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697DF2" w14:textId="260EB58D" w:rsidR="00DE61A4" w:rsidRPr="00B5453D" w:rsidRDefault="00B33AB8" w:rsidP="00DE61A4">
      <w:pPr>
        <w:pStyle w:val="Kop2"/>
        <w:rPr>
          <w:sz w:val="24"/>
          <w:szCs w:val="24"/>
        </w:rPr>
      </w:pPr>
      <w:bookmarkStart w:id="0" w:name="_Toc15568019"/>
      <w:bookmarkStart w:id="1" w:name="_Toc24549932"/>
      <w:r w:rsidRPr="00B5453D">
        <w:rPr>
          <w:sz w:val="24"/>
          <w:szCs w:val="24"/>
        </w:rPr>
        <w:t>Bijlage 3</w:t>
      </w:r>
      <w:r w:rsidR="00DE61A4" w:rsidRPr="00B5453D">
        <w:rPr>
          <w:sz w:val="24"/>
          <w:szCs w:val="24"/>
        </w:rPr>
        <w:tab/>
        <w:t>Inschrijvingsbiljet</w:t>
      </w:r>
      <w:bookmarkEnd w:id="0"/>
      <w:bookmarkEnd w:id="1"/>
      <w:r w:rsidR="00EF1F4D" w:rsidRPr="00B5453D">
        <w:rPr>
          <w:sz w:val="24"/>
          <w:szCs w:val="24"/>
        </w:rPr>
        <w:t xml:space="preserve"> - </w:t>
      </w:r>
      <w:r w:rsidR="00B5453D" w:rsidRPr="00B5453D">
        <w:rPr>
          <w:sz w:val="24"/>
          <w:szCs w:val="24"/>
        </w:rPr>
        <w:t>31198092</w:t>
      </w:r>
    </w:p>
    <w:p w14:paraId="3211A925" w14:textId="77777777" w:rsidR="00DE61A4" w:rsidRDefault="00DE61A4" w:rsidP="00DE61A4">
      <w:pPr>
        <w:pStyle w:val="broodtekst"/>
        <w:spacing w:line="240" w:lineRule="auto"/>
      </w:pPr>
    </w:p>
    <w:p w14:paraId="6A92D06C" w14:textId="77777777"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14:paraId="1D52B33A" w14:textId="77777777" w:rsidR="00DE61A4" w:rsidRPr="00940EA5" w:rsidRDefault="00DE61A4" w:rsidP="00DE61A4">
      <w:pPr>
        <w:pStyle w:val="broodtekst"/>
        <w:spacing w:line="240" w:lineRule="auto"/>
      </w:pPr>
    </w:p>
    <w:p w14:paraId="08B27271" w14:textId="77777777"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14:paraId="40DD1FA2" w14:textId="77777777"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14:paraId="7E1367BC" w14:textId="77777777"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14:paraId="497F87FD" w14:textId="77777777" w:rsidR="00DE61A4" w:rsidRPr="00940EA5" w:rsidRDefault="00DE61A4" w:rsidP="00DE61A4">
      <w:pPr>
        <w:pStyle w:val="broodtekst"/>
        <w:spacing w:line="240" w:lineRule="auto"/>
        <w:ind w:left="227"/>
      </w:pPr>
      <w:proofErr w:type="gramStart"/>
      <w:r w:rsidRPr="00940EA5">
        <w:t>dan</w:t>
      </w:r>
      <w:proofErr w:type="gramEnd"/>
      <w:r w:rsidRPr="00940EA5">
        <w:t xml:space="preserve"> wel een overeenkomstig register van het land van vestiging </w:t>
      </w:r>
    </w:p>
    <w:p w14:paraId="3C90D5F1" w14:textId="77777777" w:rsidR="00DE61A4" w:rsidRDefault="00DE61A4" w:rsidP="00DE61A4">
      <w:pPr>
        <w:pStyle w:val="broodtekst"/>
        <w:spacing w:line="240" w:lineRule="auto"/>
        <w:ind w:left="227"/>
      </w:pPr>
      <w:proofErr w:type="gramStart"/>
      <w:r w:rsidRPr="00940EA5">
        <w:t>van</w:t>
      </w:r>
      <w:proofErr w:type="gramEnd"/>
      <w:r w:rsidRPr="00940EA5">
        <w:t xml:space="preserve">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14:paraId="1B6C6102" w14:textId="77777777" w:rsidR="00820330" w:rsidRPr="00940EA5" w:rsidRDefault="00820330" w:rsidP="00DE61A4">
      <w:pPr>
        <w:pStyle w:val="broodtekst"/>
        <w:spacing w:line="240" w:lineRule="auto"/>
        <w:ind w:left="227"/>
      </w:pPr>
    </w:p>
    <w:p w14:paraId="27D25721" w14:textId="77777777"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14:paraId="4B6558D1" w14:textId="77777777" w:rsidR="00DE61A4" w:rsidRPr="00940EA5" w:rsidRDefault="00DE61A4" w:rsidP="00DE61A4">
      <w:pPr>
        <w:pStyle w:val="broodtekst"/>
        <w:spacing w:line="240" w:lineRule="auto"/>
      </w:pPr>
      <w:r>
        <w:t xml:space="preserve">   </w:t>
      </w:r>
      <w:proofErr w:type="gramStart"/>
      <w:r w:rsidRPr="00940EA5">
        <w:t>gevestigd</w:t>
      </w:r>
      <w:proofErr w:type="gramEnd"/>
      <w:r w:rsidRPr="00940EA5">
        <w:t xml:space="preserve">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14:paraId="0A0D1CE0" w14:textId="77777777" w:rsidR="00DE61A4" w:rsidRPr="00940EA5" w:rsidRDefault="00DE61A4" w:rsidP="00DE61A4">
      <w:pPr>
        <w:pStyle w:val="broodtekst"/>
        <w:spacing w:line="240" w:lineRule="auto"/>
        <w:ind w:left="227"/>
      </w:pPr>
      <w:proofErr w:type="gramStart"/>
      <w:r w:rsidRPr="00940EA5">
        <w:t>nummer</w:t>
      </w:r>
      <w:proofErr w:type="gramEnd"/>
      <w:r w:rsidRPr="00940EA5">
        <w:t xml:space="preserve"> van Inschrijving in het handelsregister, </w:t>
      </w:r>
    </w:p>
    <w:p w14:paraId="341973C6" w14:textId="77777777" w:rsidR="00DE61A4" w:rsidRPr="00940EA5" w:rsidRDefault="00DE61A4" w:rsidP="00DE61A4">
      <w:pPr>
        <w:pStyle w:val="broodtekst"/>
        <w:spacing w:line="240" w:lineRule="auto"/>
        <w:ind w:left="227"/>
      </w:pPr>
      <w:proofErr w:type="gramStart"/>
      <w:r w:rsidRPr="00940EA5">
        <w:t>dan</w:t>
      </w:r>
      <w:proofErr w:type="gramEnd"/>
      <w:r w:rsidRPr="00940EA5">
        <w:t xml:space="preserve"> wel een overeenkomstig register van het land van vestiging </w:t>
      </w:r>
    </w:p>
    <w:p w14:paraId="4F7B47D3" w14:textId="77777777" w:rsidR="00DE61A4" w:rsidRDefault="00DE61A4" w:rsidP="00DE61A4">
      <w:pPr>
        <w:pStyle w:val="broodtekst"/>
        <w:spacing w:line="240" w:lineRule="auto"/>
        <w:ind w:left="227"/>
      </w:pPr>
      <w:proofErr w:type="gramStart"/>
      <w:r w:rsidRPr="00940EA5">
        <w:t>van</w:t>
      </w:r>
      <w:proofErr w:type="gramEnd"/>
      <w:r w:rsidRPr="00940EA5">
        <w:t xml:space="preserve">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14:paraId="477F3BC6" w14:textId="77777777" w:rsidR="00820330" w:rsidRPr="00940EA5" w:rsidRDefault="00820330" w:rsidP="00DE61A4">
      <w:pPr>
        <w:pStyle w:val="broodtekst"/>
        <w:spacing w:line="240" w:lineRule="auto"/>
        <w:ind w:left="227"/>
      </w:pPr>
    </w:p>
    <w:p w14:paraId="7724F7C3" w14:textId="77777777"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14:paraId="6041F610" w14:textId="77777777" w:rsidR="00DE61A4" w:rsidRPr="00940EA5" w:rsidRDefault="00DE61A4" w:rsidP="00DE61A4">
      <w:pPr>
        <w:pStyle w:val="broodtekst"/>
        <w:spacing w:line="240" w:lineRule="auto"/>
      </w:pPr>
      <w:r w:rsidRPr="00940EA5">
        <w:tab/>
      </w:r>
      <w:proofErr w:type="gramStart"/>
      <w:r w:rsidRPr="00940EA5">
        <w:t>gevestigd</w:t>
      </w:r>
      <w:proofErr w:type="gramEnd"/>
      <w:r w:rsidRPr="00940EA5">
        <w:t xml:space="preserve">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14:paraId="5D89B853" w14:textId="77777777" w:rsidR="00DE61A4" w:rsidRPr="00940EA5" w:rsidRDefault="00DE61A4" w:rsidP="00DE61A4">
      <w:pPr>
        <w:pStyle w:val="broodtekst"/>
        <w:spacing w:line="240" w:lineRule="auto"/>
        <w:ind w:left="227"/>
      </w:pPr>
      <w:proofErr w:type="gramStart"/>
      <w:r w:rsidRPr="00940EA5">
        <w:t>nummer</w:t>
      </w:r>
      <w:proofErr w:type="gramEnd"/>
      <w:r w:rsidRPr="00940EA5">
        <w:t xml:space="preserve"> van Inschrijving in het handelsregister, </w:t>
      </w:r>
    </w:p>
    <w:p w14:paraId="0771334E" w14:textId="77777777" w:rsidR="00DE61A4" w:rsidRPr="00940EA5" w:rsidRDefault="00DE61A4" w:rsidP="00DE61A4">
      <w:pPr>
        <w:pStyle w:val="broodtekst"/>
        <w:spacing w:line="240" w:lineRule="auto"/>
        <w:ind w:left="227"/>
      </w:pPr>
      <w:proofErr w:type="gramStart"/>
      <w:r w:rsidRPr="00940EA5">
        <w:t>dan</w:t>
      </w:r>
      <w:proofErr w:type="gramEnd"/>
      <w:r w:rsidRPr="00940EA5">
        <w:t xml:space="preserve"> wel een overeenkomstig register van het land van vestiging </w:t>
      </w:r>
    </w:p>
    <w:p w14:paraId="1CC9E113" w14:textId="77777777" w:rsidR="00DE61A4" w:rsidRPr="00940EA5" w:rsidRDefault="00DE61A4" w:rsidP="00DE61A4">
      <w:pPr>
        <w:pStyle w:val="broodtekst"/>
        <w:spacing w:line="240" w:lineRule="auto"/>
        <w:ind w:left="227"/>
      </w:pPr>
      <w:proofErr w:type="gramStart"/>
      <w:r w:rsidRPr="00940EA5">
        <w:t>van</w:t>
      </w:r>
      <w:proofErr w:type="gramEnd"/>
      <w:r w:rsidRPr="00940EA5">
        <w:t xml:space="preserve">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14:paraId="07CC500D" w14:textId="77777777" w:rsidR="00DE61A4" w:rsidRPr="00940EA5" w:rsidRDefault="00DE61A4" w:rsidP="00DE61A4">
      <w:pPr>
        <w:pStyle w:val="broodtekst"/>
        <w:spacing w:line="240" w:lineRule="auto"/>
      </w:pPr>
    </w:p>
    <w:p w14:paraId="4427B466" w14:textId="718054E6" w:rsidR="00DE61A4" w:rsidRPr="00940EA5" w:rsidRDefault="00DE61A4" w:rsidP="00DE61A4">
      <w:pPr>
        <w:pStyle w:val="broodtekst"/>
        <w:spacing w:line="240" w:lineRule="auto"/>
      </w:pPr>
      <w:proofErr w:type="gramStart"/>
      <w:r w:rsidRPr="00940EA5">
        <w:t>verklaart</w:t>
      </w:r>
      <w:proofErr w:type="gramEnd"/>
      <w:r w:rsidRPr="00940EA5">
        <w:t xml:space="preserve"> (verklaren) zich door ondertekening dezes bereid de uitvoering van </w:t>
      </w:r>
      <w:r w:rsidRPr="00820330">
        <w:t xml:space="preserve">zaaknummer </w:t>
      </w:r>
      <w:r w:rsidR="001D2BB0" w:rsidRPr="00820330">
        <w:t>3119</w:t>
      </w:r>
      <w:r w:rsidR="00B5453D">
        <w:t>8092</w:t>
      </w:r>
      <w:r w:rsidRPr="00940EA5">
        <w:t xml:space="preserve"> voor het </w:t>
      </w:r>
      <w:r>
        <w:t xml:space="preserve">uitvoeren van </w:t>
      </w:r>
      <w:r w:rsidR="001D2BB0">
        <w:t xml:space="preserve">dienstverlening op gebied van </w:t>
      </w:r>
      <w:r w:rsidR="00B5453D">
        <w:t>Voorzitters</w:t>
      </w:r>
      <w:r w:rsidR="001D2BB0">
        <w:t xml:space="preserve"> </w:t>
      </w:r>
      <w:r w:rsidR="0056448E">
        <w:t>n</w:t>
      </w:r>
      <w:r w:rsidR="001D2BB0">
        <w:t>adeelcompensatie</w:t>
      </w:r>
      <w:r w:rsidR="0087090F">
        <w:t xml:space="preserve"> zoals omschreven in </w:t>
      </w:r>
      <w:r w:rsidR="00B57E45">
        <w:t>he</w:t>
      </w:r>
      <w:r w:rsidR="0087090F">
        <w:t>t</w:t>
      </w:r>
      <w:r w:rsidRPr="00940EA5">
        <w:t xml:space="preserve"> </w:t>
      </w:r>
      <w:r>
        <w:t xml:space="preserve">Beschrijvend </w:t>
      </w:r>
      <w:r w:rsidR="00B5453D">
        <w:t>D</w:t>
      </w:r>
      <w:r>
        <w:t>ocument,</w:t>
      </w:r>
    </w:p>
    <w:p w14:paraId="4240974E" w14:textId="77777777" w:rsidR="00DE61A4" w:rsidRPr="00940EA5" w:rsidRDefault="00DE61A4" w:rsidP="00DE61A4">
      <w:pPr>
        <w:pStyle w:val="broodtekst"/>
        <w:spacing w:line="240" w:lineRule="auto"/>
      </w:pPr>
    </w:p>
    <w:p w14:paraId="42F9548B" w14:textId="25FF4B81" w:rsidR="00DE61A4" w:rsidRDefault="00DE61A4" w:rsidP="00DE61A4">
      <w:pPr>
        <w:pStyle w:val="broodtekst"/>
        <w:spacing w:line="240" w:lineRule="auto"/>
      </w:pPr>
      <w:proofErr w:type="gramStart"/>
      <w:r w:rsidRPr="00940EA5">
        <w:t>aan</w:t>
      </w:r>
      <w:proofErr w:type="gramEnd"/>
      <w:r w:rsidRPr="00940EA5">
        <w:t xml:space="preserve"> te nemen voor een </w:t>
      </w:r>
      <w:r w:rsidR="00820330">
        <w:t>uurtarief</w:t>
      </w:r>
      <w:r>
        <w:t xml:space="preserve"> (Inschrijfprijs)</w:t>
      </w:r>
      <w:r w:rsidRPr="00940EA5">
        <w:t>, de omzetbelasting daarin niet begrepen, van:</w:t>
      </w:r>
    </w:p>
    <w:p w14:paraId="4E006649" w14:textId="77777777" w:rsidR="00B5453D" w:rsidRDefault="00B5453D" w:rsidP="00DE61A4">
      <w:pPr>
        <w:pStyle w:val="broodtekst"/>
        <w:spacing w:line="240" w:lineRule="auto"/>
      </w:pPr>
    </w:p>
    <w:p w14:paraId="1D14E934" w14:textId="77777777" w:rsidR="00857A2A" w:rsidRPr="00940EA5" w:rsidRDefault="00857A2A" w:rsidP="00DE61A4">
      <w:pPr>
        <w:pStyle w:val="broodtekst"/>
        <w:spacing w:line="240" w:lineRule="auto"/>
      </w:pPr>
    </w:p>
    <w:p w14:paraId="1D7C079A" w14:textId="77777777" w:rsidR="00857A2A" w:rsidRDefault="00DE61A4" w:rsidP="00DE61A4">
      <w:pPr>
        <w:tabs>
          <w:tab w:val="left" w:pos="227"/>
          <w:tab w:val="left" w:pos="454"/>
          <w:tab w:val="left" w:pos="680"/>
        </w:tabs>
        <w:autoSpaceDE w:val="0"/>
        <w:autoSpaceDN w:val="0"/>
        <w:adjustRightInd w:val="0"/>
        <w:spacing w:line="240" w:lineRule="auto"/>
        <w:rPr>
          <w:szCs w:val="18"/>
          <w:u w:val="single"/>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(zegge</w:t>
      </w:r>
      <w:r w:rsidRPr="008D76B3">
        <w:rPr>
          <w:szCs w:val="18"/>
          <w:vertAlign w:val="superscript"/>
        </w:rPr>
        <w:footnoteReference w:id="6"/>
      </w:r>
      <w:r w:rsidRPr="008D76B3">
        <w:rPr>
          <w:szCs w:val="18"/>
        </w:rPr>
        <w:t xml:space="preserve">: </w:t>
      </w:r>
      <w:r w:rsidRPr="008D76B3">
        <w:rPr>
          <w:szCs w:val="18"/>
          <w:u w:val="single"/>
        </w:rPr>
        <w:tab/>
      </w:r>
    </w:p>
    <w:p w14:paraId="37E22305" w14:textId="77777777" w:rsidR="00857A2A" w:rsidRDefault="00857A2A" w:rsidP="00DE61A4">
      <w:pPr>
        <w:tabs>
          <w:tab w:val="left" w:pos="227"/>
          <w:tab w:val="left" w:pos="454"/>
          <w:tab w:val="left" w:pos="680"/>
        </w:tabs>
        <w:autoSpaceDE w:val="0"/>
        <w:autoSpaceDN w:val="0"/>
        <w:adjustRightInd w:val="0"/>
        <w:spacing w:line="240" w:lineRule="auto"/>
        <w:rPr>
          <w:szCs w:val="18"/>
          <w:u w:val="single"/>
        </w:rPr>
      </w:pPr>
    </w:p>
    <w:p w14:paraId="722D1DBA" w14:textId="3A3C56FE"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w:t>
      </w:r>
      <w:proofErr w:type="gramStart"/>
      <w:r w:rsidRPr="008D76B3">
        <w:rPr>
          <w:szCs w:val="18"/>
        </w:rPr>
        <w:t>euro</w:t>
      </w:r>
      <w:proofErr w:type="gramEnd"/>
      <w:r w:rsidRPr="008D76B3">
        <w:rPr>
          <w:szCs w:val="18"/>
        </w:rPr>
        <w:t xml:space="preserve"> </w:t>
      </w:r>
      <w:r w:rsidRPr="001C3612">
        <w:rPr>
          <w:szCs w:val="18"/>
          <w:u w:val="single"/>
        </w:rPr>
        <w:tab/>
      </w:r>
      <w:r w:rsidRPr="001C3612">
        <w:rPr>
          <w:szCs w:val="18"/>
          <w:u w:val="single"/>
        </w:rPr>
        <w:tab/>
      </w:r>
      <w:r w:rsidRPr="001C3612">
        <w:rPr>
          <w:szCs w:val="18"/>
        </w:rPr>
        <w:t xml:space="preserve"> eurocent)</w:t>
      </w:r>
      <w:r w:rsidRPr="001C3612">
        <w:rPr>
          <w:szCs w:val="18"/>
        </w:rPr>
        <w:tab/>
      </w:r>
    </w:p>
    <w:p w14:paraId="47DA627A" w14:textId="77777777" w:rsidR="00DE61A4" w:rsidRDefault="00DE61A4" w:rsidP="00DE61A4">
      <w:pPr>
        <w:pStyle w:val="broodtekst"/>
        <w:spacing w:line="240" w:lineRule="auto"/>
      </w:pPr>
    </w:p>
    <w:p w14:paraId="2000D08B" w14:textId="77777777" w:rsidR="006A7B14" w:rsidRDefault="006A7B14" w:rsidP="00DE61A4">
      <w:pPr>
        <w:pStyle w:val="broodtekst"/>
        <w:spacing w:line="240" w:lineRule="auto"/>
        <w:rPr>
          <w:rFonts w:cs="Verdana"/>
          <w:color w:val="000000"/>
        </w:rPr>
      </w:pPr>
    </w:p>
    <w:p w14:paraId="5A4D1F63" w14:textId="2A3B33C5" w:rsidR="006A7B14" w:rsidRDefault="006A7B14" w:rsidP="00DE61A4">
      <w:pPr>
        <w:pStyle w:val="broodtekst"/>
        <w:spacing w:line="240" w:lineRule="auto"/>
      </w:pPr>
      <w:r>
        <w:rPr>
          <w:rFonts w:cs="Verdana"/>
          <w:color w:val="000000"/>
        </w:rPr>
        <w:t xml:space="preserve">NB Voor het uurtarief is een </w:t>
      </w:r>
      <w:r w:rsidRPr="00857A2A">
        <w:rPr>
          <w:rFonts w:cs="Verdana"/>
          <w:color w:val="000000"/>
          <w:u w:val="single"/>
        </w:rPr>
        <w:t>bandbreedte</w:t>
      </w:r>
      <w:r>
        <w:rPr>
          <w:rFonts w:cs="Verdana"/>
          <w:color w:val="000000"/>
        </w:rPr>
        <w:t xml:space="preserve"> vastgesteld van </w:t>
      </w:r>
      <w:r w:rsidRPr="008C0970">
        <w:rPr>
          <w:rFonts w:cs="Verdana"/>
          <w:color w:val="000000"/>
        </w:rPr>
        <w:t xml:space="preserve">€ </w:t>
      </w:r>
      <w:r w:rsidR="00B5453D">
        <w:rPr>
          <w:rFonts w:cs="Verdana"/>
          <w:color w:val="000000"/>
        </w:rPr>
        <w:t>195</w:t>
      </w:r>
      <w:r>
        <w:rPr>
          <w:rFonts w:cs="Verdana"/>
          <w:color w:val="000000"/>
        </w:rPr>
        <w:t>,- tot en met</w:t>
      </w:r>
      <w:r w:rsidRPr="008C0970">
        <w:rPr>
          <w:rFonts w:cs="Verdana"/>
          <w:color w:val="000000"/>
        </w:rPr>
        <w:t xml:space="preserve"> € </w:t>
      </w:r>
      <w:r w:rsidR="00B5453D">
        <w:rPr>
          <w:rFonts w:cs="Verdana"/>
          <w:color w:val="000000"/>
        </w:rPr>
        <w:t>245</w:t>
      </w:r>
      <w:r w:rsidR="00B57E45">
        <w:rPr>
          <w:rFonts w:cs="Verdana"/>
          <w:color w:val="000000"/>
        </w:rPr>
        <w:t>,- exclusief btw.</w:t>
      </w:r>
      <w:r>
        <w:rPr>
          <w:rFonts w:cs="Verdana"/>
          <w:color w:val="000000"/>
        </w:rPr>
        <w:t xml:space="preserve"> </w:t>
      </w:r>
    </w:p>
    <w:p w14:paraId="5BBA1053" w14:textId="77777777" w:rsidR="0087090F" w:rsidRPr="00624825" w:rsidRDefault="0087090F" w:rsidP="00DE61A4">
      <w:pPr>
        <w:pStyle w:val="broodtekst"/>
        <w:spacing w:line="240" w:lineRule="auto"/>
      </w:pPr>
    </w:p>
    <w:p w14:paraId="0C11278F" w14:textId="77777777" w:rsidR="00DE61A4" w:rsidRPr="00624825" w:rsidRDefault="00DE61A4" w:rsidP="00DE61A4">
      <w:pPr>
        <w:pStyle w:val="broodtekst"/>
        <w:spacing w:line="240" w:lineRule="auto"/>
      </w:pPr>
      <w:r w:rsidRPr="00624825">
        <w:t xml:space="preserve">Inschrijvers wijzen als gemachtigde en penvoerder, om hen voor alle zaken </w:t>
      </w:r>
    </w:p>
    <w:p w14:paraId="09273F8A" w14:textId="77777777" w:rsidR="00DE61A4" w:rsidRPr="00624825" w:rsidRDefault="00DE61A4" w:rsidP="00DE61A4">
      <w:pPr>
        <w:pStyle w:val="broodtekst"/>
        <w:spacing w:line="240" w:lineRule="auto"/>
      </w:pPr>
      <w:proofErr w:type="gramStart"/>
      <w:r w:rsidRPr="00624825">
        <w:t>te</w:t>
      </w:r>
      <w:proofErr w:type="gramEnd"/>
      <w:r w:rsidRPr="00624825">
        <w:t xml:space="preserve"> vertegenwoordigen aan, de hierboven onder A) genoemde Inschrijver.</w:t>
      </w:r>
    </w:p>
    <w:p w14:paraId="41BD5984" w14:textId="77777777" w:rsidR="00DE61A4" w:rsidRPr="00624825" w:rsidRDefault="00DE61A4" w:rsidP="00DE61A4">
      <w:pPr>
        <w:pStyle w:val="broodtekst"/>
        <w:spacing w:line="240" w:lineRule="auto"/>
      </w:pPr>
    </w:p>
    <w:p w14:paraId="181FE244" w14:textId="77777777"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14:paraId="1A37FEDB" w14:textId="77777777" w:rsidR="00DE61A4" w:rsidRPr="00624825" w:rsidRDefault="00DE61A4" w:rsidP="00DE61A4">
      <w:pPr>
        <w:pStyle w:val="broodtekst"/>
        <w:spacing w:line="240" w:lineRule="auto"/>
      </w:pPr>
    </w:p>
    <w:p w14:paraId="7138DB37" w14:textId="77777777" w:rsidR="00DE61A4" w:rsidRPr="00F87CF4" w:rsidRDefault="00DE61A4" w:rsidP="00DE61A4">
      <w:pPr>
        <w:pStyle w:val="broodtekst"/>
        <w:spacing w:line="240" w:lineRule="auto"/>
      </w:pPr>
      <w:proofErr w:type="gramStart"/>
      <w:r w:rsidRPr="00F87CF4">
        <w:t>naam</w:t>
      </w:r>
      <w:proofErr w:type="gramEnd"/>
      <w:r w:rsidRPr="00F87CF4">
        <w:t xml:space="preserve"> contactpersoon:</w:t>
      </w:r>
      <w:r w:rsidRPr="00F87CF4">
        <w:tab/>
      </w:r>
      <w:r w:rsidRPr="00F87CF4">
        <w:tab/>
        <w:t xml:space="preserve"> </w:t>
      </w:r>
    </w:p>
    <w:p w14:paraId="2D3ECE02" w14:textId="77777777" w:rsidR="00DE61A4" w:rsidRPr="00F87CF4" w:rsidRDefault="00DE61A4" w:rsidP="00DE61A4">
      <w:pPr>
        <w:pStyle w:val="broodtekst"/>
        <w:spacing w:line="240" w:lineRule="auto"/>
      </w:pPr>
      <w:r w:rsidRPr="00F87CF4">
        <w:t>(</w:t>
      </w:r>
      <w:proofErr w:type="gramStart"/>
      <w:r w:rsidRPr="00F87CF4">
        <w:rPr>
          <w:i/>
        </w:rPr>
        <w:t>voornamen</w:t>
      </w:r>
      <w:proofErr w:type="gramEnd"/>
      <w:r w:rsidRPr="00F87CF4">
        <w:rPr>
          <w:i/>
        </w:rPr>
        <w:t xml:space="preserve"> voluit</w:t>
      </w:r>
      <w:r w:rsidRPr="00F87CF4">
        <w:t xml:space="preserve">) </w:t>
      </w:r>
    </w:p>
    <w:p w14:paraId="5D71F479" w14:textId="77777777"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77BCA650" w14:textId="77777777" w:rsidR="00DE61A4" w:rsidRPr="00F87CF4" w:rsidRDefault="00DE61A4" w:rsidP="00DE61A4">
      <w:pPr>
        <w:pStyle w:val="broodtekst"/>
        <w:spacing w:line="240" w:lineRule="auto"/>
      </w:pPr>
      <w:proofErr w:type="gramStart"/>
      <w:r w:rsidRPr="00F87CF4">
        <w:t>functie</w:t>
      </w:r>
      <w:proofErr w:type="gramEnd"/>
      <w:r w:rsidRPr="00F87CF4">
        <w:t xml:space="preserve"> contactpersoon:</w:t>
      </w:r>
    </w:p>
    <w:p w14:paraId="1B453B88" w14:textId="77777777"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4A099C9C" w14:textId="77777777" w:rsidR="00DE61A4" w:rsidRPr="000E12DE" w:rsidRDefault="00DE61A4" w:rsidP="00DE61A4">
      <w:pPr>
        <w:pStyle w:val="broodtekst"/>
        <w:spacing w:line="240" w:lineRule="auto"/>
      </w:pPr>
      <w:proofErr w:type="gramStart"/>
      <w:r w:rsidRPr="000E12DE">
        <w:t>telefoonnummer</w:t>
      </w:r>
      <w:proofErr w:type="gramEnd"/>
      <w:r w:rsidRPr="000E12DE">
        <w:t>:</w:t>
      </w:r>
    </w:p>
    <w:p w14:paraId="6DC9DC18" w14:textId="77777777"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740D733C" w14:textId="77777777" w:rsidR="00DE61A4" w:rsidRPr="000E12DE" w:rsidRDefault="00DE61A4" w:rsidP="00DE61A4">
      <w:pPr>
        <w:pStyle w:val="broodtekst"/>
        <w:spacing w:line="240" w:lineRule="auto"/>
      </w:pPr>
      <w:proofErr w:type="gramStart"/>
      <w:r w:rsidRPr="000E12DE">
        <w:t>e-mail</w:t>
      </w:r>
      <w:proofErr w:type="gramEnd"/>
      <w:r w:rsidRPr="000E12DE">
        <w:t>:</w:t>
      </w:r>
    </w:p>
    <w:p w14:paraId="430AC201" w14:textId="77777777"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0EC167EC" w14:textId="77777777" w:rsidR="00DE61A4" w:rsidRPr="000E12DE" w:rsidRDefault="00DE61A4" w:rsidP="00DE61A4">
      <w:pPr>
        <w:pStyle w:val="broodtekst"/>
        <w:spacing w:line="240" w:lineRule="auto"/>
      </w:pPr>
      <w:r w:rsidRPr="000E12DE">
        <w:tab/>
      </w:r>
    </w:p>
    <w:p w14:paraId="2CBC8E1F" w14:textId="77777777" w:rsidR="00DE61A4" w:rsidRPr="000E12DE" w:rsidRDefault="00DE61A4" w:rsidP="00DE61A4">
      <w:pPr>
        <w:pStyle w:val="broodtekst"/>
        <w:spacing w:line="240" w:lineRule="auto"/>
      </w:pPr>
    </w:p>
    <w:p w14:paraId="0AB05CA7" w14:textId="77777777" w:rsidR="00857A2A" w:rsidRDefault="00857A2A" w:rsidP="00DE61A4">
      <w:pPr>
        <w:pStyle w:val="broodtekst"/>
        <w:spacing w:line="240" w:lineRule="auto"/>
      </w:pPr>
    </w:p>
    <w:p w14:paraId="4E094823" w14:textId="77777777" w:rsidR="00857A2A" w:rsidRDefault="00857A2A" w:rsidP="00DE61A4">
      <w:pPr>
        <w:pStyle w:val="broodtekst"/>
        <w:spacing w:line="240" w:lineRule="auto"/>
      </w:pPr>
    </w:p>
    <w:p w14:paraId="7AB016FC" w14:textId="77777777" w:rsidR="00857A2A" w:rsidRDefault="00857A2A" w:rsidP="00DE61A4">
      <w:pPr>
        <w:pStyle w:val="broodtekst"/>
        <w:spacing w:line="240" w:lineRule="auto"/>
      </w:pPr>
    </w:p>
    <w:p w14:paraId="58A4F661" w14:textId="55215469"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14:paraId="4B8CCD24" w14:textId="77777777" w:rsidR="00DE61A4" w:rsidRPr="00940EA5" w:rsidRDefault="00DE61A4" w:rsidP="00DE61A4">
      <w:pPr>
        <w:pStyle w:val="broodtekst"/>
        <w:spacing w:line="240" w:lineRule="auto"/>
      </w:pPr>
    </w:p>
    <w:p w14:paraId="414B7442" w14:textId="77777777" w:rsidR="00857A2A" w:rsidRDefault="00857A2A" w:rsidP="00DE61A4">
      <w:pPr>
        <w:pStyle w:val="broodtekst"/>
        <w:spacing w:line="240" w:lineRule="auto"/>
      </w:pPr>
    </w:p>
    <w:p w14:paraId="73A6B91D" w14:textId="506EAF64"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14:paraId="5E1881F9" w14:textId="77777777" w:rsidR="00DE61A4" w:rsidRDefault="00DE61A4" w:rsidP="00DE61A4">
      <w:pPr>
        <w:pStyle w:val="broodtekst"/>
        <w:spacing w:line="240" w:lineRule="auto"/>
      </w:pPr>
    </w:p>
    <w:p w14:paraId="55791674" w14:textId="77777777" w:rsidR="00857A2A" w:rsidRDefault="00857A2A" w:rsidP="00DE61A4">
      <w:pPr>
        <w:pStyle w:val="broodtekst"/>
        <w:spacing w:line="240" w:lineRule="auto"/>
        <w:rPr>
          <w:b/>
        </w:rPr>
      </w:pPr>
    </w:p>
    <w:p w14:paraId="6D3F11C9" w14:textId="06B7D528" w:rsidR="00DE61A4" w:rsidRPr="00DF297B" w:rsidRDefault="00DE61A4" w:rsidP="00DE61A4">
      <w:pPr>
        <w:pStyle w:val="broodtekst"/>
        <w:spacing w:line="240" w:lineRule="auto"/>
        <w:rPr>
          <w:b/>
        </w:rPr>
      </w:pPr>
      <w:r w:rsidRPr="00DF297B">
        <w:rPr>
          <w:b/>
        </w:rPr>
        <w:t>Het Inschrijvingsbiljet dient door alle Inschrijver(s)</w:t>
      </w:r>
      <w:r w:rsidRPr="00DF297B">
        <w:rPr>
          <w:rStyle w:val="Voetnootmarkering"/>
          <w:b/>
        </w:rPr>
        <w:footnoteReference w:id="7"/>
      </w:r>
      <w:r w:rsidRPr="00DF297B">
        <w:rPr>
          <w:b/>
        </w:rPr>
        <w:t xml:space="preserve"> </w:t>
      </w:r>
      <w:r w:rsidR="00857A2A">
        <w:rPr>
          <w:b/>
        </w:rPr>
        <w:t>rechtmatig</w:t>
      </w:r>
      <w:r w:rsidR="00857A2A" w:rsidRPr="00DF297B">
        <w:rPr>
          <w:b/>
        </w:rPr>
        <w:t xml:space="preserve"> </w:t>
      </w:r>
      <w:r w:rsidR="00857A2A">
        <w:rPr>
          <w:b/>
        </w:rPr>
        <w:t xml:space="preserve">te worden </w:t>
      </w:r>
      <w:r w:rsidRPr="00DF297B">
        <w:rPr>
          <w:b/>
        </w:rPr>
        <w:t>ondertekend</w:t>
      </w:r>
      <w:r w:rsidR="00857A2A">
        <w:rPr>
          <w:b/>
        </w:rPr>
        <w:t>.</w:t>
      </w:r>
      <w:r w:rsidRPr="00DF297B">
        <w:rPr>
          <w:b/>
        </w:rPr>
        <w:t xml:space="preserve"> </w:t>
      </w:r>
    </w:p>
    <w:p w14:paraId="279A2E2D" w14:textId="77777777" w:rsidR="00DE61A4" w:rsidRPr="00940EA5" w:rsidRDefault="00DE61A4" w:rsidP="00DE61A4">
      <w:pPr>
        <w:pStyle w:val="broodtekst"/>
        <w:spacing w:line="240" w:lineRule="auto"/>
      </w:pPr>
      <w:r>
        <w:t xml:space="preserve"> </w:t>
      </w:r>
    </w:p>
    <w:p w14:paraId="60EA4C63" w14:textId="18C418CD" w:rsidR="00DE61A4" w:rsidRPr="00FC7A98" w:rsidRDefault="00DE61A4" w:rsidP="00DE61A4">
      <w:pPr>
        <w:pStyle w:val="broodtekst"/>
        <w:spacing w:line="240" w:lineRule="auto"/>
        <w:rPr>
          <w:szCs w:val="18"/>
        </w:rPr>
      </w:pPr>
      <w:r w:rsidRPr="00FC7A98">
        <w:rPr>
          <w:szCs w:val="18"/>
        </w:rPr>
        <w:t xml:space="preserve">Het Inschrijvingsbiljet dient volledig ingevuld en </w:t>
      </w:r>
      <w:r w:rsidR="00857A2A">
        <w:rPr>
          <w:szCs w:val="18"/>
        </w:rPr>
        <w:t>rechtmatig</w:t>
      </w:r>
      <w:r w:rsidR="00857A2A" w:rsidRPr="00FC7A98">
        <w:rPr>
          <w:szCs w:val="18"/>
        </w:rPr>
        <w:t xml:space="preserve"> </w:t>
      </w:r>
      <w:r w:rsidRPr="00FC7A98">
        <w:rPr>
          <w:szCs w:val="18"/>
        </w:rPr>
        <w:t xml:space="preserve">ondertekend te zijn alvorens het wordt ingediend. </w:t>
      </w:r>
    </w:p>
    <w:p w14:paraId="17815C37" w14:textId="77777777" w:rsidR="00DE61A4" w:rsidRPr="00FC7A98" w:rsidRDefault="00DE61A4" w:rsidP="00DE61A4">
      <w:pPr>
        <w:spacing w:line="240" w:lineRule="auto"/>
        <w:rPr>
          <w:szCs w:val="18"/>
        </w:rPr>
      </w:pPr>
      <w:r w:rsidRPr="00FC7A98">
        <w:rPr>
          <w:szCs w:val="18"/>
        </w:rPr>
        <w:t xml:space="preserve">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14:paraId="58BB732F" w14:textId="77777777" w:rsidR="00DE61A4" w:rsidRPr="00FC7A98" w:rsidRDefault="00DE61A4" w:rsidP="00DE61A4">
      <w:pPr>
        <w:spacing w:line="240" w:lineRule="auto"/>
        <w:rPr>
          <w:b/>
          <w:szCs w:val="18"/>
        </w:rPr>
      </w:pPr>
      <w:bookmarkStart w:id="2" w:name="_GoBack"/>
      <w:bookmarkEnd w:id="2"/>
    </w:p>
    <w:sectPr w:rsidR="00DE61A4" w:rsidRPr="00FC7A9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49461" w14:textId="77777777" w:rsidR="005C1226" w:rsidRDefault="005C1226" w:rsidP="0088501B">
      <w:r>
        <w:separator/>
      </w:r>
    </w:p>
  </w:endnote>
  <w:endnote w:type="continuationSeparator" w:id="0">
    <w:p w14:paraId="23D8627B" w14:textId="77777777"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442F7"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E43C6"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A8047"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39A73A" w14:textId="77777777" w:rsidR="005C1226" w:rsidRDefault="005C1226" w:rsidP="0088501B">
      <w:r>
        <w:separator/>
      </w:r>
    </w:p>
  </w:footnote>
  <w:footnote w:type="continuationSeparator" w:id="0">
    <w:p w14:paraId="4958E577" w14:textId="77777777" w:rsidR="005C1226" w:rsidRDefault="005C1226" w:rsidP="0088501B">
      <w:r>
        <w:continuationSeparator/>
      </w:r>
    </w:p>
  </w:footnote>
  <w:footnote w:id="1">
    <w:p w14:paraId="46114FC1" w14:textId="77777777"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212D683F" w14:textId="77777777"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14:paraId="6604F726" w14:textId="77777777"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14:paraId="678A6AD5" w14:textId="77777777"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14:paraId="44315B26" w14:textId="77777777"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14:paraId="34829E9E" w14:textId="77777777"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14:paraId="120BD6C3" w14:textId="77777777"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D4292"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9F066"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38CB1"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B3F94"/>
    <w:rsid w:val="000E1F3B"/>
    <w:rsid w:val="00173156"/>
    <w:rsid w:val="001D2BB0"/>
    <w:rsid w:val="001D6F03"/>
    <w:rsid w:val="002A6578"/>
    <w:rsid w:val="002B1092"/>
    <w:rsid w:val="002E0FD2"/>
    <w:rsid w:val="0038549E"/>
    <w:rsid w:val="00390CB9"/>
    <w:rsid w:val="003C4BF2"/>
    <w:rsid w:val="003D51FB"/>
    <w:rsid w:val="003F5EB0"/>
    <w:rsid w:val="003F6EDB"/>
    <w:rsid w:val="0040142D"/>
    <w:rsid w:val="0040571B"/>
    <w:rsid w:val="00450447"/>
    <w:rsid w:val="004B0EA1"/>
    <w:rsid w:val="004D766D"/>
    <w:rsid w:val="0056448E"/>
    <w:rsid w:val="005A4FBE"/>
    <w:rsid w:val="005C1226"/>
    <w:rsid w:val="005D2CF1"/>
    <w:rsid w:val="005E046F"/>
    <w:rsid w:val="006006F5"/>
    <w:rsid w:val="00650A9B"/>
    <w:rsid w:val="00660D6C"/>
    <w:rsid w:val="006A7B14"/>
    <w:rsid w:val="006D2E66"/>
    <w:rsid w:val="006F42D7"/>
    <w:rsid w:val="007435A7"/>
    <w:rsid w:val="007B27E3"/>
    <w:rsid w:val="007F4AEA"/>
    <w:rsid w:val="00820330"/>
    <w:rsid w:val="00857A2A"/>
    <w:rsid w:val="008654E9"/>
    <w:rsid w:val="0087090F"/>
    <w:rsid w:val="0088386A"/>
    <w:rsid w:val="0088501B"/>
    <w:rsid w:val="008D2753"/>
    <w:rsid w:val="008E3581"/>
    <w:rsid w:val="00905289"/>
    <w:rsid w:val="009C5879"/>
    <w:rsid w:val="009C5CF5"/>
    <w:rsid w:val="00A32591"/>
    <w:rsid w:val="00A77ABF"/>
    <w:rsid w:val="00A863E9"/>
    <w:rsid w:val="00B022C4"/>
    <w:rsid w:val="00B33AB8"/>
    <w:rsid w:val="00B5453D"/>
    <w:rsid w:val="00B559E9"/>
    <w:rsid w:val="00B57E45"/>
    <w:rsid w:val="00B61670"/>
    <w:rsid w:val="00B72222"/>
    <w:rsid w:val="00B80650"/>
    <w:rsid w:val="00C36FAA"/>
    <w:rsid w:val="00C71133"/>
    <w:rsid w:val="00CA55CC"/>
    <w:rsid w:val="00CB3317"/>
    <w:rsid w:val="00DA3555"/>
    <w:rsid w:val="00DE61A4"/>
    <w:rsid w:val="00E456EE"/>
    <w:rsid w:val="00ED7AB9"/>
    <w:rsid w:val="00EE5BBE"/>
    <w:rsid w:val="00EF1F4D"/>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999890A"/>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 w:type="paragraph" w:styleId="Tekstopmerking">
    <w:name w:val="annotation text"/>
    <w:basedOn w:val="Standaard"/>
    <w:link w:val="TekstopmerkingChar"/>
    <w:uiPriority w:val="99"/>
    <w:rsid w:val="006A7B14"/>
    <w:pPr>
      <w:spacing w:line="252" w:lineRule="auto"/>
    </w:pPr>
    <w:rPr>
      <w:rFonts w:ascii="Arial" w:hAnsi="Arial"/>
      <w:sz w:val="20"/>
      <w:szCs w:val="20"/>
    </w:rPr>
  </w:style>
  <w:style w:type="character" w:customStyle="1" w:styleId="TekstopmerkingChar">
    <w:name w:val="Tekst opmerking Char"/>
    <w:basedOn w:val="Standaardalinea-lettertype"/>
    <w:link w:val="Tekstopmerking"/>
    <w:uiPriority w:val="99"/>
    <w:rsid w:val="006A7B14"/>
    <w:rPr>
      <w:rFonts w:ascii="Arial" w:eastAsia="DejaVu Sans" w:hAnsi="Arial" w:cs="Times New Roman"/>
      <w:sz w:val="20"/>
      <w:szCs w:val="20"/>
      <w:lang w:eastAsia="nl-NL"/>
    </w:rPr>
  </w:style>
  <w:style w:type="character" w:styleId="Verwijzingopmerking">
    <w:name w:val="annotation reference"/>
    <w:uiPriority w:val="99"/>
    <w:rsid w:val="006A7B14"/>
    <w:rPr>
      <w:rFonts w:cs="Times New Roman"/>
      <w:sz w:val="16"/>
      <w:szCs w:val="16"/>
    </w:rPr>
  </w:style>
  <w:style w:type="paragraph" w:styleId="Onderwerpvanopmerking">
    <w:name w:val="annotation subject"/>
    <w:basedOn w:val="Tekstopmerking"/>
    <w:next w:val="Tekstopmerking"/>
    <w:link w:val="OnderwerpvanopmerkingChar"/>
    <w:uiPriority w:val="99"/>
    <w:semiHidden/>
    <w:unhideWhenUsed/>
    <w:rsid w:val="0056448E"/>
    <w:pPr>
      <w:spacing w:line="240" w:lineRule="auto"/>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56448E"/>
    <w:rPr>
      <w:rFonts w:ascii="Verdana" w:eastAsia="DejaVu Sans"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25</TotalTime>
  <Pages>2</Pages>
  <Words>339</Words>
  <Characters>1870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Hees, Frans van (CD)</cp:lastModifiedBy>
  <cp:revision>9</cp:revision>
  <dcterms:created xsi:type="dcterms:W3CDTF">2023-04-06T11:22:00Z</dcterms:created>
  <dcterms:modified xsi:type="dcterms:W3CDTF">2024-05-13T21:31:00Z</dcterms:modified>
</cp:coreProperties>
</file>