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28A2" w14:textId="77777777" w:rsidR="0071639A" w:rsidRPr="0071639A" w:rsidRDefault="00586806" w:rsidP="0071639A">
      <w:pPr>
        <w:pStyle w:val="Kop1"/>
        <w:numPr>
          <w:ilvl w:val="0"/>
          <w:numId w:val="0"/>
        </w:numPr>
        <w:ind w:left="426"/>
        <w:rPr>
          <w:rFonts w:ascii="Candara" w:eastAsia="Candara" w:hAnsi="Candara" w:cs="Candara"/>
          <w:color w:val="5B9BD5"/>
        </w:rPr>
      </w:pPr>
      <w:bookmarkStart w:id="0" w:name="_Toc1902254903"/>
      <w:bookmarkStart w:id="1" w:name="_Toc996998559"/>
      <w:bookmarkStart w:id="2" w:name="_Toc165980397"/>
      <w:r w:rsidRPr="0071639A">
        <w:rPr>
          <w:rFonts w:ascii="Candara" w:eastAsia="Candara" w:hAnsi="Candara" w:cs="Candara"/>
          <w:color w:val="5B9BD5"/>
        </w:rPr>
        <w:t xml:space="preserve">Antwoordformulier voor </w:t>
      </w:r>
      <w:bookmarkStart w:id="3" w:name="_Toc1636826053"/>
      <w:bookmarkStart w:id="4" w:name="_Toc121580482"/>
      <w:bookmarkStart w:id="5" w:name="_Toc165980398"/>
      <w:bookmarkEnd w:id="0"/>
      <w:bookmarkEnd w:id="1"/>
      <w:bookmarkEnd w:id="2"/>
      <w:r w:rsidR="0071639A" w:rsidRPr="0071639A">
        <w:rPr>
          <w:rFonts w:ascii="Candara" w:eastAsia="Candara" w:hAnsi="Candara" w:cs="Candara"/>
          <w:color w:val="5B9BD5"/>
        </w:rPr>
        <w:t xml:space="preserve">Marktconsultatie Personele bezetting voor parkeer- en verkeersmanagementcentrale </w:t>
      </w:r>
    </w:p>
    <w:p w14:paraId="44F5D7A3" w14:textId="7ACA3C1D" w:rsidR="00586806" w:rsidRPr="0071639A" w:rsidRDefault="00586806" w:rsidP="0071639A">
      <w:pPr>
        <w:pStyle w:val="Kop2"/>
        <w:numPr>
          <w:ilvl w:val="0"/>
          <w:numId w:val="0"/>
        </w:numPr>
        <w:ind w:left="1462" w:hanging="1320"/>
        <w:rPr>
          <w:rFonts w:ascii="Candara" w:eastAsia="Candara" w:hAnsi="Candara" w:cs="Candara"/>
          <w:color w:val="5B9BD5"/>
          <w:lang w:eastAsia="nl-NL"/>
        </w:rPr>
      </w:pPr>
      <w:r w:rsidRPr="0071639A">
        <w:rPr>
          <w:rFonts w:ascii="Candara" w:eastAsia="Candara" w:hAnsi="Candara" w:cs="Candara"/>
          <w:color w:val="5B9BD5"/>
          <w:lang w:eastAsia="nl-NL"/>
        </w:rPr>
        <w:t>2.1 De opdracht: Personele bezetting Parkeer- en Verkeersmanagementcentrale</w:t>
      </w:r>
      <w:bookmarkEnd w:id="3"/>
      <w:bookmarkEnd w:id="4"/>
      <w:bookmarkEnd w:id="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586806" w:rsidRPr="0071639A" w14:paraId="30824F74" w14:textId="77777777" w:rsidTr="00586806">
        <w:tc>
          <w:tcPr>
            <w:tcW w:w="704" w:type="dxa"/>
          </w:tcPr>
          <w:p w14:paraId="761FA637" w14:textId="4EDEBC8E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1</w:t>
            </w:r>
          </w:p>
        </w:tc>
        <w:tc>
          <w:tcPr>
            <w:tcW w:w="8924" w:type="dxa"/>
          </w:tcPr>
          <w:p w14:paraId="0BFE2947" w14:textId="5E5ECE5D" w:rsidR="00586806" w:rsidRPr="0071639A" w:rsidRDefault="00586806" w:rsidP="00B958DE">
            <w:pPr>
              <w:rPr>
                <w:rFonts w:ascii="Candara" w:hAnsi="Candara"/>
              </w:rPr>
            </w:pPr>
            <w:bookmarkStart w:id="6" w:name="_Toc165980400"/>
            <w:r w:rsidRPr="0071639A">
              <w:rPr>
                <w:rFonts w:ascii="Candara" w:hAnsi="Candara"/>
              </w:rPr>
              <w:t>In hoeverre bent u in staat om de gehele opdracht uit te voeren (personele bezetting en externe centrale)? Indien dit niet het geval is, welk advies geeft u ons mee?</w:t>
            </w:r>
            <w:bookmarkEnd w:id="6"/>
          </w:p>
        </w:tc>
      </w:tr>
      <w:tr w:rsidR="00586806" w:rsidRPr="0071639A" w14:paraId="2979B410" w14:textId="77777777" w:rsidTr="00586806">
        <w:tc>
          <w:tcPr>
            <w:tcW w:w="704" w:type="dxa"/>
          </w:tcPr>
          <w:p w14:paraId="0E166808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122ED3A2" w14:textId="3738836B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64DEA47E" w14:textId="77777777" w:rsidTr="00586806">
        <w:tc>
          <w:tcPr>
            <w:tcW w:w="704" w:type="dxa"/>
          </w:tcPr>
          <w:p w14:paraId="3135DC94" w14:textId="51F48148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2</w:t>
            </w:r>
          </w:p>
        </w:tc>
        <w:tc>
          <w:tcPr>
            <w:tcW w:w="8924" w:type="dxa"/>
          </w:tcPr>
          <w:p w14:paraId="3CFD84DB" w14:textId="40C307A3" w:rsidR="00586806" w:rsidRPr="0071639A" w:rsidRDefault="0071639A" w:rsidP="0071639A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Kijkend naar de beschrijving van de opdracht (zie paragraaf 1.2), welke kansen ziet u? </w:t>
            </w:r>
          </w:p>
        </w:tc>
      </w:tr>
      <w:tr w:rsidR="00586806" w:rsidRPr="0071639A" w14:paraId="1A1C2287" w14:textId="77777777" w:rsidTr="00586806">
        <w:tc>
          <w:tcPr>
            <w:tcW w:w="704" w:type="dxa"/>
          </w:tcPr>
          <w:p w14:paraId="311F5B34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4C5954EF" w14:textId="7A5BDC4C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7EAFB00F" w14:textId="77777777" w:rsidTr="00586806">
        <w:tc>
          <w:tcPr>
            <w:tcW w:w="704" w:type="dxa"/>
          </w:tcPr>
          <w:p w14:paraId="1B588671" w14:textId="2C107E00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3</w:t>
            </w:r>
          </w:p>
        </w:tc>
        <w:tc>
          <w:tcPr>
            <w:tcW w:w="8924" w:type="dxa"/>
          </w:tcPr>
          <w:p w14:paraId="44655661" w14:textId="05750123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Kijkend naar de </w:t>
            </w:r>
            <w:r w:rsidR="0071639A">
              <w:rPr>
                <w:rFonts w:ascii="Candara" w:hAnsi="Candara"/>
              </w:rPr>
              <w:t>beschrijving</w:t>
            </w:r>
            <w:r w:rsidRPr="0071639A">
              <w:rPr>
                <w:rFonts w:ascii="Candara" w:hAnsi="Candara"/>
              </w:rPr>
              <w:t xml:space="preserve"> van de opdracht</w:t>
            </w:r>
            <w:r w:rsidR="0071639A">
              <w:rPr>
                <w:rFonts w:ascii="Candara" w:hAnsi="Candara"/>
              </w:rPr>
              <w:t xml:space="preserve"> (zie paragraaf 1.2)</w:t>
            </w:r>
            <w:r w:rsidRPr="0071639A">
              <w:rPr>
                <w:rFonts w:ascii="Candara" w:hAnsi="Candara"/>
              </w:rPr>
              <w:t>, welke risico's ziet u?</w:t>
            </w:r>
          </w:p>
        </w:tc>
      </w:tr>
      <w:tr w:rsidR="00586806" w:rsidRPr="0071639A" w14:paraId="309483DC" w14:textId="77777777" w:rsidTr="00586806">
        <w:tc>
          <w:tcPr>
            <w:tcW w:w="704" w:type="dxa"/>
          </w:tcPr>
          <w:p w14:paraId="28CD57CD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35023413" w14:textId="2E2A5360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4E3AF19B" w14:textId="77777777" w:rsidTr="00586806">
        <w:tc>
          <w:tcPr>
            <w:tcW w:w="704" w:type="dxa"/>
          </w:tcPr>
          <w:p w14:paraId="7C832DF0" w14:textId="0FBE8D7C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4</w:t>
            </w:r>
          </w:p>
        </w:tc>
        <w:tc>
          <w:tcPr>
            <w:tcW w:w="8924" w:type="dxa"/>
          </w:tcPr>
          <w:p w14:paraId="4C936949" w14:textId="68AE29B7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Welke relevante marktontwikkelingen ziet u ten aanzien van deze opdracht en kunt u in lijn hiermee een advies geven op de uit te vragen </w:t>
            </w:r>
            <w:proofErr w:type="spellStart"/>
            <w:r w:rsidRPr="0071639A">
              <w:rPr>
                <w:rFonts w:ascii="Candara" w:hAnsi="Candara"/>
              </w:rPr>
              <w:t>KPI's</w:t>
            </w:r>
            <w:proofErr w:type="spellEnd"/>
            <w:r w:rsidRPr="0071639A">
              <w:rPr>
                <w:rFonts w:ascii="Candara" w:hAnsi="Candara"/>
              </w:rPr>
              <w:t xml:space="preserve">? </w:t>
            </w:r>
          </w:p>
        </w:tc>
      </w:tr>
      <w:tr w:rsidR="00586806" w:rsidRPr="0071639A" w14:paraId="12B5D0D5" w14:textId="77777777" w:rsidTr="00586806">
        <w:tc>
          <w:tcPr>
            <w:tcW w:w="704" w:type="dxa"/>
          </w:tcPr>
          <w:p w14:paraId="6F9B9481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4653AA37" w14:textId="4F8655EF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3518F9E1" w14:textId="77777777" w:rsidTr="00586806">
        <w:tc>
          <w:tcPr>
            <w:tcW w:w="704" w:type="dxa"/>
          </w:tcPr>
          <w:p w14:paraId="275C8673" w14:textId="1C468C77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5</w:t>
            </w:r>
          </w:p>
        </w:tc>
        <w:tc>
          <w:tcPr>
            <w:tcW w:w="8924" w:type="dxa"/>
          </w:tcPr>
          <w:p w14:paraId="64192E7A" w14:textId="3E9CFB2B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Wat is uw inschatting wat betreft de inwerktijd van operators na gunning van de opdracht? Wat is naar uw mening haalbaar? </w:t>
            </w:r>
          </w:p>
        </w:tc>
      </w:tr>
      <w:tr w:rsidR="00586806" w:rsidRPr="0071639A" w14:paraId="4949ACDD" w14:textId="77777777" w:rsidTr="00586806">
        <w:tc>
          <w:tcPr>
            <w:tcW w:w="704" w:type="dxa"/>
          </w:tcPr>
          <w:p w14:paraId="1BE60008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1A36F45F" w14:textId="239EBDD9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10EFDB39" w14:textId="77777777" w:rsidTr="00586806">
        <w:tc>
          <w:tcPr>
            <w:tcW w:w="704" w:type="dxa"/>
          </w:tcPr>
          <w:p w14:paraId="36605E13" w14:textId="59877078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6</w:t>
            </w:r>
          </w:p>
        </w:tc>
        <w:tc>
          <w:tcPr>
            <w:tcW w:w="8924" w:type="dxa"/>
          </w:tcPr>
          <w:p w14:paraId="2A7977A6" w14:textId="619BF059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Welk advies kunt u Gemeente Zwolle meegeven als het gaat om het vereiste kennisniveau van operators en de meewerkend voorman?  </w:t>
            </w:r>
          </w:p>
        </w:tc>
      </w:tr>
      <w:tr w:rsidR="00586806" w:rsidRPr="0071639A" w14:paraId="0A696C26" w14:textId="77777777" w:rsidTr="00586806">
        <w:tc>
          <w:tcPr>
            <w:tcW w:w="704" w:type="dxa"/>
          </w:tcPr>
          <w:p w14:paraId="3BA0F67C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58D8A61C" w14:textId="2A05CD47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</w:tbl>
    <w:p w14:paraId="64BE5A87" w14:textId="77777777" w:rsidR="00586806" w:rsidRPr="0071639A" w:rsidRDefault="00586806" w:rsidP="00586806">
      <w:pPr>
        <w:pStyle w:val="Kop2"/>
        <w:numPr>
          <w:ilvl w:val="0"/>
          <w:numId w:val="0"/>
        </w:numPr>
        <w:ind w:left="1462" w:hanging="1320"/>
        <w:rPr>
          <w:rFonts w:ascii="Candara" w:eastAsia="Candara" w:hAnsi="Candara" w:cs="Candara"/>
          <w:color w:val="5B9BD5"/>
          <w:lang w:eastAsia="nl-NL"/>
        </w:rPr>
      </w:pPr>
      <w:bookmarkStart w:id="7" w:name="_Toc1228218250"/>
      <w:bookmarkStart w:id="8" w:name="_Toc1924799138"/>
      <w:bookmarkStart w:id="9" w:name="_Toc165980402"/>
      <w:r w:rsidRPr="0071639A">
        <w:rPr>
          <w:rFonts w:ascii="Candara" w:eastAsia="Candara" w:hAnsi="Candara" w:cs="Candara"/>
          <w:color w:val="5B9BD5"/>
          <w:lang w:eastAsia="nl-NL"/>
        </w:rPr>
        <w:t>2.2 Wijze van aanbesteden</w:t>
      </w:r>
      <w:bookmarkEnd w:id="7"/>
      <w:bookmarkEnd w:id="8"/>
      <w:bookmarkEnd w:id="9"/>
      <w:r w:rsidRPr="0071639A">
        <w:rPr>
          <w:rFonts w:ascii="Candara" w:eastAsia="Candara" w:hAnsi="Candara" w:cs="Candara"/>
          <w:color w:val="5B9BD5"/>
          <w:lang w:eastAsia="nl-NL"/>
        </w:rPr>
        <w:t xml:space="preserve">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59"/>
      </w:tblGrid>
      <w:tr w:rsidR="00586806" w:rsidRPr="0071639A" w14:paraId="59659FB7" w14:textId="77777777" w:rsidTr="00586806">
        <w:tc>
          <w:tcPr>
            <w:tcW w:w="709" w:type="dxa"/>
          </w:tcPr>
          <w:p w14:paraId="5A3C5854" w14:textId="18E0EA5A" w:rsidR="00586806" w:rsidRPr="0071639A" w:rsidRDefault="00586806" w:rsidP="00586806">
            <w:pPr>
              <w:spacing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A</w:t>
            </w:r>
          </w:p>
        </w:tc>
        <w:tc>
          <w:tcPr>
            <w:tcW w:w="8559" w:type="dxa"/>
          </w:tcPr>
          <w:p w14:paraId="1A074CA4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 xml:space="preserve">Welke mogelijkheden voor kwaliteitscriteria ziet u? </w:t>
            </w:r>
          </w:p>
          <w:p w14:paraId="16EE920C" w14:textId="46E35381" w:rsidR="00586806" w:rsidRPr="0071639A" w:rsidRDefault="00586806" w:rsidP="00414170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</w:tr>
      <w:tr w:rsidR="0071639A" w:rsidRPr="0071639A" w14:paraId="0C5FA7F6" w14:textId="77777777" w:rsidTr="00586806">
        <w:tc>
          <w:tcPr>
            <w:tcW w:w="709" w:type="dxa"/>
          </w:tcPr>
          <w:p w14:paraId="5182C66C" w14:textId="77777777" w:rsidR="0071639A" w:rsidRPr="0071639A" w:rsidRDefault="0071639A" w:rsidP="00586806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8559" w:type="dxa"/>
          </w:tcPr>
          <w:p w14:paraId="2103083C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</w:p>
        </w:tc>
      </w:tr>
      <w:tr w:rsidR="00586806" w:rsidRPr="0071639A" w14:paraId="3BE49828" w14:textId="77777777" w:rsidTr="00586806">
        <w:tc>
          <w:tcPr>
            <w:tcW w:w="709" w:type="dxa"/>
          </w:tcPr>
          <w:p w14:paraId="2E849E44" w14:textId="00374959" w:rsidR="00586806" w:rsidRPr="0071639A" w:rsidRDefault="00586806" w:rsidP="00586806">
            <w:pPr>
              <w:spacing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B</w:t>
            </w:r>
          </w:p>
        </w:tc>
        <w:tc>
          <w:tcPr>
            <w:tcW w:w="8559" w:type="dxa"/>
          </w:tcPr>
          <w:p w14:paraId="6E96D3DD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Welke normeringen of (</w:t>
            </w:r>
            <w:proofErr w:type="spellStart"/>
            <w:r w:rsidRPr="0071639A">
              <w:rPr>
                <w:rFonts w:ascii="Candara" w:eastAsia="Candara" w:hAnsi="Candara" w:cs="Candara"/>
              </w:rPr>
              <w:t>kwaliteits</w:t>
            </w:r>
            <w:proofErr w:type="spellEnd"/>
            <w:r w:rsidRPr="0071639A">
              <w:rPr>
                <w:rFonts w:ascii="Candara" w:eastAsia="Candara" w:hAnsi="Candara" w:cs="Candara"/>
              </w:rPr>
              <w:t>)certificeringen zijn volgens u passend als onderdeel van de uitvraag?</w:t>
            </w:r>
          </w:p>
          <w:p w14:paraId="4F4597FD" w14:textId="2CD12575" w:rsidR="00586806" w:rsidRPr="0071639A" w:rsidRDefault="00586806" w:rsidP="00414170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</w:tr>
      <w:tr w:rsidR="0071639A" w:rsidRPr="0071639A" w14:paraId="684B7C78" w14:textId="77777777" w:rsidTr="00586806">
        <w:tc>
          <w:tcPr>
            <w:tcW w:w="709" w:type="dxa"/>
          </w:tcPr>
          <w:p w14:paraId="66E951B5" w14:textId="77777777" w:rsidR="0071639A" w:rsidRPr="0071639A" w:rsidRDefault="0071639A" w:rsidP="00586806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8559" w:type="dxa"/>
          </w:tcPr>
          <w:p w14:paraId="1FF07F2C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</w:p>
        </w:tc>
      </w:tr>
      <w:tr w:rsidR="00586806" w:rsidRPr="0071639A" w14:paraId="728F20F9" w14:textId="77777777" w:rsidTr="00586806">
        <w:tc>
          <w:tcPr>
            <w:tcW w:w="709" w:type="dxa"/>
          </w:tcPr>
          <w:p w14:paraId="42FDF944" w14:textId="64058A50" w:rsidR="00586806" w:rsidRPr="0071639A" w:rsidRDefault="00586806" w:rsidP="00586806">
            <w:pPr>
              <w:spacing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C</w:t>
            </w:r>
          </w:p>
        </w:tc>
        <w:tc>
          <w:tcPr>
            <w:tcW w:w="8559" w:type="dxa"/>
          </w:tcPr>
          <w:p w14:paraId="53AEC381" w14:textId="3FEB5A8F" w:rsidR="00586806" w:rsidRPr="0071639A" w:rsidRDefault="00586806" w:rsidP="00414170">
            <w:pPr>
              <w:pStyle w:val="Geenafstand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 xml:space="preserve">Afsluitend, als open vraag, wat wilt u gemeente Zwolle als (extra) advies meegeven? </w:t>
            </w:r>
          </w:p>
        </w:tc>
      </w:tr>
      <w:tr w:rsidR="00586806" w:rsidRPr="0071639A" w14:paraId="3EB6DE1C" w14:textId="77777777" w:rsidTr="00586806">
        <w:tc>
          <w:tcPr>
            <w:tcW w:w="709" w:type="dxa"/>
          </w:tcPr>
          <w:p w14:paraId="3C70E93E" w14:textId="77777777" w:rsidR="00586806" w:rsidRPr="0071639A" w:rsidRDefault="00586806" w:rsidP="00586806">
            <w:pPr>
              <w:pStyle w:val="Geenafstand"/>
              <w:ind w:left="-480"/>
              <w:rPr>
                <w:rFonts w:ascii="Candara" w:eastAsia="Candara" w:hAnsi="Candara" w:cs="Candara"/>
              </w:rPr>
            </w:pPr>
          </w:p>
        </w:tc>
        <w:tc>
          <w:tcPr>
            <w:tcW w:w="8559" w:type="dxa"/>
          </w:tcPr>
          <w:p w14:paraId="4ED0E390" w14:textId="24506CF6" w:rsidR="00586806" w:rsidRPr="0071639A" w:rsidRDefault="00586806" w:rsidP="00414170">
            <w:pPr>
              <w:pStyle w:val="Geenafstand"/>
              <w:rPr>
                <w:rFonts w:ascii="Candara" w:eastAsia="Candara" w:hAnsi="Candara" w:cs="Candara"/>
              </w:rPr>
            </w:pPr>
          </w:p>
        </w:tc>
      </w:tr>
    </w:tbl>
    <w:p w14:paraId="24890D40" w14:textId="77777777" w:rsidR="002A16DF" w:rsidRPr="0071639A" w:rsidRDefault="002A16DF" w:rsidP="007866F0">
      <w:pPr>
        <w:rPr>
          <w:rFonts w:ascii="Candara" w:hAnsi="Candara"/>
        </w:rPr>
      </w:pPr>
    </w:p>
    <w:p w14:paraId="38CE21FF" w14:textId="77777777" w:rsidR="007866F0" w:rsidRPr="0071639A" w:rsidRDefault="007866F0" w:rsidP="007866F0">
      <w:pPr>
        <w:rPr>
          <w:rFonts w:ascii="Candara" w:hAnsi="Candara"/>
        </w:rPr>
      </w:pPr>
    </w:p>
    <w:sectPr w:rsidR="007866F0" w:rsidRPr="0071639A" w:rsidSect="001C62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5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83EA" w14:textId="77777777" w:rsidR="001C6238" w:rsidRDefault="001C6238">
      <w:r>
        <w:separator/>
      </w:r>
    </w:p>
  </w:endnote>
  <w:endnote w:type="continuationSeparator" w:id="0">
    <w:p w14:paraId="593A1563" w14:textId="77777777" w:rsidR="001C6238" w:rsidRDefault="001C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6F57319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15EFE0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59B9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35CCA3B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B0FA33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96D1" w14:textId="77777777" w:rsidR="001C6238" w:rsidRDefault="001C6238">
      <w:r>
        <w:separator/>
      </w:r>
    </w:p>
  </w:footnote>
  <w:footnote w:type="continuationSeparator" w:id="0">
    <w:p w14:paraId="56E8DB4E" w14:textId="77777777" w:rsidR="001C6238" w:rsidRDefault="001C6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D0C969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4024D69B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6049DF69" w14:textId="77777777" w:rsidR="00713A38" w:rsidRDefault="00713A38" w:rsidP="0023628B">
          <w:pPr>
            <w:pStyle w:val="Koptekst"/>
          </w:pPr>
        </w:p>
      </w:tc>
    </w:tr>
    <w:tr w:rsidR="00713A38" w14:paraId="6D1B1208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36F9D15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28E17A3C" w14:textId="77777777" w:rsidR="00713A38" w:rsidRDefault="00713A38" w:rsidP="0023628B">
          <w:pPr>
            <w:pStyle w:val="Koptekst"/>
          </w:pPr>
        </w:p>
      </w:tc>
    </w:tr>
  </w:tbl>
  <w:p w14:paraId="428FACA0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93C9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1AC4EDD4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0D632A5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6461E617" w14:textId="77777777" w:rsidR="00713A38" w:rsidRDefault="00713A38" w:rsidP="002D1748">
          <w:pPr>
            <w:pStyle w:val="Kenmerk"/>
          </w:pPr>
        </w:p>
      </w:tc>
    </w:tr>
  </w:tbl>
  <w:p w14:paraId="0FE49FF5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15C3B1E"/>
    <w:multiLevelType w:val="hybridMultilevel"/>
    <w:tmpl w:val="8A3C8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1548"/>
    <w:multiLevelType w:val="hybridMultilevel"/>
    <w:tmpl w:val="0436CC4E"/>
    <w:lvl w:ilvl="0" w:tplc="04130015">
      <w:start w:val="1"/>
      <w:numFmt w:val="upp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30D5B"/>
    <w:multiLevelType w:val="hybridMultilevel"/>
    <w:tmpl w:val="193A1D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D2202"/>
    <w:multiLevelType w:val="hybridMultilevel"/>
    <w:tmpl w:val="2B0847EA"/>
    <w:lvl w:ilvl="0" w:tplc="51B87C26">
      <w:start w:val="1"/>
      <w:numFmt w:val="decimal"/>
      <w:lvlText w:val="%1."/>
      <w:lvlJc w:val="left"/>
      <w:pPr>
        <w:ind w:left="720" w:hanging="360"/>
      </w:pPr>
      <w:rPr>
        <w:rFonts w:ascii="Candara" w:hAnsi="Candara" w:cstheme="minorBidi" w:hint="default"/>
        <w:b/>
        <w:i w:val="0"/>
        <w:sz w:val="28"/>
      </w:rPr>
    </w:lvl>
    <w:lvl w:ilvl="1" w:tplc="3678E9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66340"/>
    <w:multiLevelType w:val="hybridMultilevel"/>
    <w:tmpl w:val="C3E24B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7"/>
  </w:num>
  <w:num w:numId="15" w16cid:durableId="2028094012">
    <w:abstractNumId w:val="11"/>
  </w:num>
  <w:num w:numId="16" w16cid:durableId="1441989950">
    <w:abstractNumId w:val="10"/>
  </w:num>
  <w:num w:numId="17" w16cid:durableId="1756435259">
    <w:abstractNumId w:val="6"/>
  </w:num>
  <w:num w:numId="18" w16cid:durableId="530342985">
    <w:abstractNumId w:val="8"/>
  </w:num>
  <w:num w:numId="19" w16cid:durableId="689721065">
    <w:abstractNumId w:val="12"/>
  </w:num>
  <w:num w:numId="20" w16cid:durableId="764304734">
    <w:abstractNumId w:val="5"/>
  </w:num>
  <w:num w:numId="21" w16cid:durableId="9752672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06"/>
    <w:rsid w:val="000138D2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C6238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86806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1639A"/>
    <w:rsid w:val="00752E48"/>
    <w:rsid w:val="00781755"/>
    <w:rsid w:val="007825BE"/>
    <w:rsid w:val="007839C9"/>
    <w:rsid w:val="007866F0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75CE7"/>
  <w15:chartTrackingRefBased/>
  <w15:docId w15:val="{3FC03BA7-D0DA-4B54-88BF-1F78295B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586806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5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uiPriority w:val="9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aliases w:val="h4 Char,Level 2 - a Char"/>
    <w:link w:val="Kop4"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58680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RCUS45HN67DU-974321440-293209</_dlc_DocId>
    <_dlc_DocIdUrl xmlns="558c601a-c172-4142-980b-33deeaa1e95d">
      <Url>https://sscons.sharepoint.com/sites/ORG-IC/_layouts/15/DocIdRedir.aspx?ID=RCUS45HN67DU-974321440-293209</Url>
      <Description>RCUS45HN67DU-974321440-293209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5EFD82-4D74-4A0E-A33A-30ACB0CCA597}"/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32F6F1-B6F7-4F1B-B1E0-79A3D4AAFD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1059</Characters>
  <Application>Microsoft Office Word</Application>
  <DocSecurity>4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Vera Kroes</cp:lastModifiedBy>
  <cp:revision>2</cp:revision>
  <cp:lastPrinted>2019-01-04T09:57:00Z</cp:lastPrinted>
  <dcterms:created xsi:type="dcterms:W3CDTF">2024-05-10T07:38:00Z</dcterms:created>
  <dcterms:modified xsi:type="dcterms:W3CDTF">2024-05-10T07:38:00Z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0fb288f0-48b2-4d1f-bcdf-a93a9448f656</vt:lpwstr>
  </property>
</Properties>
</file>