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2AF2F" w14:textId="77777777" w:rsidR="00BF75E2" w:rsidRPr="003D2E02" w:rsidRDefault="00BF75E2" w:rsidP="00BF75E2">
      <w:pPr>
        <w:suppressAutoHyphens/>
        <w:spacing w:line="288" w:lineRule="auto"/>
        <w:rPr>
          <w:rFonts w:cs="Arial"/>
        </w:rPr>
      </w:pPr>
      <w:bookmarkStart w:id="0" w:name="_Toc419285424"/>
      <w:bookmarkStart w:id="1" w:name="_Toc421086920"/>
      <w:bookmarkStart w:id="2" w:name="_Toc421100643"/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 te hanteren.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VRK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tbl>
      <w:tblPr>
        <w:tblStyle w:val="Tabelraster1"/>
        <w:tblW w:w="5054" w:type="pct"/>
        <w:tblLook w:val="04A0" w:firstRow="1" w:lastRow="0" w:firstColumn="1" w:lastColumn="0" w:noHBand="0" w:noVBand="1"/>
      </w:tblPr>
      <w:tblGrid>
        <w:gridCol w:w="3992"/>
        <w:gridCol w:w="5464"/>
      </w:tblGrid>
      <w:tr w:rsidR="00BF75E2" w14:paraId="176E3A2A" w14:textId="77777777" w:rsidTr="00BF75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1" w:type="pct"/>
            <w:hideMark/>
          </w:tcPr>
          <w:p w14:paraId="39679450" w14:textId="77777777" w:rsidR="00BF75E2" w:rsidRDefault="00BF75E2" w:rsidP="00BF75E2">
            <w:pPr>
              <w:suppressAutoHyphens/>
              <w:spacing w:line="288" w:lineRule="auto"/>
              <w:ind w:left="57" w:right="-200"/>
              <w:rPr>
                <w:lang w:eastAsia="ar-SA"/>
              </w:rPr>
            </w:pPr>
            <w:r>
              <w:t>Opdrachtgever referentieopdracht</w:t>
            </w:r>
          </w:p>
        </w:tc>
        <w:tc>
          <w:tcPr>
            <w:tcW w:w="2889" w:type="pct"/>
          </w:tcPr>
          <w:p w14:paraId="55B18CAA" w14:textId="77777777" w:rsidR="00BF75E2" w:rsidRDefault="00BF75E2" w:rsidP="00BF75E2">
            <w:pPr>
              <w:suppressAutoHyphens/>
              <w:spacing w:line="288" w:lineRule="auto"/>
              <w:ind w:left="57" w:right="-200"/>
              <w:rPr>
                <w:lang w:eastAsia="ar-SA"/>
              </w:rPr>
            </w:pPr>
          </w:p>
        </w:tc>
      </w:tr>
      <w:tr w:rsidR="00BF75E2" w14:paraId="18A6DE55" w14:textId="77777777" w:rsidTr="00BF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11" w:type="pct"/>
          </w:tcPr>
          <w:p w14:paraId="7ABA2004" w14:textId="77777777" w:rsidR="00BF75E2" w:rsidRDefault="00BF75E2" w:rsidP="00BF75E2">
            <w:pPr>
              <w:suppressAutoHyphens/>
              <w:spacing w:after="54"/>
              <w:ind w:left="57" w:right="-200"/>
            </w:pPr>
            <w:r>
              <w:t>Naam</w:t>
            </w:r>
          </w:p>
        </w:tc>
        <w:tc>
          <w:tcPr>
            <w:tcW w:w="2889" w:type="pct"/>
          </w:tcPr>
          <w:p w14:paraId="516B3396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73C5745E" w14:textId="77777777" w:rsidTr="00BF75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11" w:type="pct"/>
            <w:hideMark/>
          </w:tcPr>
          <w:p w14:paraId="54AC1860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Adres</w:t>
            </w:r>
          </w:p>
        </w:tc>
        <w:tc>
          <w:tcPr>
            <w:tcW w:w="2889" w:type="pct"/>
          </w:tcPr>
          <w:p w14:paraId="69300F3D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10BD69AC" w14:textId="77777777" w:rsidTr="00BF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11" w:type="pct"/>
            <w:hideMark/>
          </w:tcPr>
          <w:p w14:paraId="790E38D9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Postcode en plaatsnaam</w:t>
            </w:r>
          </w:p>
        </w:tc>
        <w:tc>
          <w:tcPr>
            <w:tcW w:w="2889" w:type="pct"/>
          </w:tcPr>
          <w:p w14:paraId="31A7E308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477DFFC5" w14:textId="77777777" w:rsidTr="00BF75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11" w:type="pct"/>
            <w:hideMark/>
          </w:tcPr>
          <w:p w14:paraId="4D8BB510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Naam contactpersoon opdrachtgever</w:t>
            </w:r>
          </w:p>
        </w:tc>
        <w:tc>
          <w:tcPr>
            <w:tcW w:w="2889" w:type="pct"/>
          </w:tcPr>
          <w:p w14:paraId="03AE0EE4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1F65E026" w14:textId="77777777" w:rsidTr="00BF75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2111" w:type="pct"/>
            <w:hideMark/>
          </w:tcPr>
          <w:p w14:paraId="47C9F239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Functie</w:t>
            </w:r>
          </w:p>
        </w:tc>
        <w:tc>
          <w:tcPr>
            <w:tcW w:w="2889" w:type="pct"/>
          </w:tcPr>
          <w:p w14:paraId="295E3D64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218C1B7F" w14:textId="77777777" w:rsidTr="00BF75E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11" w:type="pct"/>
            <w:hideMark/>
          </w:tcPr>
          <w:p w14:paraId="2254DBD6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Telefoonnummer</w:t>
            </w:r>
          </w:p>
        </w:tc>
        <w:tc>
          <w:tcPr>
            <w:tcW w:w="2889" w:type="pct"/>
          </w:tcPr>
          <w:p w14:paraId="2C8265E7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</w:tbl>
    <w:p w14:paraId="1707A30B" w14:textId="77777777" w:rsidR="00BF75E2" w:rsidRPr="00CB7197" w:rsidRDefault="00BF75E2" w:rsidP="00BF75E2">
      <w:pPr>
        <w:suppressAutoHyphens/>
        <w:ind w:left="567" w:right="-200"/>
        <w:rPr>
          <w:rFonts w:cs="Arial"/>
          <w:sz w:val="10"/>
          <w:szCs w:val="10"/>
          <w:lang w:eastAsia="ar-SA"/>
        </w:rPr>
      </w:pPr>
    </w:p>
    <w:tbl>
      <w:tblPr>
        <w:tblStyle w:val="Tabelraster1"/>
        <w:tblW w:w="5083" w:type="pct"/>
        <w:tblLook w:val="04A0" w:firstRow="1" w:lastRow="0" w:firstColumn="1" w:lastColumn="0" w:noHBand="0" w:noVBand="1"/>
      </w:tblPr>
      <w:tblGrid>
        <w:gridCol w:w="5670"/>
        <w:gridCol w:w="3840"/>
      </w:tblGrid>
      <w:tr w:rsidR="00BF75E2" w14:paraId="7C32BAC4" w14:textId="77777777" w:rsidTr="00DB6C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81" w:type="pct"/>
            <w:hideMark/>
          </w:tcPr>
          <w:p w14:paraId="1B06908D" w14:textId="77777777" w:rsidR="00BF75E2" w:rsidRDefault="00BF75E2" w:rsidP="00BF75E2">
            <w:pPr>
              <w:suppressAutoHyphens/>
              <w:spacing w:line="288" w:lineRule="auto"/>
              <w:ind w:left="57" w:right="-200"/>
              <w:rPr>
                <w:lang w:eastAsia="ar-SA"/>
              </w:rPr>
            </w:pPr>
            <w:r>
              <w:t>Referentieopdracht</w:t>
            </w:r>
          </w:p>
        </w:tc>
        <w:tc>
          <w:tcPr>
            <w:tcW w:w="2019" w:type="pct"/>
          </w:tcPr>
          <w:p w14:paraId="65E4237F" w14:textId="77777777" w:rsidR="00BF75E2" w:rsidRDefault="00BF75E2" w:rsidP="00BF75E2">
            <w:pPr>
              <w:suppressAutoHyphens/>
              <w:spacing w:line="288" w:lineRule="auto"/>
              <w:ind w:right="-218"/>
              <w:rPr>
                <w:lang w:eastAsia="ar-SA"/>
              </w:rPr>
            </w:pPr>
          </w:p>
        </w:tc>
      </w:tr>
      <w:tr w:rsidR="00BF75E2" w14:paraId="682FB3CD" w14:textId="77777777" w:rsidTr="00DB6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1" w:type="pct"/>
          </w:tcPr>
          <w:p w14:paraId="4133E62B" w14:textId="77777777" w:rsidR="00BF75E2" w:rsidRDefault="00BF75E2" w:rsidP="00BF75E2">
            <w:pPr>
              <w:suppressAutoHyphens/>
              <w:spacing w:after="54"/>
              <w:ind w:left="57" w:right="-200"/>
            </w:pPr>
            <w:r>
              <w:t>Datum start referentieopdracht</w:t>
            </w:r>
          </w:p>
        </w:tc>
        <w:tc>
          <w:tcPr>
            <w:tcW w:w="2019" w:type="pct"/>
          </w:tcPr>
          <w:p w14:paraId="7F11C7EC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772075B0" w14:textId="77777777" w:rsidTr="00DB6C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1" w:type="pct"/>
            <w:hideMark/>
          </w:tcPr>
          <w:p w14:paraId="09119E1C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Datum eind referentieopdracht</w:t>
            </w:r>
          </w:p>
        </w:tc>
        <w:tc>
          <w:tcPr>
            <w:tcW w:w="2019" w:type="pct"/>
          </w:tcPr>
          <w:p w14:paraId="03EB5B76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4D2E5E14" w14:textId="77777777" w:rsidTr="00DB6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1" w:type="pct"/>
            <w:hideMark/>
          </w:tcPr>
          <w:p w14:paraId="334FC724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  <w:r>
              <w:t>Reden beëindiging referentieopdracht</w:t>
            </w:r>
          </w:p>
        </w:tc>
        <w:tc>
          <w:tcPr>
            <w:tcW w:w="2019" w:type="pct"/>
          </w:tcPr>
          <w:p w14:paraId="169780A1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0F8122CD" w14:textId="77777777" w:rsidTr="00DB6C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1" w:type="pct"/>
          </w:tcPr>
          <w:p w14:paraId="06DC0AF2" w14:textId="77777777" w:rsidR="00BF75E2" w:rsidRDefault="00BF75E2" w:rsidP="00BF75E2">
            <w:pPr>
              <w:suppressAutoHyphens/>
              <w:spacing w:after="54"/>
              <w:ind w:left="57" w:right="-200"/>
            </w:pPr>
            <w:r>
              <w:t>Gefactureerd bedrag (in euro’s exclusief btw)</w:t>
            </w:r>
          </w:p>
        </w:tc>
        <w:tc>
          <w:tcPr>
            <w:tcW w:w="2019" w:type="pct"/>
          </w:tcPr>
          <w:p w14:paraId="429CAC0C" w14:textId="77777777" w:rsidR="00BF75E2" w:rsidRDefault="00BF75E2" w:rsidP="00BF75E2">
            <w:pPr>
              <w:suppressAutoHyphens/>
              <w:spacing w:after="54"/>
              <w:ind w:left="57" w:right="-200"/>
              <w:rPr>
                <w:lang w:eastAsia="ar-SA"/>
              </w:rPr>
            </w:pPr>
          </w:p>
        </w:tc>
      </w:tr>
      <w:tr w:rsidR="00BF75E2" w14:paraId="34D64038" w14:textId="77777777" w:rsidTr="00DB6C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981" w:type="pct"/>
            <w:hideMark/>
          </w:tcPr>
          <w:p w14:paraId="6820CF2A" w14:textId="77777777" w:rsidR="00BF75E2" w:rsidRPr="00482305" w:rsidRDefault="00BF75E2" w:rsidP="00BF75E2">
            <w:pPr>
              <w:suppressAutoHyphens/>
              <w:spacing w:after="54"/>
              <w:ind w:left="57" w:right="-200"/>
              <w:rPr>
                <w:bCs/>
                <w:lang w:eastAsia="ar-SA"/>
              </w:rPr>
            </w:pPr>
            <w:r w:rsidRPr="00482305">
              <w:t xml:space="preserve">Omschrijving van de </w:t>
            </w:r>
            <w:r>
              <w:t>Opdracht</w:t>
            </w:r>
            <w:r w:rsidRPr="00482305">
              <w:t xml:space="preserve">, waaruit </w:t>
            </w:r>
            <w:r>
              <w:t xml:space="preserve">in ieder geval blijkt dat de </w:t>
            </w:r>
            <w:r w:rsidRPr="00482305">
              <w:t>referentie</w:t>
            </w:r>
            <w:r>
              <w:t>opdracht</w:t>
            </w:r>
            <w:r w:rsidRPr="00482305">
              <w:t xml:space="preserve"> </w:t>
            </w:r>
            <w:r>
              <w:t>voldoet aan de referentie-eis</w:t>
            </w:r>
          </w:p>
        </w:tc>
        <w:tc>
          <w:tcPr>
            <w:tcW w:w="2019" w:type="pct"/>
          </w:tcPr>
          <w:p w14:paraId="4DB85D0B" w14:textId="77777777" w:rsidR="00BF75E2" w:rsidRDefault="00BF75E2" w:rsidP="00BF75E2">
            <w:pPr>
              <w:suppressAutoHyphens/>
              <w:spacing w:after="54"/>
              <w:ind w:left="57" w:right="-200"/>
              <w:rPr>
                <w:bCs/>
                <w:lang w:eastAsia="ar-SA"/>
              </w:rPr>
            </w:pPr>
          </w:p>
        </w:tc>
      </w:tr>
      <w:tr w:rsidR="00BF75E2" w14:paraId="5C5DD076" w14:textId="77777777" w:rsidTr="00DB6C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981" w:type="pct"/>
          </w:tcPr>
          <w:p w14:paraId="1A6A7A4A" w14:textId="77777777" w:rsidR="00BF75E2" w:rsidRPr="00482305" w:rsidRDefault="00BF75E2" w:rsidP="00BF75E2">
            <w:pPr>
              <w:suppressAutoHyphens/>
              <w:spacing w:after="54"/>
              <w:ind w:left="57" w:right="-200"/>
            </w:pPr>
            <w:r w:rsidRPr="00482305">
              <w:t xml:space="preserve">Indien verricht in </w:t>
            </w:r>
            <w:r>
              <w:t>een samenwerkingsverband</w:t>
            </w:r>
            <w:r w:rsidRPr="00482305">
              <w:t xml:space="preserve">: </w:t>
            </w:r>
            <w:r>
              <w:t xml:space="preserve">A. </w:t>
            </w:r>
            <w:r w:rsidRPr="00482305">
              <w:t xml:space="preserve">het percentage/aandeel in </w:t>
            </w:r>
            <w:r>
              <w:t>het samenwerkingsverband</w:t>
            </w:r>
            <w:r w:rsidRPr="00482305">
              <w:t xml:space="preserve">; </w:t>
            </w:r>
            <w:r>
              <w:t xml:space="preserve">B. </w:t>
            </w:r>
            <w:r w:rsidRPr="00482305">
              <w:t>aard en inhoud van de eigen werk</w:t>
            </w:r>
            <w:r>
              <w:t>zaamheden verricht in het samenwerkingsverband</w:t>
            </w:r>
          </w:p>
        </w:tc>
        <w:tc>
          <w:tcPr>
            <w:tcW w:w="2019" w:type="pct"/>
          </w:tcPr>
          <w:p w14:paraId="01E2297A" w14:textId="77777777" w:rsidR="00BF75E2" w:rsidRPr="00B548DF" w:rsidRDefault="00BF75E2" w:rsidP="00BF75E2">
            <w:pPr>
              <w:ind w:right="-200"/>
              <w:rPr>
                <w:lang w:eastAsia="ar-SA"/>
              </w:rPr>
            </w:pPr>
          </w:p>
        </w:tc>
      </w:tr>
    </w:tbl>
    <w:p w14:paraId="16131FFB" w14:textId="77777777" w:rsidR="00BF75E2" w:rsidRPr="00CB7197" w:rsidRDefault="00BF75E2" w:rsidP="00BF75E2">
      <w:pPr>
        <w:suppressAutoHyphens/>
        <w:ind w:right="-200"/>
        <w:rPr>
          <w:rFonts w:cs="Arial"/>
          <w:snapToGrid w:val="0"/>
          <w:sz w:val="10"/>
          <w:szCs w:val="10"/>
        </w:rPr>
      </w:pPr>
      <w:bookmarkStart w:id="3" w:name="_Toc86485888"/>
      <w:bookmarkStart w:id="4" w:name="_Toc86485886"/>
      <w:bookmarkStart w:id="5" w:name="_Toc68944752"/>
      <w:bookmarkStart w:id="6" w:name="_Toc86485889"/>
    </w:p>
    <w:tbl>
      <w:tblPr>
        <w:tblStyle w:val="Tabelraster1"/>
        <w:tblW w:w="5083" w:type="pct"/>
        <w:tblLook w:val="04A0" w:firstRow="1" w:lastRow="0" w:firstColumn="1" w:lastColumn="0" w:noHBand="0" w:noVBand="1"/>
      </w:tblPr>
      <w:tblGrid>
        <w:gridCol w:w="3089"/>
        <w:gridCol w:w="936"/>
        <w:gridCol w:w="5485"/>
      </w:tblGrid>
      <w:tr w:rsidR="00BF75E2" w14:paraId="07647F51" w14:textId="77777777" w:rsidTr="00BF75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16" w:type="pct"/>
            <w:gridSpan w:val="2"/>
            <w:hideMark/>
          </w:tcPr>
          <w:p w14:paraId="76BE93E2" w14:textId="77777777" w:rsidR="00BF75E2" w:rsidRDefault="00BF75E2" w:rsidP="00BF75E2">
            <w:pPr>
              <w:suppressAutoHyphens/>
              <w:spacing w:line="288" w:lineRule="auto"/>
              <w:ind w:left="57" w:right="-200"/>
              <w:rPr>
                <w:lang w:eastAsia="ar-SA"/>
              </w:rPr>
            </w:pPr>
            <w:r>
              <w:t>Inschrijver</w:t>
            </w:r>
          </w:p>
        </w:tc>
        <w:tc>
          <w:tcPr>
            <w:tcW w:w="2884" w:type="pct"/>
          </w:tcPr>
          <w:p w14:paraId="083C2BAF" w14:textId="77777777" w:rsidR="00BF75E2" w:rsidRDefault="00BF75E2" w:rsidP="00BF75E2">
            <w:pPr>
              <w:suppressAutoHyphens/>
              <w:spacing w:line="288" w:lineRule="auto"/>
              <w:ind w:right="-200"/>
              <w:rPr>
                <w:lang w:eastAsia="ar-SA"/>
              </w:rPr>
            </w:pPr>
          </w:p>
        </w:tc>
      </w:tr>
      <w:tr w:rsidR="00BF75E2" w:rsidRPr="009576D5" w14:paraId="6297DD62" w14:textId="77777777" w:rsidTr="00BF75E2">
        <w:tblPrEx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24" w:type="pct"/>
          </w:tcPr>
          <w:p w14:paraId="3574F662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  <w:r w:rsidRPr="009576D5">
              <w:rPr>
                <w:rFonts w:eastAsia="Calibri"/>
              </w:rPr>
              <w:t xml:space="preserve">Statutaire naam </w:t>
            </w:r>
          </w:p>
        </w:tc>
        <w:tc>
          <w:tcPr>
            <w:tcW w:w="3376" w:type="pct"/>
            <w:gridSpan w:val="2"/>
          </w:tcPr>
          <w:p w14:paraId="631CCAAB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</w:p>
        </w:tc>
      </w:tr>
      <w:tr w:rsidR="00BF75E2" w:rsidRPr="009576D5" w14:paraId="7968AB41" w14:textId="77777777" w:rsidTr="00BF75E2">
        <w:tblPrEx>
          <w:tblLook w:val="0000" w:firstRow="0" w:lastRow="0" w:firstColumn="0" w:lastColumn="0" w:noHBand="0" w:noVBand="0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24" w:type="pct"/>
          </w:tcPr>
          <w:p w14:paraId="7714DB94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  <w:r w:rsidRPr="009576D5">
              <w:rPr>
                <w:rFonts w:eastAsia="Calibri"/>
              </w:rPr>
              <w:t>Naam ondertekenaar</w:t>
            </w:r>
          </w:p>
        </w:tc>
        <w:tc>
          <w:tcPr>
            <w:tcW w:w="3376" w:type="pct"/>
            <w:gridSpan w:val="2"/>
          </w:tcPr>
          <w:p w14:paraId="7638BAF1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</w:p>
        </w:tc>
      </w:tr>
      <w:tr w:rsidR="00BF75E2" w:rsidRPr="009576D5" w14:paraId="0F00EFF8" w14:textId="77777777" w:rsidTr="00BF75E2">
        <w:tblPrEx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24" w:type="pct"/>
          </w:tcPr>
          <w:p w14:paraId="3F7ED89F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  <w:r w:rsidRPr="009576D5">
              <w:rPr>
                <w:rFonts w:eastAsia="Calibri"/>
              </w:rPr>
              <w:t>Functie ondertekenaar</w:t>
            </w:r>
          </w:p>
        </w:tc>
        <w:tc>
          <w:tcPr>
            <w:tcW w:w="3376" w:type="pct"/>
            <w:gridSpan w:val="2"/>
          </w:tcPr>
          <w:p w14:paraId="004916EB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</w:p>
        </w:tc>
      </w:tr>
      <w:tr w:rsidR="00BF75E2" w:rsidRPr="009576D5" w14:paraId="2C502B6B" w14:textId="77777777" w:rsidTr="00BF75E2">
        <w:tblPrEx>
          <w:tblLook w:val="0000" w:firstRow="0" w:lastRow="0" w:firstColumn="0" w:lastColumn="0" w:noHBand="0" w:noVBand="0"/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624" w:type="pct"/>
          </w:tcPr>
          <w:p w14:paraId="2C7BEE3C" w14:textId="0E954FAF" w:rsidR="00BF75E2" w:rsidRPr="009576D5" w:rsidRDefault="00BF75E2" w:rsidP="00CB7197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  <w:r w:rsidRPr="009576D5">
              <w:rPr>
                <w:rFonts w:eastAsia="Calibri"/>
              </w:rPr>
              <w:t>Handtekening</w:t>
            </w:r>
          </w:p>
        </w:tc>
        <w:tc>
          <w:tcPr>
            <w:tcW w:w="3376" w:type="pct"/>
            <w:gridSpan w:val="2"/>
          </w:tcPr>
          <w:p w14:paraId="296F4253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</w:p>
        </w:tc>
      </w:tr>
      <w:tr w:rsidR="00BF75E2" w:rsidRPr="009576D5" w14:paraId="21703D0E" w14:textId="77777777" w:rsidTr="00BF75E2">
        <w:tblPrEx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624" w:type="pct"/>
          </w:tcPr>
          <w:p w14:paraId="1A9E635E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  <w:r w:rsidRPr="009576D5">
              <w:rPr>
                <w:rFonts w:eastAsia="Calibri"/>
              </w:rPr>
              <w:t>Plaats en datum</w:t>
            </w:r>
          </w:p>
        </w:tc>
        <w:tc>
          <w:tcPr>
            <w:tcW w:w="3376" w:type="pct"/>
            <w:gridSpan w:val="2"/>
          </w:tcPr>
          <w:p w14:paraId="4956C92A" w14:textId="77777777" w:rsidR="00BF75E2" w:rsidRPr="009576D5" w:rsidRDefault="00BF75E2" w:rsidP="00BF75E2">
            <w:pPr>
              <w:suppressAutoHyphens/>
              <w:snapToGrid w:val="0"/>
              <w:spacing w:after="54"/>
              <w:ind w:right="-200"/>
              <w:rPr>
                <w:rFonts w:eastAsia="Calibri"/>
              </w:rPr>
            </w:pPr>
          </w:p>
        </w:tc>
      </w:tr>
    </w:tbl>
    <w:p w14:paraId="010CD813" w14:textId="3814178B" w:rsidR="00C92E42" w:rsidRDefault="00C92E42" w:rsidP="00C92E42">
      <w:bookmarkStart w:id="7" w:name="_Toc161137564"/>
      <w:bookmarkEnd w:id="3"/>
      <w:bookmarkEnd w:id="4"/>
      <w:bookmarkEnd w:id="5"/>
      <w:bookmarkEnd w:id="6"/>
    </w:p>
    <w:bookmarkEnd w:id="0"/>
    <w:bookmarkEnd w:id="1"/>
    <w:bookmarkEnd w:id="2"/>
    <w:bookmarkEnd w:id="7"/>
    <w:p w14:paraId="00DF0C33" w14:textId="3943A234" w:rsidR="00F762FC" w:rsidRPr="00BA6B31" w:rsidRDefault="00F762FC" w:rsidP="00BA6B31">
      <w:pPr>
        <w:spacing w:line="312" w:lineRule="auto"/>
        <w:rPr>
          <w:i/>
        </w:rPr>
      </w:pPr>
    </w:p>
    <w:sectPr w:rsidR="00F762FC" w:rsidRPr="00BA6B31" w:rsidSect="005440DB">
      <w:headerReference w:type="default" r:id="rId11"/>
      <w:footerReference w:type="default" r:id="rId12"/>
      <w:footerReference w:type="first" r:id="rId13"/>
      <w:pgSz w:w="11906" w:h="16838"/>
      <w:pgMar w:top="1276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5EEEC" w14:textId="77777777" w:rsidR="005440DB" w:rsidRDefault="005440DB" w:rsidP="002A5F1E">
      <w:r>
        <w:separator/>
      </w:r>
    </w:p>
  </w:endnote>
  <w:endnote w:type="continuationSeparator" w:id="0">
    <w:p w14:paraId="206E05F0" w14:textId="77777777" w:rsidR="005440DB" w:rsidRDefault="005440DB" w:rsidP="002A5F1E">
      <w:r>
        <w:continuationSeparator/>
      </w:r>
    </w:p>
  </w:endnote>
  <w:endnote w:type="continuationNotice" w:id="1">
    <w:p w14:paraId="2081D62A" w14:textId="77777777" w:rsidR="005440DB" w:rsidRDefault="005440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6B8F9" w14:textId="77777777" w:rsidR="00BA6B31" w:rsidRDefault="00BA6B31" w:rsidP="00BA6B31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2340" behindDoc="1" locked="0" layoutInCell="1" allowOverlap="1" wp14:anchorId="232E8DED" wp14:editId="4C0788C6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187240826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F30C60" w14:textId="77777777" w:rsidR="00BA6B31" w:rsidRDefault="00BA6B31" w:rsidP="00BA6B31">
    <w:pPr>
      <w:pStyle w:val="Voettekst"/>
    </w:pPr>
  </w:p>
  <w:p w14:paraId="2AA01146" w14:textId="77777777" w:rsidR="00BA6B31" w:rsidRDefault="00BA6B3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</w:rPr>
      <w:id w:val="441660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A1961" w14:textId="06A10CA6" w:rsidR="002A5102" w:rsidRPr="00134368" w:rsidRDefault="002A5102">
            <w:pPr>
              <w:pStyle w:val="Voettekst"/>
              <w:jc w:val="right"/>
              <w:rPr>
                <w:sz w:val="16"/>
              </w:rPr>
            </w:pPr>
            <w:r w:rsidRPr="00134368">
              <w:rPr>
                <w:sz w:val="16"/>
              </w:rPr>
              <w:t xml:space="preserve">Pagina </w:t>
            </w:r>
            <w:r w:rsidRPr="00134368">
              <w:rPr>
                <w:b/>
                <w:bCs/>
                <w:sz w:val="16"/>
              </w:rPr>
              <w:fldChar w:fldCharType="begin"/>
            </w:r>
            <w:r w:rsidRPr="00134368">
              <w:rPr>
                <w:b/>
                <w:bCs/>
                <w:sz w:val="16"/>
              </w:rPr>
              <w:instrText>PAGE</w:instrText>
            </w:r>
            <w:r w:rsidRPr="00134368">
              <w:rPr>
                <w:b/>
                <w:bCs/>
                <w:sz w:val="16"/>
              </w:rPr>
              <w:fldChar w:fldCharType="separate"/>
            </w:r>
            <w:r>
              <w:rPr>
                <w:b/>
                <w:bCs/>
                <w:noProof/>
                <w:sz w:val="16"/>
              </w:rPr>
              <w:t>2</w:t>
            </w:r>
            <w:r w:rsidRPr="00134368">
              <w:rPr>
                <w:b/>
                <w:bCs/>
                <w:sz w:val="16"/>
              </w:rPr>
              <w:fldChar w:fldCharType="end"/>
            </w:r>
            <w:r w:rsidRPr="00134368">
              <w:rPr>
                <w:sz w:val="16"/>
              </w:rPr>
              <w:t xml:space="preserve"> van </w:t>
            </w:r>
            <w:r w:rsidRPr="00134368">
              <w:rPr>
                <w:b/>
                <w:bCs/>
                <w:sz w:val="16"/>
              </w:rPr>
              <w:fldChar w:fldCharType="begin"/>
            </w:r>
            <w:r w:rsidRPr="00134368">
              <w:rPr>
                <w:b/>
                <w:bCs/>
                <w:sz w:val="16"/>
              </w:rPr>
              <w:instrText>NUMPAGES</w:instrText>
            </w:r>
            <w:r w:rsidRPr="00134368">
              <w:rPr>
                <w:b/>
                <w:bCs/>
                <w:sz w:val="16"/>
              </w:rPr>
              <w:fldChar w:fldCharType="separate"/>
            </w:r>
            <w:r w:rsidR="00023417">
              <w:rPr>
                <w:b/>
                <w:bCs/>
                <w:noProof/>
                <w:sz w:val="16"/>
              </w:rPr>
              <w:t>39</w:t>
            </w:r>
            <w:r w:rsidRPr="00134368">
              <w:rPr>
                <w:b/>
                <w:bCs/>
                <w:sz w:val="16"/>
              </w:rPr>
              <w:fldChar w:fldCharType="end"/>
            </w:r>
          </w:p>
        </w:sdtContent>
      </w:sdt>
    </w:sdtContent>
  </w:sdt>
  <w:p w14:paraId="5BB47D92" w14:textId="77777777" w:rsidR="002A5102" w:rsidRDefault="002A5102" w:rsidP="00134368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58244" behindDoc="1" locked="0" layoutInCell="1" allowOverlap="1" wp14:anchorId="3AFAC727" wp14:editId="41B6F716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33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541105" w14:textId="77777777" w:rsidR="005440DB" w:rsidRDefault="005440DB" w:rsidP="002A5F1E">
      <w:r>
        <w:separator/>
      </w:r>
    </w:p>
  </w:footnote>
  <w:footnote w:type="continuationSeparator" w:id="0">
    <w:p w14:paraId="7E855CB8" w14:textId="77777777" w:rsidR="005440DB" w:rsidRDefault="005440DB" w:rsidP="002A5F1E">
      <w:r>
        <w:continuationSeparator/>
      </w:r>
    </w:p>
  </w:footnote>
  <w:footnote w:type="continuationNotice" w:id="1">
    <w:p w14:paraId="6F08780D" w14:textId="77777777" w:rsidR="005440DB" w:rsidRDefault="005440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4CFF0" w14:textId="25693A52" w:rsidR="00BA6B31" w:rsidRPr="00BA6B31" w:rsidRDefault="00BA6B31" w:rsidP="00BA6B31">
    <w:pPr>
      <w:pStyle w:val="Titel"/>
      <w:spacing w:before="940" w:after="240"/>
      <w:ind w:right="-1"/>
      <w:rPr>
        <w:sz w:val="24"/>
        <w:szCs w:val="24"/>
      </w:rPr>
    </w:pPr>
    <w:r w:rsidRPr="000C5DBC">
      <w:rPr>
        <w:noProof/>
        <w:sz w:val="24"/>
        <w:szCs w:val="24"/>
        <w:lang w:eastAsia="nl-NL"/>
      </w:rPr>
      <w:drawing>
        <wp:anchor distT="0" distB="0" distL="114300" distR="114300" simplePos="0" relativeHeight="251660292" behindDoc="1" locked="0" layoutInCell="1" allowOverlap="1" wp14:anchorId="237E91CD" wp14:editId="49AC3126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1072007419" name="Logo" descr="Afbeelding met logo, tekst, Lettertype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007419" name="Logo" descr="Afbeelding met logo, tekst, Lettertype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4"/>
        <w:szCs w:val="24"/>
      </w:rPr>
      <w:t>Bijlage 7: Formulier referentie</w:t>
    </w:r>
    <w:r>
      <w:rPr>
        <w:sz w:val="24"/>
        <w:szCs w:val="24"/>
      </w:rPr>
      <w:br/>
    </w:r>
    <w:r w:rsidRPr="00BA6B31">
      <w:rPr>
        <w:sz w:val="24"/>
        <w:szCs w:val="24"/>
      </w:rPr>
      <w:t>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F65A57"/>
    <w:multiLevelType w:val="hybridMultilevel"/>
    <w:tmpl w:val="F2C0547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2" w15:restartNumberingAfterBreak="0">
    <w:nsid w:val="10ED0344"/>
    <w:multiLevelType w:val="hybridMultilevel"/>
    <w:tmpl w:val="D0B4331C"/>
    <w:lvl w:ilvl="0" w:tplc="4BF0A3D6">
      <w:start w:val="2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174F63"/>
    <w:multiLevelType w:val="hybridMultilevel"/>
    <w:tmpl w:val="A71C7B9A"/>
    <w:lvl w:ilvl="0" w:tplc="CC9AD1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E56AEA"/>
    <w:multiLevelType w:val="hybridMultilevel"/>
    <w:tmpl w:val="960E2E4C"/>
    <w:lvl w:ilvl="0" w:tplc="F3A0DC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942A0"/>
    <w:multiLevelType w:val="hybridMultilevel"/>
    <w:tmpl w:val="7F30C49C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F8230A"/>
    <w:multiLevelType w:val="hybridMultilevel"/>
    <w:tmpl w:val="1DDE2E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B1CD3"/>
    <w:multiLevelType w:val="hybridMultilevel"/>
    <w:tmpl w:val="2000F6D6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E6266E"/>
    <w:multiLevelType w:val="hybridMultilevel"/>
    <w:tmpl w:val="FE606A8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323826"/>
    <w:multiLevelType w:val="hybridMultilevel"/>
    <w:tmpl w:val="AAF06A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923396"/>
    <w:multiLevelType w:val="hybridMultilevel"/>
    <w:tmpl w:val="5FDCE0AC"/>
    <w:lvl w:ilvl="0" w:tplc="7FF2C6C6">
      <w:start w:val="1"/>
      <w:numFmt w:val="decimal"/>
      <w:pStyle w:val="Opsomming1genummerd"/>
      <w:lvlText w:val="%1."/>
      <w:lvlJc w:val="left"/>
      <w:pPr>
        <w:ind w:left="14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214" w:hanging="360"/>
      </w:pPr>
    </w:lvl>
    <w:lvl w:ilvl="2" w:tplc="0413001B" w:tentative="1">
      <w:start w:val="1"/>
      <w:numFmt w:val="lowerRoman"/>
      <w:lvlText w:val="%3."/>
      <w:lvlJc w:val="right"/>
      <w:pPr>
        <w:ind w:left="2934" w:hanging="180"/>
      </w:pPr>
    </w:lvl>
    <w:lvl w:ilvl="3" w:tplc="0413000F" w:tentative="1">
      <w:start w:val="1"/>
      <w:numFmt w:val="decimal"/>
      <w:lvlText w:val="%4."/>
      <w:lvlJc w:val="left"/>
      <w:pPr>
        <w:ind w:left="3654" w:hanging="360"/>
      </w:pPr>
    </w:lvl>
    <w:lvl w:ilvl="4" w:tplc="04130019" w:tentative="1">
      <w:start w:val="1"/>
      <w:numFmt w:val="lowerLetter"/>
      <w:lvlText w:val="%5."/>
      <w:lvlJc w:val="left"/>
      <w:pPr>
        <w:ind w:left="4374" w:hanging="360"/>
      </w:pPr>
    </w:lvl>
    <w:lvl w:ilvl="5" w:tplc="0413001B" w:tentative="1">
      <w:start w:val="1"/>
      <w:numFmt w:val="lowerRoman"/>
      <w:lvlText w:val="%6."/>
      <w:lvlJc w:val="right"/>
      <w:pPr>
        <w:ind w:left="5094" w:hanging="180"/>
      </w:pPr>
    </w:lvl>
    <w:lvl w:ilvl="6" w:tplc="0413000F" w:tentative="1">
      <w:start w:val="1"/>
      <w:numFmt w:val="decimal"/>
      <w:lvlText w:val="%7."/>
      <w:lvlJc w:val="left"/>
      <w:pPr>
        <w:ind w:left="5814" w:hanging="360"/>
      </w:pPr>
    </w:lvl>
    <w:lvl w:ilvl="7" w:tplc="04130019" w:tentative="1">
      <w:start w:val="1"/>
      <w:numFmt w:val="lowerLetter"/>
      <w:lvlText w:val="%8."/>
      <w:lvlJc w:val="left"/>
      <w:pPr>
        <w:ind w:left="6534" w:hanging="360"/>
      </w:pPr>
    </w:lvl>
    <w:lvl w:ilvl="8" w:tplc="0413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2E095410"/>
    <w:multiLevelType w:val="multilevel"/>
    <w:tmpl w:val="4296C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1844994"/>
    <w:multiLevelType w:val="hybridMultilevel"/>
    <w:tmpl w:val="E3A6DC26"/>
    <w:lvl w:ilvl="0" w:tplc="D12ABD6C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BE5C87"/>
    <w:multiLevelType w:val="hybridMultilevel"/>
    <w:tmpl w:val="C0ECD00E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6628222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04EE2"/>
    <w:multiLevelType w:val="hybridMultilevel"/>
    <w:tmpl w:val="D080481A"/>
    <w:lvl w:ilvl="0" w:tplc="06007080">
      <w:start w:val="1"/>
      <w:numFmt w:val="bullet"/>
      <w:lvlText w:val="&gt;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EC0682"/>
    <w:multiLevelType w:val="multilevel"/>
    <w:tmpl w:val="AB3C9426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813D91" w:themeColor="accent3"/>
        <w:sz w:val="6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02D6C" w:themeColor="accent3" w:themeShade="BF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 w:val="0"/>
        <w:i w:val="0"/>
        <w:color w:val="602D6C" w:themeColor="accent3" w:themeShade="BF"/>
        <w:sz w:val="23"/>
      </w:rPr>
    </w:lvl>
    <w:lvl w:ilvl="3">
      <w:start w:val="1"/>
      <w:numFmt w:val="upperLetter"/>
      <w:lvlRestart w:val="0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27" w15:restartNumberingAfterBreak="0">
    <w:nsid w:val="357C1624"/>
    <w:multiLevelType w:val="multilevel"/>
    <w:tmpl w:val="25F0BDA0"/>
    <w:name w:val="HuisstijlNummer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3A72543"/>
    <w:multiLevelType w:val="hybridMultilevel"/>
    <w:tmpl w:val="459856BC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538724CE"/>
    <w:multiLevelType w:val="hybridMultilevel"/>
    <w:tmpl w:val="7A6E6A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32" w15:restartNumberingAfterBreak="0">
    <w:nsid w:val="5A1364E5"/>
    <w:multiLevelType w:val="multilevel"/>
    <w:tmpl w:val="CAF47542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D717FC3"/>
    <w:multiLevelType w:val="hybridMultilevel"/>
    <w:tmpl w:val="59A215A2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BA4CEB"/>
    <w:multiLevelType w:val="hybridMultilevel"/>
    <w:tmpl w:val="2FFE7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CC7F89"/>
    <w:multiLevelType w:val="multilevel"/>
    <w:tmpl w:val="84E00C60"/>
    <w:lvl w:ilvl="0">
      <w:start w:val="1"/>
      <w:numFmt w:val="lowerLetter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36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37" w15:restartNumberingAfterBreak="0">
    <w:nsid w:val="63132EBF"/>
    <w:multiLevelType w:val="hybridMultilevel"/>
    <w:tmpl w:val="35464F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6B0319"/>
    <w:multiLevelType w:val="hybridMultilevel"/>
    <w:tmpl w:val="21A2C3E6"/>
    <w:lvl w:ilvl="0" w:tplc="04130017">
      <w:start w:val="1"/>
      <w:numFmt w:val="lowerLetter"/>
      <w:lvlText w:val="%1)"/>
      <w:lvlJc w:val="left"/>
      <w:pPr>
        <w:ind w:left="2280" w:hanging="360"/>
      </w:pPr>
    </w:lvl>
    <w:lvl w:ilvl="1" w:tplc="4D60C104">
      <w:start w:val="1"/>
      <w:numFmt w:val="lowerLetter"/>
      <w:pStyle w:val="Opsomming3"/>
      <w:lvlText w:val="%2."/>
      <w:lvlJc w:val="left"/>
      <w:pPr>
        <w:ind w:left="300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CC9C15FA">
      <w:start w:val="1"/>
      <w:numFmt w:val="decimal"/>
      <w:lvlText w:val="%3."/>
      <w:lvlJc w:val="left"/>
      <w:pPr>
        <w:ind w:left="4095" w:hanging="555"/>
      </w:pPr>
      <w:rPr>
        <w:rFonts w:hint="default"/>
      </w:rPr>
    </w:lvl>
    <w:lvl w:ilvl="3" w:tplc="FF785588">
      <w:start w:val="1"/>
      <w:numFmt w:val="lowerRoman"/>
      <w:lvlText w:val="(%4)"/>
      <w:lvlJc w:val="left"/>
      <w:pPr>
        <w:ind w:left="4800" w:hanging="72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5160" w:hanging="360"/>
      </w:pPr>
    </w:lvl>
    <w:lvl w:ilvl="5" w:tplc="0413001B" w:tentative="1">
      <w:start w:val="1"/>
      <w:numFmt w:val="lowerRoman"/>
      <w:lvlText w:val="%6."/>
      <w:lvlJc w:val="right"/>
      <w:pPr>
        <w:ind w:left="5880" w:hanging="180"/>
      </w:pPr>
    </w:lvl>
    <w:lvl w:ilvl="6" w:tplc="0413000F" w:tentative="1">
      <w:start w:val="1"/>
      <w:numFmt w:val="decimal"/>
      <w:lvlText w:val="%7."/>
      <w:lvlJc w:val="left"/>
      <w:pPr>
        <w:ind w:left="6600" w:hanging="360"/>
      </w:pPr>
    </w:lvl>
    <w:lvl w:ilvl="7" w:tplc="04130019" w:tentative="1">
      <w:start w:val="1"/>
      <w:numFmt w:val="lowerLetter"/>
      <w:lvlText w:val="%8."/>
      <w:lvlJc w:val="left"/>
      <w:pPr>
        <w:ind w:left="7320" w:hanging="360"/>
      </w:pPr>
    </w:lvl>
    <w:lvl w:ilvl="8" w:tplc="0413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9" w15:restartNumberingAfterBreak="0">
    <w:nsid w:val="68C64AD4"/>
    <w:multiLevelType w:val="hybridMultilevel"/>
    <w:tmpl w:val="BB3A37EC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0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 w15:restartNumberingAfterBreak="0">
    <w:nsid w:val="6FF31D04"/>
    <w:multiLevelType w:val="hybridMultilevel"/>
    <w:tmpl w:val="9BEC53B0"/>
    <w:lvl w:ilvl="0" w:tplc="06007080">
      <w:start w:val="1"/>
      <w:numFmt w:val="bullet"/>
      <w:lvlText w:val="&gt;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1315A8"/>
    <w:multiLevelType w:val="hybridMultilevel"/>
    <w:tmpl w:val="E4B6DE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3B488E50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7079C5"/>
    <w:multiLevelType w:val="hybridMultilevel"/>
    <w:tmpl w:val="5FB2BF46"/>
    <w:lvl w:ilvl="0" w:tplc="06007080">
      <w:start w:val="1"/>
      <w:numFmt w:val="bullet"/>
      <w:lvlText w:val="&gt;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066D8D"/>
    <w:multiLevelType w:val="hybridMultilevel"/>
    <w:tmpl w:val="FB06C79A"/>
    <w:lvl w:ilvl="0" w:tplc="06007080">
      <w:start w:val="1"/>
      <w:numFmt w:val="bullet"/>
      <w:lvlText w:val="&gt;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080794">
    <w:abstractNumId w:val="9"/>
  </w:num>
  <w:num w:numId="2" w16cid:durableId="2130127985">
    <w:abstractNumId w:val="7"/>
  </w:num>
  <w:num w:numId="3" w16cid:durableId="867059310">
    <w:abstractNumId w:val="6"/>
  </w:num>
  <w:num w:numId="4" w16cid:durableId="1638222320">
    <w:abstractNumId w:val="5"/>
  </w:num>
  <w:num w:numId="5" w16cid:durableId="1808430238">
    <w:abstractNumId w:val="4"/>
  </w:num>
  <w:num w:numId="6" w16cid:durableId="1323388998">
    <w:abstractNumId w:val="8"/>
  </w:num>
  <w:num w:numId="7" w16cid:durableId="1058670068">
    <w:abstractNumId w:val="3"/>
  </w:num>
  <w:num w:numId="8" w16cid:durableId="21976619">
    <w:abstractNumId w:val="2"/>
  </w:num>
  <w:num w:numId="9" w16cid:durableId="2065398633">
    <w:abstractNumId w:val="1"/>
  </w:num>
  <w:num w:numId="10" w16cid:durableId="1309242833">
    <w:abstractNumId w:val="0"/>
  </w:num>
  <w:num w:numId="11" w16cid:durableId="206649390">
    <w:abstractNumId w:val="32"/>
  </w:num>
  <w:num w:numId="12" w16cid:durableId="2119596090">
    <w:abstractNumId w:val="26"/>
  </w:num>
  <w:num w:numId="13" w16cid:durableId="330716603">
    <w:abstractNumId w:val="29"/>
  </w:num>
  <w:num w:numId="14" w16cid:durableId="396830561">
    <w:abstractNumId w:val="27"/>
  </w:num>
  <w:num w:numId="15" w16cid:durableId="1036348997">
    <w:abstractNumId w:val="40"/>
  </w:num>
  <w:num w:numId="16" w16cid:durableId="1785541076">
    <w:abstractNumId w:val="38"/>
  </w:num>
  <w:num w:numId="17" w16cid:durableId="1454905044">
    <w:abstractNumId w:val="20"/>
  </w:num>
  <w:num w:numId="18" w16cid:durableId="986206001">
    <w:abstractNumId w:val="43"/>
  </w:num>
  <w:num w:numId="19" w16cid:durableId="816802128">
    <w:abstractNumId w:val="28"/>
  </w:num>
  <w:num w:numId="20" w16cid:durableId="1551116722">
    <w:abstractNumId w:val="11"/>
  </w:num>
  <w:num w:numId="21" w16cid:durableId="1914195524">
    <w:abstractNumId w:val="31"/>
  </w:num>
  <w:num w:numId="22" w16cid:durableId="1016231245">
    <w:abstractNumId w:val="36"/>
  </w:num>
  <w:num w:numId="23" w16cid:durableId="169294868">
    <w:abstractNumId w:val="26"/>
    <w:lvlOverride w:ilvl="0">
      <w:startOverride w:val="6"/>
    </w:lvlOverride>
    <w:lvlOverride w:ilvl="1">
      <w:startOverride w:val="2"/>
    </w:lvlOverride>
  </w:num>
  <w:num w:numId="24" w16cid:durableId="863178069">
    <w:abstractNumId w:val="35"/>
  </w:num>
  <w:num w:numId="25" w16cid:durableId="914047704">
    <w:abstractNumId w:val="10"/>
  </w:num>
  <w:num w:numId="26" w16cid:durableId="1174151855">
    <w:abstractNumId w:val="39"/>
  </w:num>
  <w:num w:numId="27" w16cid:durableId="1615088645">
    <w:abstractNumId w:val="15"/>
  </w:num>
  <w:num w:numId="28" w16cid:durableId="574170037">
    <w:abstractNumId w:val="17"/>
  </w:num>
  <w:num w:numId="29" w16cid:durableId="1569876273">
    <w:abstractNumId w:val="44"/>
  </w:num>
  <w:num w:numId="30" w16cid:durableId="1183280245">
    <w:abstractNumId w:val="24"/>
  </w:num>
  <w:num w:numId="31" w16cid:durableId="582957562">
    <w:abstractNumId w:val="41"/>
  </w:num>
  <w:num w:numId="32" w16cid:durableId="1231771612">
    <w:abstractNumId w:val="18"/>
  </w:num>
  <w:num w:numId="33" w16cid:durableId="2109693495">
    <w:abstractNumId w:val="23"/>
  </w:num>
  <w:num w:numId="34" w16cid:durableId="1807773624">
    <w:abstractNumId w:val="33"/>
  </w:num>
  <w:num w:numId="35" w16cid:durableId="299845718">
    <w:abstractNumId w:val="25"/>
  </w:num>
  <w:num w:numId="36" w16cid:durableId="1140226820">
    <w:abstractNumId w:val="26"/>
    <w:lvlOverride w:ilvl="0">
      <w:startOverride w:val="9"/>
    </w:lvlOverride>
    <w:lvlOverride w:ilvl="1">
      <w:startOverride w:val="3"/>
    </w:lvlOverride>
  </w:num>
  <w:num w:numId="37" w16cid:durableId="1021665508">
    <w:abstractNumId w:val="34"/>
  </w:num>
  <w:num w:numId="38" w16cid:durableId="2124835568">
    <w:abstractNumId w:val="12"/>
  </w:num>
  <w:num w:numId="39" w16cid:durableId="1432551471">
    <w:abstractNumId w:val="30"/>
  </w:num>
  <w:num w:numId="40" w16cid:durableId="1575579105">
    <w:abstractNumId w:val="26"/>
  </w:num>
  <w:num w:numId="41" w16cid:durableId="674457702">
    <w:abstractNumId w:val="26"/>
  </w:num>
  <w:num w:numId="42" w16cid:durableId="333262528">
    <w:abstractNumId w:val="26"/>
  </w:num>
  <w:num w:numId="43" w16cid:durableId="795683480">
    <w:abstractNumId w:val="26"/>
  </w:num>
  <w:num w:numId="44" w16cid:durableId="161238702">
    <w:abstractNumId w:val="26"/>
  </w:num>
  <w:num w:numId="45" w16cid:durableId="1286699372">
    <w:abstractNumId w:val="26"/>
  </w:num>
  <w:num w:numId="46" w16cid:durableId="1371299201">
    <w:abstractNumId w:val="26"/>
  </w:num>
  <w:num w:numId="47" w16cid:durableId="149753168">
    <w:abstractNumId w:val="26"/>
  </w:num>
  <w:num w:numId="48" w16cid:durableId="1972243156">
    <w:abstractNumId w:val="22"/>
  </w:num>
  <w:num w:numId="49" w16cid:durableId="1243443814">
    <w:abstractNumId w:val="19"/>
  </w:num>
  <w:num w:numId="50" w16cid:durableId="701055616">
    <w:abstractNumId w:val="13"/>
  </w:num>
  <w:num w:numId="51" w16cid:durableId="67189148">
    <w:abstractNumId w:val="14"/>
  </w:num>
  <w:num w:numId="52" w16cid:durableId="90203151">
    <w:abstractNumId w:val="42"/>
  </w:num>
  <w:num w:numId="53" w16cid:durableId="44380890">
    <w:abstractNumId w:val="16"/>
  </w:num>
  <w:num w:numId="54" w16cid:durableId="1310288493">
    <w:abstractNumId w:val="37"/>
  </w:num>
  <w:num w:numId="55" w16cid:durableId="1545829939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proofState w:spelling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76E"/>
    <w:rsid w:val="00002264"/>
    <w:rsid w:val="00002B28"/>
    <w:rsid w:val="00012490"/>
    <w:rsid w:val="00015E40"/>
    <w:rsid w:val="000165F1"/>
    <w:rsid w:val="00020908"/>
    <w:rsid w:val="00023417"/>
    <w:rsid w:val="00031066"/>
    <w:rsid w:val="00035E8B"/>
    <w:rsid w:val="000419DE"/>
    <w:rsid w:val="000609BD"/>
    <w:rsid w:val="000614D7"/>
    <w:rsid w:val="00062E1F"/>
    <w:rsid w:val="00063F9A"/>
    <w:rsid w:val="00071754"/>
    <w:rsid w:val="000910FA"/>
    <w:rsid w:val="000A413F"/>
    <w:rsid w:val="000B3E16"/>
    <w:rsid w:val="000B4232"/>
    <w:rsid w:val="000B5DAD"/>
    <w:rsid w:val="000B738C"/>
    <w:rsid w:val="000C5DBC"/>
    <w:rsid w:val="000C655F"/>
    <w:rsid w:val="000E6452"/>
    <w:rsid w:val="000F3FE5"/>
    <w:rsid w:val="000F7220"/>
    <w:rsid w:val="001023DF"/>
    <w:rsid w:val="00114717"/>
    <w:rsid w:val="00130C6E"/>
    <w:rsid w:val="00130CEC"/>
    <w:rsid w:val="00130F12"/>
    <w:rsid w:val="00134368"/>
    <w:rsid w:val="0013693D"/>
    <w:rsid w:val="00137AF8"/>
    <w:rsid w:val="001450D8"/>
    <w:rsid w:val="0016080D"/>
    <w:rsid w:val="00160F77"/>
    <w:rsid w:val="00166C42"/>
    <w:rsid w:val="001732F0"/>
    <w:rsid w:val="0017370A"/>
    <w:rsid w:val="00185A5A"/>
    <w:rsid w:val="0019448F"/>
    <w:rsid w:val="001A2FE6"/>
    <w:rsid w:val="001A690B"/>
    <w:rsid w:val="001B2E2B"/>
    <w:rsid w:val="001C3E2B"/>
    <w:rsid w:val="001C4EE8"/>
    <w:rsid w:val="001D02FE"/>
    <w:rsid w:val="001D0335"/>
    <w:rsid w:val="001D1CFE"/>
    <w:rsid w:val="001D2925"/>
    <w:rsid w:val="001D6C51"/>
    <w:rsid w:val="001E2FA7"/>
    <w:rsid w:val="001E66FF"/>
    <w:rsid w:val="001E6AEC"/>
    <w:rsid w:val="001E7804"/>
    <w:rsid w:val="001F2084"/>
    <w:rsid w:val="001F2792"/>
    <w:rsid w:val="001F2A11"/>
    <w:rsid w:val="00203A2D"/>
    <w:rsid w:val="00203AFD"/>
    <w:rsid w:val="00230C43"/>
    <w:rsid w:val="0023692D"/>
    <w:rsid w:val="00236DC3"/>
    <w:rsid w:val="00240055"/>
    <w:rsid w:val="00247898"/>
    <w:rsid w:val="002506B1"/>
    <w:rsid w:val="002509CB"/>
    <w:rsid w:val="00254329"/>
    <w:rsid w:val="002553A0"/>
    <w:rsid w:val="0025684E"/>
    <w:rsid w:val="00257A91"/>
    <w:rsid w:val="00262486"/>
    <w:rsid w:val="00265AA9"/>
    <w:rsid w:val="00277654"/>
    <w:rsid w:val="002810F5"/>
    <w:rsid w:val="0028160B"/>
    <w:rsid w:val="00282466"/>
    <w:rsid w:val="00282553"/>
    <w:rsid w:val="00296E7D"/>
    <w:rsid w:val="002A5102"/>
    <w:rsid w:val="002A5F1E"/>
    <w:rsid w:val="002B35C1"/>
    <w:rsid w:val="002B3AFF"/>
    <w:rsid w:val="002B45E7"/>
    <w:rsid w:val="002B563E"/>
    <w:rsid w:val="002B70DF"/>
    <w:rsid w:val="002B7C18"/>
    <w:rsid w:val="002C48A7"/>
    <w:rsid w:val="002E0FD8"/>
    <w:rsid w:val="002E3A04"/>
    <w:rsid w:val="002F0D78"/>
    <w:rsid w:val="002F4C76"/>
    <w:rsid w:val="002F5392"/>
    <w:rsid w:val="00301922"/>
    <w:rsid w:val="00303A44"/>
    <w:rsid w:val="00327001"/>
    <w:rsid w:val="00335415"/>
    <w:rsid w:val="00335FAA"/>
    <w:rsid w:val="003400A8"/>
    <w:rsid w:val="003447EC"/>
    <w:rsid w:val="003638D4"/>
    <w:rsid w:val="00363B6B"/>
    <w:rsid w:val="00377E24"/>
    <w:rsid w:val="003859F6"/>
    <w:rsid w:val="00385FAF"/>
    <w:rsid w:val="00391412"/>
    <w:rsid w:val="00397D3A"/>
    <w:rsid w:val="003A25C2"/>
    <w:rsid w:val="003A5AB8"/>
    <w:rsid w:val="003A74D8"/>
    <w:rsid w:val="003B473C"/>
    <w:rsid w:val="003B4843"/>
    <w:rsid w:val="003C2811"/>
    <w:rsid w:val="003C29C8"/>
    <w:rsid w:val="003C534C"/>
    <w:rsid w:val="003C7FE7"/>
    <w:rsid w:val="003D2E02"/>
    <w:rsid w:val="003D3970"/>
    <w:rsid w:val="003D4D44"/>
    <w:rsid w:val="003E70C1"/>
    <w:rsid w:val="003E7F00"/>
    <w:rsid w:val="00405EAF"/>
    <w:rsid w:val="00413D2A"/>
    <w:rsid w:val="00420AF6"/>
    <w:rsid w:val="004332E6"/>
    <w:rsid w:val="0043579A"/>
    <w:rsid w:val="00453D47"/>
    <w:rsid w:val="00463A8E"/>
    <w:rsid w:val="00476D2D"/>
    <w:rsid w:val="00477340"/>
    <w:rsid w:val="004825DC"/>
    <w:rsid w:val="00492399"/>
    <w:rsid w:val="00492E9F"/>
    <w:rsid w:val="00494A6F"/>
    <w:rsid w:val="004975DD"/>
    <w:rsid w:val="00497C1A"/>
    <w:rsid w:val="004A4782"/>
    <w:rsid w:val="004B35D8"/>
    <w:rsid w:val="004B6618"/>
    <w:rsid w:val="004B7E80"/>
    <w:rsid w:val="004C1DAA"/>
    <w:rsid w:val="004C2700"/>
    <w:rsid w:val="004C27F3"/>
    <w:rsid w:val="004C45FF"/>
    <w:rsid w:val="004C7F67"/>
    <w:rsid w:val="004D224D"/>
    <w:rsid w:val="004D4160"/>
    <w:rsid w:val="004D496F"/>
    <w:rsid w:val="004E2359"/>
    <w:rsid w:val="004E4CE3"/>
    <w:rsid w:val="004F0846"/>
    <w:rsid w:val="004F2B5A"/>
    <w:rsid w:val="004F43A1"/>
    <w:rsid w:val="0050258D"/>
    <w:rsid w:val="005031BA"/>
    <w:rsid w:val="00503CBD"/>
    <w:rsid w:val="005043E5"/>
    <w:rsid w:val="00506495"/>
    <w:rsid w:val="00511F3E"/>
    <w:rsid w:val="00515C68"/>
    <w:rsid w:val="00517484"/>
    <w:rsid w:val="00520019"/>
    <w:rsid w:val="0052197B"/>
    <w:rsid w:val="00532A9D"/>
    <w:rsid w:val="005364C5"/>
    <w:rsid w:val="00537D7E"/>
    <w:rsid w:val="0054095F"/>
    <w:rsid w:val="0054208D"/>
    <w:rsid w:val="005440DB"/>
    <w:rsid w:val="0054529D"/>
    <w:rsid w:val="00566348"/>
    <w:rsid w:val="0057067C"/>
    <w:rsid w:val="00573DCC"/>
    <w:rsid w:val="00576929"/>
    <w:rsid w:val="00585EB1"/>
    <w:rsid w:val="005A30DA"/>
    <w:rsid w:val="005B5737"/>
    <w:rsid w:val="005B5864"/>
    <w:rsid w:val="005C04C8"/>
    <w:rsid w:val="005D6877"/>
    <w:rsid w:val="005E01C3"/>
    <w:rsid w:val="005E2438"/>
    <w:rsid w:val="005E32A1"/>
    <w:rsid w:val="005E383C"/>
    <w:rsid w:val="005F05D3"/>
    <w:rsid w:val="0060274A"/>
    <w:rsid w:val="00617878"/>
    <w:rsid w:val="00630030"/>
    <w:rsid w:val="00647CD6"/>
    <w:rsid w:val="006503CB"/>
    <w:rsid w:val="00650F94"/>
    <w:rsid w:val="00651D97"/>
    <w:rsid w:val="006530C7"/>
    <w:rsid w:val="0065509F"/>
    <w:rsid w:val="00656365"/>
    <w:rsid w:val="00657BFE"/>
    <w:rsid w:val="006619B8"/>
    <w:rsid w:val="00670E4A"/>
    <w:rsid w:val="0067728D"/>
    <w:rsid w:val="00680FEA"/>
    <w:rsid w:val="00683A28"/>
    <w:rsid w:val="00695142"/>
    <w:rsid w:val="00695B83"/>
    <w:rsid w:val="00697DC4"/>
    <w:rsid w:val="006A0268"/>
    <w:rsid w:val="006A3006"/>
    <w:rsid w:val="006C5F32"/>
    <w:rsid w:val="006D6299"/>
    <w:rsid w:val="006D7AF2"/>
    <w:rsid w:val="006E79CC"/>
    <w:rsid w:val="007059BF"/>
    <w:rsid w:val="007124D0"/>
    <w:rsid w:val="00716C77"/>
    <w:rsid w:val="00724B15"/>
    <w:rsid w:val="00744F2D"/>
    <w:rsid w:val="007669D1"/>
    <w:rsid w:val="007673C6"/>
    <w:rsid w:val="0077530B"/>
    <w:rsid w:val="00775F04"/>
    <w:rsid w:val="0077611B"/>
    <w:rsid w:val="00777811"/>
    <w:rsid w:val="00780723"/>
    <w:rsid w:val="00781FC5"/>
    <w:rsid w:val="00786584"/>
    <w:rsid w:val="00792F23"/>
    <w:rsid w:val="00793B3A"/>
    <w:rsid w:val="00794781"/>
    <w:rsid w:val="007972A6"/>
    <w:rsid w:val="007A0D79"/>
    <w:rsid w:val="007A4C96"/>
    <w:rsid w:val="007A5A36"/>
    <w:rsid w:val="007B056A"/>
    <w:rsid w:val="007B3540"/>
    <w:rsid w:val="007B5404"/>
    <w:rsid w:val="007C2EBF"/>
    <w:rsid w:val="007C6550"/>
    <w:rsid w:val="007D0C2A"/>
    <w:rsid w:val="007D77EF"/>
    <w:rsid w:val="007E2DF2"/>
    <w:rsid w:val="007E587F"/>
    <w:rsid w:val="007F0938"/>
    <w:rsid w:val="007F2C92"/>
    <w:rsid w:val="007F3C09"/>
    <w:rsid w:val="007F5204"/>
    <w:rsid w:val="007F73A1"/>
    <w:rsid w:val="00803D02"/>
    <w:rsid w:val="00806B09"/>
    <w:rsid w:val="00814615"/>
    <w:rsid w:val="00814CA9"/>
    <w:rsid w:val="008352B3"/>
    <w:rsid w:val="0083626D"/>
    <w:rsid w:val="0084143F"/>
    <w:rsid w:val="00843135"/>
    <w:rsid w:val="00844EB2"/>
    <w:rsid w:val="00854E0E"/>
    <w:rsid w:val="00860660"/>
    <w:rsid w:val="008772A0"/>
    <w:rsid w:val="00880ACD"/>
    <w:rsid w:val="00884A69"/>
    <w:rsid w:val="0089504E"/>
    <w:rsid w:val="00895521"/>
    <w:rsid w:val="0089576D"/>
    <w:rsid w:val="008B09EB"/>
    <w:rsid w:val="008C4B31"/>
    <w:rsid w:val="008D1E6A"/>
    <w:rsid w:val="008D1F86"/>
    <w:rsid w:val="008F40B2"/>
    <w:rsid w:val="00913983"/>
    <w:rsid w:val="00914E49"/>
    <w:rsid w:val="00932332"/>
    <w:rsid w:val="009326D5"/>
    <w:rsid w:val="009339F9"/>
    <w:rsid w:val="00935F3B"/>
    <w:rsid w:val="00946578"/>
    <w:rsid w:val="009540A8"/>
    <w:rsid w:val="0095633A"/>
    <w:rsid w:val="00961DA0"/>
    <w:rsid w:val="009660AD"/>
    <w:rsid w:val="00973AF5"/>
    <w:rsid w:val="009751E5"/>
    <w:rsid w:val="00986535"/>
    <w:rsid w:val="00991614"/>
    <w:rsid w:val="00995FBA"/>
    <w:rsid w:val="00996556"/>
    <w:rsid w:val="009A7061"/>
    <w:rsid w:val="009D046E"/>
    <w:rsid w:val="009D7905"/>
    <w:rsid w:val="009D7EE5"/>
    <w:rsid w:val="009E6F92"/>
    <w:rsid w:val="009F6CE0"/>
    <w:rsid w:val="00A011DE"/>
    <w:rsid w:val="00A020A8"/>
    <w:rsid w:val="00A07DAB"/>
    <w:rsid w:val="00A12C14"/>
    <w:rsid w:val="00A12CCD"/>
    <w:rsid w:val="00A142B4"/>
    <w:rsid w:val="00A1576A"/>
    <w:rsid w:val="00A2144E"/>
    <w:rsid w:val="00A27955"/>
    <w:rsid w:val="00A374F2"/>
    <w:rsid w:val="00A420F2"/>
    <w:rsid w:val="00A53C27"/>
    <w:rsid w:val="00A54F5B"/>
    <w:rsid w:val="00A556FD"/>
    <w:rsid w:val="00A631AE"/>
    <w:rsid w:val="00A67853"/>
    <w:rsid w:val="00A723D3"/>
    <w:rsid w:val="00A77115"/>
    <w:rsid w:val="00A825A4"/>
    <w:rsid w:val="00A964CB"/>
    <w:rsid w:val="00AA0B9F"/>
    <w:rsid w:val="00AB31D0"/>
    <w:rsid w:val="00AB6ADA"/>
    <w:rsid w:val="00AC1648"/>
    <w:rsid w:val="00AC390D"/>
    <w:rsid w:val="00AF2C25"/>
    <w:rsid w:val="00AF427A"/>
    <w:rsid w:val="00AF42E4"/>
    <w:rsid w:val="00AF7BFD"/>
    <w:rsid w:val="00B07976"/>
    <w:rsid w:val="00B07C96"/>
    <w:rsid w:val="00B15D34"/>
    <w:rsid w:val="00B164C6"/>
    <w:rsid w:val="00B17B9F"/>
    <w:rsid w:val="00B22405"/>
    <w:rsid w:val="00B233FC"/>
    <w:rsid w:val="00B249EC"/>
    <w:rsid w:val="00B25C06"/>
    <w:rsid w:val="00B275D2"/>
    <w:rsid w:val="00B31FE0"/>
    <w:rsid w:val="00B3230C"/>
    <w:rsid w:val="00B331DF"/>
    <w:rsid w:val="00B40417"/>
    <w:rsid w:val="00B4366C"/>
    <w:rsid w:val="00B45C77"/>
    <w:rsid w:val="00B46C0F"/>
    <w:rsid w:val="00B5176E"/>
    <w:rsid w:val="00B53CEB"/>
    <w:rsid w:val="00B544C1"/>
    <w:rsid w:val="00B5509B"/>
    <w:rsid w:val="00B7008E"/>
    <w:rsid w:val="00B72780"/>
    <w:rsid w:val="00B73F62"/>
    <w:rsid w:val="00B7604C"/>
    <w:rsid w:val="00B80BA0"/>
    <w:rsid w:val="00B82C72"/>
    <w:rsid w:val="00B8343B"/>
    <w:rsid w:val="00B83E87"/>
    <w:rsid w:val="00B84874"/>
    <w:rsid w:val="00B84A15"/>
    <w:rsid w:val="00B85909"/>
    <w:rsid w:val="00BA6B31"/>
    <w:rsid w:val="00BA7B8D"/>
    <w:rsid w:val="00BB5807"/>
    <w:rsid w:val="00BC24E8"/>
    <w:rsid w:val="00BC4A70"/>
    <w:rsid w:val="00BD0F5A"/>
    <w:rsid w:val="00BD4781"/>
    <w:rsid w:val="00BE12AF"/>
    <w:rsid w:val="00BE1B22"/>
    <w:rsid w:val="00BF6418"/>
    <w:rsid w:val="00BF6E27"/>
    <w:rsid w:val="00BF75E2"/>
    <w:rsid w:val="00C036B8"/>
    <w:rsid w:val="00C11E98"/>
    <w:rsid w:val="00C1222E"/>
    <w:rsid w:val="00C133EE"/>
    <w:rsid w:val="00C14276"/>
    <w:rsid w:val="00C14874"/>
    <w:rsid w:val="00C2474D"/>
    <w:rsid w:val="00C27F3A"/>
    <w:rsid w:val="00C34596"/>
    <w:rsid w:val="00C458AB"/>
    <w:rsid w:val="00C52B2F"/>
    <w:rsid w:val="00C604EE"/>
    <w:rsid w:val="00C6476E"/>
    <w:rsid w:val="00C6503A"/>
    <w:rsid w:val="00C702EB"/>
    <w:rsid w:val="00C7094B"/>
    <w:rsid w:val="00C71303"/>
    <w:rsid w:val="00C75DC9"/>
    <w:rsid w:val="00C847BE"/>
    <w:rsid w:val="00C85406"/>
    <w:rsid w:val="00C87F08"/>
    <w:rsid w:val="00C92E42"/>
    <w:rsid w:val="00C93197"/>
    <w:rsid w:val="00CA6F96"/>
    <w:rsid w:val="00CA7E5B"/>
    <w:rsid w:val="00CB0688"/>
    <w:rsid w:val="00CB7197"/>
    <w:rsid w:val="00CD33F4"/>
    <w:rsid w:val="00CD3B69"/>
    <w:rsid w:val="00CE1667"/>
    <w:rsid w:val="00CF0AE3"/>
    <w:rsid w:val="00CF404C"/>
    <w:rsid w:val="00CF4163"/>
    <w:rsid w:val="00CF7624"/>
    <w:rsid w:val="00D0415A"/>
    <w:rsid w:val="00D05CDD"/>
    <w:rsid w:val="00D0627E"/>
    <w:rsid w:val="00D077A9"/>
    <w:rsid w:val="00D1378F"/>
    <w:rsid w:val="00D1486B"/>
    <w:rsid w:val="00D30C98"/>
    <w:rsid w:val="00D32CDD"/>
    <w:rsid w:val="00D40028"/>
    <w:rsid w:val="00D41254"/>
    <w:rsid w:val="00D4374B"/>
    <w:rsid w:val="00D453AF"/>
    <w:rsid w:val="00D55082"/>
    <w:rsid w:val="00D717F9"/>
    <w:rsid w:val="00D97080"/>
    <w:rsid w:val="00DA5781"/>
    <w:rsid w:val="00DA6066"/>
    <w:rsid w:val="00DB6C48"/>
    <w:rsid w:val="00DC2FE7"/>
    <w:rsid w:val="00DC5DBF"/>
    <w:rsid w:val="00DC61FF"/>
    <w:rsid w:val="00DD2A40"/>
    <w:rsid w:val="00DD31EC"/>
    <w:rsid w:val="00DE0D3A"/>
    <w:rsid w:val="00DE6A25"/>
    <w:rsid w:val="00DF1288"/>
    <w:rsid w:val="00DF17BE"/>
    <w:rsid w:val="00DF6113"/>
    <w:rsid w:val="00E12749"/>
    <w:rsid w:val="00E13855"/>
    <w:rsid w:val="00E2602B"/>
    <w:rsid w:val="00E36F2B"/>
    <w:rsid w:val="00E4493A"/>
    <w:rsid w:val="00E5473A"/>
    <w:rsid w:val="00E576C1"/>
    <w:rsid w:val="00E7094E"/>
    <w:rsid w:val="00E758DC"/>
    <w:rsid w:val="00E77A0C"/>
    <w:rsid w:val="00E91C17"/>
    <w:rsid w:val="00E962FC"/>
    <w:rsid w:val="00EA0CF4"/>
    <w:rsid w:val="00EA48ED"/>
    <w:rsid w:val="00EA534B"/>
    <w:rsid w:val="00EA6583"/>
    <w:rsid w:val="00EB04BE"/>
    <w:rsid w:val="00ED7C6C"/>
    <w:rsid w:val="00EE01C9"/>
    <w:rsid w:val="00EF1530"/>
    <w:rsid w:val="00EF440C"/>
    <w:rsid w:val="00F0563C"/>
    <w:rsid w:val="00F06FAD"/>
    <w:rsid w:val="00F13C9D"/>
    <w:rsid w:val="00F311F4"/>
    <w:rsid w:val="00F4067D"/>
    <w:rsid w:val="00F411EC"/>
    <w:rsid w:val="00F426D3"/>
    <w:rsid w:val="00F43FB5"/>
    <w:rsid w:val="00F4477B"/>
    <w:rsid w:val="00F5218C"/>
    <w:rsid w:val="00F521FA"/>
    <w:rsid w:val="00F673A5"/>
    <w:rsid w:val="00F71548"/>
    <w:rsid w:val="00F7597F"/>
    <w:rsid w:val="00F762FC"/>
    <w:rsid w:val="00FA0472"/>
    <w:rsid w:val="00FA2388"/>
    <w:rsid w:val="00FA4A82"/>
    <w:rsid w:val="00FA6413"/>
    <w:rsid w:val="00FA7024"/>
    <w:rsid w:val="00FB24DD"/>
    <w:rsid w:val="00FC04F1"/>
    <w:rsid w:val="00FC6509"/>
    <w:rsid w:val="00FC7C53"/>
    <w:rsid w:val="00FF201F"/>
    <w:rsid w:val="01FBD64F"/>
    <w:rsid w:val="029537A2"/>
    <w:rsid w:val="0403D7B0"/>
    <w:rsid w:val="0446B2BE"/>
    <w:rsid w:val="04C6BC0E"/>
    <w:rsid w:val="06B3010C"/>
    <w:rsid w:val="070D9C80"/>
    <w:rsid w:val="09963133"/>
    <w:rsid w:val="0B14110D"/>
    <w:rsid w:val="0BF626DA"/>
    <w:rsid w:val="0C6BA649"/>
    <w:rsid w:val="0E39711A"/>
    <w:rsid w:val="0F2DC79C"/>
    <w:rsid w:val="0F6E38AC"/>
    <w:rsid w:val="0FEE8AA1"/>
    <w:rsid w:val="1234CF48"/>
    <w:rsid w:val="133E41F6"/>
    <w:rsid w:val="136D0076"/>
    <w:rsid w:val="14B78854"/>
    <w:rsid w:val="14DD8D90"/>
    <w:rsid w:val="15234A71"/>
    <w:rsid w:val="17198B6D"/>
    <w:rsid w:val="199CDC0D"/>
    <w:rsid w:val="199D0F97"/>
    <w:rsid w:val="1A60DDDF"/>
    <w:rsid w:val="1A6BC29F"/>
    <w:rsid w:val="1B7C6D78"/>
    <w:rsid w:val="1D7404AE"/>
    <w:rsid w:val="1D83B72F"/>
    <w:rsid w:val="1EBE4F45"/>
    <w:rsid w:val="20BE6D98"/>
    <w:rsid w:val="20C4B5AF"/>
    <w:rsid w:val="21F2CA9B"/>
    <w:rsid w:val="2265B240"/>
    <w:rsid w:val="236D6BDE"/>
    <w:rsid w:val="2396BF5B"/>
    <w:rsid w:val="25D5CCCC"/>
    <w:rsid w:val="26317BE6"/>
    <w:rsid w:val="26C22427"/>
    <w:rsid w:val="2804DB07"/>
    <w:rsid w:val="28F6A56C"/>
    <w:rsid w:val="296F1AAB"/>
    <w:rsid w:val="2B5F92F1"/>
    <w:rsid w:val="2BD1265F"/>
    <w:rsid w:val="2F953142"/>
    <w:rsid w:val="3047B56D"/>
    <w:rsid w:val="31D5E4A6"/>
    <w:rsid w:val="337BB22B"/>
    <w:rsid w:val="3528CB2A"/>
    <w:rsid w:val="3629A1F7"/>
    <w:rsid w:val="3A3A251C"/>
    <w:rsid w:val="3E00BADC"/>
    <w:rsid w:val="3EB68513"/>
    <w:rsid w:val="3EB6EAB5"/>
    <w:rsid w:val="402AC278"/>
    <w:rsid w:val="403992B9"/>
    <w:rsid w:val="42123AAD"/>
    <w:rsid w:val="4356F11D"/>
    <w:rsid w:val="4491F3F0"/>
    <w:rsid w:val="46310910"/>
    <w:rsid w:val="46BF7C5C"/>
    <w:rsid w:val="49BD8781"/>
    <w:rsid w:val="4C589A31"/>
    <w:rsid w:val="4CC14C83"/>
    <w:rsid w:val="4D08F414"/>
    <w:rsid w:val="4DA37643"/>
    <w:rsid w:val="4DDB8103"/>
    <w:rsid w:val="4E421AA5"/>
    <w:rsid w:val="4E9766D6"/>
    <w:rsid w:val="515DB12A"/>
    <w:rsid w:val="52CA08EB"/>
    <w:rsid w:val="53E51F8F"/>
    <w:rsid w:val="5494F6C1"/>
    <w:rsid w:val="576D42F6"/>
    <w:rsid w:val="57B410E0"/>
    <w:rsid w:val="57BB83DE"/>
    <w:rsid w:val="585B08D1"/>
    <w:rsid w:val="5A1E02C3"/>
    <w:rsid w:val="5A3705D1"/>
    <w:rsid w:val="5AF7C70E"/>
    <w:rsid w:val="5BDD3F44"/>
    <w:rsid w:val="5BF1F3D4"/>
    <w:rsid w:val="5C0E4DC7"/>
    <w:rsid w:val="5CADED26"/>
    <w:rsid w:val="5D6D152F"/>
    <w:rsid w:val="5FA4A482"/>
    <w:rsid w:val="6491F7E2"/>
    <w:rsid w:val="64AC6834"/>
    <w:rsid w:val="659D6BB6"/>
    <w:rsid w:val="660C8384"/>
    <w:rsid w:val="67A4CFF7"/>
    <w:rsid w:val="69FD5F63"/>
    <w:rsid w:val="6A8F3707"/>
    <w:rsid w:val="6B6437E5"/>
    <w:rsid w:val="6C94D4B0"/>
    <w:rsid w:val="6D33992D"/>
    <w:rsid w:val="6D527BA2"/>
    <w:rsid w:val="6E1BF13D"/>
    <w:rsid w:val="6ECC2BCB"/>
    <w:rsid w:val="6EF468B7"/>
    <w:rsid w:val="6F42BD4C"/>
    <w:rsid w:val="6FC2B5D2"/>
    <w:rsid w:val="6FDC44A3"/>
    <w:rsid w:val="715E8633"/>
    <w:rsid w:val="72995602"/>
    <w:rsid w:val="734EBD80"/>
    <w:rsid w:val="73A6C0FF"/>
    <w:rsid w:val="73AAF1D7"/>
    <w:rsid w:val="743EAE8C"/>
    <w:rsid w:val="75950809"/>
    <w:rsid w:val="76365022"/>
    <w:rsid w:val="76A59D0D"/>
    <w:rsid w:val="76CA01A7"/>
    <w:rsid w:val="76FC0ED1"/>
    <w:rsid w:val="774EEDEE"/>
    <w:rsid w:val="77B49F5A"/>
    <w:rsid w:val="77E49287"/>
    <w:rsid w:val="78691145"/>
    <w:rsid w:val="79123762"/>
    <w:rsid w:val="79C8E6F7"/>
    <w:rsid w:val="7A8CC582"/>
    <w:rsid w:val="7B82323C"/>
    <w:rsid w:val="7BA37904"/>
    <w:rsid w:val="7CA123B8"/>
    <w:rsid w:val="7F4FF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C8C8CD"/>
  <w15:chartTrackingRefBased/>
  <w15:docId w15:val="{353AA316-3F4D-4B49-8258-908D09FC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4232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A30DA"/>
    <w:pPr>
      <w:keepNext/>
      <w:numPr>
        <w:numId w:val="12"/>
      </w:numPr>
      <w:suppressAutoHyphens/>
      <w:spacing w:before="240" w:after="240"/>
      <w:ind w:left="851" w:hanging="851"/>
      <w:outlineLvl w:val="0"/>
    </w:pPr>
    <w:rPr>
      <w:color w:val="813D91" w:themeColor="accent3"/>
      <w:sz w:val="40"/>
    </w:rPr>
  </w:style>
  <w:style w:type="paragraph" w:styleId="Kop2">
    <w:name w:val="heading 2"/>
    <w:basedOn w:val="Kop1"/>
    <w:next w:val="Standaard"/>
    <w:link w:val="Kop2Char"/>
    <w:autoRedefine/>
    <w:uiPriority w:val="9"/>
    <w:qFormat/>
    <w:rsid w:val="00CF0AE3"/>
    <w:pPr>
      <w:numPr>
        <w:ilvl w:val="1"/>
        <w:numId w:val="55"/>
      </w:numPr>
      <w:spacing w:after="0"/>
      <w:ind w:left="851" w:hanging="851"/>
      <w:outlineLvl w:val="1"/>
    </w:pPr>
    <w:rPr>
      <w:rFonts w:eastAsia="MS Mincho" w:cs="Arial"/>
      <w:iCs/>
      <w:color w:val="602D6C" w:themeColor="accent3" w:themeShade="BF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A30DA"/>
    <w:pPr>
      <w:numPr>
        <w:ilvl w:val="2"/>
      </w:numPr>
      <w:spacing w:before="280" w:line="280" w:lineRule="atLeast"/>
      <w:ind w:hanging="1224"/>
      <w:contextualSpacing/>
      <w:outlineLvl w:val="2"/>
    </w:pPr>
    <w:rPr>
      <w:sz w:val="23"/>
      <w:szCs w:val="26"/>
    </w:rPr>
  </w:style>
  <w:style w:type="paragraph" w:styleId="Kop4">
    <w:name w:val="heading 4"/>
    <w:basedOn w:val="Kop2"/>
    <w:next w:val="Standaard"/>
    <w:link w:val="Kop4Char"/>
    <w:uiPriority w:val="9"/>
    <w:qFormat/>
    <w:rsid w:val="004C2700"/>
    <w:pPr>
      <w:pageBreakBefore/>
      <w:outlineLvl w:val="3"/>
    </w:pPr>
  </w:style>
  <w:style w:type="paragraph" w:styleId="Kop5">
    <w:name w:val="heading 5"/>
    <w:basedOn w:val="Standaard"/>
    <w:next w:val="Standaard"/>
    <w:link w:val="Kop5Char"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2A5F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2A5F1E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  <w:rPr>
      <w:rFonts w:ascii="Arial" w:hAnsi="Arial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5A30DA"/>
    <w:rPr>
      <w:rFonts w:ascii="Arial" w:hAnsi="Arial"/>
      <w:color w:val="813D91" w:themeColor="accent3"/>
      <w:sz w:val="40"/>
    </w:rPr>
  </w:style>
  <w:style w:type="paragraph" w:styleId="Ballontekst">
    <w:name w:val="Balloon Text"/>
    <w:basedOn w:val="Standaard"/>
    <w:link w:val="BallontekstChar"/>
    <w:unhideWhenUsed/>
    <w:rsid w:val="000419DE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rsid w:val="000419DE"/>
    <w:rPr>
      <w:rFonts w:ascii="Segoe UI" w:hAnsi="Segoe UI" w:cs="Segoe UI"/>
      <w:sz w:val="20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nhideWhenUsed/>
    <w:rsid w:val="000419DE"/>
    <w:pPr>
      <w:spacing w:after="200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uiPriority w:val="99"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19DE"/>
    <w:rPr>
      <w:rFonts w:ascii="Arial" w:hAnsi="Arial"/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  <w:rPr>
      <w:rFonts w:ascii="Arial" w:hAnsi="Arial"/>
      <w:sz w:val="20"/>
    </w:rPr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rFonts w:ascii="Arial" w:hAnsi="Arial"/>
      <w:sz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0419DE"/>
  </w:style>
  <w:style w:type="character" w:customStyle="1" w:styleId="VoetnoottekstChar">
    <w:name w:val="Voetnoottekst Char"/>
    <w:basedOn w:val="Standaardalinea-lettertype"/>
    <w:link w:val="Voetnoottekst"/>
    <w:uiPriority w:val="99"/>
    <w:rsid w:val="000419DE"/>
    <w:rPr>
      <w:rFonts w:ascii="Arial" w:hAnsi="Arial"/>
      <w:sz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rsid w:val="000419DE"/>
    <w:rPr>
      <w:rFonts w:asciiTheme="majorHAnsi" w:eastAsiaTheme="majorEastAsia" w:hAnsiTheme="majorHAnsi" w:cstheme="majorBidi"/>
      <w:color w:val="AA0008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rFonts w:ascii="Arial" w:hAnsi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nhideWhenUsed/>
    <w:qFormat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aliases w:val="Lijstalinea niv 1"/>
    <w:basedOn w:val="Standaard"/>
    <w:link w:val="LijstalineaChar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link w:val="GeenafstandChar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unhideWhenUsed/>
    <w:rsid w:val="000419DE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  <w:rPr>
      <w:rFonts w:ascii="Arial" w:hAnsi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  <w:rPr>
      <w:rFonts w:ascii="Arial" w:hAnsi="Arial"/>
      <w:sz w:val="20"/>
    </w:rPr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77530B"/>
    <w:pPr>
      <w:tabs>
        <w:tab w:val="left" w:pos="360"/>
        <w:tab w:val="right" w:leader="dot" w:pos="9345"/>
      </w:tabs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unhideWhenUsed/>
    <w:rsid w:val="000419DE"/>
    <w:pPr>
      <w:keepLines/>
      <w:outlineLvl w:val="9"/>
    </w:pPr>
    <w:rPr>
      <w:rFonts w:asciiTheme="majorHAnsi" w:eastAsiaTheme="majorEastAsia" w:hAnsiTheme="majorHAnsi" w:cstheme="majorBidi"/>
      <w:b/>
      <w:color w:val="AA0008" w:themeColor="accent1" w:themeShade="BF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rsid w:val="00F411EC"/>
    <w:pPr>
      <w:numPr>
        <w:numId w:val="11"/>
      </w:numPr>
      <w:spacing w:before="240"/>
      <w:ind w:left="953" w:hanging="953"/>
      <w:contextualSpacing w:val="0"/>
    </w:pPr>
    <w:rPr>
      <w:b/>
    </w:rPr>
  </w:style>
  <w:style w:type="paragraph" w:customStyle="1" w:styleId="Subpunt">
    <w:name w:val="_Subpunt"/>
    <w:basedOn w:val="Lijstalinea"/>
    <w:rsid w:val="00F411EC"/>
    <w:pPr>
      <w:numPr>
        <w:ilvl w:val="1"/>
        <w:numId w:val="11"/>
      </w:numPr>
      <w:ind w:left="1134" w:hanging="196"/>
    </w:pPr>
  </w:style>
  <w:style w:type="paragraph" w:customStyle="1" w:styleId="KopOngenummerd">
    <w:name w:val="_KopOngenummerd"/>
    <w:basedOn w:val="Standaard"/>
    <w:rsid w:val="007A0D79"/>
    <w:pPr>
      <w:ind w:left="952"/>
    </w:pPr>
    <w:rPr>
      <w:b/>
      <w:color w:val="813D91" w:themeColor="accent3"/>
    </w:rPr>
  </w:style>
  <w:style w:type="character" w:customStyle="1" w:styleId="Kop2Char">
    <w:name w:val="Kop 2 Char"/>
    <w:basedOn w:val="Standaardalinea-lettertype"/>
    <w:link w:val="Kop2"/>
    <w:uiPriority w:val="9"/>
    <w:rsid w:val="00CF0AE3"/>
    <w:rPr>
      <w:rFonts w:ascii="Arial" w:eastAsia="MS Mincho" w:hAnsi="Arial" w:cs="Arial"/>
      <w:iCs/>
      <w:color w:val="602D6C" w:themeColor="accent3" w:themeShade="BF"/>
      <w:sz w:val="30"/>
      <w:szCs w:val="28"/>
    </w:rPr>
  </w:style>
  <w:style w:type="character" w:customStyle="1" w:styleId="Kop3Char">
    <w:name w:val="Kop 3 Char"/>
    <w:basedOn w:val="Standaardalinea-lettertype"/>
    <w:link w:val="Kop3"/>
    <w:rsid w:val="005A30DA"/>
    <w:rPr>
      <w:rFonts w:ascii="Arial" w:eastAsia="MS Mincho" w:hAnsi="Arial" w:cs="Arial"/>
      <w:iCs/>
      <w:color w:val="602D6C" w:themeColor="accent3" w:themeShade="BF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4C2700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customStyle="1" w:styleId="Huisstijl-Titel">
    <w:name w:val="Huisstijl-Titel"/>
    <w:basedOn w:val="Huisstijl-Kleur"/>
    <w:semiHidden/>
    <w:qFormat/>
    <w:rsid w:val="004C2700"/>
  </w:style>
  <w:style w:type="paragraph" w:customStyle="1" w:styleId="Huisstijl-Versie">
    <w:name w:val="Huisstijl-Versie"/>
    <w:basedOn w:val="Huisstijl-Kleur"/>
    <w:next w:val="Standaard"/>
    <w:semiHidden/>
    <w:qFormat/>
    <w:rsid w:val="004C2700"/>
  </w:style>
  <w:style w:type="table" w:styleId="Lichtelijst">
    <w:name w:val="Light List"/>
    <w:basedOn w:val="Standaardtabel"/>
    <w:uiPriority w:val="61"/>
    <w:rsid w:val="004C2700"/>
    <w:pPr>
      <w:spacing w:line="240" w:lineRule="auto"/>
    </w:pPr>
    <w:rPr>
      <w:rFonts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Adres">
    <w:name w:val="Huisstijl-Adres"/>
    <w:basedOn w:val="Standaard"/>
    <w:next w:val="Standaard"/>
    <w:semiHidden/>
    <w:rsid w:val="004C2700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4C2700"/>
    <w:rPr>
      <w:rFonts w:ascii="Arial" w:hAnsi="Arial"/>
      <w:sz w:val="20"/>
    </w:rPr>
  </w:style>
  <w:style w:type="paragraph" w:customStyle="1" w:styleId="Kop1zondernummer">
    <w:name w:val="Kop 1 zonder nummer"/>
    <w:basedOn w:val="Kop1"/>
    <w:next w:val="Standaard"/>
    <w:rsid w:val="004C2700"/>
    <w:pPr>
      <w:pageBreakBefore/>
      <w:spacing w:before="0" w:after="960" w:line="600" w:lineRule="atLeast"/>
    </w:pPr>
    <w:rPr>
      <w:rFonts w:eastAsia="MS Mincho" w:cs="Arial"/>
      <w:b/>
      <w:bCs/>
      <w:color w:val="00314E"/>
      <w:sz w:val="60"/>
      <w:szCs w:val="32"/>
    </w:rPr>
  </w:style>
  <w:style w:type="character" w:customStyle="1" w:styleId="Huisstijl-Kopje">
    <w:name w:val="Huisstijl-Kopje"/>
    <w:basedOn w:val="Huisstijl-Gegeven"/>
    <w:semiHidden/>
    <w:rsid w:val="004C2700"/>
    <w:rPr>
      <w:rFonts w:ascii="Arial" w:hAnsi="Arial"/>
      <w:sz w:val="20"/>
    </w:rPr>
  </w:style>
  <w:style w:type="numbering" w:customStyle="1" w:styleId="Huisstijl-Letter">
    <w:name w:val="Huisstijl-Letter"/>
    <w:basedOn w:val="Geenlijst"/>
    <w:rsid w:val="004C2700"/>
    <w:pPr>
      <w:numPr>
        <w:numId w:val="13"/>
      </w:numPr>
    </w:pPr>
  </w:style>
  <w:style w:type="paragraph" w:customStyle="1" w:styleId="Huisstijl-Kop">
    <w:name w:val="Huisstijl-Kop"/>
    <w:basedOn w:val="Kop1zondernummer"/>
    <w:next w:val="Standaard"/>
    <w:semiHidden/>
    <w:qFormat/>
    <w:rsid w:val="004C2700"/>
  </w:style>
  <w:style w:type="numbering" w:customStyle="1" w:styleId="Huisstijl-Nummer">
    <w:name w:val="Huisstijl-Nummer"/>
    <w:basedOn w:val="Geenlijst"/>
    <w:uiPriority w:val="99"/>
    <w:rsid w:val="004C2700"/>
    <w:pPr>
      <w:numPr>
        <w:numId w:val="14"/>
      </w:numPr>
    </w:pPr>
  </w:style>
  <w:style w:type="numbering" w:customStyle="1" w:styleId="Huisstijl-Opsomming">
    <w:name w:val="Huisstijl-Opsomming"/>
    <w:basedOn w:val="Geenlijst"/>
    <w:rsid w:val="004C2700"/>
    <w:pPr>
      <w:numPr>
        <w:numId w:val="15"/>
      </w:numPr>
    </w:pPr>
  </w:style>
  <w:style w:type="paragraph" w:customStyle="1" w:styleId="Huisstijl-Pagina">
    <w:name w:val="Huisstijl-Pagina"/>
    <w:basedOn w:val="Standaard"/>
    <w:semiHidden/>
    <w:qFormat/>
    <w:rsid w:val="004C2700"/>
    <w:pPr>
      <w:jc w:val="right"/>
    </w:pPr>
    <w:rPr>
      <w:rFonts w:eastAsia="MS Mincho"/>
      <w:b/>
      <w:noProof/>
      <w:color w:val="E3000B" w:themeColor="accent1"/>
      <w:sz w:val="16"/>
      <w:szCs w:val="24"/>
    </w:rPr>
  </w:style>
  <w:style w:type="paragraph" w:customStyle="1" w:styleId="Kop2zondernummer">
    <w:name w:val="Kop 2 zonder nummer"/>
    <w:basedOn w:val="Kop2"/>
    <w:next w:val="Standaard"/>
    <w:rsid w:val="004C2700"/>
    <w:pPr>
      <w:ind w:left="0" w:firstLine="0"/>
    </w:pPr>
  </w:style>
  <w:style w:type="paragraph" w:customStyle="1" w:styleId="Huisstijl-Voettekst">
    <w:name w:val="Huisstijl-Voettekst"/>
    <w:basedOn w:val="Huisstijl-Kleur"/>
    <w:next w:val="Standaard"/>
    <w:semiHidden/>
    <w:rsid w:val="004C2700"/>
  </w:style>
  <w:style w:type="paragraph" w:customStyle="1" w:styleId="Huisstijl-AlineaNa">
    <w:name w:val="Huisstijl-AlineaNa"/>
    <w:basedOn w:val="Standaard"/>
    <w:semiHidden/>
    <w:qFormat/>
    <w:rsid w:val="004C2700"/>
    <w:pPr>
      <w:spacing w:before="760"/>
    </w:pPr>
  </w:style>
  <w:style w:type="paragraph" w:customStyle="1" w:styleId="KopBijlage">
    <w:name w:val="Kop Bijlage"/>
    <w:basedOn w:val="Kop1zondernummer"/>
    <w:next w:val="Standaard"/>
    <w:rsid w:val="00137AF8"/>
    <w:pPr>
      <w:spacing w:after="0"/>
    </w:pPr>
    <w:rPr>
      <w:color w:val="auto"/>
      <w:sz w:val="36"/>
    </w:rPr>
  </w:style>
  <w:style w:type="paragraph" w:customStyle="1" w:styleId="KoponderBijlage">
    <w:name w:val="Kop onder Bijlage"/>
    <w:basedOn w:val="KopBijlage"/>
    <w:next w:val="Standaard"/>
    <w:rsid w:val="004C2700"/>
    <w:pPr>
      <w:pageBreakBefore w:val="0"/>
      <w:spacing w:after="280" w:line="480" w:lineRule="atLeast"/>
    </w:pPr>
    <w:rPr>
      <w:sz w:val="42"/>
    </w:rPr>
  </w:style>
  <w:style w:type="paragraph" w:customStyle="1" w:styleId="Introductietekst">
    <w:name w:val="Introductietekst"/>
    <w:basedOn w:val="Huisstijl-Kleur"/>
    <w:uiPriority w:val="5"/>
    <w:rsid w:val="004C2700"/>
  </w:style>
  <w:style w:type="paragraph" w:customStyle="1" w:styleId="Bijschriftonderfiguur">
    <w:name w:val="Bijschrift onder figuur"/>
    <w:basedOn w:val="Standaard"/>
    <w:next w:val="Standaard"/>
    <w:rsid w:val="004C2700"/>
    <w:pPr>
      <w:spacing w:before="140" w:line="200" w:lineRule="atLeast"/>
    </w:pPr>
    <w:rPr>
      <w:sz w:val="15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4C2700"/>
  </w:style>
  <w:style w:type="paragraph" w:customStyle="1" w:styleId="Bijschriftondertabel">
    <w:name w:val="Bijschrift onder tabel"/>
    <w:basedOn w:val="Bijschriftonderfiguur"/>
    <w:rsid w:val="004C2700"/>
  </w:style>
  <w:style w:type="table" w:styleId="Tabellijst1">
    <w:name w:val="Table List 1"/>
    <w:basedOn w:val="Standaardtabel"/>
    <w:semiHidden/>
    <w:unhideWhenUsed/>
    <w:rsid w:val="004C2700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chtearcering-accent1">
    <w:name w:val="Light Shading Accent 1"/>
    <w:basedOn w:val="Standaardtabel"/>
    <w:uiPriority w:val="60"/>
    <w:rsid w:val="004C2700"/>
    <w:pPr>
      <w:spacing w:line="240" w:lineRule="auto"/>
    </w:pPr>
    <w:rPr>
      <w:rFonts w:eastAsiaTheme="minorEastAsia"/>
      <w:color w:val="AA0008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E3000B" w:themeColor="accent1"/>
        <w:bottom w:val="single" w:sz="8" w:space="0" w:color="E3000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</w:style>
  <w:style w:type="paragraph" w:customStyle="1" w:styleId="Huisstijl-Kleur">
    <w:name w:val="Huisstijl-Kleur"/>
    <w:basedOn w:val="Standaard"/>
    <w:next w:val="Standaard"/>
    <w:semiHidden/>
    <w:qFormat/>
    <w:rsid w:val="004C2700"/>
    <w:rPr>
      <w:color w:val="00314E"/>
    </w:rPr>
  </w:style>
  <w:style w:type="paragraph" w:customStyle="1" w:styleId="Kop3zondernummer">
    <w:name w:val="Kop 3 zonder nummer"/>
    <w:basedOn w:val="Kop3"/>
    <w:next w:val="Standaard"/>
    <w:rsid w:val="004C2700"/>
    <w:pPr>
      <w:numPr>
        <w:ilvl w:val="0"/>
        <w:numId w:val="0"/>
      </w:numPr>
      <w:ind w:left="680" w:hanging="680"/>
    </w:pPr>
  </w:style>
  <w:style w:type="paragraph" w:customStyle="1" w:styleId="Kadertekstquote">
    <w:name w:val="Kadertekst/quote"/>
    <w:basedOn w:val="Standaard"/>
    <w:next w:val="Standaard"/>
    <w:uiPriority w:val="5"/>
    <w:qFormat/>
    <w:rsid w:val="004C2700"/>
    <w:pPr>
      <w:spacing w:before="200" w:after="200"/>
      <w:ind w:left="680"/>
    </w:pPr>
    <w:rPr>
      <w:color w:val="00314E"/>
    </w:rPr>
  </w:style>
  <w:style w:type="table" w:customStyle="1" w:styleId="Lichtelijst1">
    <w:name w:val="Lichte lijst1"/>
    <w:basedOn w:val="Standaardtabel"/>
    <w:uiPriority w:val="61"/>
    <w:rsid w:val="004C2700"/>
    <w:pPr>
      <w:spacing w:line="240" w:lineRule="auto"/>
    </w:pPr>
    <w:rPr>
      <w:rFonts w:eastAsiaTheme="minorEastAsia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Huisstijl-Introductietekst">
    <w:name w:val="Huisstijl-Introductietekst"/>
    <w:basedOn w:val="Huisstijl-Kleur"/>
    <w:rsid w:val="004C2700"/>
    <w:pPr>
      <w:tabs>
        <w:tab w:val="left" w:pos="660"/>
      </w:tabs>
      <w:spacing w:line="320" w:lineRule="atLeast"/>
      <w:ind w:left="680"/>
    </w:pPr>
    <w:rPr>
      <w:sz w:val="23"/>
    </w:rPr>
  </w:style>
  <w:style w:type="table" w:customStyle="1" w:styleId="Lichtearcering-accent11">
    <w:name w:val="Lichte arcering - accent 11"/>
    <w:basedOn w:val="Standaardtabel"/>
    <w:uiPriority w:val="60"/>
    <w:rsid w:val="004C2700"/>
    <w:pPr>
      <w:spacing w:line="240" w:lineRule="auto"/>
    </w:pPr>
    <w:rPr>
      <w:rFonts w:eastAsiaTheme="minorEastAsia"/>
      <w:color w:val="AA0008" w:themeColor="accent1" w:themeShade="BF"/>
      <w:sz w:val="22"/>
      <w:szCs w:val="22"/>
      <w:lang w:eastAsia="nl-NL"/>
    </w:rPr>
    <w:tblPr>
      <w:tblStyleRowBandSize w:val="1"/>
      <w:tblStyleColBandSize w:val="1"/>
      <w:tblBorders>
        <w:top w:val="single" w:sz="8" w:space="0" w:color="E3000B" w:themeColor="accent1"/>
        <w:bottom w:val="single" w:sz="8" w:space="0" w:color="E3000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000B" w:themeColor="accent1"/>
          <w:left w:val="nil"/>
          <w:bottom w:val="single" w:sz="8" w:space="0" w:color="E3000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BC" w:themeFill="accent1" w:themeFillTint="3F"/>
      </w:tcPr>
    </w:tblStylePr>
  </w:style>
  <w:style w:type="paragraph" w:customStyle="1" w:styleId="Alinea0">
    <w:name w:val="Alinea 0"/>
    <w:basedOn w:val="Standaard"/>
    <w:link w:val="Alinea0Char"/>
    <w:rsid w:val="004C2700"/>
    <w:pPr>
      <w:widowControl w:val="0"/>
      <w:overflowPunct w:val="0"/>
      <w:autoSpaceDE w:val="0"/>
      <w:autoSpaceDN w:val="0"/>
      <w:adjustRightInd w:val="0"/>
      <w:ind w:left="1134"/>
      <w:textAlignment w:val="baseline"/>
    </w:pPr>
    <w:rPr>
      <w:lang w:val="nl" w:eastAsia="x-none"/>
    </w:rPr>
  </w:style>
  <w:style w:type="character" w:customStyle="1" w:styleId="Alinea0Char">
    <w:name w:val="Alinea 0 Char"/>
    <w:link w:val="Alinea0"/>
    <w:rsid w:val="004C2700"/>
    <w:rPr>
      <w:rFonts w:ascii="Arial" w:hAnsi="Arial"/>
      <w:sz w:val="20"/>
      <w:lang w:val="nl" w:eastAsia="x-none"/>
    </w:rPr>
  </w:style>
  <w:style w:type="paragraph" w:customStyle="1" w:styleId="Opsomming3">
    <w:name w:val="Opsomming 3"/>
    <w:basedOn w:val="Standaard"/>
    <w:qFormat/>
    <w:rsid w:val="004C2700"/>
    <w:pPr>
      <w:widowControl w:val="0"/>
      <w:numPr>
        <w:ilvl w:val="1"/>
        <w:numId w:val="16"/>
      </w:numPr>
      <w:tabs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Opsomming1genummerd">
    <w:name w:val="Opsomming 1 genummerd"/>
    <w:basedOn w:val="Standaard"/>
    <w:qFormat/>
    <w:rsid w:val="004C2700"/>
    <w:pPr>
      <w:widowControl w:val="0"/>
      <w:numPr>
        <w:numId w:val="17"/>
      </w:numPr>
      <w:tabs>
        <w:tab w:val="left" w:pos="1560"/>
      </w:tabs>
      <w:overflowPunct w:val="0"/>
      <w:autoSpaceDE w:val="0"/>
      <w:autoSpaceDN w:val="0"/>
      <w:adjustRightInd w:val="0"/>
      <w:textAlignment w:val="baseline"/>
    </w:pPr>
    <w:rPr>
      <w:rFonts w:cs="Arial"/>
    </w:rPr>
  </w:style>
  <w:style w:type="paragraph" w:customStyle="1" w:styleId="Alinea1">
    <w:name w:val="Alinea 1"/>
    <w:basedOn w:val="Standaard"/>
    <w:rsid w:val="004C2700"/>
    <w:pPr>
      <w:keepLines/>
      <w:overflowPunct w:val="0"/>
      <w:autoSpaceDE w:val="0"/>
      <w:autoSpaceDN w:val="0"/>
      <w:adjustRightInd w:val="0"/>
      <w:ind w:left="1559"/>
      <w:textAlignment w:val="baseline"/>
    </w:pPr>
    <w:rPr>
      <w:rFonts w:cs="Arial"/>
      <w:lang w:val="nl"/>
    </w:rPr>
  </w:style>
  <w:style w:type="table" w:customStyle="1" w:styleId="Tabelraster1">
    <w:name w:val="Tabelraster1"/>
    <w:basedOn w:val="Standaardtabel"/>
    <w:next w:val="Tabelraster"/>
    <w:rsid w:val="004C270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 w:cs="Arial" w:hint="default"/>
        <w:color w:val="FFFFFF" w:themeColor="background1"/>
        <w:sz w:val="18"/>
        <w:szCs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 w:cs="Arial" w:hint="default"/>
        <w:sz w:val="18"/>
        <w:szCs w:val="18"/>
      </w:rPr>
      <w:tblPr/>
      <w:tcPr>
        <w:shd w:val="clear" w:color="auto" w:fill="BDE4F7"/>
      </w:tcPr>
    </w:tblStylePr>
  </w:style>
  <w:style w:type="character" w:customStyle="1" w:styleId="GeenafstandChar">
    <w:name w:val="Geen afstand Char"/>
    <w:basedOn w:val="Standaardalinea-lettertype"/>
    <w:link w:val="Geenafstand"/>
    <w:uiPriority w:val="1"/>
    <w:rsid w:val="004C2700"/>
  </w:style>
  <w:style w:type="paragraph" w:customStyle="1" w:styleId="Default">
    <w:name w:val="Default"/>
    <w:rsid w:val="004C2700"/>
    <w:pPr>
      <w:widowControl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color w:val="000000"/>
      <w:sz w:val="24"/>
      <w:szCs w:val="24"/>
      <w:lang w:val="en-US" w:eastAsia="nl-NL"/>
    </w:rPr>
  </w:style>
  <w:style w:type="table" w:customStyle="1" w:styleId="Tabelraster2">
    <w:name w:val="Tabelraster2"/>
    <w:basedOn w:val="Standaardtabel"/>
    <w:next w:val="Tabelraster"/>
    <w:uiPriority w:val="39"/>
    <w:rsid w:val="004C2700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Revisie">
    <w:name w:val="Revision"/>
    <w:hidden/>
    <w:uiPriority w:val="99"/>
    <w:semiHidden/>
    <w:rsid w:val="004C2700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locked/>
    <w:rsid w:val="004C2700"/>
    <w:rPr>
      <w:rFonts w:ascii="Arial" w:hAnsi="Arial"/>
      <w:sz w:val="20"/>
    </w:rPr>
  </w:style>
  <w:style w:type="character" w:customStyle="1" w:styleId="apple-converted-space">
    <w:name w:val="apple-converted-space"/>
    <w:basedOn w:val="Standaardalinea-lettertype"/>
    <w:rsid w:val="004C2700"/>
  </w:style>
  <w:style w:type="paragraph" w:customStyle="1" w:styleId="broodtekst">
    <w:name w:val="broodtekst"/>
    <w:basedOn w:val="Standaard"/>
    <w:link w:val="broodtekstChar"/>
    <w:rsid w:val="004C270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MS Mincho" w:hAnsi="Verdana"/>
      <w:szCs w:val="18"/>
    </w:rPr>
  </w:style>
  <w:style w:type="character" w:customStyle="1" w:styleId="broodtekstChar">
    <w:name w:val="broodtekst Char"/>
    <w:link w:val="broodtekst"/>
    <w:rsid w:val="004C2700"/>
    <w:rPr>
      <w:rFonts w:ascii="Verdana" w:eastAsia="MS Mincho" w:hAnsi="Verdana" w:cs="Times New Roman"/>
      <w:sz w:val="18"/>
      <w:szCs w:val="18"/>
      <w:lang w:eastAsia="nl-NL"/>
    </w:rPr>
  </w:style>
  <w:style w:type="paragraph" w:customStyle="1" w:styleId="opsommingsvinkUit">
    <w:name w:val="opsommingsvink_Uit"/>
    <w:basedOn w:val="broodtekst"/>
    <w:rsid w:val="004C2700"/>
    <w:pPr>
      <w:widowControl w:val="0"/>
      <w:numPr>
        <w:numId w:val="20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broodtekst-bold">
    <w:name w:val="broodtekst-bold"/>
    <w:basedOn w:val="broodtekst"/>
    <w:link w:val="broodtekst-boldChar"/>
    <w:rsid w:val="004C2700"/>
    <w:rPr>
      <w:b/>
    </w:rPr>
  </w:style>
  <w:style w:type="character" w:customStyle="1" w:styleId="broodtekst-boldChar">
    <w:name w:val="broodtekst-bold Char"/>
    <w:link w:val="broodtekst-bold"/>
    <w:rsid w:val="004C2700"/>
    <w:rPr>
      <w:rFonts w:ascii="Verdana" w:eastAsia="MS Mincho" w:hAnsi="Verdana" w:cs="Times New Roman"/>
      <w:b/>
      <w:sz w:val="18"/>
      <w:szCs w:val="18"/>
      <w:lang w:eastAsia="nl-NL"/>
    </w:rPr>
  </w:style>
  <w:style w:type="paragraph" w:customStyle="1" w:styleId="opsomming-streepjesjustitie">
    <w:name w:val="opsomming-streepjes_justitie"/>
    <w:basedOn w:val="broodtekst"/>
    <w:rsid w:val="004C2700"/>
    <w:pPr>
      <w:numPr>
        <w:numId w:val="21"/>
      </w:numPr>
      <w:tabs>
        <w:tab w:val="clear" w:pos="0"/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  <w:ind w:left="360" w:hanging="360"/>
    </w:pPr>
  </w:style>
  <w:style w:type="paragraph" w:customStyle="1" w:styleId="opsommingsvinkAan">
    <w:name w:val="opsommingsvink_Aan"/>
    <w:basedOn w:val="broodtekst"/>
    <w:rsid w:val="004C2700"/>
    <w:pPr>
      <w:widowControl w:val="0"/>
      <w:numPr>
        <w:numId w:val="22"/>
      </w:numPr>
      <w:tabs>
        <w:tab w:val="clear" w:pos="0"/>
        <w:tab w:val="clear" w:pos="227"/>
        <w:tab w:val="clear" w:pos="680"/>
        <w:tab w:val="left" w:pos="907"/>
        <w:tab w:val="left" w:pos="1361"/>
        <w:tab w:val="num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opsomming-cijfersjustitie">
    <w:name w:val="opsomming-cijfers_justitie"/>
    <w:basedOn w:val="broodtekst"/>
    <w:rsid w:val="004C2700"/>
    <w:pPr>
      <w:numPr>
        <w:numId w:val="24"/>
      </w:numPr>
      <w:tabs>
        <w:tab w:val="clear" w:pos="0"/>
        <w:tab w:val="clear" w:pos="227"/>
        <w:tab w:val="clear" w:pos="680"/>
        <w:tab w:val="num" w:pos="36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firstLine="0"/>
    </w:pPr>
  </w:style>
  <w:style w:type="character" w:customStyle="1" w:styleId="normaltextrun1">
    <w:name w:val="normaltextrun1"/>
    <w:basedOn w:val="Standaardalinea-lettertype"/>
    <w:rsid w:val="004C2700"/>
  </w:style>
  <w:style w:type="table" w:styleId="Onopgemaaktetabel1">
    <w:name w:val="Plain Table 1"/>
    <w:basedOn w:val="Standaardtabel"/>
    <w:uiPriority w:val="41"/>
    <w:rsid w:val="00697DC4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raster3">
    <w:name w:val="Tabelraster3"/>
    <w:basedOn w:val="Standaardtabel"/>
    <w:next w:val="Tabelraster"/>
    <w:rsid w:val="004825DC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table" w:customStyle="1" w:styleId="Tabelraster4">
    <w:name w:val="Tabelraster4"/>
    <w:basedOn w:val="Standaardtabel"/>
    <w:next w:val="Tabelraster"/>
    <w:rsid w:val="0011471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7F3C09"/>
    <w:rPr>
      <w:color w:val="605E5C"/>
      <w:shd w:val="clear" w:color="auto" w:fill="E1DFDD"/>
    </w:rPr>
  </w:style>
  <w:style w:type="paragraph" w:customStyle="1" w:styleId="Stijl1">
    <w:name w:val="Stijl1"/>
    <w:basedOn w:val="Kop2"/>
    <w:link w:val="Stijl1Char"/>
    <w:rsid w:val="00651D97"/>
  </w:style>
  <w:style w:type="paragraph" w:customStyle="1" w:styleId="Stijl2">
    <w:name w:val="Stijl2"/>
    <w:basedOn w:val="Kop1"/>
    <w:link w:val="Stijl2Char"/>
    <w:rsid w:val="00651D97"/>
    <w:pPr>
      <w:pageBreakBefore/>
      <w:spacing w:before="0" w:after="960" w:line="600" w:lineRule="atLeast"/>
    </w:pPr>
    <w:rPr>
      <w:b/>
      <w:sz w:val="36"/>
    </w:rPr>
  </w:style>
  <w:style w:type="character" w:customStyle="1" w:styleId="Stijl1Char">
    <w:name w:val="Stijl1 Char"/>
    <w:basedOn w:val="Kop2Char"/>
    <w:link w:val="Stijl1"/>
    <w:rsid w:val="00651D97"/>
    <w:rPr>
      <w:rFonts w:ascii="Arial" w:eastAsia="MS Mincho" w:hAnsi="Arial" w:cs="Arial"/>
      <w:iCs/>
      <w:color w:val="602D6C" w:themeColor="accent3" w:themeShade="BF"/>
      <w:sz w:val="30"/>
      <w:szCs w:val="28"/>
    </w:rPr>
  </w:style>
  <w:style w:type="paragraph" w:customStyle="1" w:styleId="Stijl3">
    <w:name w:val="Stijl3"/>
    <w:basedOn w:val="Kop1"/>
    <w:link w:val="Stijl3Char"/>
    <w:rsid w:val="0025684E"/>
    <w:pPr>
      <w:pageBreakBefore/>
      <w:spacing w:before="0" w:after="960" w:line="600" w:lineRule="atLeast"/>
    </w:pPr>
    <w:rPr>
      <w:b/>
    </w:rPr>
  </w:style>
  <w:style w:type="character" w:customStyle="1" w:styleId="Stijl2Char">
    <w:name w:val="Stijl2 Char"/>
    <w:basedOn w:val="Kop1Char"/>
    <w:link w:val="Stijl2"/>
    <w:rsid w:val="00651D97"/>
    <w:rPr>
      <w:rFonts w:ascii="Arial" w:hAnsi="Arial"/>
      <w:b/>
      <w:color w:val="813D91" w:themeColor="accent3"/>
      <w:sz w:val="36"/>
    </w:rPr>
  </w:style>
  <w:style w:type="paragraph" w:customStyle="1" w:styleId="Stijl4">
    <w:name w:val="Stijl4"/>
    <w:basedOn w:val="Kop1"/>
    <w:link w:val="Stijl4Char"/>
    <w:rsid w:val="0025684E"/>
    <w:pPr>
      <w:pageBreakBefore/>
      <w:spacing w:before="0" w:after="960" w:line="600" w:lineRule="atLeast"/>
    </w:pPr>
    <w:rPr>
      <w:sz w:val="36"/>
    </w:rPr>
  </w:style>
  <w:style w:type="character" w:customStyle="1" w:styleId="Stijl3Char">
    <w:name w:val="Stijl3 Char"/>
    <w:basedOn w:val="Kop1Char"/>
    <w:link w:val="Stijl3"/>
    <w:rsid w:val="0025684E"/>
    <w:rPr>
      <w:rFonts w:ascii="Arial" w:hAnsi="Arial"/>
      <w:b/>
      <w:color w:val="813D91" w:themeColor="accent3"/>
      <w:sz w:val="40"/>
    </w:rPr>
  </w:style>
  <w:style w:type="paragraph" w:customStyle="1" w:styleId="Stijl5">
    <w:name w:val="Stijl5"/>
    <w:basedOn w:val="Stijl4"/>
    <w:link w:val="Stijl5Char"/>
    <w:autoRedefine/>
    <w:rsid w:val="00F4067D"/>
    <w:rPr>
      <w:sz w:val="40"/>
    </w:rPr>
  </w:style>
  <w:style w:type="character" w:customStyle="1" w:styleId="Stijl4Char">
    <w:name w:val="Stijl4 Char"/>
    <w:basedOn w:val="Kop1Char"/>
    <w:link w:val="Stijl4"/>
    <w:rsid w:val="0025684E"/>
    <w:rPr>
      <w:rFonts w:ascii="Arial" w:hAnsi="Arial"/>
      <w:color w:val="813D91" w:themeColor="accent3"/>
      <w:sz w:val="36"/>
    </w:rPr>
  </w:style>
  <w:style w:type="character" w:customStyle="1" w:styleId="Stijl5Char">
    <w:name w:val="Stijl5 Char"/>
    <w:basedOn w:val="Stijl4Char"/>
    <w:link w:val="Stijl5"/>
    <w:rsid w:val="00F4067D"/>
    <w:rPr>
      <w:rFonts w:ascii="Arial" w:hAnsi="Arial"/>
      <w:color w:val="813D91" w:themeColor="accent3"/>
      <w:sz w:val="40"/>
    </w:rPr>
  </w:style>
  <w:style w:type="paragraph" w:customStyle="1" w:styleId="paragraph">
    <w:name w:val="paragraph"/>
    <w:basedOn w:val="Standaard"/>
    <w:rsid w:val="005025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0258D"/>
  </w:style>
  <w:style w:type="character" w:customStyle="1" w:styleId="eop">
    <w:name w:val="eop"/>
    <w:basedOn w:val="Standaardalinea-lettertype"/>
    <w:rsid w:val="0050258D"/>
  </w:style>
  <w:style w:type="character" w:customStyle="1" w:styleId="scxw128917765">
    <w:name w:val="scxw128917765"/>
    <w:basedOn w:val="Standaardalinea-lettertype"/>
    <w:rsid w:val="0050258D"/>
  </w:style>
  <w:style w:type="character" w:customStyle="1" w:styleId="Vermelding2">
    <w:name w:val="Vermelding2"/>
    <w:basedOn w:val="Standaardalinea-lettertype"/>
    <w:uiPriority w:val="99"/>
    <w:unhideWhenUsed/>
    <w:rsid w:val="00F06FAD"/>
    <w:rPr>
      <w:color w:val="2B579A"/>
      <w:shd w:val="clear" w:color="auto" w:fill="E1DFDD"/>
    </w:rPr>
  </w:style>
  <w:style w:type="character" w:customStyle="1" w:styleId="Vermelding3">
    <w:name w:val="Vermelding3"/>
    <w:basedOn w:val="Standaardalinea-lettertype"/>
    <w:uiPriority w:val="99"/>
    <w:unhideWhenUsed/>
    <w:rsid w:val="006D6299"/>
    <w:rPr>
      <w:color w:val="2B579A"/>
      <w:shd w:val="clear" w:color="auto" w:fill="E1DFDD"/>
    </w:rPr>
  </w:style>
  <w:style w:type="character" w:customStyle="1" w:styleId="Vermelding4">
    <w:name w:val="Vermelding4"/>
    <w:basedOn w:val="Standaardalinea-lettertype"/>
    <w:uiPriority w:val="99"/>
    <w:unhideWhenUsed/>
    <w:rsid w:val="00D4374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9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08A520FAA3C40A1068494EA577334" ma:contentTypeVersion="6" ma:contentTypeDescription="Een nieuw document maken." ma:contentTypeScope="" ma:versionID="8c0d92ac4e3e99b9c5a9e2112a425c9a">
  <xsd:schema xmlns:xsd="http://www.w3.org/2001/XMLSchema" xmlns:xs="http://www.w3.org/2001/XMLSchema" xmlns:p="http://schemas.microsoft.com/office/2006/metadata/properties" xmlns:ns2="01fbbc8f-52df-4346-bd38-398794c7f29f" xmlns:ns3="eef993ed-d9b6-45b1-933e-2d3602bd67b6" targetNamespace="http://schemas.microsoft.com/office/2006/metadata/properties" ma:root="true" ma:fieldsID="00a973a7a4fd9902e32b7fa78f07b55b" ns2:_="" ns3:_="">
    <xsd:import namespace="01fbbc8f-52df-4346-bd38-398794c7f29f"/>
    <xsd:import namespace="eef993ed-d9b6-45b1-933e-2d3602bd6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bbc8f-52df-4346-bd38-398794c7f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993ed-d9b6-45b1-933e-2d3602bd67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ef993ed-d9b6-45b1-933e-2d3602bd67b6">
      <UserInfo>
        <DisplayName>Liesbeth van de Molengraaf</DisplayName>
        <AccountId>35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69561CF-6513-4A01-B1F3-875ECBE08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bbc8f-52df-4346-bd38-398794c7f29f"/>
    <ds:schemaRef ds:uri="eef993ed-d9b6-45b1-933e-2d3602bd6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3D4D2-4CD1-4595-AD4B-27D13C807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22B419-BB89-4986-BFC0-48A95859D5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0F0B1B-1A70-47F4-B1AB-8AC78EEF746F}">
  <ds:schemaRefs>
    <ds:schemaRef ds:uri="http://schemas.microsoft.com/office/2006/metadata/properties"/>
    <ds:schemaRef ds:uri="http://schemas.microsoft.com/office/infopath/2007/PartnerControls"/>
    <ds:schemaRef ds:uri="eef993ed-d9b6-45b1-933e-2d3602bd67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959</Characters>
  <Application>Microsoft Office Word</Application>
  <DocSecurity>0</DocSecurity>
  <Lines>7</Lines>
  <Paragraphs>2</Paragraphs>
  <ScaleCrop>false</ScaleCrop>
  <Company>Veiligheidsregio Kennemerland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Bouw en beheer drie Websites waarvan één met crisisfunctionaliteit</dc:subject>
  <dc:creator>Hugo Wijdicks</dc:creator>
  <cp:keywords/>
  <dc:description/>
  <cp:lastModifiedBy>Hugo WIJDICKS</cp:lastModifiedBy>
  <cp:revision>3</cp:revision>
  <dcterms:created xsi:type="dcterms:W3CDTF">2024-04-23T06:20:00Z</dcterms:created>
  <dcterms:modified xsi:type="dcterms:W3CDTF">2024-05-07T15:32:00Z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0x01010039108A520FAA3C40A1068494EA577334</vt:lpwstr>
  </property>
</Properties>
</file>