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D94" w:rsidRPr="003D63BA" w:rsidRDefault="00E96D94" w:rsidP="00E96D94">
      <w:pPr>
        <w:pStyle w:val="GenummerdHoofdstuk"/>
        <w:numPr>
          <w:ilvl w:val="0"/>
          <w:numId w:val="0"/>
        </w:numPr>
        <w:tabs>
          <w:tab w:val="clear" w:pos="227"/>
          <w:tab w:val="left" w:pos="0"/>
        </w:tabs>
        <w:spacing w:after="0" w:line="480" w:lineRule="auto"/>
      </w:pPr>
      <w:bookmarkStart w:id="0" w:name="_Toc25580651"/>
      <w:r w:rsidRPr="003D63BA">
        <w:t xml:space="preserve">Bijlage </w:t>
      </w:r>
      <w:r>
        <w:t>5</w:t>
      </w:r>
      <w:r w:rsidRPr="003D63BA">
        <w:tab/>
        <w:t xml:space="preserve">Opgaveformulier </w:t>
      </w:r>
      <w:proofErr w:type="spellStart"/>
      <w:r w:rsidRPr="003D63BA">
        <w:t>current</w:t>
      </w:r>
      <w:proofErr w:type="spellEnd"/>
      <w:r w:rsidRPr="003D63BA">
        <w:t xml:space="preserve"> ratio</w:t>
      </w:r>
      <w:bookmarkEnd w:id="0"/>
      <w:r w:rsidRPr="003D63BA">
        <w:t xml:space="preserve"> </w:t>
      </w:r>
      <w:r w:rsidRPr="003D63BA">
        <w:br/>
      </w:r>
    </w:p>
    <w:p w:rsidR="00E96D94" w:rsidRDefault="00E96D94" w:rsidP="00E96D9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20"/>
        </w:rPr>
      </w:pPr>
      <w:r w:rsidRPr="003D63BA">
        <w:rPr>
          <w:szCs w:val="20"/>
        </w:rPr>
        <w:t xml:space="preserve">Deze Bijlage (MS-Word) wordt digitaal beschikbaar gesteld via </w:t>
      </w:r>
      <w:proofErr w:type="spellStart"/>
      <w:r w:rsidRPr="003D63BA">
        <w:rPr>
          <w:szCs w:val="20"/>
        </w:rPr>
        <w:t>TenderNed</w:t>
      </w:r>
      <w:proofErr w:type="spellEnd"/>
      <w:r w:rsidRPr="003D63BA">
        <w:rPr>
          <w:szCs w:val="20"/>
        </w:rPr>
        <w:t>.</w:t>
      </w:r>
    </w:p>
    <w:p w:rsidR="00E96D94" w:rsidRDefault="00E96D94" w:rsidP="00E96D9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20"/>
        </w:rPr>
      </w:pPr>
    </w:p>
    <w:p w:rsidR="00E96D94" w:rsidRPr="00B26F3B" w:rsidRDefault="0004417E" w:rsidP="00E96D9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20"/>
          <w:u w:val="single"/>
        </w:rPr>
      </w:pPr>
      <w:r>
        <w:rPr>
          <w:szCs w:val="20"/>
          <w:u w:val="single"/>
        </w:rPr>
        <w:t>Selectiecriterium 5</w:t>
      </w:r>
      <w:bookmarkStart w:id="1" w:name="_GoBack"/>
      <w:bookmarkEnd w:id="1"/>
      <w:r w:rsidR="00E96D94">
        <w:rPr>
          <w:szCs w:val="20"/>
          <w:u w:val="single"/>
        </w:rPr>
        <w:t xml:space="preserve">: </w:t>
      </w:r>
      <w:proofErr w:type="spellStart"/>
      <w:r w:rsidR="00E96D94">
        <w:rPr>
          <w:szCs w:val="20"/>
          <w:u w:val="single"/>
        </w:rPr>
        <w:t>current</w:t>
      </w:r>
      <w:proofErr w:type="spellEnd"/>
      <w:r w:rsidR="00E96D94">
        <w:rPr>
          <w:szCs w:val="20"/>
          <w:u w:val="single"/>
        </w:rPr>
        <w:t xml:space="preserve"> ratio</w:t>
      </w:r>
    </w:p>
    <w:p w:rsidR="00E96D94" w:rsidRPr="003D63BA" w:rsidRDefault="00E96D94" w:rsidP="00E96D94">
      <w:pPr>
        <w:spacing w:line="240" w:lineRule="auto"/>
        <w:rPr>
          <w:sz w:val="24"/>
          <w:szCs w:val="20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961"/>
      </w:tblGrid>
      <w:tr w:rsidR="00E96D94" w:rsidRPr="003D63BA" w:rsidTr="00D96291">
        <w:trPr>
          <w:trHeight w:val="927"/>
        </w:trPr>
        <w:tc>
          <w:tcPr>
            <w:tcW w:w="2802" w:type="dxa"/>
          </w:tcPr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b/>
                <w:bCs/>
                <w:color w:val="000000"/>
                <w:szCs w:val="18"/>
              </w:rPr>
            </w:pPr>
          </w:p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  <w:r w:rsidRPr="003D63BA">
              <w:rPr>
                <w:rFonts w:cs="Verdana"/>
                <w:b/>
                <w:bCs/>
                <w:color w:val="000000"/>
                <w:szCs w:val="18"/>
              </w:rPr>
              <w:t xml:space="preserve">Toelichting </w:t>
            </w:r>
          </w:p>
        </w:tc>
        <w:tc>
          <w:tcPr>
            <w:tcW w:w="4961" w:type="dxa"/>
          </w:tcPr>
          <w:p w:rsidR="00E96D94" w:rsidRPr="00312052" w:rsidRDefault="00E96D94" w:rsidP="00D96291">
            <w:pPr>
              <w:tabs>
                <w:tab w:val="left" w:pos="5670"/>
              </w:tabs>
              <w:spacing w:line="240" w:lineRule="auto"/>
              <w:rPr>
                <w:szCs w:val="18"/>
              </w:rPr>
            </w:pPr>
            <w:r w:rsidRPr="00312052">
              <w:rPr>
                <w:szCs w:val="18"/>
              </w:rPr>
              <w:t xml:space="preserve">Gegadigde dient hier zijn </w:t>
            </w:r>
            <w:proofErr w:type="spellStart"/>
            <w:r w:rsidRPr="00312052">
              <w:rPr>
                <w:szCs w:val="18"/>
              </w:rPr>
              <w:t>current</w:t>
            </w:r>
            <w:proofErr w:type="spellEnd"/>
            <w:r w:rsidRPr="00312052">
              <w:rPr>
                <w:szCs w:val="18"/>
              </w:rPr>
              <w:t xml:space="preserve"> ratio in te vullen over het laatste afgelopen boekjaar.</w:t>
            </w:r>
          </w:p>
          <w:p w:rsidR="00E96D94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</w:p>
          <w:p w:rsidR="00E96D94" w:rsidRDefault="00E96D94" w:rsidP="00D96291">
            <w:pPr>
              <w:tabs>
                <w:tab w:val="left" w:pos="5670"/>
              </w:tabs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Voor score toekenning dient: </w:t>
            </w:r>
          </w:p>
          <w:p w:rsidR="00E96D94" w:rsidRPr="00056710" w:rsidRDefault="00E96D94" w:rsidP="00E96D94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cs="Verdana"/>
                <w:color w:val="000000"/>
                <w:szCs w:val="18"/>
              </w:rPr>
            </w:pPr>
            <w:r w:rsidRPr="00056710">
              <w:rPr>
                <w:szCs w:val="18"/>
              </w:rPr>
              <w:t xml:space="preserve">het </w:t>
            </w:r>
            <w:proofErr w:type="spellStart"/>
            <w:r w:rsidRPr="00056710">
              <w:rPr>
                <w:szCs w:val="18"/>
              </w:rPr>
              <w:t>current</w:t>
            </w:r>
            <w:proofErr w:type="spellEnd"/>
            <w:r w:rsidRPr="00056710">
              <w:rPr>
                <w:szCs w:val="18"/>
              </w:rPr>
              <w:t xml:space="preserve"> ratio cijfer van de Gegadigde of iedere Combinant minimaal 1,00 te zijn. </w:t>
            </w:r>
          </w:p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</w:p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</w:p>
        </w:tc>
      </w:tr>
    </w:tbl>
    <w:p w:rsidR="00E96D94" w:rsidRPr="003D63BA" w:rsidRDefault="00E96D94" w:rsidP="00E96D94">
      <w:pPr>
        <w:spacing w:line="240" w:lineRule="auto"/>
        <w:rPr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4394"/>
      </w:tblGrid>
      <w:tr w:rsidR="00E96D94" w:rsidRPr="003D63BA" w:rsidTr="00D96291">
        <w:trPr>
          <w:trHeight w:val="87"/>
        </w:trPr>
        <w:tc>
          <w:tcPr>
            <w:tcW w:w="3369" w:type="dxa"/>
          </w:tcPr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  <w:bookmarkStart w:id="2" w:name="_Hlk16451859"/>
            <w:r w:rsidRPr="003D63BA">
              <w:rPr>
                <w:rFonts w:cs="Verdana"/>
                <w:color w:val="000000"/>
                <w:szCs w:val="18"/>
              </w:rPr>
              <w:t>Betreft laatste afgesloten boekjaar</w:t>
            </w:r>
          </w:p>
        </w:tc>
        <w:tc>
          <w:tcPr>
            <w:tcW w:w="4394" w:type="dxa"/>
            <w:shd w:val="clear" w:color="auto" w:fill="FBFECE"/>
          </w:tcPr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  <w:r w:rsidRPr="003D63BA">
              <w:rPr>
                <w:rFonts w:cs="Verdana"/>
                <w:color w:val="000000"/>
                <w:szCs w:val="18"/>
              </w:rPr>
              <w:t>&lt; invullen begin- en einddatum boekjaar&gt;</w:t>
            </w:r>
          </w:p>
        </w:tc>
      </w:tr>
      <w:bookmarkEnd w:id="2"/>
      <w:tr w:rsidR="00E96D94" w:rsidRPr="003D63BA" w:rsidTr="00D96291">
        <w:trPr>
          <w:trHeight w:val="87"/>
        </w:trPr>
        <w:tc>
          <w:tcPr>
            <w:tcW w:w="3369" w:type="dxa"/>
          </w:tcPr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bCs/>
                <w:color w:val="000000"/>
                <w:szCs w:val="18"/>
              </w:rPr>
            </w:pPr>
            <w:r w:rsidRPr="003D63BA">
              <w:rPr>
                <w:rFonts w:cs="Verdana"/>
                <w:color w:val="000000"/>
                <w:szCs w:val="18"/>
              </w:rPr>
              <w:t>Bedrijfsnaam Onderneming</w:t>
            </w:r>
          </w:p>
        </w:tc>
        <w:tc>
          <w:tcPr>
            <w:tcW w:w="4394" w:type="dxa"/>
            <w:shd w:val="clear" w:color="auto" w:fill="FBFECE"/>
          </w:tcPr>
          <w:p w:rsidR="00E96D94" w:rsidRPr="00056710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bCs/>
                <w:color w:val="000000"/>
                <w:szCs w:val="18"/>
              </w:rPr>
            </w:pPr>
            <w:r>
              <w:rPr>
                <w:rFonts w:cs="Verdana"/>
                <w:bCs/>
                <w:color w:val="000000"/>
                <w:szCs w:val="18"/>
              </w:rPr>
              <w:t>&lt; invullen&gt;</w:t>
            </w:r>
          </w:p>
        </w:tc>
      </w:tr>
      <w:tr w:rsidR="00E96D94" w:rsidRPr="003D63BA" w:rsidTr="00D96291">
        <w:trPr>
          <w:trHeight w:val="87"/>
        </w:trPr>
        <w:tc>
          <w:tcPr>
            <w:tcW w:w="3369" w:type="dxa"/>
          </w:tcPr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</w:p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  <w:proofErr w:type="spellStart"/>
            <w:r w:rsidRPr="003D63BA">
              <w:rPr>
                <w:rFonts w:cs="Verdana"/>
                <w:color w:val="000000"/>
                <w:szCs w:val="18"/>
              </w:rPr>
              <w:t>Current</w:t>
            </w:r>
            <w:proofErr w:type="spellEnd"/>
            <w:r w:rsidRPr="003D63BA">
              <w:rPr>
                <w:rFonts w:cs="Verdana"/>
                <w:color w:val="000000"/>
                <w:szCs w:val="18"/>
              </w:rPr>
              <w:t xml:space="preserve"> ratio van laatste afgesloten boekjaar</w:t>
            </w:r>
          </w:p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4394" w:type="dxa"/>
            <w:shd w:val="clear" w:color="auto" w:fill="FBFECE"/>
          </w:tcPr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b/>
                <w:bCs/>
                <w:color w:val="000000"/>
                <w:szCs w:val="18"/>
              </w:rPr>
            </w:pPr>
          </w:p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b/>
                <w:bCs/>
                <w:color w:val="000000"/>
                <w:szCs w:val="18"/>
              </w:rPr>
            </w:pPr>
            <w:r w:rsidRPr="003D63BA">
              <w:rPr>
                <w:rFonts w:cs="Verdana"/>
                <w:b/>
                <w:bCs/>
                <w:color w:val="000000"/>
                <w:szCs w:val="18"/>
              </w:rPr>
              <w:t>&lt; invu</w:t>
            </w:r>
            <w:r>
              <w:rPr>
                <w:rFonts w:cs="Verdana"/>
                <w:b/>
                <w:bCs/>
                <w:color w:val="000000"/>
                <w:szCs w:val="18"/>
              </w:rPr>
              <w:t xml:space="preserve">llen waarde </w:t>
            </w:r>
            <w:r w:rsidRPr="003D63BA">
              <w:rPr>
                <w:rFonts w:cs="Verdana"/>
                <w:b/>
                <w:bCs/>
                <w:color w:val="000000"/>
                <w:szCs w:val="18"/>
              </w:rPr>
              <w:t>met 2 decimalen achter de komma</w:t>
            </w:r>
            <w:r>
              <w:rPr>
                <w:rFonts w:cs="Verdana"/>
                <w:b/>
                <w:bCs/>
                <w:color w:val="000000"/>
                <w:szCs w:val="18"/>
              </w:rPr>
              <w:t>&gt;</w:t>
            </w:r>
          </w:p>
        </w:tc>
      </w:tr>
    </w:tbl>
    <w:p w:rsidR="00E96D94" w:rsidRPr="003D63BA" w:rsidRDefault="00E96D94" w:rsidP="00E96D94">
      <w:pPr>
        <w:spacing w:line="240" w:lineRule="auto"/>
        <w:rPr>
          <w:sz w:val="24"/>
          <w:szCs w:val="20"/>
        </w:rPr>
      </w:pPr>
    </w:p>
    <w:p w:rsidR="00E96D94" w:rsidRPr="003D63BA" w:rsidRDefault="00E96D94" w:rsidP="00E96D94">
      <w:pPr>
        <w:spacing w:line="240" w:lineRule="auto"/>
        <w:rPr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4366"/>
      </w:tblGrid>
      <w:tr w:rsidR="00E96D94" w:rsidRPr="003D63BA" w:rsidTr="00D96291">
        <w:trPr>
          <w:trHeight w:val="340"/>
        </w:trPr>
        <w:tc>
          <w:tcPr>
            <w:tcW w:w="7763" w:type="dxa"/>
            <w:gridSpan w:val="2"/>
          </w:tcPr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b/>
                <w:bCs/>
                <w:color w:val="000000"/>
                <w:szCs w:val="18"/>
              </w:rPr>
            </w:pPr>
            <w:r w:rsidRPr="003D63BA">
              <w:rPr>
                <w:rFonts w:cs="Verdana"/>
                <w:b/>
                <w:bCs/>
                <w:color w:val="000000"/>
                <w:szCs w:val="18"/>
              </w:rPr>
              <w:t>Rechtsg</w:t>
            </w:r>
            <w:r>
              <w:rPr>
                <w:rFonts w:cs="Verdana"/>
                <w:b/>
                <w:bCs/>
                <w:color w:val="000000"/>
                <w:szCs w:val="18"/>
              </w:rPr>
              <w:t>eldige ondertekening Gegadigde</w:t>
            </w:r>
          </w:p>
        </w:tc>
      </w:tr>
      <w:tr w:rsidR="00E96D94" w:rsidRPr="003D63BA" w:rsidTr="00D96291">
        <w:trPr>
          <w:trHeight w:val="340"/>
        </w:trPr>
        <w:tc>
          <w:tcPr>
            <w:tcW w:w="3397" w:type="dxa"/>
          </w:tcPr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  <w:r w:rsidRPr="003D63BA">
              <w:rPr>
                <w:rFonts w:cs="Verdana"/>
                <w:color w:val="000000"/>
                <w:szCs w:val="18"/>
              </w:rPr>
              <w:t xml:space="preserve">Bedrijfsnaam Onderneming </w:t>
            </w:r>
          </w:p>
        </w:tc>
        <w:tc>
          <w:tcPr>
            <w:tcW w:w="4366" w:type="dxa"/>
            <w:shd w:val="clear" w:color="auto" w:fill="FBFECE"/>
          </w:tcPr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E96D94" w:rsidRPr="003D63BA" w:rsidTr="00D96291">
        <w:trPr>
          <w:trHeight w:val="340"/>
        </w:trPr>
        <w:tc>
          <w:tcPr>
            <w:tcW w:w="3397" w:type="dxa"/>
          </w:tcPr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  <w:r w:rsidRPr="003D63BA">
              <w:rPr>
                <w:rFonts w:cs="Verdana"/>
                <w:color w:val="000000"/>
                <w:szCs w:val="18"/>
              </w:rPr>
              <w:t xml:space="preserve">Plaats, datum </w:t>
            </w:r>
          </w:p>
        </w:tc>
        <w:tc>
          <w:tcPr>
            <w:tcW w:w="4366" w:type="dxa"/>
            <w:shd w:val="clear" w:color="auto" w:fill="FBFECE"/>
          </w:tcPr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</w:p>
        </w:tc>
      </w:tr>
    </w:tbl>
    <w:p w:rsidR="00E96D94" w:rsidRPr="003D63BA" w:rsidRDefault="00E96D94" w:rsidP="00E96D94">
      <w:pPr>
        <w:spacing w:line="240" w:lineRule="auto"/>
        <w:rPr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4394"/>
      </w:tblGrid>
      <w:tr w:rsidR="00E96D94" w:rsidRPr="003D63BA" w:rsidTr="00D96291">
        <w:trPr>
          <w:trHeight w:val="87"/>
        </w:trPr>
        <w:tc>
          <w:tcPr>
            <w:tcW w:w="3369" w:type="dxa"/>
          </w:tcPr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  <w:r w:rsidRPr="003D63BA">
              <w:rPr>
                <w:rFonts w:cs="Verdana"/>
                <w:color w:val="000000"/>
                <w:szCs w:val="18"/>
              </w:rPr>
              <w:t xml:space="preserve">Wordt een Aanmelding gedaan in combinatie? </w:t>
            </w:r>
          </w:p>
        </w:tc>
        <w:tc>
          <w:tcPr>
            <w:tcW w:w="4394" w:type="dxa"/>
          </w:tcPr>
          <w:p w:rsidR="00E96D94" w:rsidRPr="003D63BA" w:rsidRDefault="00E96D94" w:rsidP="00D96291">
            <w:pPr>
              <w:pStyle w:val="broodtekst"/>
              <w:rPr>
                <w:rFonts w:cs="Verdana"/>
                <w:color w:val="000000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8"/>
              </w:rPr>
              <w:instrText xml:space="preserve"> FORMCHECKBOX </w:instrText>
            </w:r>
            <w:r w:rsidR="0004417E">
              <w:rPr>
                <w:szCs w:val="18"/>
              </w:rPr>
            </w:r>
            <w:r w:rsidR="0004417E">
              <w:rPr>
                <w:szCs w:val="18"/>
              </w:rPr>
              <w:fldChar w:fldCharType="separate"/>
            </w:r>
            <w:r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04417E">
              <w:rPr>
                <w:szCs w:val="18"/>
              </w:rPr>
            </w:r>
            <w:r w:rsidR="0004417E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Nee  &lt; selecteren&gt;</w:t>
            </w:r>
            <w:r w:rsidRPr="003D63BA">
              <w:rPr>
                <w:rFonts w:cs="Verdana"/>
                <w:color w:val="000000"/>
                <w:szCs w:val="18"/>
              </w:rPr>
              <w:t xml:space="preserve"> </w:t>
            </w:r>
          </w:p>
          <w:p w:rsidR="00E96D94" w:rsidRPr="003D63BA" w:rsidRDefault="00E96D94" w:rsidP="00D96291">
            <w:pPr>
              <w:pStyle w:val="broodtekst"/>
              <w:rPr>
                <w:rFonts w:cs="Verdana"/>
                <w:color w:val="000000"/>
                <w:szCs w:val="18"/>
              </w:rPr>
            </w:pPr>
          </w:p>
          <w:p w:rsidR="00E96D94" w:rsidRPr="003D63BA" w:rsidRDefault="00E96D94" w:rsidP="00D96291">
            <w:pPr>
              <w:pStyle w:val="broodtekst"/>
              <w:rPr>
                <w:szCs w:val="18"/>
              </w:rPr>
            </w:pPr>
            <w:r w:rsidRPr="003D63BA">
              <w:rPr>
                <w:rFonts w:cs="Verdana"/>
                <w:color w:val="000000"/>
                <w:szCs w:val="18"/>
              </w:rPr>
              <w:t xml:space="preserve">Indien Ja: iedere Combinant dient een opgaveformulier </w:t>
            </w:r>
            <w:proofErr w:type="spellStart"/>
            <w:r w:rsidRPr="003D63BA">
              <w:rPr>
                <w:rFonts w:cs="Verdana"/>
                <w:color w:val="000000"/>
                <w:szCs w:val="18"/>
              </w:rPr>
              <w:t>current</w:t>
            </w:r>
            <w:proofErr w:type="spellEnd"/>
            <w:r w:rsidRPr="003D63BA">
              <w:rPr>
                <w:rFonts w:cs="Verdana"/>
                <w:color w:val="000000"/>
                <w:szCs w:val="18"/>
              </w:rPr>
              <w:t xml:space="preserve"> ratio (deze bijlage) in te dienen bij de Aanmelding.</w:t>
            </w:r>
          </w:p>
        </w:tc>
      </w:tr>
      <w:tr w:rsidR="00E96D94" w:rsidRPr="003D63BA" w:rsidTr="00D96291">
        <w:trPr>
          <w:trHeight w:val="87"/>
        </w:trPr>
        <w:tc>
          <w:tcPr>
            <w:tcW w:w="3369" w:type="dxa"/>
          </w:tcPr>
          <w:p w:rsidR="00E96D94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  <w:proofErr w:type="spellStart"/>
            <w:r>
              <w:rPr>
                <w:rFonts w:cs="Verdana"/>
                <w:color w:val="000000"/>
                <w:szCs w:val="18"/>
              </w:rPr>
              <w:t>Bedrijfsna</w:t>
            </w:r>
            <w:proofErr w:type="spellEnd"/>
            <w:r>
              <w:rPr>
                <w:rFonts w:cs="Verdana"/>
                <w:color w:val="000000"/>
                <w:szCs w:val="18"/>
              </w:rPr>
              <w:t xml:space="preserve">(a)m(en) </w:t>
            </w:r>
          </w:p>
          <w:p w:rsidR="00E96D94" w:rsidRPr="003D63BA" w:rsidRDefault="00E96D94" w:rsidP="00D9629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  <w:r>
              <w:rPr>
                <w:rFonts w:cs="Verdana"/>
                <w:color w:val="000000"/>
                <w:szCs w:val="18"/>
              </w:rPr>
              <w:t>Combinant(en)</w:t>
            </w:r>
          </w:p>
        </w:tc>
        <w:tc>
          <w:tcPr>
            <w:tcW w:w="4394" w:type="dxa"/>
            <w:shd w:val="clear" w:color="auto" w:fill="FFFFCC"/>
          </w:tcPr>
          <w:p w:rsidR="00E96D94" w:rsidRDefault="00E96D94" w:rsidP="00D9629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&lt;invullen&gt;</w:t>
            </w:r>
          </w:p>
        </w:tc>
      </w:tr>
    </w:tbl>
    <w:p w:rsidR="00E96D94" w:rsidRPr="003D63BA" w:rsidRDefault="00E96D94" w:rsidP="00E96D94">
      <w:pPr>
        <w:spacing w:line="240" w:lineRule="auto"/>
        <w:rPr>
          <w:sz w:val="24"/>
          <w:szCs w:val="20"/>
        </w:rPr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D94" w:rsidRDefault="00E96D94" w:rsidP="0088501B">
      <w:r>
        <w:separator/>
      </w:r>
    </w:p>
  </w:endnote>
  <w:endnote w:type="continuationSeparator" w:id="0">
    <w:p w:rsidR="00E96D94" w:rsidRDefault="00E96D9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D94" w:rsidRDefault="00E96D94" w:rsidP="0088501B">
      <w:r>
        <w:separator/>
      </w:r>
    </w:p>
  </w:footnote>
  <w:footnote w:type="continuationSeparator" w:id="0">
    <w:p w:rsidR="00E96D94" w:rsidRDefault="00E96D9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A552D05C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76B1A0E"/>
    <w:multiLevelType w:val="hybridMultilevel"/>
    <w:tmpl w:val="68561D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9"/>
  </w:num>
  <w:num w:numId="4">
    <w:abstractNumId w:val="11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9"/>
  </w:num>
  <w:num w:numId="18">
    <w:abstractNumId w:val="21"/>
  </w:num>
  <w:num w:numId="19">
    <w:abstractNumId w:val="31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7"/>
  </w:num>
  <w:num w:numId="27">
    <w:abstractNumId w:val="16"/>
  </w:num>
  <w:num w:numId="28">
    <w:abstractNumId w:val="22"/>
  </w:num>
  <w:num w:numId="29">
    <w:abstractNumId w:val="4"/>
  </w:num>
  <w:num w:numId="30">
    <w:abstractNumId w:val="15"/>
  </w:num>
  <w:num w:numId="31">
    <w:abstractNumId w:val="25"/>
  </w:num>
  <w:num w:numId="32">
    <w:abstractNumId w:val="5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94"/>
    <w:rsid w:val="00043163"/>
    <w:rsid w:val="0004417E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96D94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453195"/>
  <w15:chartTrackingRefBased/>
  <w15:docId w15:val="{6D8EAD8D-6775-4C00-B928-3CED37C7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96D94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Kop 1.1,Paragraaf zonder nummering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Kop 1.1 Char,Paragraaf zonder nummering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E96D9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E96D94"/>
    <w:pPr>
      <w:pageBreakBefore/>
      <w:numPr>
        <w:numId w:val="3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E96D94"/>
    <w:pPr>
      <w:numPr>
        <w:ilvl w:val="1"/>
        <w:numId w:val="32"/>
      </w:numPr>
      <w:tabs>
        <w:tab w:val="clear" w:pos="0"/>
      </w:tabs>
      <w:spacing w:before="240"/>
      <w:ind w:left="792" w:hanging="432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E96D94"/>
    <w:pPr>
      <w:numPr>
        <w:ilvl w:val="2"/>
        <w:numId w:val="32"/>
      </w:numPr>
      <w:tabs>
        <w:tab w:val="clear" w:pos="0"/>
      </w:tabs>
      <w:spacing w:before="240"/>
      <w:ind w:left="1224" w:hanging="504"/>
    </w:pPr>
    <w:rPr>
      <w:i/>
    </w:rPr>
  </w:style>
  <w:style w:type="character" w:customStyle="1" w:styleId="broodtekstChar3">
    <w:name w:val="broodtekst Char3"/>
    <w:link w:val="broodtekst"/>
    <w:locked/>
    <w:rsid w:val="00E96D94"/>
    <w:rPr>
      <w:rFonts w:ascii="Verdana" w:eastAsia="DejaVu Sans" w:hAnsi="Verdana" w:cs="Times New Roman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E96D94"/>
    <w:rPr>
      <w:rFonts w:ascii="Verdana" w:eastAsia="DejaVu Sans" w:hAnsi="Verdana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Struijk, Paulien (CD)</dc:creator>
  <cp:keywords/>
  <dc:description/>
  <cp:lastModifiedBy>Groot, Anne-Miek de (CD)</cp:lastModifiedBy>
  <cp:revision>2</cp:revision>
  <dcterms:created xsi:type="dcterms:W3CDTF">2019-11-25T12:27:00Z</dcterms:created>
  <dcterms:modified xsi:type="dcterms:W3CDTF">2023-11-06T09:39:00Z</dcterms:modified>
</cp:coreProperties>
</file>