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D6F73" w:rsidRPr="003D63BA" w:rsidRDefault="00226C28" w:rsidP="009D6F73">
      <w:pPr>
        <w:pStyle w:val="GenummerdHoofdstuk"/>
        <w:numPr>
          <w:ilvl w:val="0"/>
          <w:numId w:val="0"/>
        </w:numPr>
        <w:spacing w:after="0" w:line="240" w:lineRule="auto"/>
      </w:pPr>
      <w:bookmarkStart w:id="0" w:name="_Toc16602695"/>
      <w:bookmarkStart w:id="1" w:name="_Toc499559775"/>
      <w:bookmarkStart w:id="2" w:name="_Toc506802719"/>
      <w:r>
        <w:t>Bijlage 4</w:t>
      </w:r>
      <w:bookmarkStart w:id="3" w:name="_GoBack"/>
      <w:bookmarkEnd w:id="3"/>
      <w:r w:rsidR="009D6F73" w:rsidRPr="003D63BA">
        <w:tab/>
        <w:t>Opgave referentieopdrachten selectiecriteria</w:t>
      </w:r>
      <w:bookmarkEnd w:id="0"/>
    </w:p>
    <w:p w:rsidR="009D6F73" w:rsidRPr="003D63BA" w:rsidRDefault="009D6F73" w:rsidP="009D6F73">
      <w:pPr>
        <w:pStyle w:val="broodtekst"/>
      </w:pPr>
    </w:p>
    <w:p w:rsidR="009D6F73" w:rsidRPr="003D63BA" w:rsidRDefault="009D6F73" w:rsidP="009D6F73">
      <w:pPr>
        <w:pStyle w:val="broodtekst"/>
        <w:spacing w:line="240" w:lineRule="auto"/>
      </w:pPr>
      <w:r w:rsidRPr="003D63BA">
        <w:t>Gegadigde(n) verklaart (verklaren) te voldoen aan de in artikel 5.4 van dit Selectiedocument gestelde selectiecriteria met behulp van de onderstaande referentieopdrachten.</w:t>
      </w:r>
    </w:p>
    <w:p w:rsidR="009D6F73" w:rsidRPr="003D63BA" w:rsidRDefault="009D6F73" w:rsidP="009D6F73">
      <w:pPr>
        <w:pStyle w:val="broodtekst"/>
        <w:spacing w:line="240" w:lineRule="auto"/>
      </w:pPr>
    </w:p>
    <w:p w:rsidR="009D6F73" w:rsidRPr="003D63BA" w:rsidRDefault="009D6F73" w:rsidP="009D6F73">
      <w:pPr>
        <w:pStyle w:val="broodtekst"/>
        <w:spacing w:line="240" w:lineRule="auto"/>
      </w:pPr>
      <w:r w:rsidRPr="003D63BA">
        <w:t>Gegadigde(n) vult (vullen) per referentieopdracht alle vereiste gegevens in.</w:t>
      </w:r>
    </w:p>
    <w:p w:rsidR="009D6F73" w:rsidRPr="003D63BA" w:rsidRDefault="009D6F73" w:rsidP="009D6F73">
      <w:pPr>
        <w:pStyle w:val="broodtekst"/>
        <w:spacing w:line="240" w:lineRule="auto"/>
      </w:pPr>
      <w:r w:rsidRPr="003D63BA">
        <w:t xml:space="preserve">Deze Bijlage (MS-Word) wordt digitaal beschikbaar gesteld via </w:t>
      </w:r>
      <w:proofErr w:type="spellStart"/>
      <w:r w:rsidRPr="003D63BA">
        <w:t>TenderNed</w:t>
      </w:r>
      <w:proofErr w:type="spellEnd"/>
      <w:r w:rsidRPr="003D63BA">
        <w:t>.</w:t>
      </w:r>
    </w:p>
    <w:p w:rsidR="009D6F73" w:rsidRPr="003D63BA" w:rsidRDefault="009D6F73" w:rsidP="009D6F73">
      <w:pPr>
        <w:pStyle w:val="broodtekst"/>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9D6F73" w:rsidRPr="003D63BA" w:rsidTr="00D96291">
        <w:tc>
          <w:tcPr>
            <w:tcW w:w="7851" w:type="dxa"/>
            <w:gridSpan w:val="2"/>
            <w:shd w:val="clear" w:color="auto" w:fill="auto"/>
          </w:tcPr>
          <w:p w:rsidR="009D6F73" w:rsidRDefault="009D6F73" w:rsidP="00D96291">
            <w:pPr>
              <w:pStyle w:val="broodtekst"/>
              <w:rPr>
                <w:rFonts w:ascii="Verdana-Bold" w:hAnsi="Verdana-Bold" w:cs="Verdana-Bold"/>
                <w:b/>
                <w:bCs/>
                <w:szCs w:val="18"/>
              </w:rPr>
            </w:pPr>
            <w:r w:rsidRPr="00C835E9">
              <w:rPr>
                <w:rFonts w:ascii="Verdana-Bold" w:hAnsi="Verdana-Bold" w:cs="Verdana-Bold"/>
                <w:b/>
                <w:bCs/>
                <w:szCs w:val="18"/>
              </w:rPr>
              <w:t>REFERENTIEOPDRACHT NR.: 1 van 1 (of 2,3,4 of 5) (Maximaal 5x indienen)</w:t>
            </w:r>
          </w:p>
          <w:p w:rsidR="009D6F73" w:rsidRPr="003D63BA" w:rsidRDefault="009D6F73" w:rsidP="00D96291">
            <w:pPr>
              <w:pStyle w:val="broodtekst"/>
              <w:rPr>
                <w:b/>
              </w:rPr>
            </w:pPr>
            <w:r w:rsidRPr="003D63BA">
              <w:rPr>
                <w:b/>
              </w:rPr>
              <w:t>Deze referentieopdracht dient om te voldoen aan:</w:t>
            </w:r>
          </w:p>
          <w:p w:rsidR="009D6F73" w:rsidRPr="003D63BA" w:rsidRDefault="009D6F73" w:rsidP="00D96291">
            <w:pPr>
              <w:spacing w:line="240" w:lineRule="auto"/>
              <w:rPr>
                <w:szCs w:val="18"/>
              </w:rPr>
            </w:pPr>
          </w:p>
          <w:p w:rsidR="009D6F73" w:rsidRDefault="009D6F73" w:rsidP="00D96291">
            <w:pPr>
              <w:spacing w:line="240" w:lineRule="auto"/>
              <w:rPr>
                <w:szCs w:val="18"/>
                <w:u w:val="single"/>
              </w:rPr>
            </w:pPr>
            <w:r w:rsidRPr="0002798C">
              <w:rPr>
                <w:szCs w:val="18"/>
                <w:u w:val="single"/>
              </w:rPr>
              <w:t>Selectiecriterium 1</w:t>
            </w:r>
          </w:p>
          <w:p w:rsidR="009D6F73" w:rsidRDefault="009D6F73" w:rsidP="005505BC">
            <w:pPr>
              <w:pStyle w:val="broodtekst"/>
              <w:spacing w:line="240" w:lineRule="auto"/>
              <w:rPr>
                <w:szCs w:val="18"/>
              </w:rPr>
            </w:pPr>
            <w:r w:rsidRPr="00D55310">
              <w:rPr>
                <w:szCs w:val="18"/>
              </w:rPr>
              <w:t xml:space="preserve">Gegadigde beschrijft aan de hand van </w:t>
            </w:r>
            <w:r>
              <w:rPr>
                <w:szCs w:val="18"/>
              </w:rPr>
              <w:t xml:space="preserve">maximaal vijf </w:t>
            </w:r>
            <w:r w:rsidRPr="00D55310">
              <w:rPr>
                <w:szCs w:val="18"/>
              </w:rPr>
              <w:t>referentieopdrachten dat een grote landelijke</w:t>
            </w:r>
            <w:r>
              <w:rPr>
                <w:szCs w:val="18"/>
              </w:rPr>
              <w:t xml:space="preserve"> </w:t>
            </w:r>
            <w:r w:rsidRPr="00D55310">
              <w:rPr>
                <w:szCs w:val="18"/>
              </w:rPr>
              <w:t xml:space="preserve">dekking kan worden geborgd. Gegadigde heeft als Opdrachtnemer in de periode van drie jaar voorafgaande aan de uiterste datum van </w:t>
            </w:r>
            <w:r>
              <w:rPr>
                <w:szCs w:val="18"/>
              </w:rPr>
              <w:t>a</w:t>
            </w:r>
            <w:r w:rsidRPr="00D55310">
              <w:rPr>
                <w:szCs w:val="18"/>
              </w:rPr>
              <w:t>anmelding aantoonbaar ervaring opgedaan met het</w:t>
            </w:r>
            <w:r>
              <w:rPr>
                <w:szCs w:val="18"/>
              </w:rPr>
              <w:t xml:space="preserve"> </w:t>
            </w:r>
            <w:r w:rsidRPr="00D55310">
              <w:rPr>
                <w:szCs w:val="18"/>
              </w:rPr>
              <w:t xml:space="preserve">organiseren en realiseren van </w:t>
            </w:r>
            <w:r>
              <w:rPr>
                <w:szCs w:val="18"/>
              </w:rPr>
              <w:t xml:space="preserve">inhoudelijke </w:t>
            </w:r>
            <w:r w:rsidR="00704CDD">
              <w:rPr>
                <w:szCs w:val="18"/>
              </w:rPr>
              <w:t>Evenementen</w:t>
            </w:r>
            <w:r w:rsidR="00C835E9">
              <w:rPr>
                <w:szCs w:val="18"/>
              </w:rPr>
              <w:t xml:space="preserve"> -</w:t>
            </w:r>
            <w:r>
              <w:rPr>
                <w:szCs w:val="18"/>
              </w:rPr>
              <w:t xml:space="preserve"> met minimaal 100 deelnemers -</w:t>
            </w:r>
            <w:r w:rsidRPr="00AA1072">
              <w:rPr>
                <w:szCs w:val="18"/>
              </w:rPr>
              <w:t xml:space="preserve"> in een breed geografisch gebied binnen Nederland.</w:t>
            </w:r>
            <w:r w:rsidRPr="00D55310">
              <w:rPr>
                <w:szCs w:val="18"/>
              </w:rPr>
              <w:t xml:space="preserve"> </w:t>
            </w:r>
          </w:p>
          <w:p w:rsidR="009D6F73" w:rsidRDefault="009D6F73" w:rsidP="005505BC">
            <w:pPr>
              <w:pStyle w:val="broodtekst"/>
              <w:spacing w:line="240" w:lineRule="auto"/>
              <w:rPr>
                <w:szCs w:val="18"/>
              </w:rPr>
            </w:pPr>
          </w:p>
          <w:p w:rsidR="009D6F73" w:rsidRDefault="009D6F73" w:rsidP="005505BC">
            <w:pPr>
              <w:pStyle w:val="broodtekst"/>
              <w:spacing w:line="240" w:lineRule="auto"/>
              <w:rPr>
                <w:szCs w:val="18"/>
              </w:rPr>
            </w:pPr>
            <w:r>
              <w:rPr>
                <w:szCs w:val="18"/>
              </w:rPr>
              <w:t>Gegadigde dient aan te tonen dat de uitvoeringslocatie(s) van ingediende referentie-opdrachten uitgevoerd zijn in de volgende gebieden:</w:t>
            </w:r>
          </w:p>
          <w:p w:rsidR="009D6F73" w:rsidRDefault="009D6F73" w:rsidP="009D6F73">
            <w:pPr>
              <w:numPr>
                <w:ilvl w:val="0"/>
                <w:numId w:val="33"/>
              </w:numPr>
              <w:spacing w:line="240" w:lineRule="atLeast"/>
              <w:rPr>
                <w:szCs w:val="18"/>
              </w:rPr>
            </w:pPr>
            <w:r>
              <w:rPr>
                <w:szCs w:val="18"/>
              </w:rPr>
              <w:t>Noord-Nederland (Friesland/Drenthe/Groningen);</w:t>
            </w:r>
          </w:p>
          <w:p w:rsidR="009D6F73" w:rsidRDefault="009D6F73" w:rsidP="009D6F73">
            <w:pPr>
              <w:numPr>
                <w:ilvl w:val="0"/>
                <w:numId w:val="33"/>
              </w:numPr>
              <w:spacing w:line="240" w:lineRule="atLeast"/>
              <w:rPr>
                <w:szCs w:val="18"/>
              </w:rPr>
            </w:pPr>
            <w:r>
              <w:rPr>
                <w:szCs w:val="18"/>
              </w:rPr>
              <w:t>Oost-Nederland (Gelderland/Overijssel);</w:t>
            </w:r>
          </w:p>
          <w:p w:rsidR="009D6F73" w:rsidRDefault="009D6F73" w:rsidP="009D6F73">
            <w:pPr>
              <w:numPr>
                <w:ilvl w:val="0"/>
                <w:numId w:val="33"/>
              </w:numPr>
              <w:spacing w:line="240" w:lineRule="atLeast"/>
              <w:rPr>
                <w:szCs w:val="18"/>
              </w:rPr>
            </w:pPr>
            <w:r>
              <w:rPr>
                <w:szCs w:val="18"/>
              </w:rPr>
              <w:t>Zuid-Nederland (Noord-Brabant/Limburg/Zeeland);</w:t>
            </w:r>
          </w:p>
          <w:p w:rsidR="009D6F73" w:rsidRDefault="009D6F73" w:rsidP="009D6F73">
            <w:pPr>
              <w:numPr>
                <w:ilvl w:val="0"/>
                <w:numId w:val="33"/>
              </w:numPr>
              <w:spacing w:line="240" w:lineRule="atLeast"/>
              <w:rPr>
                <w:szCs w:val="18"/>
              </w:rPr>
            </w:pPr>
            <w:r>
              <w:rPr>
                <w:szCs w:val="18"/>
              </w:rPr>
              <w:t>West-Nederland (Noord-Holland/Zuid-Holland);</w:t>
            </w:r>
          </w:p>
          <w:p w:rsidR="009D6F73" w:rsidRDefault="009D6F73" w:rsidP="009D6F73">
            <w:pPr>
              <w:numPr>
                <w:ilvl w:val="0"/>
                <w:numId w:val="33"/>
              </w:numPr>
              <w:spacing w:line="240" w:lineRule="atLeast"/>
              <w:rPr>
                <w:szCs w:val="18"/>
              </w:rPr>
            </w:pPr>
            <w:r>
              <w:rPr>
                <w:szCs w:val="18"/>
              </w:rPr>
              <w:t>Midden-Nederland (Utrecht/Flevoland).</w:t>
            </w:r>
          </w:p>
          <w:p w:rsidR="009D6F73" w:rsidRDefault="009D6F73" w:rsidP="005505BC">
            <w:pPr>
              <w:pStyle w:val="broodtekst"/>
              <w:spacing w:line="240" w:lineRule="auto"/>
              <w:rPr>
                <w:szCs w:val="18"/>
              </w:rPr>
            </w:pPr>
          </w:p>
          <w:p w:rsidR="009D6F73" w:rsidRPr="003D63BA" w:rsidRDefault="009D6F73" w:rsidP="00D96291">
            <w:r w:rsidRPr="0002798C">
              <w:rPr>
                <w:i/>
                <w:szCs w:val="18"/>
              </w:rPr>
              <w:t xml:space="preserve">Gegadigde kan maximaal vijf referentieopdrachten in dienen. </w:t>
            </w:r>
            <w:r>
              <w:rPr>
                <w:i/>
                <w:szCs w:val="18"/>
              </w:rPr>
              <w:t>(Maximaal 1 per regio)</w:t>
            </w:r>
          </w:p>
        </w:tc>
      </w:tr>
      <w:tr w:rsidR="009D6F73" w:rsidRPr="003D63BA" w:rsidTr="00D96291">
        <w:tc>
          <w:tcPr>
            <w:tcW w:w="7851" w:type="dxa"/>
            <w:gridSpan w:val="2"/>
            <w:shd w:val="clear" w:color="auto" w:fill="D9D9D9" w:themeFill="background1" w:themeFillShade="D9"/>
          </w:tcPr>
          <w:p w:rsidR="009D6F73" w:rsidRPr="003D63BA" w:rsidRDefault="009D6F73" w:rsidP="00D96291">
            <w:pPr>
              <w:pStyle w:val="broodtekst"/>
              <w:rPr>
                <w:szCs w:val="18"/>
              </w:rPr>
            </w:pPr>
            <w:r w:rsidRPr="003D63BA">
              <w:rPr>
                <w:b/>
                <w:szCs w:val="18"/>
              </w:rPr>
              <w:t xml:space="preserve">Controle: </w:t>
            </w:r>
            <w:r w:rsidRPr="003D63BA">
              <w:rPr>
                <w:szCs w:val="18"/>
              </w:rPr>
              <w:t xml:space="preserve">Bij geen “ja” beantwoording </w:t>
            </w:r>
            <w:r>
              <w:rPr>
                <w:szCs w:val="18"/>
              </w:rPr>
              <w:t xml:space="preserve">bij het volgende onderdeel </w:t>
            </w:r>
            <w:r w:rsidRPr="003D63BA">
              <w:rPr>
                <w:szCs w:val="18"/>
              </w:rPr>
              <w:t xml:space="preserve">en zonder aantoonbare relevante onderbouwing en zonder volledige toereikende beantwoording/invulling in alle velden, voldoet de referentie niet aan de gestelde voorwaarden en wordt geen puntenscore toegekend. </w:t>
            </w:r>
          </w:p>
        </w:tc>
      </w:tr>
      <w:tr w:rsidR="009D6F73" w:rsidRPr="003D63BA" w:rsidTr="00D96291">
        <w:tc>
          <w:tcPr>
            <w:tcW w:w="3925" w:type="dxa"/>
            <w:shd w:val="clear" w:color="auto" w:fill="auto"/>
          </w:tcPr>
          <w:p w:rsidR="009D6F73" w:rsidRPr="003D63BA" w:rsidRDefault="009D6F73" w:rsidP="00D96291">
            <w:pPr>
              <w:spacing w:line="240" w:lineRule="auto"/>
            </w:pPr>
            <w:r w:rsidRPr="003D63BA">
              <w:t>Omschrijving van de (aard van de) referentieopdracht met een uiteenzetting van de behaalde (deel-) resultaten of activiteiten.</w:t>
            </w:r>
            <w:r>
              <w:t xml:space="preserve"> </w:t>
            </w:r>
          </w:p>
          <w:p w:rsidR="009D6F73" w:rsidRPr="003D63BA" w:rsidRDefault="009D6F73" w:rsidP="00D96291">
            <w:pPr>
              <w:spacing w:line="240" w:lineRule="auto"/>
            </w:pPr>
          </w:p>
        </w:tc>
        <w:tc>
          <w:tcPr>
            <w:tcW w:w="3926" w:type="dxa"/>
            <w:shd w:val="clear" w:color="auto" w:fill="auto"/>
          </w:tcPr>
          <w:p w:rsidR="009D6F73" w:rsidRPr="003D63BA" w:rsidRDefault="009D6F73" w:rsidP="00D96291">
            <w:pPr>
              <w:pStyle w:val="broodtekst"/>
              <w:rPr>
                <w:rFonts w:cs="Arial"/>
                <w:szCs w:val="18"/>
              </w:rPr>
            </w:pPr>
          </w:p>
        </w:tc>
      </w:tr>
      <w:tr w:rsidR="009D6F73" w:rsidRPr="003D63BA" w:rsidTr="00D96291">
        <w:tc>
          <w:tcPr>
            <w:tcW w:w="3925" w:type="dxa"/>
            <w:shd w:val="clear" w:color="auto" w:fill="auto"/>
          </w:tcPr>
          <w:p w:rsidR="009D6F73" w:rsidRPr="003D63BA" w:rsidRDefault="009D6F73" w:rsidP="0035782B">
            <w:pPr>
              <w:spacing w:line="240" w:lineRule="auto"/>
            </w:pPr>
            <w:r>
              <w:t xml:space="preserve">A. Heeft </w:t>
            </w:r>
            <w:r w:rsidR="0035782B">
              <w:t>het Evenement</w:t>
            </w:r>
            <w:r>
              <w:t xml:space="preserve"> een inhoudelijke component? </w:t>
            </w:r>
          </w:p>
        </w:tc>
        <w:tc>
          <w:tcPr>
            <w:tcW w:w="3926" w:type="dxa"/>
            <w:shd w:val="clear" w:color="auto" w:fill="auto"/>
          </w:tcPr>
          <w:p w:rsidR="009D6F73" w:rsidRPr="003D63BA" w:rsidRDefault="009D6F73" w:rsidP="009D6F73">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6C28">
              <w:rPr>
                <w:rFonts w:cs="Arial"/>
                <w:szCs w:val="18"/>
              </w:rPr>
            </w:r>
            <w:r w:rsidR="00226C28">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6C28">
              <w:rPr>
                <w:rFonts w:cs="Arial"/>
                <w:szCs w:val="18"/>
              </w:rPr>
            </w:r>
            <w:r w:rsidR="00226C28">
              <w:rPr>
                <w:rFonts w:cs="Arial"/>
                <w:szCs w:val="18"/>
              </w:rPr>
              <w:fldChar w:fldCharType="separate"/>
            </w:r>
            <w:r w:rsidRPr="003D63BA">
              <w:rPr>
                <w:rFonts w:cs="Arial"/>
                <w:szCs w:val="18"/>
              </w:rPr>
              <w:fldChar w:fldCharType="end"/>
            </w:r>
            <w:r w:rsidRPr="003D63BA">
              <w:rPr>
                <w:rFonts w:cs="Arial"/>
                <w:szCs w:val="18"/>
              </w:rPr>
              <w:t xml:space="preserve"> Nee</w:t>
            </w:r>
          </w:p>
          <w:p w:rsidR="009D6F73" w:rsidRPr="003D63BA" w:rsidRDefault="009D6F73" w:rsidP="009D6F73">
            <w:pPr>
              <w:pStyle w:val="broodtekst"/>
              <w:rPr>
                <w:rFonts w:cs="Arial"/>
                <w:b/>
                <w:szCs w:val="18"/>
              </w:rPr>
            </w:pPr>
            <w:r w:rsidRPr="003D63BA">
              <w:rPr>
                <w:rFonts w:cs="Arial"/>
                <w:b/>
                <w:szCs w:val="18"/>
              </w:rPr>
              <w:t>Relevante onderbouwing:</w:t>
            </w:r>
          </w:p>
          <w:p w:rsidR="009D6F73" w:rsidRPr="003D63BA" w:rsidRDefault="009D6F73" w:rsidP="009D6F73">
            <w:pPr>
              <w:pStyle w:val="broodtekst"/>
              <w:rPr>
                <w:b/>
              </w:rPr>
            </w:pPr>
            <w:r w:rsidRPr="003D63BA">
              <w:rPr>
                <w:rFonts w:cs="Arial"/>
                <w:szCs w:val="18"/>
              </w:rPr>
              <w:t>&lt;invullen&gt;</w:t>
            </w:r>
          </w:p>
        </w:tc>
      </w:tr>
      <w:tr w:rsidR="009D6F73" w:rsidRPr="003D63BA" w:rsidTr="00D96291">
        <w:tc>
          <w:tcPr>
            <w:tcW w:w="3925" w:type="dxa"/>
            <w:shd w:val="clear" w:color="auto" w:fill="auto"/>
          </w:tcPr>
          <w:p w:rsidR="009D6F73" w:rsidRPr="003D63BA" w:rsidRDefault="009D6F73" w:rsidP="009D6F73">
            <w:pPr>
              <w:spacing w:line="240" w:lineRule="auto"/>
            </w:pPr>
            <w:r>
              <w:t>B</w:t>
            </w:r>
            <w:r w:rsidRPr="003D63BA">
              <w:t xml:space="preserve">. </w:t>
            </w:r>
            <w:r w:rsidR="0035782B">
              <w:t>Heeft het Evenement</w:t>
            </w:r>
            <w:r>
              <w:t xml:space="preserve"> minimaal 100 deelnemers? </w:t>
            </w:r>
          </w:p>
          <w:p w:rsidR="009D6F73" w:rsidRPr="003D63BA" w:rsidRDefault="009D6F73" w:rsidP="009D6F73">
            <w:pPr>
              <w:spacing w:line="240" w:lineRule="auto"/>
            </w:pPr>
          </w:p>
        </w:tc>
        <w:tc>
          <w:tcPr>
            <w:tcW w:w="3926" w:type="dxa"/>
            <w:shd w:val="clear" w:color="auto" w:fill="auto"/>
          </w:tcPr>
          <w:p w:rsidR="009D6F73" w:rsidRPr="003D63BA" w:rsidRDefault="009D6F73" w:rsidP="009D6F73">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6C28">
              <w:rPr>
                <w:rFonts w:cs="Arial"/>
                <w:szCs w:val="18"/>
              </w:rPr>
            </w:r>
            <w:r w:rsidR="00226C28">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6C28">
              <w:rPr>
                <w:rFonts w:cs="Arial"/>
                <w:szCs w:val="18"/>
              </w:rPr>
            </w:r>
            <w:r w:rsidR="00226C28">
              <w:rPr>
                <w:rFonts w:cs="Arial"/>
                <w:szCs w:val="18"/>
              </w:rPr>
              <w:fldChar w:fldCharType="separate"/>
            </w:r>
            <w:r w:rsidRPr="003D63BA">
              <w:rPr>
                <w:rFonts w:cs="Arial"/>
                <w:szCs w:val="18"/>
              </w:rPr>
              <w:fldChar w:fldCharType="end"/>
            </w:r>
            <w:r w:rsidRPr="003D63BA">
              <w:rPr>
                <w:rFonts w:cs="Arial"/>
                <w:szCs w:val="18"/>
              </w:rPr>
              <w:t xml:space="preserve"> Nee</w:t>
            </w:r>
          </w:p>
          <w:p w:rsidR="009D6F73" w:rsidRPr="003D63BA" w:rsidRDefault="009D6F73" w:rsidP="009D6F73">
            <w:pPr>
              <w:pStyle w:val="broodtekst"/>
              <w:rPr>
                <w:rFonts w:cs="Arial"/>
                <w:b/>
                <w:szCs w:val="18"/>
              </w:rPr>
            </w:pPr>
            <w:r w:rsidRPr="003D63BA">
              <w:rPr>
                <w:rFonts w:cs="Arial"/>
                <w:b/>
                <w:szCs w:val="18"/>
              </w:rPr>
              <w:t>Relevante onderbouwing:</w:t>
            </w:r>
          </w:p>
          <w:p w:rsidR="009D6F73" w:rsidRPr="003D63BA" w:rsidRDefault="009D6F73" w:rsidP="009D6F73">
            <w:pPr>
              <w:pStyle w:val="broodtekst"/>
              <w:rPr>
                <w:b/>
              </w:rPr>
            </w:pPr>
            <w:r w:rsidRPr="003D63BA">
              <w:rPr>
                <w:rFonts w:cs="Arial"/>
                <w:szCs w:val="18"/>
              </w:rPr>
              <w:t>&lt;invullen&gt;</w:t>
            </w:r>
          </w:p>
        </w:tc>
      </w:tr>
      <w:tr w:rsidR="009D6F73" w:rsidRPr="003D63BA" w:rsidTr="00D96291">
        <w:tc>
          <w:tcPr>
            <w:tcW w:w="3925" w:type="dxa"/>
            <w:shd w:val="clear" w:color="auto" w:fill="auto"/>
          </w:tcPr>
          <w:p w:rsidR="009D6F73" w:rsidRDefault="009D6F73" w:rsidP="0035782B">
            <w:pPr>
              <w:spacing w:line="240" w:lineRule="auto"/>
            </w:pPr>
            <w:r>
              <w:t xml:space="preserve">Aantal deelnemers bij </w:t>
            </w:r>
            <w:r w:rsidR="0035782B">
              <w:t>het Evenement</w:t>
            </w:r>
            <w:r>
              <w:t xml:space="preserve">. </w:t>
            </w:r>
          </w:p>
        </w:tc>
        <w:tc>
          <w:tcPr>
            <w:tcW w:w="3926" w:type="dxa"/>
            <w:shd w:val="clear" w:color="auto" w:fill="auto"/>
          </w:tcPr>
          <w:p w:rsidR="009D6F73" w:rsidRPr="003D63BA" w:rsidRDefault="009D6F73" w:rsidP="009D6F73">
            <w:pPr>
              <w:pStyle w:val="broodtekst"/>
              <w:rPr>
                <w:rFonts w:cs="Arial"/>
                <w:szCs w:val="18"/>
              </w:rPr>
            </w:pPr>
          </w:p>
        </w:tc>
      </w:tr>
      <w:tr w:rsidR="009D6F73" w:rsidRPr="003D63BA" w:rsidTr="00D96291">
        <w:tc>
          <w:tcPr>
            <w:tcW w:w="3925" w:type="dxa"/>
            <w:tcBorders>
              <w:bottom w:val="single" w:sz="4" w:space="0" w:color="auto"/>
            </w:tcBorders>
            <w:shd w:val="clear" w:color="auto" w:fill="auto"/>
          </w:tcPr>
          <w:p w:rsidR="009D6F73" w:rsidRPr="003D63BA" w:rsidRDefault="0035782B" w:rsidP="009D6F73">
            <w:pPr>
              <w:spacing w:line="240" w:lineRule="auto"/>
            </w:pPr>
            <w:r>
              <w:t>In welke regio vond het</w:t>
            </w:r>
            <w:r w:rsidR="009D6F73">
              <w:t xml:space="preserve"> </w:t>
            </w:r>
            <w:r>
              <w:t>Evenement</w:t>
            </w:r>
            <w:r w:rsidR="009D6F73">
              <w:t xml:space="preserve"> plaats? </w:t>
            </w:r>
          </w:p>
        </w:tc>
        <w:tc>
          <w:tcPr>
            <w:tcW w:w="3926" w:type="dxa"/>
            <w:tcBorders>
              <w:bottom w:val="single" w:sz="4" w:space="0" w:color="auto"/>
            </w:tcBorders>
            <w:shd w:val="clear" w:color="auto" w:fill="auto"/>
          </w:tcPr>
          <w:p w:rsidR="009D6F73" w:rsidRDefault="009D6F73" w:rsidP="009D6F73">
            <w:pPr>
              <w:pStyle w:val="Lijstalinea"/>
              <w:numPr>
                <w:ilvl w:val="0"/>
                <w:numId w:val="35"/>
              </w:numPr>
              <w:spacing w:line="240" w:lineRule="atLeast"/>
              <w:contextualSpacing/>
              <w:rPr>
                <w:szCs w:val="18"/>
              </w:rPr>
            </w:pPr>
            <w:r w:rsidRPr="0002798C">
              <w:rPr>
                <w:szCs w:val="18"/>
              </w:rPr>
              <w:t>Noord-Nederland (Friesland/Drenthe/Groningen);</w:t>
            </w:r>
          </w:p>
          <w:p w:rsidR="009D6F73" w:rsidRDefault="009D6F73" w:rsidP="009D6F73">
            <w:pPr>
              <w:pStyle w:val="Lijstalinea"/>
              <w:numPr>
                <w:ilvl w:val="0"/>
                <w:numId w:val="35"/>
              </w:numPr>
              <w:spacing w:line="240" w:lineRule="atLeast"/>
              <w:contextualSpacing/>
              <w:rPr>
                <w:szCs w:val="18"/>
              </w:rPr>
            </w:pPr>
            <w:r w:rsidRPr="0002798C">
              <w:rPr>
                <w:szCs w:val="18"/>
              </w:rPr>
              <w:t>Oost-Nederland (Gelderland/Overijssel);</w:t>
            </w:r>
          </w:p>
          <w:p w:rsidR="009D6F73" w:rsidRDefault="009D6F73" w:rsidP="009D6F73">
            <w:pPr>
              <w:pStyle w:val="Lijstalinea"/>
              <w:numPr>
                <w:ilvl w:val="0"/>
                <w:numId w:val="35"/>
              </w:numPr>
              <w:spacing w:line="240" w:lineRule="atLeast"/>
              <w:contextualSpacing/>
              <w:rPr>
                <w:szCs w:val="18"/>
              </w:rPr>
            </w:pPr>
            <w:r w:rsidRPr="0002798C">
              <w:rPr>
                <w:szCs w:val="18"/>
              </w:rPr>
              <w:t>Zuid-Nederland (Noord-Brabant/Limburg/Zeeland);</w:t>
            </w:r>
          </w:p>
          <w:p w:rsidR="009D6F73" w:rsidRDefault="009D6F73" w:rsidP="009D6F73">
            <w:pPr>
              <w:pStyle w:val="Lijstalinea"/>
              <w:numPr>
                <w:ilvl w:val="0"/>
                <w:numId w:val="35"/>
              </w:numPr>
              <w:spacing w:line="240" w:lineRule="atLeast"/>
              <w:contextualSpacing/>
              <w:rPr>
                <w:szCs w:val="18"/>
              </w:rPr>
            </w:pPr>
            <w:r w:rsidRPr="0002798C">
              <w:rPr>
                <w:szCs w:val="18"/>
              </w:rPr>
              <w:t>West-Nederland (Noord-Holland/Zuid-Holland);</w:t>
            </w:r>
          </w:p>
          <w:p w:rsidR="009D6F73" w:rsidRDefault="009D6F73" w:rsidP="009D6F73">
            <w:pPr>
              <w:pStyle w:val="Lijstalinea"/>
              <w:numPr>
                <w:ilvl w:val="0"/>
                <w:numId w:val="35"/>
              </w:numPr>
              <w:spacing w:line="240" w:lineRule="atLeast"/>
              <w:contextualSpacing/>
              <w:rPr>
                <w:szCs w:val="18"/>
              </w:rPr>
            </w:pPr>
            <w:r w:rsidRPr="0002798C">
              <w:rPr>
                <w:szCs w:val="18"/>
              </w:rPr>
              <w:t>Midden-Nederland (Utrecht/Flevoland).</w:t>
            </w:r>
          </w:p>
          <w:p w:rsidR="00C835E9" w:rsidRPr="00C835E9" w:rsidRDefault="00C835E9" w:rsidP="009D6F73">
            <w:pPr>
              <w:pStyle w:val="Lijstalinea"/>
              <w:numPr>
                <w:ilvl w:val="0"/>
                <w:numId w:val="35"/>
              </w:numPr>
              <w:spacing w:line="240" w:lineRule="atLeast"/>
              <w:contextualSpacing/>
              <w:rPr>
                <w:szCs w:val="18"/>
              </w:rPr>
            </w:pPr>
          </w:p>
        </w:tc>
      </w:tr>
      <w:tr w:rsidR="009D6F73" w:rsidRPr="003D63BA" w:rsidTr="00D96291">
        <w:tc>
          <w:tcPr>
            <w:tcW w:w="3925" w:type="dxa"/>
            <w:shd w:val="clear" w:color="auto" w:fill="auto"/>
          </w:tcPr>
          <w:p w:rsidR="009D6F73" w:rsidRPr="003D63BA" w:rsidRDefault="0035782B" w:rsidP="009D6F73">
            <w:pPr>
              <w:spacing w:line="240" w:lineRule="auto"/>
            </w:pPr>
            <w:r>
              <w:t>Uitvoeringslocatie van het</w:t>
            </w:r>
            <w:r w:rsidR="009D6F73">
              <w:t xml:space="preserve"> </w:t>
            </w:r>
            <w:r>
              <w:t>Evenement</w:t>
            </w:r>
          </w:p>
        </w:tc>
        <w:tc>
          <w:tcPr>
            <w:tcW w:w="3926" w:type="dxa"/>
            <w:shd w:val="clear" w:color="auto" w:fill="auto"/>
          </w:tcPr>
          <w:p w:rsidR="009D6F73" w:rsidRPr="003D63BA" w:rsidRDefault="009D6F73" w:rsidP="009D6F73">
            <w:pPr>
              <w:pStyle w:val="broodtekst"/>
              <w:rPr>
                <w:rFonts w:cs="Arial"/>
                <w:szCs w:val="18"/>
              </w:rPr>
            </w:pPr>
            <w:r w:rsidRPr="003D63BA">
              <w:rPr>
                <w:rFonts w:cs="Arial"/>
                <w:szCs w:val="18"/>
              </w:rPr>
              <w:t>&lt; invullen&gt;</w:t>
            </w:r>
          </w:p>
        </w:tc>
      </w:tr>
      <w:tr w:rsidR="009D6F73" w:rsidRPr="003D63BA" w:rsidTr="00D96291">
        <w:tc>
          <w:tcPr>
            <w:tcW w:w="7851" w:type="dxa"/>
            <w:gridSpan w:val="2"/>
            <w:shd w:val="clear" w:color="auto" w:fill="BFBFBF" w:themeFill="background1" w:themeFillShade="BF"/>
          </w:tcPr>
          <w:p w:rsidR="009D6F73" w:rsidRPr="003D63BA" w:rsidRDefault="009D6F73" w:rsidP="009D6F73">
            <w:pPr>
              <w:pStyle w:val="broodtekst"/>
              <w:rPr>
                <w:b/>
                <w:szCs w:val="18"/>
              </w:rPr>
            </w:pPr>
            <w:r w:rsidRPr="003D63BA">
              <w:rPr>
                <w:b/>
                <w:szCs w:val="18"/>
              </w:rPr>
              <w:t>Controlevraag uitvoering en oplevering</w:t>
            </w:r>
          </w:p>
          <w:p w:rsidR="009D6F73" w:rsidRPr="0002798C" w:rsidRDefault="009D6F73" w:rsidP="009D6F73">
            <w:pPr>
              <w:pStyle w:val="Default"/>
              <w:rPr>
                <w:rFonts w:ascii="Verdana" w:eastAsia="DejaVu Sans" w:hAnsi="Verdana"/>
                <w:color w:val="auto"/>
                <w:sz w:val="18"/>
                <w:szCs w:val="18"/>
              </w:rPr>
            </w:pPr>
            <w:r w:rsidRPr="0002798C">
              <w:rPr>
                <w:rFonts w:ascii="Verdana" w:eastAsia="DejaVu Sans" w:hAnsi="Verdana"/>
                <w:color w:val="auto"/>
                <w:sz w:val="18"/>
                <w:szCs w:val="18"/>
              </w:rPr>
              <w:t xml:space="preserve">Referentie dient uitgevoerd te zijn in de periode van 3 jaar voorafgaande aan de </w:t>
            </w:r>
            <w:r w:rsidRPr="0002798C">
              <w:rPr>
                <w:rFonts w:ascii="Verdana" w:eastAsia="DejaVu Sans" w:hAnsi="Verdana"/>
                <w:color w:val="auto"/>
                <w:sz w:val="18"/>
                <w:szCs w:val="18"/>
              </w:rPr>
              <w:lastRenderedPageBreak/>
              <w:t xml:space="preserve">publicatiedatum van deze aanbesteding op </w:t>
            </w:r>
            <w:proofErr w:type="spellStart"/>
            <w:r w:rsidRPr="0002798C">
              <w:rPr>
                <w:rFonts w:ascii="Verdana" w:eastAsia="DejaVu Sans" w:hAnsi="Verdana"/>
                <w:color w:val="auto"/>
                <w:sz w:val="18"/>
                <w:szCs w:val="18"/>
              </w:rPr>
              <w:t>TenderNed</w:t>
            </w:r>
            <w:proofErr w:type="spellEnd"/>
            <w:r w:rsidRPr="0002798C">
              <w:rPr>
                <w:rFonts w:ascii="Verdana" w:eastAsia="DejaVu Sans" w:hAnsi="Verdana"/>
                <w:color w:val="auto"/>
                <w:sz w:val="18"/>
                <w:szCs w:val="18"/>
              </w:rPr>
              <w:t xml:space="preserve">. </w:t>
            </w:r>
          </w:p>
          <w:p w:rsidR="009D6F73" w:rsidRPr="003D63BA" w:rsidRDefault="009D6F73" w:rsidP="009D6F73">
            <w:pPr>
              <w:pStyle w:val="broodtekst"/>
              <w:rPr>
                <w:rFonts w:cs="Arial"/>
                <w:szCs w:val="18"/>
              </w:rPr>
            </w:pPr>
            <w:r>
              <w:rPr>
                <w:szCs w:val="18"/>
              </w:rPr>
              <w:t xml:space="preserve">Referenties van lopende projecten zijn geldig mits relevante deelresultaten opgeleverd en tot een goed einde zijn gebracht. </w:t>
            </w:r>
          </w:p>
        </w:tc>
      </w:tr>
      <w:tr w:rsidR="009D6F73" w:rsidRPr="003D63BA" w:rsidTr="00D96291">
        <w:tc>
          <w:tcPr>
            <w:tcW w:w="3925" w:type="dxa"/>
            <w:shd w:val="clear" w:color="auto" w:fill="auto"/>
          </w:tcPr>
          <w:p w:rsidR="009D6F73" w:rsidRPr="003D63BA" w:rsidRDefault="009D6F73" w:rsidP="009D6F73">
            <w:pPr>
              <w:pStyle w:val="broodtekst"/>
            </w:pPr>
            <w:r w:rsidRPr="003D63BA">
              <w:lastRenderedPageBreak/>
              <w:t>Datum opdrachtverlening</w:t>
            </w:r>
          </w:p>
        </w:tc>
        <w:tc>
          <w:tcPr>
            <w:tcW w:w="3926" w:type="dxa"/>
            <w:shd w:val="clear" w:color="auto" w:fill="auto"/>
          </w:tcPr>
          <w:p w:rsidR="009D6F73" w:rsidRPr="003D63BA" w:rsidRDefault="009D6F73" w:rsidP="009D6F73">
            <w:pPr>
              <w:pStyle w:val="broodtekst"/>
              <w:rPr>
                <w:rFonts w:cs="Arial"/>
                <w:szCs w:val="18"/>
              </w:rPr>
            </w:pPr>
            <w:r w:rsidRPr="003D63BA">
              <w:rPr>
                <w:rFonts w:cs="Arial"/>
                <w:szCs w:val="18"/>
              </w:rPr>
              <w:t>&lt; invullen&gt;</w:t>
            </w:r>
          </w:p>
        </w:tc>
      </w:tr>
      <w:tr w:rsidR="009D6F73" w:rsidRPr="003D63BA" w:rsidTr="00D96291">
        <w:tc>
          <w:tcPr>
            <w:tcW w:w="3925" w:type="dxa"/>
            <w:tcBorders>
              <w:bottom w:val="single" w:sz="4" w:space="0" w:color="auto"/>
            </w:tcBorders>
            <w:shd w:val="clear" w:color="auto" w:fill="auto"/>
          </w:tcPr>
          <w:p w:rsidR="009D6F73" w:rsidRPr="003D63BA" w:rsidRDefault="009D6F73" w:rsidP="009D6F73">
            <w:pPr>
              <w:pStyle w:val="broodtekst"/>
            </w:pPr>
            <w:r w:rsidRPr="003D63BA">
              <w:t>Datum oplevering</w:t>
            </w:r>
          </w:p>
        </w:tc>
        <w:tc>
          <w:tcPr>
            <w:tcW w:w="3926" w:type="dxa"/>
            <w:tcBorders>
              <w:bottom w:val="single" w:sz="4" w:space="0" w:color="auto"/>
            </w:tcBorders>
            <w:shd w:val="clear" w:color="auto" w:fill="auto"/>
          </w:tcPr>
          <w:p w:rsidR="009D6F73" w:rsidRPr="003D63BA" w:rsidRDefault="009D6F73" w:rsidP="009D6F73">
            <w:pPr>
              <w:pStyle w:val="broodtekst"/>
              <w:rPr>
                <w:rFonts w:cs="Arial"/>
                <w:szCs w:val="18"/>
              </w:rPr>
            </w:pPr>
            <w:r w:rsidRPr="003D63BA">
              <w:rPr>
                <w:rFonts w:cs="Arial"/>
                <w:szCs w:val="18"/>
              </w:rPr>
              <w:t>&lt; invullen&gt;</w:t>
            </w:r>
          </w:p>
        </w:tc>
      </w:tr>
      <w:tr w:rsidR="009D6F73" w:rsidRPr="003D63BA" w:rsidTr="00D96291">
        <w:tc>
          <w:tcPr>
            <w:tcW w:w="7851" w:type="dxa"/>
            <w:gridSpan w:val="2"/>
            <w:tcBorders>
              <w:bottom w:val="single" w:sz="4" w:space="0" w:color="auto"/>
            </w:tcBorders>
            <w:shd w:val="clear" w:color="auto" w:fill="D9D9D9" w:themeFill="background1" w:themeFillShade="D9"/>
          </w:tcPr>
          <w:p w:rsidR="009D6F73" w:rsidRPr="003D63BA" w:rsidRDefault="009D6F73" w:rsidP="009D6F73">
            <w:pPr>
              <w:pStyle w:val="broodtekst"/>
              <w:rPr>
                <w:rFonts w:cs="Arial"/>
                <w:b/>
                <w:szCs w:val="18"/>
              </w:rPr>
            </w:pPr>
            <w:r w:rsidRPr="003D63BA">
              <w:rPr>
                <w:b/>
              </w:rPr>
              <w:t>Overige informatie</w:t>
            </w:r>
          </w:p>
        </w:tc>
      </w:tr>
      <w:tr w:rsidR="009D6F73" w:rsidRPr="003D63BA" w:rsidTr="00D96291">
        <w:tc>
          <w:tcPr>
            <w:tcW w:w="3925" w:type="dxa"/>
            <w:tcBorders>
              <w:bottom w:val="single" w:sz="4" w:space="0" w:color="auto"/>
            </w:tcBorders>
            <w:shd w:val="clear" w:color="auto" w:fill="auto"/>
          </w:tcPr>
          <w:p w:rsidR="009D6F73" w:rsidRPr="003D63BA" w:rsidRDefault="009D6F73" w:rsidP="009D6F73">
            <w:pPr>
              <w:pStyle w:val="broodtekst"/>
            </w:pPr>
            <w:r w:rsidRPr="003D63BA">
              <w:rPr>
                <w:szCs w:val="18"/>
              </w:rPr>
              <w:t>Gewerkt met onderaannemers (derden)</w:t>
            </w:r>
          </w:p>
        </w:tc>
        <w:tc>
          <w:tcPr>
            <w:tcW w:w="3926" w:type="dxa"/>
            <w:tcBorders>
              <w:bottom w:val="single" w:sz="4" w:space="0" w:color="auto"/>
            </w:tcBorders>
            <w:shd w:val="clear" w:color="auto" w:fill="auto"/>
          </w:tcPr>
          <w:p w:rsidR="009D6F73" w:rsidRPr="003D63BA" w:rsidRDefault="009D6F73" w:rsidP="009D6F73">
            <w:pPr>
              <w:pStyle w:val="broodtekst"/>
              <w:rPr>
                <w:szCs w:val="18"/>
              </w:rPr>
            </w:pPr>
            <w:r w:rsidRPr="003D63BA">
              <w:rPr>
                <w:szCs w:val="18"/>
              </w:rPr>
              <w:fldChar w:fldCharType="begin">
                <w:ffData>
                  <w:name w:val="Check1"/>
                  <w:enabled/>
                  <w:calcOnExit w:val="0"/>
                  <w:checkBox>
                    <w:sizeAuto/>
                    <w:default w:val="0"/>
                  </w:checkBox>
                </w:ffData>
              </w:fldChar>
            </w:r>
            <w:r w:rsidRPr="003D63BA">
              <w:rPr>
                <w:szCs w:val="18"/>
              </w:rPr>
              <w:instrText xml:space="preserve"> FORMCHECKBOX </w:instrText>
            </w:r>
            <w:r w:rsidR="00226C28">
              <w:rPr>
                <w:szCs w:val="18"/>
              </w:rPr>
            </w:r>
            <w:r w:rsidR="00226C28">
              <w:rPr>
                <w:szCs w:val="18"/>
              </w:rPr>
              <w:fldChar w:fldCharType="separate"/>
            </w:r>
            <w:r w:rsidRPr="003D63BA">
              <w:rPr>
                <w:szCs w:val="18"/>
              </w:rPr>
              <w:fldChar w:fldCharType="end"/>
            </w:r>
            <w:r w:rsidRPr="003D63BA">
              <w:rPr>
                <w:szCs w:val="18"/>
              </w:rPr>
              <w:t xml:space="preserve"> Ja  </w:t>
            </w:r>
            <w:r w:rsidRPr="003D63BA">
              <w:rPr>
                <w:szCs w:val="18"/>
              </w:rPr>
              <w:fldChar w:fldCharType="begin">
                <w:ffData>
                  <w:name w:val="Check1"/>
                  <w:enabled/>
                  <w:calcOnExit w:val="0"/>
                  <w:checkBox>
                    <w:sizeAuto/>
                    <w:default w:val="0"/>
                  </w:checkBox>
                </w:ffData>
              </w:fldChar>
            </w:r>
            <w:r w:rsidRPr="003D63BA">
              <w:rPr>
                <w:szCs w:val="18"/>
              </w:rPr>
              <w:instrText xml:space="preserve"> FORMCHECKBOX </w:instrText>
            </w:r>
            <w:r w:rsidR="00226C28">
              <w:rPr>
                <w:szCs w:val="18"/>
              </w:rPr>
            </w:r>
            <w:r w:rsidR="00226C28">
              <w:rPr>
                <w:szCs w:val="18"/>
              </w:rPr>
              <w:fldChar w:fldCharType="separate"/>
            </w:r>
            <w:r w:rsidRPr="003D63BA">
              <w:rPr>
                <w:szCs w:val="18"/>
              </w:rPr>
              <w:fldChar w:fldCharType="end"/>
            </w:r>
            <w:r w:rsidRPr="003D63BA">
              <w:rPr>
                <w:szCs w:val="18"/>
              </w:rPr>
              <w:t xml:space="preserve"> Nee  &lt; selecteren&gt;</w:t>
            </w:r>
          </w:p>
          <w:p w:rsidR="009D6F73" w:rsidRPr="003D63BA" w:rsidRDefault="009D6F73" w:rsidP="009D6F73">
            <w:pPr>
              <w:pStyle w:val="broodtekst"/>
              <w:rPr>
                <w:szCs w:val="18"/>
              </w:rPr>
            </w:pPr>
            <w:r w:rsidRPr="003D63BA">
              <w:rPr>
                <w:szCs w:val="18"/>
              </w:rPr>
              <w:t>Indien Ja: welk onderdeel van de opdracht?</w:t>
            </w:r>
            <w:r w:rsidRPr="003D63BA">
              <w:rPr>
                <w:rFonts w:cs="Arial"/>
                <w:szCs w:val="18"/>
              </w:rPr>
              <w:t xml:space="preserve"> &lt; invullen&gt;</w:t>
            </w:r>
          </w:p>
          <w:p w:rsidR="009D6F73" w:rsidRPr="003D63BA" w:rsidRDefault="009D6F73" w:rsidP="009D6F73">
            <w:pPr>
              <w:pStyle w:val="broodtekst"/>
              <w:rPr>
                <w:rFonts w:cs="Arial"/>
                <w:szCs w:val="18"/>
              </w:rPr>
            </w:pPr>
          </w:p>
        </w:tc>
      </w:tr>
      <w:tr w:rsidR="009D6F73" w:rsidRPr="003D63BA" w:rsidTr="00D96291">
        <w:tc>
          <w:tcPr>
            <w:tcW w:w="7851" w:type="dxa"/>
            <w:gridSpan w:val="2"/>
            <w:shd w:val="clear" w:color="auto" w:fill="D9D9D9" w:themeFill="background1" w:themeFillShade="D9"/>
          </w:tcPr>
          <w:p w:rsidR="009D6F73" w:rsidRPr="003D63BA" w:rsidRDefault="009D6F73" w:rsidP="009D6F73">
            <w:pPr>
              <w:pStyle w:val="broodtekst"/>
            </w:pPr>
            <w:r w:rsidRPr="003D63BA">
              <w:rPr>
                <w:b/>
              </w:rPr>
              <w:t>Gegevens opdrachtnemer</w:t>
            </w:r>
          </w:p>
        </w:tc>
      </w:tr>
      <w:tr w:rsidR="009D6F73" w:rsidRPr="003D63BA" w:rsidTr="00D96291">
        <w:tc>
          <w:tcPr>
            <w:tcW w:w="3925" w:type="dxa"/>
            <w:shd w:val="clear" w:color="auto" w:fill="auto"/>
          </w:tcPr>
          <w:p w:rsidR="009D6F73" w:rsidRPr="003D63BA" w:rsidRDefault="009D6F73" w:rsidP="009D6F73">
            <w:pPr>
              <w:pStyle w:val="broodtekst"/>
            </w:pPr>
            <w:r w:rsidRPr="003D63BA">
              <w:t>(statutaire) Naam van de onderneming die de opdracht heeft uitgevoerd</w:t>
            </w:r>
          </w:p>
        </w:tc>
        <w:tc>
          <w:tcPr>
            <w:tcW w:w="3926" w:type="dxa"/>
            <w:shd w:val="clear" w:color="auto" w:fill="auto"/>
          </w:tcPr>
          <w:p w:rsidR="009D6F73" w:rsidRPr="003D63BA" w:rsidRDefault="009D6F73" w:rsidP="009D6F73">
            <w:pPr>
              <w:pStyle w:val="broodtekst"/>
            </w:pPr>
          </w:p>
        </w:tc>
      </w:tr>
      <w:tr w:rsidR="009D6F73" w:rsidRPr="003D63BA" w:rsidTr="00D96291">
        <w:tc>
          <w:tcPr>
            <w:tcW w:w="7851" w:type="dxa"/>
            <w:gridSpan w:val="2"/>
            <w:shd w:val="clear" w:color="auto" w:fill="D9D9D9" w:themeFill="background1" w:themeFillShade="D9"/>
          </w:tcPr>
          <w:p w:rsidR="009D6F73" w:rsidRPr="003D63BA" w:rsidRDefault="009D6F73" w:rsidP="009D6F73">
            <w:pPr>
              <w:pStyle w:val="broodtekst"/>
              <w:rPr>
                <w:b/>
              </w:rPr>
            </w:pPr>
            <w:r w:rsidRPr="003D63BA">
              <w:rPr>
                <w:b/>
              </w:rPr>
              <w:t xml:space="preserve">Gegevens Opdrachtgever </w:t>
            </w:r>
          </w:p>
        </w:tc>
      </w:tr>
      <w:tr w:rsidR="009D6F73" w:rsidRPr="003D63BA" w:rsidTr="00D96291">
        <w:tc>
          <w:tcPr>
            <w:tcW w:w="3925" w:type="dxa"/>
            <w:shd w:val="clear" w:color="auto" w:fill="auto"/>
          </w:tcPr>
          <w:p w:rsidR="009D6F73" w:rsidRPr="003D63BA" w:rsidRDefault="009D6F73" w:rsidP="009D6F73">
            <w:pPr>
              <w:pStyle w:val="broodtekst"/>
            </w:pPr>
            <w:r w:rsidRPr="003D63BA">
              <w:t>(statutaire) Opdrachtgever</w:t>
            </w:r>
          </w:p>
        </w:tc>
        <w:tc>
          <w:tcPr>
            <w:tcW w:w="3926" w:type="dxa"/>
            <w:shd w:val="clear" w:color="auto" w:fill="auto"/>
          </w:tcPr>
          <w:p w:rsidR="009D6F73" w:rsidRPr="003D63BA" w:rsidRDefault="009D6F73" w:rsidP="009D6F73">
            <w:pPr>
              <w:pStyle w:val="broodtekst"/>
            </w:pPr>
          </w:p>
        </w:tc>
      </w:tr>
      <w:tr w:rsidR="009D6F73" w:rsidRPr="003D63BA" w:rsidTr="00D96291">
        <w:tc>
          <w:tcPr>
            <w:tcW w:w="3925" w:type="dxa"/>
            <w:shd w:val="clear" w:color="auto" w:fill="auto"/>
          </w:tcPr>
          <w:p w:rsidR="009D6F73" w:rsidRPr="003D63BA" w:rsidRDefault="009D6F73" w:rsidP="009D6F73">
            <w:pPr>
              <w:pStyle w:val="broodtekst"/>
            </w:pPr>
            <w:r w:rsidRPr="003D63BA">
              <w:t>Adres</w:t>
            </w:r>
          </w:p>
        </w:tc>
        <w:tc>
          <w:tcPr>
            <w:tcW w:w="3926" w:type="dxa"/>
            <w:shd w:val="clear" w:color="auto" w:fill="auto"/>
          </w:tcPr>
          <w:p w:rsidR="009D6F73" w:rsidRPr="003D63BA" w:rsidRDefault="009D6F73" w:rsidP="009D6F73">
            <w:pPr>
              <w:pStyle w:val="broodtekst"/>
            </w:pPr>
          </w:p>
        </w:tc>
      </w:tr>
      <w:tr w:rsidR="009D6F73" w:rsidRPr="003D63BA" w:rsidTr="00D96291">
        <w:tc>
          <w:tcPr>
            <w:tcW w:w="3925" w:type="dxa"/>
            <w:shd w:val="clear" w:color="auto" w:fill="auto"/>
          </w:tcPr>
          <w:p w:rsidR="009D6F73" w:rsidRPr="003D63BA" w:rsidRDefault="009D6F73" w:rsidP="009D6F73">
            <w:pPr>
              <w:pStyle w:val="broodtekst"/>
            </w:pPr>
            <w:r w:rsidRPr="003D63BA">
              <w:t>Postcode en Plaats</w:t>
            </w:r>
          </w:p>
        </w:tc>
        <w:tc>
          <w:tcPr>
            <w:tcW w:w="3926" w:type="dxa"/>
            <w:shd w:val="clear" w:color="auto" w:fill="auto"/>
          </w:tcPr>
          <w:p w:rsidR="009D6F73" w:rsidRPr="003D63BA" w:rsidRDefault="009D6F73" w:rsidP="009D6F73">
            <w:pPr>
              <w:pStyle w:val="broodtekst"/>
            </w:pPr>
          </w:p>
        </w:tc>
      </w:tr>
      <w:tr w:rsidR="009D6F73" w:rsidRPr="003D63BA" w:rsidTr="00D96291">
        <w:tc>
          <w:tcPr>
            <w:tcW w:w="3925" w:type="dxa"/>
            <w:shd w:val="clear" w:color="auto" w:fill="auto"/>
          </w:tcPr>
          <w:p w:rsidR="009D6F73" w:rsidRPr="003D63BA" w:rsidRDefault="009D6F73" w:rsidP="009D6F73">
            <w:pPr>
              <w:pStyle w:val="broodtekst"/>
            </w:pPr>
            <w:r w:rsidRPr="003D63BA">
              <w:t>Contactpersoon opdrachtgever</w:t>
            </w:r>
          </w:p>
        </w:tc>
        <w:tc>
          <w:tcPr>
            <w:tcW w:w="3926" w:type="dxa"/>
            <w:shd w:val="clear" w:color="auto" w:fill="auto"/>
          </w:tcPr>
          <w:p w:rsidR="009D6F73" w:rsidRPr="003D63BA" w:rsidRDefault="009D6F73" w:rsidP="009D6F73">
            <w:pPr>
              <w:pStyle w:val="broodtekst"/>
            </w:pPr>
          </w:p>
        </w:tc>
      </w:tr>
      <w:tr w:rsidR="009D6F73" w:rsidRPr="003D63BA" w:rsidTr="00D96291">
        <w:tc>
          <w:tcPr>
            <w:tcW w:w="3925" w:type="dxa"/>
            <w:shd w:val="clear" w:color="auto" w:fill="auto"/>
          </w:tcPr>
          <w:p w:rsidR="009D6F73" w:rsidRPr="003D63BA" w:rsidRDefault="009D6F73" w:rsidP="009D6F73">
            <w:pPr>
              <w:pStyle w:val="broodtekst"/>
            </w:pPr>
            <w:r w:rsidRPr="003D63BA">
              <w:t xml:space="preserve">Functie contactpersoon </w:t>
            </w:r>
          </w:p>
        </w:tc>
        <w:tc>
          <w:tcPr>
            <w:tcW w:w="3926" w:type="dxa"/>
            <w:shd w:val="clear" w:color="auto" w:fill="auto"/>
          </w:tcPr>
          <w:p w:rsidR="009D6F73" w:rsidRPr="003D63BA" w:rsidRDefault="009D6F73" w:rsidP="009D6F73">
            <w:pPr>
              <w:pStyle w:val="broodtekst"/>
            </w:pPr>
          </w:p>
        </w:tc>
      </w:tr>
      <w:tr w:rsidR="009D6F73" w:rsidRPr="003D63BA" w:rsidTr="00D96291">
        <w:tc>
          <w:tcPr>
            <w:tcW w:w="3925" w:type="dxa"/>
            <w:shd w:val="clear" w:color="auto" w:fill="auto"/>
          </w:tcPr>
          <w:p w:rsidR="009D6F73" w:rsidRPr="003D63BA" w:rsidRDefault="009D6F73" w:rsidP="009D6F73">
            <w:pPr>
              <w:pStyle w:val="broodtekst"/>
            </w:pPr>
            <w:r w:rsidRPr="003D63BA">
              <w:t>Telefoonnummer</w:t>
            </w:r>
          </w:p>
        </w:tc>
        <w:tc>
          <w:tcPr>
            <w:tcW w:w="3926" w:type="dxa"/>
            <w:shd w:val="clear" w:color="auto" w:fill="auto"/>
          </w:tcPr>
          <w:p w:rsidR="009D6F73" w:rsidRPr="003D63BA" w:rsidRDefault="009D6F73" w:rsidP="009D6F73">
            <w:pPr>
              <w:pStyle w:val="broodtekst"/>
            </w:pPr>
          </w:p>
        </w:tc>
      </w:tr>
      <w:tr w:rsidR="009D6F73" w:rsidRPr="003D63BA" w:rsidTr="00D96291">
        <w:tc>
          <w:tcPr>
            <w:tcW w:w="3925" w:type="dxa"/>
            <w:shd w:val="clear" w:color="auto" w:fill="auto"/>
          </w:tcPr>
          <w:p w:rsidR="009D6F73" w:rsidRPr="003D63BA" w:rsidRDefault="009D6F73" w:rsidP="009D6F73">
            <w:pPr>
              <w:pStyle w:val="broodtekst"/>
            </w:pPr>
            <w:r w:rsidRPr="003D63BA">
              <w:t>emailadres</w:t>
            </w:r>
          </w:p>
        </w:tc>
        <w:tc>
          <w:tcPr>
            <w:tcW w:w="3926" w:type="dxa"/>
            <w:shd w:val="clear" w:color="auto" w:fill="auto"/>
          </w:tcPr>
          <w:p w:rsidR="009D6F73" w:rsidRPr="003D63BA" w:rsidRDefault="009D6F73" w:rsidP="009D6F73">
            <w:pPr>
              <w:pStyle w:val="broodtekst"/>
            </w:pPr>
          </w:p>
        </w:tc>
      </w:tr>
    </w:tbl>
    <w:p w:rsidR="009D6F73" w:rsidRPr="003D63BA" w:rsidRDefault="009D6F73" w:rsidP="009D6F73">
      <w:pPr>
        <w:spacing w:line="240" w:lineRule="auto"/>
      </w:pPr>
    </w:p>
    <w:p w:rsidR="009D6F73" w:rsidRDefault="009D6F73" w:rsidP="009D6F73">
      <w:pPr>
        <w:spacing w:line="240" w:lineRule="auto"/>
      </w:pPr>
      <w:r>
        <w:br w:type="page"/>
      </w:r>
    </w:p>
    <w:p w:rsidR="009D6F73" w:rsidRPr="003D63BA" w:rsidRDefault="009D6F73" w:rsidP="009D6F73">
      <w:pPr>
        <w:spacing w:line="240" w:lineRule="auto"/>
      </w:pPr>
    </w:p>
    <w:p w:rsidR="009D6F73" w:rsidRPr="003D63BA" w:rsidRDefault="009D6F73" w:rsidP="009D6F73">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9D6F73" w:rsidRPr="003D63BA" w:rsidTr="00D96291">
        <w:tc>
          <w:tcPr>
            <w:tcW w:w="7851" w:type="dxa"/>
            <w:gridSpan w:val="2"/>
            <w:shd w:val="clear" w:color="auto" w:fill="auto"/>
          </w:tcPr>
          <w:p w:rsidR="00C835E9" w:rsidRDefault="00C835E9" w:rsidP="00C835E9">
            <w:pPr>
              <w:pStyle w:val="broodtekst"/>
              <w:rPr>
                <w:rFonts w:ascii="Verdana-Bold" w:hAnsi="Verdana-Bold" w:cs="Verdana-Bold"/>
                <w:b/>
                <w:bCs/>
                <w:szCs w:val="18"/>
              </w:rPr>
            </w:pPr>
            <w:r w:rsidRPr="00B608D7">
              <w:rPr>
                <w:rFonts w:ascii="Verdana-Bold" w:hAnsi="Verdana-Bold" w:cs="Verdana-Bold"/>
                <w:b/>
                <w:bCs/>
                <w:szCs w:val="18"/>
              </w:rPr>
              <w:t xml:space="preserve">REFERENTIEOPDRACHT NR.: 1 van 1 </w:t>
            </w:r>
            <w:r w:rsidRPr="00EE024E">
              <w:rPr>
                <w:rFonts w:ascii="Verdana-Bold" w:hAnsi="Verdana-Bold" w:cs="Verdana-Bold"/>
                <w:b/>
                <w:bCs/>
                <w:szCs w:val="18"/>
              </w:rPr>
              <w:t>(of 2,3,4,5 of 6) (6x indienen!)</w:t>
            </w:r>
          </w:p>
          <w:p w:rsidR="009D6F73" w:rsidRPr="003D63BA" w:rsidRDefault="009D6F73" w:rsidP="00D96291">
            <w:pPr>
              <w:pStyle w:val="broodtekst"/>
              <w:rPr>
                <w:b/>
              </w:rPr>
            </w:pPr>
            <w:r w:rsidRPr="003D63BA">
              <w:rPr>
                <w:b/>
              </w:rPr>
              <w:t>Deze referentieopdracht dient om te voldoen aan:</w:t>
            </w:r>
          </w:p>
          <w:p w:rsidR="009D6F73" w:rsidRPr="003D63BA" w:rsidRDefault="009D6F73" w:rsidP="00D96291">
            <w:pPr>
              <w:spacing w:line="240" w:lineRule="auto"/>
              <w:rPr>
                <w:szCs w:val="18"/>
              </w:rPr>
            </w:pPr>
          </w:p>
          <w:p w:rsidR="009D6F73" w:rsidRDefault="009D6F73" w:rsidP="00D96291">
            <w:pPr>
              <w:spacing w:line="240" w:lineRule="auto"/>
              <w:rPr>
                <w:szCs w:val="18"/>
                <w:u w:val="single"/>
              </w:rPr>
            </w:pPr>
            <w:r>
              <w:rPr>
                <w:szCs w:val="18"/>
                <w:u w:val="single"/>
              </w:rPr>
              <w:t>Selectiecriterium 2</w:t>
            </w:r>
          </w:p>
          <w:p w:rsidR="009D6F73" w:rsidRDefault="009D6F73" w:rsidP="005505BC">
            <w:pPr>
              <w:pStyle w:val="broodtekst"/>
              <w:spacing w:line="240" w:lineRule="auto"/>
              <w:rPr>
                <w:szCs w:val="18"/>
              </w:rPr>
            </w:pPr>
            <w:r>
              <w:rPr>
                <w:szCs w:val="18"/>
              </w:rPr>
              <w:t xml:space="preserve">Gegadigde beschrijft aan de hand van referentieopdrachten dat gegadigde, binnen een periode van zes maanden, in staat is om meerdere </w:t>
            </w:r>
            <w:r w:rsidR="00704CDD">
              <w:rPr>
                <w:szCs w:val="18"/>
              </w:rPr>
              <w:t>Evenementen</w:t>
            </w:r>
            <w:r>
              <w:rPr>
                <w:szCs w:val="18"/>
              </w:rPr>
              <w:t xml:space="preserve"> </w:t>
            </w:r>
            <w:r w:rsidRPr="00312052">
              <w:rPr>
                <w:szCs w:val="18"/>
              </w:rPr>
              <w:t>tegelijk</w:t>
            </w:r>
            <w:r>
              <w:rPr>
                <w:szCs w:val="18"/>
              </w:rPr>
              <w:t xml:space="preserve"> te organiseren en realiseren. </w:t>
            </w:r>
          </w:p>
          <w:p w:rsidR="009D6F73" w:rsidRDefault="009D6F73" w:rsidP="005505BC">
            <w:pPr>
              <w:pStyle w:val="broodtekst"/>
              <w:spacing w:line="240" w:lineRule="auto"/>
              <w:rPr>
                <w:szCs w:val="18"/>
              </w:rPr>
            </w:pPr>
            <w:r>
              <w:rPr>
                <w:szCs w:val="18"/>
              </w:rPr>
              <w:br/>
            </w:r>
            <w:r w:rsidR="00C835E9">
              <w:rPr>
                <w:szCs w:val="18"/>
              </w:rPr>
              <w:t xml:space="preserve">Gegadigde beschrijft aan de hand van zes uitgevoerde referentieopdrachten dat Gegadigde, binnen een periode van zes maanden, in staat is om meerdere live en/of hybride </w:t>
            </w:r>
            <w:r w:rsidR="00704CDD">
              <w:rPr>
                <w:szCs w:val="18"/>
              </w:rPr>
              <w:t>Evenementen</w:t>
            </w:r>
            <w:r w:rsidR="00C835E9">
              <w:rPr>
                <w:szCs w:val="18"/>
              </w:rPr>
              <w:t xml:space="preserve"> – zoals beschreven in de Selectieleidraad - </w:t>
            </w:r>
            <w:r w:rsidR="00C835E9" w:rsidRPr="005505BC">
              <w:rPr>
                <w:szCs w:val="18"/>
              </w:rPr>
              <w:t>tegelijk</w:t>
            </w:r>
            <w:r w:rsidR="00C835E9">
              <w:rPr>
                <w:szCs w:val="18"/>
              </w:rPr>
              <w:t xml:space="preserve"> te organiseren en realiseren.</w:t>
            </w:r>
            <w:r>
              <w:rPr>
                <w:szCs w:val="18"/>
              </w:rPr>
              <w:t xml:space="preserve"> </w:t>
            </w:r>
          </w:p>
          <w:p w:rsidR="00C835E9" w:rsidRDefault="009D6F73" w:rsidP="00C835E9">
            <w:pPr>
              <w:pStyle w:val="broodtekst"/>
              <w:spacing w:line="240" w:lineRule="auto"/>
              <w:rPr>
                <w:szCs w:val="18"/>
              </w:rPr>
            </w:pPr>
            <w:r>
              <w:rPr>
                <w:szCs w:val="18"/>
              </w:rPr>
              <w:br/>
            </w:r>
            <w:r w:rsidR="00C835E9">
              <w:rPr>
                <w:szCs w:val="18"/>
              </w:rPr>
              <w:t>Gegadigde dient hierbij de volgende aspecten aan te tonen:</w:t>
            </w:r>
          </w:p>
          <w:p w:rsidR="00C835E9" w:rsidRDefault="00C835E9" w:rsidP="00C835E9">
            <w:pPr>
              <w:pStyle w:val="broodtekst"/>
              <w:spacing w:line="240" w:lineRule="auto"/>
              <w:rPr>
                <w:szCs w:val="18"/>
              </w:rPr>
            </w:pPr>
          </w:p>
          <w:p w:rsidR="00C835E9" w:rsidRDefault="00C835E9" w:rsidP="00C835E9">
            <w:pPr>
              <w:numPr>
                <w:ilvl w:val="0"/>
                <w:numId w:val="34"/>
              </w:numPr>
              <w:spacing w:line="240" w:lineRule="atLeast"/>
              <w:rPr>
                <w:szCs w:val="18"/>
              </w:rPr>
            </w:pPr>
            <w:r>
              <w:rPr>
                <w:szCs w:val="18"/>
              </w:rPr>
              <w:t xml:space="preserve">De uitvoeringsdata van de ingediende referentieopdrachten dienen te vallen binnen de periode van zes maanden. </w:t>
            </w:r>
          </w:p>
          <w:p w:rsidR="00C835E9" w:rsidRDefault="00C835E9" w:rsidP="00C835E9">
            <w:pPr>
              <w:numPr>
                <w:ilvl w:val="0"/>
                <w:numId w:val="34"/>
              </w:numPr>
              <w:spacing w:line="240" w:lineRule="atLeast"/>
              <w:rPr>
                <w:szCs w:val="18"/>
              </w:rPr>
            </w:pPr>
            <w:r>
              <w:rPr>
                <w:szCs w:val="18"/>
              </w:rPr>
              <w:t>De periode van zes maanden dient te vallen in de periode van drie jaar voorafgaande aan de uiterste datum van Aanmelding.</w:t>
            </w:r>
          </w:p>
          <w:p w:rsidR="00C835E9" w:rsidRDefault="00C835E9" w:rsidP="00C835E9">
            <w:pPr>
              <w:numPr>
                <w:ilvl w:val="0"/>
                <w:numId w:val="34"/>
              </w:numPr>
              <w:spacing w:line="240" w:lineRule="atLeast"/>
              <w:rPr>
                <w:szCs w:val="18"/>
              </w:rPr>
            </w:pPr>
            <w:r>
              <w:rPr>
                <w:szCs w:val="18"/>
              </w:rPr>
              <w:t>De referentieopdrachten dienen minimaal te voldoen aan de volgende kenmerken:</w:t>
            </w:r>
          </w:p>
          <w:p w:rsidR="00C835E9" w:rsidRPr="00D269E5" w:rsidRDefault="00C835E9" w:rsidP="00C835E9">
            <w:pPr>
              <w:numPr>
                <w:ilvl w:val="1"/>
                <w:numId w:val="34"/>
              </w:numPr>
              <w:spacing w:line="240" w:lineRule="atLeast"/>
              <w:rPr>
                <w:szCs w:val="18"/>
              </w:rPr>
            </w:pPr>
            <w:r>
              <w:rPr>
                <w:szCs w:val="18"/>
              </w:rPr>
              <w:t>inclusief cateringverzorging</w:t>
            </w:r>
            <w:r w:rsidRPr="00D269E5">
              <w:rPr>
                <w:szCs w:val="18"/>
              </w:rPr>
              <w:t xml:space="preserve">; </w:t>
            </w:r>
          </w:p>
          <w:p w:rsidR="00C835E9" w:rsidRDefault="00C835E9" w:rsidP="00C835E9">
            <w:pPr>
              <w:numPr>
                <w:ilvl w:val="1"/>
                <w:numId w:val="34"/>
              </w:numPr>
              <w:spacing w:line="240" w:lineRule="atLeast"/>
              <w:rPr>
                <w:szCs w:val="18"/>
              </w:rPr>
            </w:pPr>
            <w:r>
              <w:rPr>
                <w:szCs w:val="18"/>
              </w:rPr>
              <w:t>G</w:t>
            </w:r>
            <w:r w:rsidRPr="00D269E5">
              <w:rPr>
                <w:szCs w:val="18"/>
              </w:rPr>
              <w:t>egadigde heeft een online reg</w:t>
            </w:r>
            <w:r>
              <w:rPr>
                <w:szCs w:val="18"/>
              </w:rPr>
              <w:t>istratiesysteem gefaciliteerd;</w:t>
            </w:r>
          </w:p>
          <w:p w:rsidR="009D6F73" w:rsidRPr="00C835E9" w:rsidRDefault="00C835E9" w:rsidP="00C835E9">
            <w:pPr>
              <w:numPr>
                <w:ilvl w:val="1"/>
                <w:numId w:val="34"/>
              </w:numPr>
              <w:spacing w:line="240" w:lineRule="atLeast"/>
              <w:rPr>
                <w:szCs w:val="18"/>
              </w:rPr>
            </w:pPr>
            <w:r w:rsidRPr="00C835E9">
              <w:rPr>
                <w:szCs w:val="18"/>
              </w:rPr>
              <w:t>Gegadigde heeft een evaluatie verzorgd.</w:t>
            </w:r>
          </w:p>
          <w:p w:rsidR="009D6F73" w:rsidRDefault="009D6F73" w:rsidP="005505BC">
            <w:pPr>
              <w:pStyle w:val="broodtekst"/>
              <w:spacing w:line="240" w:lineRule="auto"/>
              <w:rPr>
                <w:szCs w:val="18"/>
              </w:rPr>
            </w:pPr>
          </w:p>
          <w:p w:rsidR="009D6F73" w:rsidRPr="0002798C" w:rsidRDefault="009D6F73" w:rsidP="00D96291">
            <w:pPr>
              <w:spacing w:line="240" w:lineRule="auto"/>
              <w:rPr>
                <w:i/>
                <w:szCs w:val="18"/>
              </w:rPr>
            </w:pPr>
            <w:r w:rsidRPr="0002798C">
              <w:rPr>
                <w:i/>
                <w:szCs w:val="18"/>
              </w:rPr>
              <w:t xml:space="preserve">Gegadigde </w:t>
            </w:r>
            <w:r>
              <w:rPr>
                <w:i/>
                <w:szCs w:val="18"/>
              </w:rPr>
              <w:t>moet</w:t>
            </w:r>
            <w:r w:rsidR="00C835E9">
              <w:rPr>
                <w:i/>
                <w:szCs w:val="18"/>
              </w:rPr>
              <w:t xml:space="preserve"> zes</w:t>
            </w:r>
            <w:r w:rsidRPr="0002798C">
              <w:rPr>
                <w:i/>
                <w:szCs w:val="18"/>
              </w:rPr>
              <w:t xml:space="preserve"> referentieopdrachten in te dienen.</w:t>
            </w:r>
          </w:p>
          <w:p w:rsidR="009D6F73" w:rsidRPr="003D63BA" w:rsidRDefault="009D6F73" w:rsidP="00D96291"/>
        </w:tc>
      </w:tr>
      <w:tr w:rsidR="009D6F73" w:rsidRPr="003D63BA" w:rsidTr="00D96291">
        <w:tc>
          <w:tcPr>
            <w:tcW w:w="7851" w:type="dxa"/>
            <w:gridSpan w:val="2"/>
            <w:shd w:val="clear" w:color="auto" w:fill="D9D9D9" w:themeFill="background1" w:themeFillShade="D9"/>
          </w:tcPr>
          <w:p w:rsidR="009D6F73" w:rsidRPr="003D63BA" w:rsidRDefault="009D6F73" w:rsidP="00D96291">
            <w:pPr>
              <w:pStyle w:val="broodtekst"/>
              <w:rPr>
                <w:szCs w:val="18"/>
              </w:rPr>
            </w:pPr>
            <w:r w:rsidRPr="003D63BA">
              <w:rPr>
                <w:b/>
                <w:szCs w:val="18"/>
              </w:rPr>
              <w:t xml:space="preserve">Controle: </w:t>
            </w:r>
            <w:r w:rsidRPr="003D63BA">
              <w:rPr>
                <w:szCs w:val="18"/>
              </w:rPr>
              <w:t xml:space="preserve">Bij geen “ja” beantwoording </w:t>
            </w:r>
            <w:r>
              <w:rPr>
                <w:szCs w:val="18"/>
              </w:rPr>
              <w:t xml:space="preserve">bij het volgende onderdeel </w:t>
            </w:r>
            <w:r w:rsidRPr="003D63BA">
              <w:rPr>
                <w:szCs w:val="18"/>
              </w:rPr>
              <w:t>en zonder aantoonbare relevante onderbouwing en zonder volledige toereikende beantwoording/invulling in alle velden, voldoet de referentie niet aan de gestelde voorwaarden en wordt geen puntenscore toegekend. Per selectiecriterium kan slechts één van de aangegeven puntenscores verkregen worden.</w:t>
            </w:r>
          </w:p>
        </w:tc>
      </w:tr>
      <w:tr w:rsidR="009D6F73" w:rsidRPr="003D63BA" w:rsidTr="00D96291">
        <w:tc>
          <w:tcPr>
            <w:tcW w:w="3925" w:type="dxa"/>
            <w:shd w:val="clear" w:color="auto" w:fill="auto"/>
          </w:tcPr>
          <w:p w:rsidR="009D6F73" w:rsidRPr="003D63BA" w:rsidRDefault="009D6F73" w:rsidP="00D96291">
            <w:pPr>
              <w:spacing w:line="240" w:lineRule="auto"/>
            </w:pPr>
            <w:r w:rsidRPr="003D63BA">
              <w:t>Omschrijving van de (aard van de) referentieopdracht met een uiteenzetting van de behaalde (deel-) resultaten of activiteiten.</w:t>
            </w:r>
          </w:p>
          <w:p w:rsidR="009D6F73" w:rsidRPr="003D63BA" w:rsidRDefault="009D6F73" w:rsidP="00D96291">
            <w:pPr>
              <w:spacing w:line="240" w:lineRule="auto"/>
            </w:pPr>
          </w:p>
        </w:tc>
        <w:tc>
          <w:tcPr>
            <w:tcW w:w="3926" w:type="dxa"/>
            <w:shd w:val="clear" w:color="auto" w:fill="auto"/>
          </w:tcPr>
          <w:p w:rsidR="009D6F73" w:rsidRPr="003D63BA" w:rsidRDefault="009D6F73" w:rsidP="00D96291">
            <w:pPr>
              <w:pStyle w:val="broodtekst"/>
              <w:rPr>
                <w:rFonts w:cs="Arial"/>
                <w:szCs w:val="18"/>
              </w:rPr>
            </w:pPr>
          </w:p>
        </w:tc>
      </w:tr>
      <w:tr w:rsidR="009D6F73" w:rsidRPr="003D63BA" w:rsidTr="00D96291">
        <w:tc>
          <w:tcPr>
            <w:tcW w:w="3925" w:type="dxa"/>
            <w:shd w:val="clear" w:color="auto" w:fill="auto"/>
          </w:tcPr>
          <w:p w:rsidR="009D6F73" w:rsidRPr="003D63BA" w:rsidRDefault="009D6F73" w:rsidP="00D96291">
            <w:pPr>
              <w:spacing w:line="240" w:lineRule="auto"/>
            </w:pPr>
            <w:r>
              <w:t>A</w:t>
            </w:r>
            <w:r w:rsidRPr="003D63BA">
              <w:t xml:space="preserve">. </w:t>
            </w:r>
            <w:r w:rsidR="00704CDD">
              <w:t xml:space="preserve">Tijdens het Evenement </w:t>
            </w:r>
            <w:r>
              <w:t>is er catering verzorgd.</w:t>
            </w:r>
          </w:p>
          <w:p w:rsidR="009D6F73" w:rsidRPr="003D63BA" w:rsidRDefault="009D6F73" w:rsidP="00D96291">
            <w:pPr>
              <w:spacing w:line="240" w:lineRule="auto"/>
            </w:pPr>
          </w:p>
        </w:tc>
        <w:tc>
          <w:tcPr>
            <w:tcW w:w="3926" w:type="dxa"/>
            <w:shd w:val="clear" w:color="auto" w:fill="auto"/>
          </w:tcPr>
          <w:p w:rsidR="009D6F73" w:rsidRPr="003D63BA" w:rsidRDefault="009D6F73" w:rsidP="00D96291">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6C28">
              <w:rPr>
                <w:rFonts w:cs="Arial"/>
                <w:szCs w:val="18"/>
              </w:rPr>
            </w:r>
            <w:r w:rsidR="00226C28">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6C28">
              <w:rPr>
                <w:rFonts w:cs="Arial"/>
                <w:szCs w:val="18"/>
              </w:rPr>
            </w:r>
            <w:r w:rsidR="00226C28">
              <w:rPr>
                <w:rFonts w:cs="Arial"/>
                <w:szCs w:val="18"/>
              </w:rPr>
              <w:fldChar w:fldCharType="separate"/>
            </w:r>
            <w:r w:rsidRPr="003D63BA">
              <w:rPr>
                <w:rFonts w:cs="Arial"/>
                <w:szCs w:val="18"/>
              </w:rPr>
              <w:fldChar w:fldCharType="end"/>
            </w:r>
            <w:r w:rsidRPr="003D63BA">
              <w:rPr>
                <w:rFonts w:cs="Arial"/>
                <w:szCs w:val="18"/>
              </w:rPr>
              <w:t xml:space="preserve"> Nee</w:t>
            </w:r>
          </w:p>
          <w:p w:rsidR="009D6F73" w:rsidRPr="003D63BA" w:rsidRDefault="009D6F73" w:rsidP="00D96291">
            <w:pPr>
              <w:pStyle w:val="broodtekst"/>
              <w:rPr>
                <w:rFonts w:cs="Arial"/>
                <w:b/>
                <w:szCs w:val="18"/>
              </w:rPr>
            </w:pPr>
            <w:r w:rsidRPr="003D63BA">
              <w:rPr>
                <w:rFonts w:cs="Arial"/>
                <w:b/>
                <w:szCs w:val="18"/>
              </w:rPr>
              <w:t>Relevante onderbouwing:</w:t>
            </w:r>
          </w:p>
          <w:p w:rsidR="009D6F73" w:rsidRPr="003D63BA" w:rsidRDefault="009D6F73" w:rsidP="00D96291">
            <w:pPr>
              <w:pStyle w:val="broodtekst"/>
              <w:rPr>
                <w:b/>
              </w:rPr>
            </w:pPr>
            <w:r w:rsidRPr="003D63BA">
              <w:rPr>
                <w:rFonts w:cs="Arial"/>
                <w:szCs w:val="18"/>
              </w:rPr>
              <w:t>&lt;invullen&gt;</w:t>
            </w:r>
          </w:p>
        </w:tc>
      </w:tr>
      <w:tr w:rsidR="009D6F73" w:rsidRPr="003D63BA" w:rsidTr="00D96291">
        <w:tc>
          <w:tcPr>
            <w:tcW w:w="3925" w:type="dxa"/>
            <w:tcBorders>
              <w:bottom w:val="single" w:sz="4" w:space="0" w:color="auto"/>
            </w:tcBorders>
            <w:shd w:val="clear" w:color="auto" w:fill="auto"/>
          </w:tcPr>
          <w:p w:rsidR="009D6F73" w:rsidRPr="003D63BA" w:rsidRDefault="009D6F73" w:rsidP="00D96291">
            <w:pPr>
              <w:spacing w:line="240" w:lineRule="auto"/>
            </w:pPr>
            <w:r>
              <w:t xml:space="preserve">B. Heeft Gegadigde gebruik gemaakt van een online registratiesysteem?  </w:t>
            </w:r>
          </w:p>
        </w:tc>
        <w:tc>
          <w:tcPr>
            <w:tcW w:w="3926" w:type="dxa"/>
            <w:tcBorders>
              <w:bottom w:val="single" w:sz="4" w:space="0" w:color="auto"/>
            </w:tcBorders>
            <w:shd w:val="clear" w:color="auto" w:fill="auto"/>
          </w:tcPr>
          <w:p w:rsidR="009D6F73" w:rsidRPr="003D63BA" w:rsidRDefault="009D6F73" w:rsidP="00D96291">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6C28">
              <w:rPr>
                <w:rFonts w:cs="Arial"/>
                <w:szCs w:val="18"/>
              </w:rPr>
            </w:r>
            <w:r w:rsidR="00226C28">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6C28">
              <w:rPr>
                <w:rFonts w:cs="Arial"/>
                <w:szCs w:val="18"/>
              </w:rPr>
            </w:r>
            <w:r w:rsidR="00226C28">
              <w:rPr>
                <w:rFonts w:cs="Arial"/>
                <w:szCs w:val="18"/>
              </w:rPr>
              <w:fldChar w:fldCharType="separate"/>
            </w:r>
            <w:r w:rsidRPr="003D63BA">
              <w:rPr>
                <w:rFonts w:cs="Arial"/>
                <w:szCs w:val="18"/>
              </w:rPr>
              <w:fldChar w:fldCharType="end"/>
            </w:r>
            <w:r w:rsidRPr="003D63BA">
              <w:rPr>
                <w:rFonts w:cs="Arial"/>
                <w:szCs w:val="18"/>
              </w:rPr>
              <w:t xml:space="preserve"> Nee</w:t>
            </w:r>
          </w:p>
          <w:p w:rsidR="009D6F73" w:rsidRPr="003D63BA" w:rsidRDefault="009D6F73" w:rsidP="00D96291">
            <w:pPr>
              <w:pStyle w:val="broodtekst"/>
              <w:rPr>
                <w:rFonts w:cs="Arial"/>
                <w:b/>
                <w:szCs w:val="18"/>
              </w:rPr>
            </w:pPr>
            <w:r w:rsidRPr="003D63BA">
              <w:rPr>
                <w:rFonts w:cs="Arial"/>
                <w:b/>
                <w:szCs w:val="18"/>
              </w:rPr>
              <w:t>Relevante onderbouwing:</w:t>
            </w:r>
          </w:p>
          <w:p w:rsidR="009D6F73" w:rsidRPr="003D63BA" w:rsidRDefault="009D6F73" w:rsidP="00D96291">
            <w:pPr>
              <w:pStyle w:val="broodtekst"/>
              <w:rPr>
                <w:rFonts w:cs="Arial"/>
                <w:szCs w:val="18"/>
              </w:rPr>
            </w:pPr>
            <w:r w:rsidRPr="003D63BA">
              <w:rPr>
                <w:rFonts w:cs="Arial"/>
                <w:szCs w:val="18"/>
              </w:rPr>
              <w:t>&lt;invullen&gt;</w:t>
            </w:r>
          </w:p>
        </w:tc>
      </w:tr>
      <w:tr w:rsidR="009D6F73" w:rsidRPr="003D63BA" w:rsidTr="00D96291">
        <w:tc>
          <w:tcPr>
            <w:tcW w:w="3925" w:type="dxa"/>
            <w:shd w:val="clear" w:color="auto" w:fill="auto"/>
          </w:tcPr>
          <w:p w:rsidR="009D6F73" w:rsidRPr="003D63BA" w:rsidRDefault="009D6F73" w:rsidP="00704CDD">
            <w:pPr>
              <w:spacing w:line="240" w:lineRule="auto"/>
            </w:pPr>
            <w:r>
              <w:t xml:space="preserve">C. Na </w:t>
            </w:r>
            <w:r w:rsidR="00704CDD">
              <w:t>het Evenement</w:t>
            </w:r>
            <w:r>
              <w:t xml:space="preserve"> is er een evaluatie uitgevoerd tussen de Opdrachtgever en Gegadigde.</w:t>
            </w:r>
          </w:p>
        </w:tc>
        <w:tc>
          <w:tcPr>
            <w:tcW w:w="3926" w:type="dxa"/>
            <w:shd w:val="clear" w:color="auto" w:fill="auto"/>
          </w:tcPr>
          <w:p w:rsidR="009D6F73" w:rsidRPr="003D63BA" w:rsidRDefault="009D6F73" w:rsidP="00D96291">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6C28">
              <w:rPr>
                <w:rFonts w:cs="Arial"/>
                <w:szCs w:val="18"/>
              </w:rPr>
            </w:r>
            <w:r w:rsidR="00226C28">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6C28">
              <w:rPr>
                <w:rFonts w:cs="Arial"/>
                <w:szCs w:val="18"/>
              </w:rPr>
            </w:r>
            <w:r w:rsidR="00226C28">
              <w:rPr>
                <w:rFonts w:cs="Arial"/>
                <w:szCs w:val="18"/>
              </w:rPr>
              <w:fldChar w:fldCharType="separate"/>
            </w:r>
            <w:r w:rsidRPr="003D63BA">
              <w:rPr>
                <w:rFonts w:cs="Arial"/>
                <w:szCs w:val="18"/>
              </w:rPr>
              <w:fldChar w:fldCharType="end"/>
            </w:r>
            <w:r w:rsidRPr="003D63BA">
              <w:rPr>
                <w:rFonts w:cs="Arial"/>
                <w:szCs w:val="18"/>
              </w:rPr>
              <w:t xml:space="preserve"> Nee</w:t>
            </w:r>
          </w:p>
          <w:p w:rsidR="009D6F73" w:rsidRPr="003D63BA" w:rsidRDefault="009D6F73" w:rsidP="00D96291">
            <w:pPr>
              <w:pStyle w:val="broodtekst"/>
              <w:rPr>
                <w:rFonts w:cs="Arial"/>
                <w:b/>
                <w:szCs w:val="18"/>
              </w:rPr>
            </w:pPr>
            <w:r w:rsidRPr="003D63BA">
              <w:rPr>
                <w:rFonts w:cs="Arial"/>
                <w:b/>
                <w:szCs w:val="18"/>
              </w:rPr>
              <w:t>Relevante onderbouwing:</w:t>
            </w:r>
          </w:p>
          <w:p w:rsidR="009D6F73" w:rsidRPr="003D63BA" w:rsidRDefault="009D6F73" w:rsidP="00D96291">
            <w:pPr>
              <w:pStyle w:val="broodtekst"/>
              <w:rPr>
                <w:rFonts w:cs="Arial"/>
                <w:szCs w:val="18"/>
              </w:rPr>
            </w:pPr>
            <w:r w:rsidRPr="003D63BA">
              <w:rPr>
                <w:rFonts w:cs="Arial"/>
                <w:szCs w:val="18"/>
              </w:rPr>
              <w:t>&lt;invullen&gt;</w:t>
            </w:r>
          </w:p>
        </w:tc>
      </w:tr>
      <w:tr w:rsidR="009D6F73" w:rsidRPr="003D63BA" w:rsidTr="00D96291">
        <w:tc>
          <w:tcPr>
            <w:tcW w:w="7851" w:type="dxa"/>
            <w:gridSpan w:val="2"/>
            <w:shd w:val="clear" w:color="auto" w:fill="BFBFBF" w:themeFill="background1" w:themeFillShade="BF"/>
          </w:tcPr>
          <w:p w:rsidR="009D6F73" w:rsidRPr="003D63BA" w:rsidRDefault="009D6F73" w:rsidP="00D96291">
            <w:pPr>
              <w:pStyle w:val="broodtekst"/>
              <w:rPr>
                <w:b/>
                <w:szCs w:val="18"/>
              </w:rPr>
            </w:pPr>
            <w:r w:rsidRPr="003D63BA">
              <w:rPr>
                <w:b/>
                <w:szCs w:val="18"/>
              </w:rPr>
              <w:t>Controlevraag uitvoering en oplevering</w:t>
            </w:r>
          </w:p>
          <w:p w:rsidR="009D6F73" w:rsidRPr="0002798C" w:rsidRDefault="009D6F73" w:rsidP="00D96291">
            <w:pPr>
              <w:pStyle w:val="Default"/>
              <w:rPr>
                <w:rFonts w:ascii="Verdana" w:eastAsia="DejaVu Sans" w:hAnsi="Verdana"/>
                <w:color w:val="auto"/>
                <w:sz w:val="18"/>
                <w:szCs w:val="18"/>
              </w:rPr>
            </w:pPr>
            <w:r w:rsidRPr="0002798C">
              <w:rPr>
                <w:rFonts w:ascii="Verdana" w:eastAsia="DejaVu Sans" w:hAnsi="Verdana"/>
                <w:color w:val="auto"/>
                <w:sz w:val="18"/>
                <w:szCs w:val="18"/>
              </w:rPr>
              <w:t xml:space="preserve">Referentie dient uitgevoerd te zijn in de periode van 3 jaar voorafgaande aan de publicatiedatum van deze aanbesteding op </w:t>
            </w:r>
            <w:proofErr w:type="spellStart"/>
            <w:r w:rsidRPr="0002798C">
              <w:rPr>
                <w:rFonts w:ascii="Verdana" w:eastAsia="DejaVu Sans" w:hAnsi="Verdana"/>
                <w:color w:val="auto"/>
                <w:sz w:val="18"/>
                <w:szCs w:val="18"/>
              </w:rPr>
              <w:t>TenderNed</w:t>
            </w:r>
            <w:proofErr w:type="spellEnd"/>
            <w:r w:rsidRPr="0002798C">
              <w:rPr>
                <w:rFonts w:ascii="Verdana" w:eastAsia="DejaVu Sans" w:hAnsi="Verdana"/>
                <w:color w:val="auto"/>
                <w:sz w:val="18"/>
                <w:szCs w:val="18"/>
              </w:rPr>
              <w:t xml:space="preserve">. </w:t>
            </w:r>
          </w:p>
          <w:p w:rsidR="009D6F73" w:rsidRDefault="009D6F73" w:rsidP="00D96291">
            <w:pPr>
              <w:pStyle w:val="broodtekst"/>
              <w:rPr>
                <w:szCs w:val="18"/>
              </w:rPr>
            </w:pPr>
            <w:r>
              <w:rPr>
                <w:szCs w:val="18"/>
              </w:rPr>
              <w:t xml:space="preserve">Referenties van lopende projecten zijn geldig mits relevante deelresultaten opgeleverd en tot een goed einde zijn gebracht. </w:t>
            </w:r>
          </w:p>
          <w:p w:rsidR="009D6F73" w:rsidRDefault="009D6F73" w:rsidP="00D96291">
            <w:pPr>
              <w:pStyle w:val="broodtekst"/>
              <w:rPr>
                <w:szCs w:val="18"/>
              </w:rPr>
            </w:pPr>
          </w:p>
          <w:p w:rsidR="009D6F73" w:rsidRDefault="009D6F73" w:rsidP="00D96291">
            <w:pPr>
              <w:spacing w:line="240" w:lineRule="atLeast"/>
              <w:rPr>
                <w:szCs w:val="18"/>
              </w:rPr>
            </w:pPr>
            <w:r>
              <w:rPr>
                <w:szCs w:val="18"/>
              </w:rPr>
              <w:t xml:space="preserve">De uitvoeringsdata van de ingediende referentieopdrachten dienen te vallen binnen de periode van zes maanden. </w:t>
            </w:r>
          </w:p>
          <w:p w:rsidR="009D6F73" w:rsidRPr="003D63BA" w:rsidRDefault="009D6F73" w:rsidP="00D96291">
            <w:pPr>
              <w:pStyle w:val="broodtekst"/>
              <w:rPr>
                <w:rFonts w:cs="Arial"/>
                <w:szCs w:val="18"/>
              </w:rPr>
            </w:pPr>
          </w:p>
        </w:tc>
      </w:tr>
      <w:tr w:rsidR="009D6F73" w:rsidRPr="003D63BA" w:rsidTr="00D96291">
        <w:tc>
          <w:tcPr>
            <w:tcW w:w="3925" w:type="dxa"/>
            <w:shd w:val="clear" w:color="auto" w:fill="auto"/>
          </w:tcPr>
          <w:p w:rsidR="009D6F73" w:rsidRPr="003D63BA" w:rsidRDefault="009D6F73" w:rsidP="00D96291">
            <w:pPr>
              <w:pStyle w:val="broodtekst"/>
            </w:pPr>
            <w:r w:rsidRPr="003D63BA">
              <w:t>Datum opdrachtverlening</w:t>
            </w:r>
          </w:p>
        </w:tc>
        <w:tc>
          <w:tcPr>
            <w:tcW w:w="3926" w:type="dxa"/>
            <w:shd w:val="clear" w:color="auto" w:fill="auto"/>
          </w:tcPr>
          <w:p w:rsidR="009D6F73" w:rsidRPr="003D63BA" w:rsidRDefault="009D6F73" w:rsidP="00D96291">
            <w:pPr>
              <w:pStyle w:val="broodtekst"/>
              <w:rPr>
                <w:rFonts w:cs="Arial"/>
                <w:szCs w:val="18"/>
              </w:rPr>
            </w:pPr>
            <w:r w:rsidRPr="003D63BA">
              <w:rPr>
                <w:rFonts w:cs="Arial"/>
                <w:szCs w:val="18"/>
              </w:rPr>
              <w:t>&lt; invullen&gt;</w:t>
            </w:r>
          </w:p>
        </w:tc>
      </w:tr>
      <w:tr w:rsidR="009D6F73" w:rsidRPr="003D63BA" w:rsidTr="00D96291">
        <w:tc>
          <w:tcPr>
            <w:tcW w:w="3925" w:type="dxa"/>
            <w:tcBorders>
              <w:bottom w:val="single" w:sz="4" w:space="0" w:color="auto"/>
            </w:tcBorders>
            <w:shd w:val="clear" w:color="auto" w:fill="auto"/>
          </w:tcPr>
          <w:p w:rsidR="009D6F73" w:rsidRPr="003D63BA" w:rsidRDefault="009D6F73" w:rsidP="00D96291">
            <w:pPr>
              <w:pStyle w:val="broodtekst"/>
            </w:pPr>
            <w:r w:rsidRPr="003D63BA">
              <w:lastRenderedPageBreak/>
              <w:t>Datum oplevering</w:t>
            </w:r>
          </w:p>
        </w:tc>
        <w:tc>
          <w:tcPr>
            <w:tcW w:w="3926" w:type="dxa"/>
            <w:tcBorders>
              <w:bottom w:val="single" w:sz="4" w:space="0" w:color="auto"/>
            </w:tcBorders>
            <w:shd w:val="clear" w:color="auto" w:fill="auto"/>
          </w:tcPr>
          <w:p w:rsidR="009D6F73" w:rsidRPr="003D63BA" w:rsidRDefault="009D6F73" w:rsidP="00D96291">
            <w:pPr>
              <w:pStyle w:val="broodtekst"/>
              <w:rPr>
                <w:rFonts w:cs="Arial"/>
                <w:szCs w:val="18"/>
              </w:rPr>
            </w:pPr>
            <w:r w:rsidRPr="003D63BA">
              <w:rPr>
                <w:rFonts w:cs="Arial"/>
                <w:szCs w:val="18"/>
              </w:rPr>
              <w:t>&lt; invullen&gt;</w:t>
            </w:r>
          </w:p>
        </w:tc>
      </w:tr>
      <w:tr w:rsidR="009D6F73" w:rsidRPr="003D63BA" w:rsidTr="00D96291">
        <w:tc>
          <w:tcPr>
            <w:tcW w:w="7851" w:type="dxa"/>
            <w:gridSpan w:val="2"/>
            <w:tcBorders>
              <w:bottom w:val="single" w:sz="4" w:space="0" w:color="auto"/>
            </w:tcBorders>
            <w:shd w:val="clear" w:color="auto" w:fill="D9D9D9" w:themeFill="background1" w:themeFillShade="D9"/>
          </w:tcPr>
          <w:p w:rsidR="009D6F73" w:rsidRPr="003D63BA" w:rsidRDefault="009D6F73" w:rsidP="00D96291">
            <w:pPr>
              <w:pStyle w:val="broodtekst"/>
              <w:rPr>
                <w:rFonts w:cs="Arial"/>
                <w:b/>
                <w:szCs w:val="18"/>
              </w:rPr>
            </w:pPr>
            <w:r w:rsidRPr="003D63BA">
              <w:rPr>
                <w:b/>
              </w:rPr>
              <w:t>Overige informatie</w:t>
            </w:r>
          </w:p>
        </w:tc>
      </w:tr>
      <w:tr w:rsidR="009D6F73" w:rsidRPr="003D63BA" w:rsidTr="00D96291">
        <w:tc>
          <w:tcPr>
            <w:tcW w:w="3925" w:type="dxa"/>
            <w:tcBorders>
              <w:bottom w:val="single" w:sz="4" w:space="0" w:color="auto"/>
            </w:tcBorders>
            <w:shd w:val="clear" w:color="auto" w:fill="auto"/>
          </w:tcPr>
          <w:p w:rsidR="009D6F73" w:rsidRPr="003D63BA" w:rsidRDefault="009D6F73" w:rsidP="00D96291">
            <w:pPr>
              <w:pStyle w:val="broodtekst"/>
            </w:pPr>
            <w:r w:rsidRPr="003D63BA">
              <w:rPr>
                <w:szCs w:val="18"/>
              </w:rPr>
              <w:t>Gewerkt met onderaannemers (derden)</w:t>
            </w:r>
          </w:p>
        </w:tc>
        <w:tc>
          <w:tcPr>
            <w:tcW w:w="3926" w:type="dxa"/>
            <w:tcBorders>
              <w:bottom w:val="single" w:sz="4" w:space="0" w:color="auto"/>
            </w:tcBorders>
            <w:shd w:val="clear" w:color="auto" w:fill="auto"/>
          </w:tcPr>
          <w:p w:rsidR="009D6F73" w:rsidRPr="003D63BA" w:rsidRDefault="009D6F73" w:rsidP="00D96291">
            <w:pPr>
              <w:pStyle w:val="broodtekst"/>
              <w:rPr>
                <w:szCs w:val="18"/>
              </w:rPr>
            </w:pPr>
            <w:r w:rsidRPr="003D63BA">
              <w:rPr>
                <w:szCs w:val="18"/>
              </w:rPr>
              <w:fldChar w:fldCharType="begin">
                <w:ffData>
                  <w:name w:val="Check1"/>
                  <w:enabled/>
                  <w:calcOnExit w:val="0"/>
                  <w:checkBox>
                    <w:sizeAuto/>
                    <w:default w:val="0"/>
                  </w:checkBox>
                </w:ffData>
              </w:fldChar>
            </w:r>
            <w:r w:rsidRPr="003D63BA">
              <w:rPr>
                <w:szCs w:val="18"/>
              </w:rPr>
              <w:instrText xml:space="preserve"> FORMCHECKBOX </w:instrText>
            </w:r>
            <w:r w:rsidR="00226C28">
              <w:rPr>
                <w:szCs w:val="18"/>
              </w:rPr>
            </w:r>
            <w:r w:rsidR="00226C28">
              <w:rPr>
                <w:szCs w:val="18"/>
              </w:rPr>
              <w:fldChar w:fldCharType="separate"/>
            </w:r>
            <w:r w:rsidRPr="003D63BA">
              <w:rPr>
                <w:szCs w:val="18"/>
              </w:rPr>
              <w:fldChar w:fldCharType="end"/>
            </w:r>
            <w:r w:rsidRPr="003D63BA">
              <w:rPr>
                <w:szCs w:val="18"/>
              </w:rPr>
              <w:t xml:space="preserve"> Ja  </w:t>
            </w:r>
            <w:r w:rsidRPr="003D63BA">
              <w:rPr>
                <w:szCs w:val="18"/>
              </w:rPr>
              <w:fldChar w:fldCharType="begin">
                <w:ffData>
                  <w:name w:val="Check1"/>
                  <w:enabled/>
                  <w:calcOnExit w:val="0"/>
                  <w:checkBox>
                    <w:sizeAuto/>
                    <w:default w:val="0"/>
                  </w:checkBox>
                </w:ffData>
              </w:fldChar>
            </w:r>
            <w:r w:rsidRPr="003D63BA">
              <w:rPr>
                <w:szCs w:val="18"/>
              </w:rPr>
              <w:instrText xml:space="preserve"> FORMCHECKBOX </w:instrText>
            </w:r>
            <w:r w:rsidR="00226C28">
              <w:rPr>
                <w:szCs w:val="18"/>
              </w:rPr>
            </w:r>
            <w:r w:rsidR="00226C28">
              <w:rPr>
                <w:szCs w:val="18"/>
              </w:rPr>
              <w:fldChar w:fldCharType="separate"/>
            </w:r>
            <w:r w:rsidRPr="003D63BA">
              <w:rPr>
                <w:szCs w:val="18"/>
              </w:rPr>
              <w:fldChar w:fldCharType="end"/>
            </w:r>
            <w:r w:rsidRPr="003D63BA">
              <w:rPr>
                <w:szCs w:val="18"/>
              </w:rPr>
              <w:t xml:space="preserve"> Nee  &lt; selecteren&gt;</w:t>
            </w:r>
          </w:p>
          <w:p w:rsidR="009D6F73" w:rsidRPr="003D63BA" w:rsidRDefault="009D6F73" w:rsidP="00D96291">
            <w:pPr>
              <w:pStyle w:val="broodtekst"/>
              <w:rPr>
                <w:szCs w:val="18"/>
              </w:rPr>
            </w:pPr>
            <w:r w:rsidRPr="003D63BA">
              <w:rPr>
                <w:szCs w:val="18"/>
              </w:rPr>
              <w:t>Indien Ja: welk onderdeel van de opdracht?</w:t>
            </w:r>
            <w:r w:rsidRPr="003D63BA">
              <w:rPr>
                <w:rFonts w:cs="Arial"/>
                <w:szCs w:val="18"/>
              </w:rPr>
              <w:t xml:space="preserve"> &lt; invullen&gt;</w:t>
            </w:r>
          </w:p>
          <w:p w:rsidR="009D6F73" w:rsidRPr="003D63BA" w:rsidRDefault="009D6F73" w:rsidP="00D96291">
            <w:pPr>
              <w:pStyle w:val="broodtekst"/>
              <w:rPr>
                <w:rFonts w:cs="Arial"/>
                <w:szCs w:val="18"/>
              </w:rPr>
            </w:pPr>
          </w:p>
        </w:tc>
      </w:tr>
      <w:tr w:rsidR="009D6F73" w:rsidRPr="003D63BA" w:rsidTr="00D96291">
        <w:tc>
          <w:tcPr>
            <w:tcW w:w="7851" w:type="dxa"/>
            <w:gridSpan w:val="2"/>
            <w:shd w:val="clear" w:color="auto" w:fill="D9D9D9" w:themeFill="background1" w:themeFillShade="D9"/>
          </w:tcPr>
          <w:p w:rsidR="009D6F73" w:rsidRPr="003D63BA" w:rsidRDefault="009D6F73" w:rsidP="00D96291">
            <w:pPr>
              <w:pStyle w:val="broodtekst"/>
            </w:pPr>
            <w:r w:rsidRPr="003D63BA">
              <w:rPr>
                <w:b/>
              </w:rPr>
              <w:t>Gegevens opdrachtnemer</w:t>
            </w:r>
          </w:p>
        </w:tc>
      </w:tr>
      <w:tr w:rsidR="009D6F73" w:rsidRPr="003D63BA" w:rsidTr="00D96291">
        <w:tc>
          <w:tcPr>
            <w:tcW w:w="3925" w:type="dxa"/>
            <w:shd w:val="clear" w:color="auto" w:fill="auto"/>
          </w:tcPr>
          <w:p w:rsidR="009D6F73" w:rsidRPr="003D63BA" w:rsidRDefault="009D6F73" w:rsidP="00D96291">
            <w:pPr>
              <w:pStyle w:val="broodtekst"/>
            </w:pPr>
            <w:r w:rsidRPr="003D63BA">
              <w:t>(statutaire) Naam van de onderneming die de opdracht heeft uitgevoerd</w:t>
            </w:r>
          </w:p>
        </w:tc>
        <w:tc>
          <w:tcPr>
            <w:tcW w:w="3926" w:type="dxa"/>
            <w:shd w:val="clear" w:color="auto" w:fill="auto"/>
          </w:tcPr>
          <w:p w:rsidR="009D6F73" w:rsidRPr="003D63BA" w:rsidRDefault="009D6F73" w:rsidP="00D96291">
            <w:pPr>
              <w:pStyle w:val="broodtekst"/>
            </w:pPr>
          </w:p>
        </w:tc>
      </w:tr>
      <w:tr w:rsidR="009D6F73" w:rsidRPr="003D63BA" w:rsidTr="00D96291">
        <w:tc>
          <w:tcPr>
            <w:tcW w:w="7851" w:type="dxa"/>
            <w:gridSpan w:val="2"/>
            <w:shd w:val="clear" w:color="auto" w:fill="D9D9D9" w:themeFill="background1" w:themeFillShade="D9"/>
          </w:tcPr>
          <w:p w:rsidR="009D6F73" w:rsidRPr="003D63BA" w:rsidRDefault="009D6F73" w:rsidP="00D96291">
            <w:pPr>
              <w:pStyle w:val="broodtekst"/>
              <w:rPr>
                <w:b/>
              </w:rPr>
            </w:pPr>
            <w:r w:rsidRPr="003D63BA">
              <w:rPr>
                <w:b/>
              </w:rPr>
              <w:t xml:space="preserve">Gegevens Opdrachtgever </w:t>
            </w:r>
          </w:p>
        </w:tc>
      </w:tr>
      <w:tr w:rsidR="009D6F73" w:rsidRPr="003D63BA" w:rsidTr="00D96291">
        <w:tc>
          <w:tcPr>
            <w:tcW w:w="3925" w:type="dxa"/>
            <w:shd w:val="clear" w:color="auto" w:fill="auto"/>
          </w:tcPr>
          <w:p w:rsidR="009D6F73" w:rsidRPr="003D63BA" w:rsidRDefault="009D6F73" w:rsidP="00D96291">
            <w:pPr>
              <w:pStyle w:val="broodtekst"/>
            </w:pPr>
            <w:r w:rsidRPr="003D63BA">
              <w:t>(statutaire) Opdrachtgever</w:t>
            </w:r>
          </w:p>
        </w:tc>
        <w:tc>
          <w:tcPr>
            <w:tcW w:w="3926" w:type="dxa"/>
            <w:shd w:val="clear" w:color="auto" w:fill="auto"/>
          </w:tcPr>
          <w:p w:rsidR="009D6F73" w:rsidRPr="003D63BA" w:rsidRDefault="009D6F73" w:rsidP="00D96291">
            <w:pPr>
              <w:pStyle w:val="broodtekst"/>
            </w:pPr>
          </w:p>
        </w:tc>
      </w:tr>
      <w:tr w:rsidR="009D6F73" w:rsidRPr="003D63BA" w:rsidTr="00D96291">
        <w:tc>
          <w:tcPr>
            <w:tcW w:w="3925" w:type="dxa"/>
            <w:shd w:val="clear" w:color="auto" w:fill="auto"/>
          </w:tcPr>
          <w:p w:rsidR="009D6F73" w:rsidRPr="003D63BA" w:rsidRDefault="009D6F73" w:rsidP="00D96291">
            <w:pPr>
              <w:pStyle w:val="broodtekst"/>
            </w:pPr>
            <w:r w:rsidRPr="003D63BA">
              <w:t>Adres</w:t>
            </w:r>
          </w:p>
        </w:tc>
        <w:tc>
          <w:tcPr>
            <w:tcW w:w="3926" w:type="dxa"/>
            <w:shd w:val="clear" w:color="auto" w:fill="auto"/>
          </w:tcPr>
          <w:p w:rsidR="009D6F73" w:rsidRPr="003D63BA" w:rsidRDefault="009D6F73" w:rsidP="00D96291">
            <w:pPr>
              <w:pStyle w:val="broodtekst"/>
            </w:pPr>
          </w:p>
        </w:tc>
      </w:tr>
      <w:tr w:rsidR="009D6F73" w:rsidRPr="003D63BA" w:rsidTr="00D96291">
        <w:tc>
          <w:tcPr>
            <w:tcW w:w="3925" w:type="dxa"/>
            <w:shd w:val="clear" w:color="auto" w:fill="auto"/>
          </w:tcPr>
          <w:p w:rsidR="009D6F73" w:rsidRPr="003D63BA" w:rsidRDefault="009D6F73" w:rsidP="00D96291">
            <w:pPr>
              <w:pStyle w:val="broodtekst"/>
            </w:pPr>
            <w:r w:rsidRPr="003D63BA">
              <w:t>Postcode en Plaats</w:t>
            </w:r>
          </w:p>
        </w:tc>
        <w:tc>
          <w:tcPr>
            <w:tcW w:w="3926" w:type="dxa"/>
            <w:shd w:val="clear" w:color="auto" w:fill="auto"/>
          </w:tcPr>
          <w:p w:rsidR="009D6F73" w:rsidRPr="003D63BA" w:rsidRDefault="009D6F73" w:rsidP="00D96291">
            <w:pPr>
              <w:pStyle w:val="broodtekst"/>
            </w:pPr>
          </w:p>
        </w:tc>
      </w:tr>
      <w:tr w:rsidR="009D6F73" w:rsidRPr="003D63BA" w:rsidTr="00D96291">
        <w:tc>
          <w:tcPr>
            <w:tcW w:w="3925" w:type="dxa"/>
            <w:shd w:val="clear" w:color="auto" w:fill="auto"/>
          </w:tcPr>
          <w:p w:rsidR="009D6F73" w:rsidRPr="003D63BA" w:rsidRDefault="009D6F73" w:rsidP="00D96291">
            <w:pPr>
              <w:pStyle w:val="broodtekst"/>
            </w:pPr>
            <w:r w:rsidRPr="003D63BA">
              <w:t>Contactpersoon opdrachtgever</w:t>
            </w:r>
          </w:p>
        </w:tc>
        <w:tc>
          <w:tcPr>
            <w:tcW w:w="3926" w:type="dxa"/>
            <w:shd w:val="clear" w:color="auto" w:fill="auto"/>
          </w:tcPr>
          <w:p w:rsidR="009D6F73" w:rsidRPr="003D63BA" w:rsidRDefault="009D6F73" w:rsidP="00D96291">
            <w:pPr>
              <w:pStyle w:val="broodtekst"/>
            </w:pPr>
          </w:p>
        </w:tc>
      </w:tr>
      <w:tr w:rsidR="009D6F73" w:rsidRPr="003D63BA" w:rsidTr="00D96291">
        <w:tc>
          <w:tcPr>
            <w:tcW w:w="3925" w:type="dxa"/>
            <w:shd w:val="clear" w:color="auto" w:fill="auto"/>
          </w:tcPr>
          <w:p w:rsidR="009D6F73" w:rsidRPr="003D63BA" w:rsidRDefault="009D6F73" w:rsidP="00D96291">
            <w:pPr>
              <w:pStyle w:val="broodtekst"/>
            </w:pPr>
            <w:r w:rsidRPr="003D63BA">
              <w:t xml:space="preserve">Functie contactpersoon </w:t>
            </w:r>
          </w:p>
        </w:tc>
        <w:tc>
          <w:tcPr>
            <w:tcW w:w="3926" w:type="dxa"/>
            <w:shd w:val="clear" w:color="auto" w:fill="auto"/>
          </w:tcPr>
          <w:p w:rsidR="009D6F73" w:rsidRPr="003D63BA" w:rsidRDefault="009D6F73" w:rsidP="00D96291">
            <w:pPr>
              <w:pStyle w:val="broodtekst"/>
            </w:pPr>
          </w:p>
        </w:tc>
      </w:tr>
      <w:tr w:rsidR="009D6F73" w:rsidRPr="003D63BA" w:rsidTr="00D96291">
        <w:tc>
          <w:tcPr>
            <w:tcW w:w="3925" w:type="dxa"/>
            <w:shd w:val="clear" w:color="auto" w:fill="auto"/>
          </w:tcPr>
          <w:p w:rsidR="009D6F73" w:rsidRPr="003D63BA" w:rsidRDefault="009D6F73" w:rsidP="00D96291">
            <w:pPr>
              <w:pStyle w:val="broodtekst"/>
            </w:pPr>
            <w:r w:rsidRPr="003D63BA">
              <w:t>Telefoonnummer</w:t>
            </w:r>
          </w:p>
        </w:tc>
        <w:tc>
          <w:tcPr>
            <w:tcW w:w="3926" w:type="dxa"/>
            <w:shd w:val="clear" w:color="auto" w:fill="auto"/>
          </w:tcPr>
          <w:p w:rsidR="009D6F73" w:rsidRPr="003D63BA" w:rsidRDefault="009D6F73" w:rsidP="00D96291">
            <w:pPr>
              <w:pStyle w:val="broodtekst"/>
            </w:pPr>
          </w:p>
        </w:tc>
      </w:tr>
      <w:tr w:rsidR="009D6F73" w:rsidRPr="003D63BA" w:rsidTr="00D96291">
        <w:tc>
          <w:tcPr>
            <w:tcW w:w="3925" w:type="dxa"/>
            <w:shd w:val="clear" w:color="auto" w:fill="auto"/>
          </w:tcPr>
          <w:p w:rsidR="009D6F73" w:rsidRPr="003D63BA" w:rsidRDefault="009D6F73" w:rsidP="00D96291">
            <w:pPr>
              <w:pStyle w:val="broodtekst"/>
            </w:pPr>
            <w:r w:rsidRPr="003D63BA">
              <w:t>emailadres</w:t>
            </w:r>
          </w:p>
        </w:tc>
        <w:tc>
          <w:tcPr>
            <w:tcW w:w="3926" w:type="dxa"/>
            <w:shd w:val="clear" w:color="auto" w:fill="auto"/>
          </w:tcPr>
          <w:p w:rsidR="009D6F73" w:rsidRPr="003D63BA" w:rsidRDefault="009D6F73" w:rsidP="00D96291">
            <w:pPr>
              <w:pStyle w:val="broodtekst"/>
            </w:pPr>
          </w:p>
        </w:tc>
      </w:tr>
    </w:tbl>
    <w:p w:rsidR="009D6F73" w:rsidRDefault="009D6F73" w:rsidP="009D6F73">
      <w:pPr>
        <w:spacing w:line="240" w:lineRule="auto"/>
      </w:pPr>
    </w:p>
    <w:p w:rsidR="009D6F73" w:rsidRDefault="009D6F73" w:rsidP="009D6F73">
      <w:pPr>
        <w:spacing w:line="240" w:lineRule="auto"/>
      </w:pPr>
      <w:r>
        <w:br w:type="page"/>
      </w:r>
    </w:p>
    <w:p w:rsidR="005505BC" w:rsidRDefault="005505BC" w:rsidP="009D6F73">
      <w:pPr>
        <w:spacing w:line="240" w:lineRule="auto"/>
      </w:pPr>
    </w:p>
    <w:p w:rsidR="005505BC" w:rsidRDefault="005505BC" w:rsidP="009D6F73">
      <w:pPr>
        <w:spacing w:line="240" w:lineRule="auto"/>
      </w:pPr>
    </w:p>
    <w:p w:rsidR="005505BC" w:rsidRDefault="005505BC" w:rsidP="009D6F73">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1"/>
        <w:gridCol w:w="3885"/>
      </w:tblGrid>
      <w:tr w:rsidR="009D6F73" w:rsidRPr="003D63BA" w:rsidTr="00D96291">
        <w:tc>
          <w:tcPr>
            <w:tcW w:w="7786" w:type="dxa"/>
            <w:gridSpan w:val="2"/>
            <w:shd w:val="clear" w:color="auto" w:fill="auto"/>
          </w:tcPr>
          <w:p w:rsidR="009D6F73" w:rsidRPr="003D63BA" w:rsidRDefault="009D6F73" w:rsidP="00D96291">
            <w:pPr>
              <w:pStyle w:val="broodtekst"/>
              <w:jc w:val="center"/>
              <w:rPr>
                <w:b/>
              </w:rPr>
            </w:pPr>
            <w:r w:rsidRPr="003D63BA">
              <w:rPr>
                <w:b/>
              </w:rPr>
              <w:t xml:space="preserve">REFERENTIEFORMULIER  </w:t>
            </w:r>
          </w:p>
          <w:p w:rsidR="009D6F73" w:rsidRPr="003D63BA" w:rsidRDefault="009D6F73" w:rsidP="00D96291">
            <w:pPr>
              <w:pStyle w:val="broodtekst"/>
              <w:rPr>
                <w:b/>
              </w:rPr>
            </w:pPr>
            <w:r w:rsidRPr="003D63BA">
              <w:rPr>
                <w:b/>
              </w:rPr>
              <w:t>Deze referentieopdracht dient om te voldoen aan:</w:t>
            </w:r>
          </w:p>
          <w:p w:rsidR="009D6F73" w:rsidRPr="003D63BA" w:rsidRDefault="009D6F73" w:rsidP="00D96291">
            <w:pPr>
              <w:spacing w:line="240" w:lineRule="auto"/>
              <w:rPr>
                <w:szCs w:val="18"/>
              </w:rPr>
            </w:pPr>
          </w:p>
          <w:p w:rsidR="009D6F73" w:rsidRDefault="00C21D69" w:rsidP="00D96291">
            <w:pPr>
              <w:spacing w:line="240" w:lineRule="auto"/>
              <w:rPr>
                <w:szCs w:val="18"/>
                <w:u w:val="single"/>
              </w:rPr>
            </w:pPr>
            <w:r>
              <w:rPr>
                <w:szCs w:val="18"/>
                <w:u w:val="single"/>
              </w:rPr>
              <w:t>Selectiecriterium 3</w:t>
            </w:r>
          </w:p>
          <w:p w:rsidR="00C21D69" w:rsidRDefault="00C21D69" w:rsidP="00C21D69">
            <w:pPr>
              <w:pStyle w:val="broodtekst"/>
              <w:spacing w:line="240" w:lineRule="auto"/>
              <w:rPr>
                <w:szCs w:val="18"/>
              </w:rPr>
            </w:pPr>
            <w:r>
              <w:rPr>
                <w:szCs w:val="18"/>
              </w:rPr>
              <w:t xml:space="preserve">Gegadigde beschrijft aan de hand van een referentieopdracht dat Gegadigde als </w:t>
            </w:r>
          </w:p>
          <w:p w:rsidR="009D6F73" w:rsidRDefault="00C21D69" w:rsidP="00C21D69">
            <w:pPr>
              <w:tabs>
                <w:tab w:val="left" w:pos="5670"/>
              </w:tabs>
              <w:spacing w:line="240" w:lineRule="auto"/>
              <w:rPr>
                <w:szCs w:val="18"/>
              </w:rPr>
            </w:pPr>
            <w:r>
              <w:rPr>
                <w:szCs w:val="18"/>
              </w:rPr>
              <w:t xml:space="preserve">opdrachtnemer in de periode van drie jaar voorafgaande aan de uiterste datum van Aanmelding, aantoonbaar ervaring heeft opgedaan met het organiseren en realiseren van een </w:t>
            </w:r>
            <w:r w:rsidR="00704CDD">
              <w:rPr>
                <w:szCs w:val="18"/>
              </w:rPr>
              <w:t>Evenement</w:t>
            </w:r>
            <w:r>
              <w:rPr>
                <w:szCs w:val="18"/>
              </w:rPr>
              <w:t xml:space="preserve"> op een externe uitvoeringslocatie zonder of met beperkte nutsvoorzieningen. Gegadigde heeft in het kader van de uitvoering als opdrachtnemer moeten zorgdragen voor de noodzakelijke omgevings- en veiligheidsvergunningen.</w:t>
            </w:r>
            <w:r w:rsidR="009D6F73">
              <w:rPr>
                <w:szCs w:val="18"/>
              </w:rPr>
              <w:t xml:space="preserve"> </w:t>
            </w:r>
          </w:p>
          <w:p w:rsidR="009D6F73" w:rsidRPr="00F301BF" w:rsidRDefault="009D6F73" w:rsidP="00C21D69">
            <w:pPr>
              <w:rPr>
                <w:i/>
                <w:szCs w:val="18"/>
              </w:rPr>
            </w:pPr>
            <w:r>
              <w:rPr>
                <w:szCs w:val="18"/>
              </w:rPr>
              <w:br/>
            </w:r>
            <w:r w:rsidRPr="00F301BF">
              <w:rPr>
                <w:i/>
                <w:szCs w:val="18"/>
              </w:rPr>
              <w:t>Gegadigde kan maximaal 1 referentieopdracht in te dienen.</w:t>
            </w:r>
          </w:p>
          <w:p w:rsidR="009D6F73" w:rsidRPr="003D63BA" w:rsidRDefault="009D6F73" w:rsidP="00D96291">
            <w:pPr>
              <w:spacing w:line="240" w:lineRule="auto"/>
            </w:pPr>
          </w:p>
        </w:tc>
      </w:tr>
      <w:tr w:rsidR="009D6F73" w:rsidRPr="003D63BA" w:rsidTr="00D96291">
        <w:tc>
          <w:tcPr>
            <w:tcW w:w="7786" w:type="dxa"/>
            <w:gridSpan w:val="2"/>
            <w:shd w:val="clear" w:color="auto" w:fill="D9D9D9" w:themeFill="background1" w:themeFillShade="D9"/>
          </w:tcPr>
          <w:p w:rsidR="009D6F73" w:rsidRPr="003D63BA" w:rsidRDefault="009D6F73" w:rsidP="00D96291">
            <w:pPr>
              <w:pStyle w:val="broodtekst"/>
              <w:rPr>
                <w:szCs w:val="18"/>
              </w:rPr>
            </w:pPr>
            <w:r w:rsidRPr="003D63BA">
              <w:rPr>
                <w:b/>
                <w:szCs w:val="18"/>
              </w:rPr>
              <w:t xml:space="preserve">Controle: </w:t>
            </w:r>
            <w:r w:rsidRPr="003D63BA">
              <w:rPr>
                <w:szCs w:val="18"/>
              </w:rPr>
              <w:t xml:space="preserve">Bij geen “ja” beantwoording </w:t>
            </w:r>
            <w:r>
              <w:rPr>
                <w:szCs w:val="18"/>
              </w:rPr>
              <w:t xml:space="preserve">bij het volgende onderdeel </w:t>
            </w:r>
            <w:r w:rsidRPr="003D63BA">
              <w:rPr>
                <w:szCs w:val="18"/>
              </w:rPr>
              <w:t>en zonder aantoonbare relevante onderbouwing en zonder volledige toereikende beantwoording/invulling in alle velden, voldoet de referentie niet aan de gestelde voorwaarden en wordt geen puntenscore toegekend. Per selectiecriterium kan slechts één van de aangegeven puntenscores verkregen worden.</w:t>
            </w:r>
          </w:p>
        </w:tc>
      </w:tr>
      <w:tr w:rsidR="009D6F73" w:rsidRPr="003D63BA" w:rsidTr="00D96291">
        <w:tc>
          <w:tcPr>
            <w:tcW w:w="3901" w:type="dxa"/>
            <w:shd w:val="clear" w:color="auto" w:fill="auto"/>
          </w:tcPr>
          <w:p w:rsidR="009D6F73" w:rsidRPr="003D63BA" w:rsidRDefault="009D6F73" w:rsidP="00D96291">
            <w:pPr>
              <w:spacing w:line="240" w:lineRule="auto"/>
            </w:pPr>
            <w:r w:rsidRPr="003D63BA">
              <w:t>Omschrijving van de (aard van de) referentieopdracht met een uiteenzetting van de behaalde (deel-) resultaten of activiteiten.</w:t>
            </w:r>
          </w:p>
          <w:p w:rsidR="009D6F73" w:rsidRPr="003D63BA" w:rsidRDefault="009D6F73" w:rsidP="00D96291">
            <w:pPr>
              <w:spacing w:line="240" w:lineRule="auto"/>
            </w:pPr>
          </w:p>
        </w:tc>
        <w:tc>
          <w:tcPr>
            <w:tcW w:w="3885" w:type="dxa"/>
            <w:shd w:val="clear" w:color="auto" w:fill="auto"/>
          </w:tcPr>
          <w:p w:rsidR="009D6F73" w:rsidRPr="003D63BA" w:rsidRDefault="009D6F73" w:rsidP="00D96291">
            <w:pPr>
              <w:pStyle w:val="broodtekst"/>
              <w:rPr>
                <w:rFonts w:cs="Arial"/>
                <w:szCs w:val="18"/>
              </w:rPr>
            </w:pPr>
          </w:p>
        </w:tc>
      </w:tr>
      <w:tr w:rsidR="009D6F73" w:rsidRPr="003D63BA" w:rsidTr="00D96291">
        <w:tc>
          <w:tcPr>
            <w:tcW w:w="3901" w:type="dxa"/>
            <w:shd w:val="clear" w:color="auto" w:fill="auto"/>
          </w:tcPr>
          <w:p w:rsidR="009D6F73" w:rsidRPr="003D63BA" w:rsidRDefault="009D6F73" w:rsidP="00D96291">
            <w:pPr>
              <w:spacing w:line="240" w:lineRule="auto"/>
            </w:pPr>
            <w:r>
              <w:t>A</w:t>
            </w:r>
            <w:r w:rsidRPr="003D63BA">
              <w:t xml:space="preserve">. </w:t>
            </w:r>
            <w:r>
              <w:t>Waren de nutsvoorzieningen afwezig of in beperkte mate aanwezig op de externe uitvoeringslocatie?</w:t>
            </w:r>
          </w:p>
          <w:p w:rsidR="009D6F73" w:rsidRPr="003D63BA" w:rsidRDefault="009D6F73" w:rsidP="00D96291">
            <w:pPr>
              <w:spacing w:line="240" w:lineRule="auto"/>
            </w:pPr>
          </w:p>
        </w:tc>
        <w:tc>
          <w:tcPr>
            <w:tcW w:w="3885" w:type="dxa"/>
            <w:shd w:val="clear" w:color="auto" w:fill="auto"/>
          </w:tcPr>
          <w:p w:rsidR="009D6F73" w:rsidRPr="003D63BA" w:rsidRDefault="009D6F73" w:rsidP="00D96291">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6C28">
              <w:rPr>
                <w:rFonts w:cs="Arial"/>
                <w:szCs w:val="18"/>
              </w:rPr>
            </w:r>
            <w:r w:rsidR="00226C28">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6C28">
              <w:rPr>
                <w:rFonts w:cs="Arial"/>
                <w:szCs w:val="18"/>
              </w:rPr>
            </w:r>
            <w:r w:rsidR="00226C28">
              <w:rPr>
                <w:rFonts w:cs="Arial"/>
                <w:szCs w:val="18"/>
              </w:rPr>
              <w:fldChar w:fldCharType="separate"/>
            </w:r>
            <w:r w:rsidRPr="003D63BA">
              <w:rPr>
                <w:rFonts w:cs="Arial"/>
                <w:szCs w:val="18"/>
              </w:rPr>
              <w:fldChar w:fldCharType="end"/>
            </w:r>
            <w:r w:rsidRPr="003D63BA">
              <w:rPr>
                <w:rFonts w:cs="Arial"/>
                <w:szCs w:val="18"/>
              </w:rPr>
              <w:t xml:space="preserve"> Nee</w:t>
            </w:r>
          </w:p>
          <w:p w:rsidR="009D6F73" w:rsidRPr="003D63BA" w:rsidRDefault="009D6F73" w:rsidP="00D96291">
            <w:pPr>
              <w:pStyle w:val="broodtekst"/>
              <w:rPr>
                <w:rFonts w:cs="Arial"/>
                <w:b/>
                <w:szCs w:val="18"/>
              </w:rPr>
            </w:pPr>
            <w:r w:rsidRPr="003D63BA">
              <w:rPr>
                <w:rFonts w:cs="Arial"/>
                <w:b/>
                <w:szCs w:val="18"/>
              </w:rPr>
              <w:t>Relevante onderbouwing:</w:t>
            </w:r>
          </w:p>
          <w:p w:rsidR="009D6F73" w:rsidRPr="003D63BA" w:rsidRDefault="009D6F73" w:rsidP="00D96291">
            <w:pPr>
              <w:pStyle w:val="broodtekst"/>
              <w:rPr>
                <w:b/>
              </w:rPr>
            </w:pPr>
            <w:r w:rsidRPr="003D63BA">
              <w:rPr>
                <w:rFonts w:cs="Arial"/>
                <w:szCs w:val="18"/>
              </w:rPr>
              <w:t>&lt;invullen&gt;</w:t>
            </w:r>
          </w:p>
        </w:tc>
      </w:tr>
      <w:tr w:rsidR="009D6F73" w:rsidRPr="003D63BA" w:rsidTr="00D96291">
        <w:tc>
          <w:tcPr>
            <w:tcW w:w="3901" w:type="dxa"/>
            <w:shd w:val="clear" w:color="auto" w:fill="auto"/>
          </w:tcPr>
          <w:p w:rsidR="009D6F73" w:rsidRDefault="009D6F73" w:rsidP="00D96291">
            <w:pPr>
              <w:autoSpaceDE w:val="0"/>
              <w:autoSpaceDN w:val="0"/>
              <w:adjustRightInd w:val="0"/>
              <w:spacing w:line="240" w:lineRule="auto"/>
              <w:rPr>
                <w:rFonts w:ascii="Verdana-Italic" w:hAnsi="Verdana-Italic" w:cs="Verdana-Italic"/>
                <w:i/>
                <w:iCs/>
                <w:szCs w:val="18"/>
              </w:rPr>
            </w:pPr>
            <w:r>
              <w:rPr>
                <w:rFonts w:cs="Verdana"/>
                <w:szCs w:val="18"/>
              </w:rPr>
              <w:t xml:space="preserve">Wat was de uitvoeringslocatie en geef een beschrijving van de aanwezige  nutsvoorzieningen. </w:t>
            </w:r>
          </w:p>
          <w:p w:rsidR="009D6F73" w:rsidRDefault="009D6F73" w:rsidP="00D96291">
            <w:pPr>
              <w:spacing w:line="240" w:lineRule="auto"/>
            </w:pPr>
          </w:p>
        </w:tc>
        <w:tc>
          <w:tcPr>
            <w:tcW w:w="3885" w:type="dxa"/>
            <w:shd w:val="clear" w:color="auto" w:fill="auto"/>
          </w:tcPr>
          <w:p w:rsidR="009D6F73" w:rsidRPr="003D63BA" w:rsidRDefault="009D6F73" w:rsidP="00D96291">
            <w:pPr>
              <w:pStyle w:val="broodtekst"/>
              <w:rPr>
                <w:rFonts w:cs="Arial"/>
                <w:szCs w:val="18"/>
              </w:rPr>
            </w:pPr>
            <w:r w:rsidRPr="003D63BA">
              <w:rPr>
                <w:rFonts w:cs="Arial"/>
                <w:szCs w:val="18"/>
              </w:rPr>
              <w:t>&lt;invullen&gt;</w:t>
            </w:r>
          </w:p>
        </w:tc>
      </w:tr>
      <w:tr w:rsidR="009D6F73" w:rsidRPr="003D63BA" w:rsidTr="00D96291">
        <w:tc>
          <w:tcPr>
            <w:tcW w:w="3901" w:type="dxa"/>
            <w:shd w:val="clear" w:color="auto" w:fill="auto"/>
          </w:tcPr>
          <w:p w:rsidR="009D6F73" w:rsidRDefault="009D6F73" w:rsidP="00D96291">
            <w:pPr>
              <w:spacing w:line="240" w:lineRule="auto"/>
            </w:pPr>
            <w:r>
              <w:t>B. Heeft Gegadigde zorggedragen voor de noodzakelijke omgevings- en veiligheidsvergunningen?</w:t>
            </w:r>
          </w:p>
        </w:tc>
        <w:tc>
          <w:tcPr>
            <w:tcW w:w="3885" w:type="dxa"/>
            <w:shd w:val="clear" w:color="auto" w:fill="auto"/>
          </w:tcPr>
          <w:p w:rsidR="009D6F73" w:rsidRPr="003D63BA" w:rsidRDefault="009D6F73" w:rsidP="00D96291">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6C28">
              <w:rPr>
                <w:rFonts w:cs="Arial"/>
                <w:szCs w:val="18"/>
              </w:rPr>
            </w:r>
            <w:r w:rsidR="00226C28">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6C28">
              <w:rPr>
                <w:rFonts w:cs="Arial"/>
                <w:szCs w:val="18"/>
              </w:rPr>
            </w:r>
            <w:r w:rsidR="00226C28">
              <w:rPr>
                <w:rFonts w:cs="Arial"/>
                <w:szCs w:val="18"/>
              </w:rPr>
              <w:fldChar w:fldCharType="separate"/>
            </w:r>
            <w:r w:rsidRPr="003D63BA">
              <w:rPr>
                <w:rFonts w:cs="Arial"/>
                <w:szCs w:val="18"/>
              </w:rPr>
              <w:fldChar w:fldCharType="end"/>
            </w:r>
            <w:r w:rsidRPr="003D63BA">
              <w:rPr>
                <w:rFonts w:cs="Arial"/>
                <w:szCs w:val="18"/>
              </w:rPr>
              <w:t xml:space="preserve"> Nee</w:t>
            </w:r>
          </w:p>
          <w:p w:rsidR="009D6F73" w:rsidRPr="003D63BA" w:rsidRDefault="009D6F73" w:rsidP="00D96291">
            <w:pPr>
              <w:pStyle w:val="broodtekst"/>
              <w:rPr>
                <w:rFonts w:cs="Arial"/>
                <w:b/>
                <w:szCs w:val="18"/>
              </w:rPr>
            </w:pPr>
            <w:r w:rsidRPr="003D63BA">
              <w:rPr>
                <w:rFonts w:cs="Arial"/>
                <w:b/>
                <w:szCs w:val="18"/>
              </w:rPr>
              <w:t>Relevante onderbouwing:</w:t>
            </w:r>
          </w:p>
          <w:p w:rsidR="009D6F73" w:rsidRPr="003D63BA" w:rsidRDefault="009D6F73" w:rsidP="00D96291">
            <w:pPr>
              <w:pStyle w:val="broodtekst"/>
              <w:rPr>
                <w:rFonts w:cs="Arial"/>
                <w:szCs w:val="18"/>
              </w:rPr>
            </w:pPr>
            <w:r w:rsidRPr="003D63BA">
              <w:rPr>
                <w:rFonts w:cs="Arial"/>
                <w:szCs w:val="18"/>
              </w:rPr>
              <w:t>&lt;invullen&gt;</w:t>
            </w:r>
          </w:p>
        </w:tc>
      </w:tr>
      <w:tr w:rsidR="009D6F73" w:rsidRPr="003D63BA" w:rsidTr="00D96291">
        <w:tc>
          <w:tcPr>
            <w:tcW w:w="3901" w:type="dxa"/>
            <w:tcBorders>
              <w:bottom w:val="single" w:sz="4" w:space="0" w:color="auto"/>
            </w:tcBorders>
            <w:shd w:val="clear" w:color="auto" w:fill="auto"/>
          </w:tcPr>
          <w:p w:rsidR="009D6F73" w:rsidRPr="003D63BA" w:rsidRDefault="009D6F73" w:rsidP="00D96291">
            <w:pPr>
              <w:spacing w:line="240" w:lineRule="auto"/>
            </w:pPr>
            <w:r>
              <w:rPr>
                <w:rFonts w:cs="Verdana"/>
                <w:szCs w:val="18"/>
              </w:rPr>
              <w:t xml:space="preserve">Om welke omgevings- en veiligheidsvergunningen ging het? </w:t>
            </w:r>
          </w:p>
        </w:tc>
        <w:tc>
          <w:tcPr>
            <w:tcW w:w="3885" w:type="dxa"/>
            <w:tcBorders>
              <w:bottom w:val="single" w:sz="4" w:space="0" w:color="auto"/>
            </w:tcBorders>
            <w:shd w:val="clear" w:color="auto" w:fill="auto"/>
          </w:tcPr>
          <w:p w:rsidR="009D6F73" w:rsidRDefault="009D6F73" w:rsidP="00D96291">
            <w:pPr>
              <w:pStyle w:val="broodtekst"/>
              <w:rPr>
                <w:rFonts w:cs="Arial"/>
                <w:szCs w:val="18"/>
              </w:rPr>
            </w:pPr>
            <w:r>
              <w:rPr>
                <w:rFonts w:cs="Arial"/>
                <w:szCs w:val="18"/>
              </w:rPr>
              <w:t>&lt;invullen&gt;</w:t>
            </w:r>
          </w:p>
          <w:p w:rsidR="009D6F73" w:rsidRPr="003D63BA" w:rsidRDefault="009D6F73" w:rsidP="00D96291">
            <w:pPr>
              <w:pStyle w:val="broodtekst"/>
              <w:rPr>
                <w:rFonts w:cs="Arial"/>
                <w:szCs w:val="18"/>
              </w:rPr>
            </w:pPr>
          </w:p>
        </w:tc>
      </w:tr>
      <w:tr w:rsidR="009D6F73" w:rsidRPr="003D63BA" w:rsidTr="00D96291">
        <w:tc>
          <w:tcPr>
            <w:tcW w:w="7786" w:type="dxa"/>
            <w:gridSpan w:val="2"/>
            <w:shd w:val="clear" w:color="auto" w:fill="BFBFBF" w:themeFill="background1" w:themeFillShade="BF"/>
          </w:tcPr>
          <w:p w:rsidR="009D6F73" w:rsidRPr="003D63BA" w:rsidRDefault="009D6F73" w:rsidP="00D96291">
            <w:pPr>
              <w:pStyle w:val="broodtekst"/>
              <w:rPr>
                <w:b/>
                <w:szCs w:val="18"/>
              </w:rPr>
            </w:pPr>
            <w:r w:rsidRPr="003D63BA">
              <w:rPr>
                <w:b/>
                <w:szCs w:val="18"/>
              </w:rPr>
              <w:t>Controlevraag uitvoering en oplevering</w:t>
            </w:r>
          </w:p>
          <w:p w:rsidR="009D6F73" w:rsidRPr="0002798C" w:rsidRDefault="009D6F73" w:rsidP="00D96291">
            <w:pPr>
              <w:pStyle w:val="Default"/>
              <w:rPr>
                <w:rFonts w:ascii="Verdana" w:eastAsia="DejaVu Sans" w:hAnsi="Verdana"/>
                <w:color w:val="auto"/>
                <w:sz w:val="18"/>
                <w:szCs w:val="18"/>
              </w:rPr>
            </w:pPr>
            <w:r w:rsidRPr="0002798C">
              <w:rPr>
                <w:rFonts w:ascii="Verdana" w:eastAsia="DejaVu Sans" w:hAnsi="Verdana"/>
                <w:color w:val="auto"/>
                <w:sz w:val="18"/>
                <w:szCs w:val="18"/>
              </w:rPr>
              <w:t xml:space="preserve">Referentie dient uitgevoerd te zijn in de periode van 3 jaar voorafgaande aan de publicatiedatum van deze aanbesteding op </w:t>
            </w:r>
            <w:proofErr w:type="spellStart"/>
            <w:r w:rsidRPr="0002798C">
              <w:rPr>
                <w:rFonts w:ascii="Verdana" w:eastAsia="DejaVu Sans" w:hAnsi="Verdana"/>
                <w:color w:val="auto"/>
                <w:sz w:val="18"/>
                <w:szCs w:val="18"/>
              </w:rPr>
              <w:t>TenderNed</w:t>
            </w:r>
            <w:proofErr w:type="spellEnd"/>
            <w:r w:rsidRPr="0002798C">
              <w:rPr>
                <w:rFonts w:ascii="Verdana" w:eastAsia="DejaVu Sans" w:hAnsi="Verdana"/>
                <w:color w:val="auto"/>
                <w:sz w:val="18"/>
                <w:szCs w:val="18"/>
              </w:rPr>
              <w:t xml:space="preserve">. </w:t>
            </w:r>
          </w:p>
          <w:p w:rsidR="009D6F73" w:rsidRPr="003D63BA" w:rsidRDefault="009D6F73" w:rsidP="00D96291">
            <w:pPr>
              <w:pStyle w:val="broodtekst"/>
              <w:rPr>
                <w:rFonts w:cs="Arial"/>
                <w:szCs w:val="18"/>
              </w:rPr>
            </w:pPr>
            <w:r>
              <w:rPr>
                <w:szCs w:val="18"/>
              </w:rPr>
              <w:t xml:space="preserve">Referenties van lopende projecten zijn geldig mits relevante deelresultaten opgeleverd en tot een goed einde zijn gebracht. </w:t>
            </w:r>
          </w:p>
        </w:tc>
      </w:tr>
      <w:tr w:rsidR="009D6F73" w:rsidRPr="003D63BA" w:rsidTr="00D96291">
        <w:tc>
          <w:tcPr>
            <w:tcW w:w="3901" w:type="dxa"/>
            <w:shd w:val="clear" w:color="auto" w:fill="auto"/>
          </w:tcPr>
          <w:p w:rsidR="009D6F73" w:rsidRPr="003D63BA" w:rsidRDefault="009D6F73" w:rsidP="00D96291">
            <w:pPr>
              <w:pStyle w:val="broodtekst"/>
            </w:pPr>
            <w:r w:rsidRPr="003D63BA">
              <w:t>Datum opdrachtverlening</w:t>
            </w:r>
          </w:p>
        </w:tc>
        <w:tc>
          <w:tcPr>
            <w:tcW w:w="3885" w:type="dxa"/>
            <w:shd w:val="clear" w:color="auto" w:fill="auto"/>
          </w:tcPr>
          <w:p w:rsidR="009D6F73" w:rsidRPr="003D63BA" w:rsidRDefault="009D6F73" w:rsidP="00D96291">
            <w:pPr>
              <w:pStyle w:val="broodtekst"/>
              <w:rPr>
                <w:rFonts w:cs="Arial"/>
                <w:szCs w:val="18"/>
              </w:rPr>
            </w:pPr>
            <w:r w:rsidRPr="003D63BA">
              <w:rPr>
                <w:rFonts w:cs="Arial"/>
                <w:szCs w:val="18"/>
              </w:rPr>
              <w:t>&lt; invullen&gt;</w:t>
            </w:r>
          </w:p>
        </w:tc>
      </w:tr>
      <w:tr w:rsidR="009D6F73" w:rsidRPr="003D63BA" w:rsidTr="00D96291">
        <w:tc>
          <w:tcPr>
            <w:tcW w:w="3901" w:type="dxa"/>
            <w:tcBorders>
              <w:bottom w:val="single" w:sz="4" w:space="0" w:color="auto"/>
            </w:tcBorders>
            <w:shd w:val="clear" w:color="auto" w:fill="auto"/>
          </w:tcPr>
          <w:p w:rsidR="009D6F73" w:rsidRPr="003D63BA" w:rsidRDefault="009D6F73" w:rsidP="00D96291">
            <w:pPr>
              <w:pStyle w:val="broodtekst"/>
            </w:pPr>
            <w:r w:rsidRPr="003D63BA">
              <w:t>Datum oplevering</w:t>
            </w:r>
          </w:p>
        </w:tc>
        <w:tc>
          <w:tcPr>
            <w:tcW w:w="3885" w:type="dxa"/>
            <w:tcBorders>
              <w:bottom w:val="single" w:sz="4" w:space="0" w:color="auto"/>
            </w:tcBorders>
            <w:shd w:val="clear" w:color="auto" w:fill="auto"/>
          </w:tcPr>
          <w:p w:rsidR="009D6F73" w:rsidRPr="003D63BA" w:rsidRDefault="009D6F73" w:rsidP="00D96291">
            <w:pPr>
              <w:pStyle w:val="broodtekst"/>
              <w:rPr>
                <w:rFonts w:cs="Arial"/>
                <w:szCs w:val="18"/>
              </w:rPr>
            </w:pPr>
            <w:r w:rsidRPr="003D63BA">
              <w:rPr>
                <w:rFonts w:cs="Arial"/>
                <w:szCs w:val="18"/>
              </w:rPr>
              <w:t>&lt; invullen&gt;</w:t>
            </w:r>
          </w:p>
        </w:tc>
      </w:tr>
      <w:tr w:rsidR="009D6F73" w:rsidRPr="003D63BA" w:rsidTr="00D96291">
        <w:tc>
          <w:tcPr>
            <w:tcW w:w="7786" w:type="dxa"/>
            <w:gridSpan w:val="2"/>
            <w:tcBorders>
              <w:bottom w:val="single" w:sz="4" w:space="0" w:color="auto"/>
            </w:tcBorders>
            <w:shd w:val="clear" w:color="auto" w:fill="D9D9D9" w:themeFill="background1" w:themeFillShade="D9"/>
          </w:tcPr>
          <w:p w:rsidR="009D6F73" w:rsidRPr="003D63BA" w:rsidRDefault="009D6F73" w:rsidP="00D96291">
            <w:pPr>
              <w:pStyle w:val="broodtekst"/>
              <w:rPr>
                <w:rFonts w:cs="Arial"/>
                <w:b/>
                <w:szCs w:val="18"/>
              </w:rPr>
            </w:pPr>
            <w:r w:rsidRPr="003D63BA">
              <w:rPr>
                <w:b/>
              </w:rPr>
              <w:t>Overige informatie</w:t>
            </w:r>
          </w:p>
        </w:tc>
      </w:tr>
      <w:tr w:rsidR="009D6F73" w:rsidRPr="003D63BA" w:rsidTr="00D96291">
        <w:tc>
          <w:tcPr>
            <w:tcW w:w="3901" w:type="dxa"/>
            <w:tcBorders>
              <w:bottom w:val="single" w:sz="4" w:space="0" w:color="auto"/>
            </w:tcBorders>
            <w:shd w:val="clear" w:color="auto" w:fill="auto"/>
          </w:tcPr>
          <w:p w:rsidR="009D6F73" w:rsidRPr="003D63BA" w:rsidRDefault="009D6F73" w:rsidP="00D96291">
            <w:pPr>
              <w:pStyle w:val="broodtekst"/>
            </w:pPr>
            <w:r w:rsidRPr="003D63BA">
              <w:rPr>
                <w:szCs w:val="18"/>
              </w:rPr>
              <w:t>Gewerkt met onderaannemers (derden)</w:t>
            </w:r>
          </w:p>
        </w:tc>
        <w:tc>
          <w:tcPr>
            <w:tcW w:w="3885" w:type="dxa"/>
            <w:tcBorders>
              <w:bottom w:val="single" w:sz="4" w:space="0" w:color="auto"/>
            </w:tcBorders>
            <w:shd w:val="clear" w:color="auto" w:fill="auto"/>
          </w:tcPr>
          <w:p w:rsidR="009D6F73" w:rsidRPr="003D63BA" w:rsidRDefault="009D6F73" w:rsidP="00D96291">
            <w:pPr>
              <w:pStyle w:val="broodtekst"/>
              <w:rPr>
                <w:szCs w:val="18"/>
              </w:rPr>
            </w:pPr>
            <w:r w:rsidRPr="003D63BA">
              <w:rPr>
                <w:szCs w:val="18"/>
              </w:rPr>
              <w:fldChar w:fldCharType="begin">
                <w:ffData>
                  <w:name w:val="Check1"/>
                  <w:enabled/>
                  <w:calcOnExit w:val="0"/>
                  <w:checkBox>
                    <w:sizeAuto/>
                    <w:default w:val="0"/>
                  </w:checkBox>
                </w:ffData>
              </w:fldChar>
            </w:r>
            <w:r w:rsidRPr="003D63BA">
              <w:rPr>
                <w:szCs w:val="18"/>
              </w:rPr>
              <w:instrText xml:space="preserve"> FORMCHECKBOX </w:instrText>
            </w:r>
            <w:r w:rsidR="00226C28">
              <w:rPr>
                <w:szCs w:val="18"/>
              </w:rPr>
            </w:r>
            <w:r w:rsidR="00226C28">
              <w:rPr>
                <w:szCs w:val="18"/>
              </w:rPr>
              <w:fldChar w:fldCharType="separate"/>
            </w:r>
            <w:r w:rsidRPr="003D63BA">
              <w:rPr>
                <w:szCs w:val="18"/>
              </w:rPr>
              <w:fldChar w:fldCharType="end"/>
            </w:r>
            <w:r w:rsidRPr="003D63BA">
              <w:rPr>
                <w:szCs w:val="18"/>
              </w:rPr>
              <w:t xml:space="preserve"> Ja  </w:t>
            </w:r>
            <w:r w:rsidRPr="003D63BA">
              <w:rPr>
                <w:szCs w:val="18"/>
              </w:rPr>
              <w:fldChar w:fldCharType="begin">
                <w:ffData>
                  <w:name w:val="Check1"/>
                  <w:enabled/>
                  <w:calcOnExit w:val="0"/>
                  <w:checkBox>
                    <w:sizeAuto/>
                    <w:default w:val="0"/>
                  </w:checkBox>
                </w:ffData>
              </w:fldChar>
            </w:r>
            <w:r w:rsidRPr="003D63BA">
              <w:rPr>
                <w:szCs w:val="18"/>
              </w:rPr>
              <w:instrText xml:space="preserve"> FORMCHECKBOX </w:instrText>
            </w:r>
            <w:r w:rsidR="00226C28">
              <w:rPr>
                <w:szCs w:val="18"/>
              </w:rPr>
            </w:r>
            <w:r w:rsidR="00226C28">
              <w:rPr>
                <w:szCs w:val="18"/>
              </w:rPr>
              <w:fldChar w:fldCharType="separate"/>
            </w:r>
            <w:r w:rsidRPr="003D63BA">
              <w:rPr>
                <w:szCs w:val="18"/>
              </w:rPr>
              <w:fldChar w:fldCharType="end"/>
            </w:r>
            <w:r w:rsidRPr="003D63BA">
              <w:rPr>
                <w:szCs w:val="18"/>
              </w:rPr>
              <w:t xml:space="preserve"> Nee  &lt; selecteren&gt;</w:t>
            </w:r>
          </w:p>
          <w:p w:rsidR="009D6F73" w:rsidRPr="003D63BA" w:rsidRDefault="009D6F73" w:rsidP="00D96291">
            <w:pPr>
              <w:pStyle w:val="broodtekst"/>
              <w:rPr>
                <w:szCs w:val="18"/>
              </w:rPr>
            </w:pPr>
            <w:r w:rsidRPr="003D63BA">
              <w:rPr>
                <w:szCs w:val="18"/>
              </w:rPr>
              <w:t>Indien Ja: welk onderdeel van de opdracht?</w:t>
            </w:r>
            <w:r w:rsidRPr="003D63BA">
              <w:rPr>
                <w:rFonts w:cs="Arial"/>
                <w:szCs w:val="18"/>
              </w:rPr>
              <w:t xml:space="preserve"> &lt; invullen&gt;</w:t>
            </w:r>
          </w:p>
          <w:p w:rsidR="009D6F73" w:rsidRPr="003D63BA" w:rsidRDefault="009D6F73" w:rsidP="00D96291">
            <w:pPr>
              <w:pStyle w:val="broodtekst"/>
              <w:rPr>
                <w:rFonts w:cs="Arial"/>
                <w:szCs w:val="18"/>
              </w:rPr>
            </w:pPr>
          </w:p>
        </w:tc>
      </w:tr>
      <w:tr w:rsidR="009D6F73" w:rsidRPr="003D63BA" w:rsidTr="00D96291">
        <w:tc>
          <w:tcPr>
            <w:tcW w:w="7786" w:type="dxa"/>
            <w:gridSpan w:val="2"/>
            <w:shd w:val="clear" w:color="auto" w:fill="D9D9D9" w:themeFill="background1" w:themeFillShade="D9"/>
          </w:tcPr>
          <w:p w:rsidR="009D6F73" w:rsidRPr="003D63BA" w:rsidRDefault="009D6F73" w:rsidP="00D96291">
            <w:pPr>
              <w:pStyle w:val="broodtekst"/>
            </w:pPr>
            <w:r w:rsidRPr="003D63BA">
              <w:rPr>
                <w:b/>
              </w:rPr>
              <w:t>Gegevens opdrachtnemer</w:t>
            </w:r>
          </w:p>
        </w:tc>
      </w:tr>
      <w:tr w:rsidR="009D6F73" w:rsidRPr="003D63BA" w:rsidTr="00D96291">
        <w:tc>
          <w:tcPr>
            <w:tcW w:w="3901" w:type="dxa"/>
            <w:shd w:val="clear" w:color="auto" w:fill="auto"/>
          </w:tcPr>
          <w:p w:rsidR="009D6F73" w:rsidRPr="003D63BA" w:rsidRDefault="009D6F73" w:rsidP="00D96291">
            <w:pPr>
              <w:pStyle w:val="broodtekst"/>
            </w:pPr>
            <w:r w:rsidRPr="003D63BA">
              <w:t>(statutaire) Naam van de onderneming die de opdracht heeft uitgevoerd</w:t>
            </w:r>
          </w:p>
        </w:tc>
        <w:tc>
          <w:tcPr>
            <w:tcW w:w="3885" w:type="dxa"/>
            <w:shd w:val="clear" w:color="auto" w:fill="auto"/>
          </w:tcPr>
          <w:p w:rsidR="009D6F73" w:rsidRPr="003D63BA" w:rsidRDefault="009D6F73" w:rsidP="00D96291">
            <w:pPr>
              <w:pStyle w:val="broodtekst"/>
            </w:pPr>
          </w:p>
        </w:tc>
      </w:tr>
      <w:tr w:rsidR="009D6F73" w:rsidRPr="003D63BA" w:rsidTr="00D96291">
        <w:tc>
          <w:tcPr>
            <w:tcW w:w="7786" w:type="dxa"/>
            <w:gridSpan w:val="2"/>
            <w:shd w:val="clear" w:color="auto" w:fill="D9D9D9" w:themeFill="background1" w:themeFillShade="D9"/>
          </w:tcPr>
          <w:p w:rsidR="009D6F73" w:rsidRPr="003D63BA" w:rsidRDefault="009D6F73" w:rsidP="00D96291">
            <w:pPr>
              <w:pStyle w:val="broodtekst"/>
              <w:rPr>
                <w:b/>
              </w:rPr>
            </w:pPr>
            <w:r w:rsidRPr="003D63BA">
              <w:rPr>
                <w:b/>
              </w:rPr>
              <w:t xml:space="preserve">Gegevens Opdrachtgever </w:t>
            </w:r>
          </w:p>
        </w:tc>
      </w:tr>
      <w:tr w:rsidR="009D6F73" w:rsidRPr="003D63BA" w:rsidTr="00D96291">
        <w:tc>
          <w:tcPr>
            <w:tcW w:w="3901" w:type="dxa"/>
            <w:shd w:val="clear" w:color="auto" w:fill="auto"/>
          </w:tcPr>
          <w:p w:rsidR="009D6F73" w:rsidRPr="003D63BA" w:rsidRDefault="009D6F73" w:rsidP="00D96291">
            <w:pPr>
              <w:pStyle w:val="broodtekst"/>
            </w:pPr>
            <w:r w:rsidRPr="003D63BA">
              <w:t>(statutaire) Opdrachtgever</w:t>
            </w:r>
          </w:p>
        </w:tc>
        <w:tc>
          <w:tcPr>
            <w:tcW w:w="3885" w:type="dxa"/>
            <w:shd w:val="clear" w:color="auto" w:fill="auto"/>
          </w:tcPr>
          <w:p w:rsidR="009D6F73" w:rsidRPr="003D63BA" w:rsidRDefault="009D6F73" w:rsidP="00D96291">
            <w:pPr>
              <w:pStyle w:val="broodtekst"/>
            </w:pPr>
          </w:p>
        </w:tc>
      </w:tr>
      <w:tr w:rsidR="009D6F73" w:rsidRPr="003D63BA" w:rsidTr="00D96291">
        <w:tc>
          <w:tcPr>
            <w:tcW w:w="3901" w:type="dxa"/>
            <w:shd w:val="clear" w:color="auto" w:fill="auto"/>
          </w:tcPr>
          <w:p w:rsidR="009D6F73" w:rsidRPr="003D63BA" w:rsidRDefault="009D6F73" w:rsidP="00D96291">
            <w:pPr>
              <w:pStyle w:val="broodtekst"/>
            </w:pPr>
            <w:r w:rsidRPr="003D63BA">
              <w:t>Adres</w:t>
            </w:r>
          </w:p>
        </w:tc>
        <w:tc>
          <w:tcPr>
            <w:tcW w:w="3885" w:type="dxa"/>
            <w:shd w:val="clear" w:color="auto" w:fill="auto"/>
          </w:tcPr>
          <w:p w:rsidR="009D6F73" w:rsidRPr="003D63BA" w:rsidRDefault="009D6F73" w:rsidP="00D96291">
            <w:pPr>
              <w:pStyle w:val="broodtekst"/>
            </w:pPr>
          </w:p>
        </w:tc>
      </w:tr>
      <w:tr w:rsidR="009D6F73" w:rsidRPr="003D63BA" w:rsidTr="00D96291">
        <w:tc>
          <w:tcPr>
            <w:tcW w:w="3901" w:type="dxa"/>
            <w:shd w:val="clear" w:color="auto" w:fill="auto"/>
          </w:tcPr>
          <w:p w:rsidR="009D6F73" w:rsidRPr="003D63BA" w:rsidRDefault="009D6F73" w:rsidP="00D96291">
            <w:pPr>
              <w:pStyle w:val="broodtekst"/>
            </w:pPr>
            <w:r w:rsidRPr="003D63BA">
              <w:lastRenderedPageBreak/>
              <w:t>Postcode en Plaats</w:t>
            </w:r>
          </w:p>
        </w:tc>
        <w:tc>
          <w:tcPr>
            <w:tcW w:w="3885" w:type="dxa"/>
            <w:shd w:val="clear" w:color="auto" w:fill="auto"/>
          </w:tcPr>
          <w:p w:rsidR="009D6F73" w:rsidRPr="003D63BA" w:rsidRDefault="009D6F73" w:rsidP="00D96291">
            <w:pPr>
              <w:pStyle w:val="broodtekst"/>
            </w:pPr>
          </w:p>
        </w:tc>
      </w:tr>
      <w:tr w:rsidR="009D6F73" w:rsidRPr="003D63BA" w:rsidTr="00D96291">
        <w:tc>
          <w:tcPr>
            <w:tcW w:w="3901" w:type="dxa"/>
            <w:shd w:val="clear" w:color="auto" w:fill="auto"/>
          </w:tcPr>
          <w:p w:rsidR="009D6F73" w:rsidRPr="003D63BA" w:rsidRDefault="009D6F73" w:rsidP="00D96291">
            <w:pPr>
              <w:pStyle w:val="broodtekst"/>
            </w:pPr>
            <w:r w:rsidRPr="003D63BA">
              <w:t>Contactpersoon opdrachtgever</w:t>
            </w:r>
          </w:p>
        </w:tc>
        <w:tc>
          <w:tcPr>
            <w:tcW w:w="3885" w:type="dxa"/>
            <w:shd w:val="clear" w:color="auto" w:fill="auto"/>
          </w:tcPr>
          <w:p w:rsidR="009D6F73" w:rsidRPr="003D63BA" w:rsidRDefault="009D6F73" w:rsidP="00D96291">
            <w:pPr>
              <w:pStyle w:val="broodtekst"/>
            </w:pPr>
          </w:p>
        </w:tc>
      </w:tr>
      <w:tr w:rsidR="009D6F73" w:rsidRPr="003D63BA" w:rsidTr="00D96291">
        <w:tc>
          <w:tcPr>
            <w:tcW w:w="3901" w:type="dxa"/>
            <w:shd w:val="clear" w:color="auto" w:fill="auto"/>
          </w:tcPr>
          <w:p w:rsidR="009D6F73" w:rsidRPr="003D63BA" w:rsidRDefault="009D6F73" w:rsidP="00D96291">
            <w:pPr>
              <w:pStyle w:val="broodtekst"/>
            </w:pPr>
            <w:r w:rsidRPr="003D63BA">
              <w:t xml:space="preserve">Functie contactpersoon </w:t>
            </w:r>
          </w:p>
        </w:tc>
        <w:tc>
          <w:tcPr>
            <w:tcW w:w="3885" w:type="dxa"/>
            <w:shd w:val="clear" w:color="auto" w:fill="auto"/>
          </w:tcPr>
          <w:p w:rsidR="009D6F73" w:rsidRPr="003D63BA" w:rsidRDefault="009D6F73" w:rsidP="00D96291">
            <w:pPr>
              <w:pStyle w:val="broodtekst"/>
            </w:pPr>
          </w:p>
        </w:tc>
      </w:tr>
      <w:tr w:rsidR="009D6F73" w:rsidRPr="003D63BA" w:rsidTr="00D96291">
        <w:tc>
          <w:tcPr>
            <w:tcW w:w="3901" w:type="dxa"/>
            <w:shd w:val="clear" w:color="auto" w:fill="auto"/>
          </w:tcPr>
          <w:p w:rsidR="009D6F73" w:rsidRPr="003D63BA" w:rsidRDefault="009D6F73" w:rsidP="00D96291">
            <w:pPr>
              <w:pStyle w:val="broodtekst"/>
            </w:pPr>
            <w:r w:rsidRPr="003D63BA">
              <w:t>Telefoonnummer</w:t>
            </w:r>
          </w:p>
        </w:tc>
        <w:tc>
          <w:tcPr>
            <w:tcW w:w="3885" w:type="dxa"/>
            <w:shd w:val="clear" w:color="auto" w:fill="auto"/>
          </w:tcPr>
          <w:p w:rsidR="009D6F73" w:rsidRPr="003D63BA" w:rsidRDefault="009D6F73" w:rsidP="00D96291">
            <w:pPr>
              <w:pStyle w:val="broodtekst"/>
            </w:pPr>
          </w:p>
        </w:tc>
      </w:tr>
      <w:tr w:rsidR="009D6F73" w:rsidRPr="003D63BA" w:rsidTr="00D96291">
        <w:tc>
          <w:tcPr>
            <w:tcW w:w="3901" w:type="dxa"/>
            <w:shd w:val="clear" w:color="auto" w:fill="auto"/>
          </w:tcPr>
          <w:p w:rsidR="009D6F73" w:rsidRPr="003D63BA" w:rsidRDefault="009D6F73" w:rsidP="00D96291">
            <w:pPr>
              <w:pStyle w:val="broodtekst"/>
            </w:pPr>
            <w:r w:rsidRPr="003D63BA">
              <w:t>emailadres</w:t>
            </w:r>
          </w:p>
        </w:tc>
        <w:tc>
          <w:tcPr>
            <w:tcW w:w="3885" w:type="dxa"/>
            <w:shd w:val="clear" w:color="auto" w:fill="auto"/>
          </w:tcPr>
          <w:p w:rsidR="009D6F73" w:rsidRPr="003D63BA" w:rsidRDefault="009D6F73" w:rsidP="00D96291">
            <w:pPr>
              <w:pStyle w:val="broodtekst"/>
            </w:pPr>
          </w:p>
        </w:tc>
      </w:tr>
    </w:tbl>
    <w:p w:rsidR="009D6F73" w:rsidRPr="003D63BA" w:rsidRDefault="009D6F73" w:rsidP="009D6F73">
      <w:pPr>
        <w:spacing w:line="240" w:lineRule="auto"/>
        <w:rPr>
          <w:sz w:val="24"/>
          <w:szCs w:val="20"/>
        </w:rPr>
      </w:pPr>
    </w:p>
    <w:bookmarkEnd w:id="1"/>
    <w:bookmarkEnd w:id="2"/>
    <w:p w:rsidR="00C21D69" w:rsidRDefault="00C21D69">
      <w:pPr>
        <w:spacing w:line="240" w:lineRule="auto"/>
      </w:pPr>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1"/>
        <w:gridCol w:w="3885"/>
      </w:tblGrid>
      <w:tr w:rsidR="00C21D69" w:rsidRPr="003D63BA" w:rsidTr="002D5E45">
        <w:tc>
          <w:tcPr>
            <w:tcW w:w="7786" w:type="dxa"/>
            <w:gridSpan w:val="2"/>
            <w:shd w:val="clear" w:color="auto" w:fill="auto"/>
          </w:tcPr>
          <w:p w:rsidR="00C21D69" w:rsidRPr="003D63BA" w:rsidRDefault="00C21D69" w:rsidP="002D5E45">
            <w:pPr>
              <w:pStyle w:val="broodtekst"/>
              <w:jc w:val="center"/>
              <w:rPr>
                <w:b/>
              </w:rPr>
            </w:pPr>
            <w:r w:rsidRPr="003D63BA">
              <w:rPr>
                <w:b/>
              </w:rPr>
              <w:lastRenderedPageBreak/>
              <w:t xml:space="preserve">REFERENTIEFORMULIER  </w:t>
            </w:r>
          </w:p>
          <w:p w:rsidR="00C21D69" w:rsidRPr="003D63BA" w:rsidRDefault="00C21D69" w:rsidP="002D5E45">
            <w:pPr>
              <w:pStyle w:val="broodtekst"/>
              <w:rPr>
                <w:b/>
              </w:rPr>
            </w:pPr>
            <w:r w:rsidRPr="003D63BA">
              <w:rPr>
                <w:b/>
              </w:rPr>
              <w:t>Deze referentieopdracht dient om te voldoen aan:</w:t>
            </w:r>
          </w:p>
          <w:p w:rsidR="00C21D69" w:rsidRPr="003D63BA" w:rsidRDefault="00C21D69" w:rsidP="002D5E45">
            <w:pPr>
              <w:spacing w:line="240" w:lineRule="auto"/>
              <w:rPr>
                <w:szCs w:val="18"/>
              </w:rPr>
            </w:pPr>
          </w:p>
          <w:p w:rsidR="00C21D69" w:rsidRDefault="00C21D69" w:rsidP="002D5E45">
            <w:pPr>
              <w:spacing w:line="240" w:lineRule="auto"/>
              <w:rPr>
                <w:szCs w:val="18"/>
                <w:u w:val="single"/>
              </w:rPr>
            </w:pPr>
            <w:r>
              <w:rPr>
                <w:szCs w:val="18"/>
                <w:u w:val="single"/>
              </w:rPr>
              <w:t>Selectiecriterium 4</w:t>
            </w:r>
          </w:p>
          <w:p w:rsidR="00990021" w:rsidRDefault="00704CDD" w:rsidP="00990021">
            <w:pPr>
              <w:pStyle w:val="broodtekst"/>
              <w:spacing w:line="240" w:lineRule="auto"/>
              <w:rPr>
                <w:szCs w:val="18"/>
              </w:rPr>
            </w:pPr>
            <w:r>
              <w:rPr>
                <w:szCs w:val="18"/>
              </w:rPr>
              <w:t xml:space="preserve">Gegadigde beschrijft aan de hand van een referentieopdracht dat Gegadigde in de periode van drie jaar voorafgaande aan de uiterste datum voor Aanmelding, aantoonbare ervaring heeft opgedaan met het organiseren en realiseren van een </w:t>
            </w:r>
            <w:proofErr w:type="spellStart"/>
            <w:r w:rsidR="00990021">
              <w:rPr>
                <w:szCs w:val="18"/>
              </w:rPr>
              <w:t>Evenemen</w:t>
            </w:r>
            <w:proofErr w:type="spellEnd"/>
            <w:r>
              <w:rPr>
                <w:szCs w:val="18"/>
              </w:rPr>
              <w:t>. Gegadigde heeft daarbij ervaring opgedaan in h</w:t>
            </w:r>
            <w:r w:rsidR="00990021">
              <w:rPr>
                <w:szCs w:val="18"/>
              </w:rPr>
              <w:t>et omgaan met H</w:t>
            </w:r>
            <w:r>
              <w:rPr>
                <w:szCs w:val="18"/>
              </w:rPr>
              <w:t>oogwaardigheidsbekleders en gewerkt met een bijbehorend protocol of draaiboek met programma en omgangsregels.</w:t>
            </w:r>
          </w:p>
          <w:p w:rsidR="00C21D69" w:rsidRPr="00C21D69" w:rsidRDefault="00C21D69" w:rsidP="00990021">
            <w:pPr>
              <w:pStyle w:val="broodtekst"/>
              <w:spacing w:line="240" w:lineRule="auto"/>
              <w:rPr>
                <w:i/>
                <w:szCs w:val="18"/>
              </w:rPr>
            </w:pPr>
            <w:r>
              <w:rPr>
                <w:szCs w:val="18"/>
              </w:rPr>
              <w:br/>
            </w:r>
            <w:r w:rsidRPr="00F301BF">
              <w:rPr>
                <w:i/>
                <w:szCs w:val="18"/>
              </w:rPr>
              <w:t>Gegadigde kan maximaal 1 referentieopdracht in te dienen.</w:t>
            </w:r>
          </w:p>
        </w:tc>
      </w:tr>
      <w:tr w:rsidR="00C21D69" w:rsidRPr="003D63BA" w:rsidTr="002D5E45">
        <w:tc>
          <w:tcPr>
            <w:tcW w:w="7786" w:type="dxa"/>
            <w:gridSpan w:val="2"/>
            <w:shd w:val="clear" w:color="auto" w:fill="D9D9D9" w:themeFill="background1" w:themeFillShade="D9"/>
          </w:tcPr>
          <w:p w:rsidR="00C21D69" w:rsidRPr="003D63BA" w:rsidRDefault="00C21D69" w:rsidP="002D5E45">
            <w:pPr>
              <w:pStyle w:val="broodtekst"/>
              <w:rPr>
                <w:szCs w:val="18"/>
              </w:rPr>
            </w:pPr>
            <w:r w:rsidRPr="003D63BA">
              <w:rPr>
                <w:b/>
                <w:szCs w:val="18"/>
              </w:rPr>
              <w:t xml:space="preserve">Controle: </w:t>
            </w:r>
            <w:r w:rsidRPr="003D63BA">
              <w:rPr>
                <w:szCs w:val="18"/>
              </w:rPr>
              <w:t xml:space="preserve">Bij geen “ja” beantwoording </w:t>
            </w:r>
            <w:r>
              <w:rPr>
                <w:szCs w:val="18"/>
              </w:rPr>
              <w:t xml:space="preserve">bij het volgende onderdeel </w:t>
            </w:r>
            <w:r w:rsidRPr="003D63BA">
              <w:rPr>
                <w:szCs w:val="18"/>
              </w:rPr>
              <w:t>en zonder aantoonbare relevante onderbouwing en zonder volledige toereikende beantwoording/invulling in alle velden, voldoet de referentie niet aan de gestelde voorwaarden en wordt geen puntenscore toegekend. Per selectiecriterium kan slechts één van de aangegeven puntenscores verkregen worden.</w:t>
            </w:r>
          </w:p>
        </w:tc>
      </w:tr>
      <w:tr w:rsidR="00C21D69" w:rsidRPr="003D63BA" w:rsidTr="002D5E45">
        <w:tc>
          <w:tcPr>
            <w:tcW w:w="3901" w:type="dxa"/>
            <w:shd w:val="clear" w:color="auto" w:fill="auto"/>
          </w:tcPr>
          <w:p w:rsidR="00C21D69" w:rsidRPr="003D63BA" w:rsidRDefault="00C21D69" w:rsidP="002D5E45">
            <w:pPr>
              <w:spacing w:line="240" w:lineRule="auto"/>
            </w:pPr>
            <w:r w:rsidRPr="003D63BA">
              <w:t>Omschrijving van de (aard van de) referentieopdracht met een uiteenzetting van de behaalde (deel-) resultaten of activiteiten.</w:t>
            </w:r>
          </w:p>
          <w:p w:rsidR="00C21D69" w:rsidRPr="003D63BA" w:rsidRDefault="00C21D69" w:rsidP="002D5E45">
            <w:pPr>
              <w:spacing w:line="240" w:lineRule="auto"/>
            </w:pPr>
          </w:p>
        </w:tc>
        <w:tc>
          <w:tcPr>
            <w:tcW w:w="3885" w:type="dxa"/>
            <w:shd w:val="clear" w:color="auto" w:fill="auto"/>
          </w:tcPr>
          <w:p w:rsidR="00C21D69" w:rsidRPr="003D63BA" w:rsidRDefault="00C21D69" w:rsidP="002D5E45">
            <w:pPr>
              <w:pStyle w:val="broodtekst"/>
              <w:rPr>
                <w:rFonts w:cs="Arial"/>
                <w:szCs w:val="18"/>
              </w:rPr>
            </w:pPr>
          </w:p>
        </w:tc>
      </w:tr>
      <w:tr w:rsidR="00C21D69" w:rsidRPr="003D63BA" w:rsidTr="002D5E45">
        <w:tc>
          <w:tcPr>
            <w:tcW w:w="3901" w:type="dxa"/>
            <w:shd w:val="clear" w:color="auto" w:fill="auto"/>
          </w:tcPr>
          <w:p w:rsidR="00C21D69" w:rsidRPr="003D63BA" w:rsidRDefault="00C21D69" w:rsidP="002D5E45">
            <w:pPr>
              <w:spacing w:line="240" w:lineRule="auto"/>
            </w:pPr>
            <w:r>
              <w:t>A</w:t>
            </w:r>
            <w:r w:rsidRPr="003D63BA">
              <w:t xml:space="preserve">. </w:t>
            </w:r>
            <w:r>
              <w:t xml:space="preserve">Tijdens </w:t>
            </w:r>
            <w:r w:rsidR="008B4749">
              <w:t>het Evenement</w:t>
            </w:r>
            <w:r>
              <w:t xml:space="preserve"> was er een Hoogwaardigheidsbekleder aanwezig.</w:t>
            </w:r>
          </w:p>
          <w:p w:rsidR="00C21D69" w:rsidRPr="003D63BA" w:rsidRDefault="00C21D69" w:rsidP="002D5E45">
            <w:pPr>
              <w:spacing w:line="240" w:lineRule="auto"/>
            </w:pPr>
          </w:p>
        </w:tc>
        <w:tc>
          <w:tcPr>
            <w:tcW w:w="3885" w:type="dxa"/>
            <w:shd w:val="clear" w:color="auto" w:fill="auto"/>
          </w:tcPr>
          <w:p w:rsidR="00C21D69" w:rsidRPr="003D63BA" w:rsidRDefault="00C21D69" w:rsidP="002D5E45">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6C28">
              <w:rPr>
                <w:rFonts w:cs="Arial"/>
                <w:szCs w:val="18"/>
              </w:rPr>
            </w:r>
            <w:r w:rsidR="00226C28">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6C28">
              <w:rPr>
                <w:rFonts w:cs="Arial"/>
                <w:szCs w:val="18"/>
              </w:rPr>
            </w:r>
            <w:r w:rsidR="00226C28">
              <w:rPr>
                <w:rFonts w:cs="Arial"/>
                <w:szCs w:val="18"/>
              </w:rPr>
              <w:fldChar w:fldCharType="separate"/>
            </w:r>
            <w:r w:rsidRPr="003D63BA">
              <w:rPr>
                <w:rFonts w:cs="Arial"/>
                <w:szCs w:val="18"/>
              </w:rPr>
              <w:fldChar w:fldCharType="end"/>
            </w:r>
            <w:r w:rsidRPr="003D63BA">
              <w:rPr>
                <w:rFonts w:cs="Arial"/>
                <w:szCs w:val="18"/>
              </w:rPr>
              <w:t xml:space="preserve"> Nee</w:t>
            </w:r>
          </w:p>
          <w:p w:rsidR="00C21D69" w:rsidRPr="003D63BA" w:rsidRDefault="00C21D69" w:rsidP="002D5E45">
            <w:pPr>
              <w:pStyle w:val="broodtekst"/>
              <w:rPr>
                <w:rFonts w:cs="Arial"/>
                <w:b/>
                <w:szCs w:val="18"/>
              </w:rPr>
            </w:pPr>
            <w:r w:rsidRPr="003D63BA">
              <w:rPr>
                <w:rFonts w:cs="Arial"/>
                <w:b/>
                <w:szCs w:val="18"/>
              </w:rPr>
              <w:t>Relevante onderbouwing:</w:t>
            </w:r>
          </w:p>
          <w:p w:rsidR="00C21D69" w:rsidRPr="003D63BA" w:rsidRDefault="00C21D69" w:rsidP="002D5E45">
            <w:pPr>
              <w:pStyle w:val="broodtekst"/>
              <w:rPr>
                <w:b/>
              </w:rPr>
            </w:pPr>
            <w:r w:rsidRPr="003D63BA">
              <w:rPr>
                <w:rFonts w:cs="Arial"/>
                <w:szCs w:val="18"/>
              </w:rPr>
              <w:t>&lt;invullen&gt;</w:t>
            </w:r>
          </w:p>
        </w:tc>
      </w:tr>
      <w:tr w:rsidR="00C21D69" w:rsidRPr="003D63BA" w:rsidTr="002D5E45">
        <w:tc>
          <w:tcPr>
            <w:tcW w:w="3901" w:type="dxa"/>
            <w:shd w:val="clear" w:color="auto" w:fill="auto"/>
          </w:tcPr>
          <w:p w:rsidR="00C21D69" w:rsidRDefault="00C21D69" w:rsidP="002D5E45">
            <w:pPr>
              <w:autoSpaceDE w:val="0"/>
              <w:autoSpaceDN w:val="0"/>
              <w:adjustRightInd w:val="0"/>
              <w:spacing w:line="240" w:lineRule="auto"/>
              <w:rPr>
                <w:rFonts w:ascii="Verdana-Italic" w:hAnsi="Verdana-Italic" w:cs="Verdana-Italic"/>
                <w:i/>
                <w:iCs/>
                <w:szCs w:val="18"/>
              </w:rPr>
            </w:pPr>
            <w:r>
              <w:rPr>
                <w:rFonts w:cs="Verdana"/>
                <w:szCs w:val="18"/>
              </w:rPr>
              <w:t xml:space="preserve">Welke Hoogwaardigheidsbekleder(s) was/waren er aanwezig. </w:t>
            </w:r>
          </w:p>
          <w:p w:rsidR="00C21D69" w:rsidRDefault="00C21D69" w:rsidP="002D5E45">
            <w:pPr>
              <w:spacing w:line="240" w:lineRule="auto"/>
            </w:pPr>
          </w:p>
        </w:tc>
        <w:tc>
          <w:tcPr>
            <w:tcW w:w="3885" w:type="dxa"/>
            <w:shd w:val="clear" w:color="auto" w:fill="auto"/>
          </w:tcPr>
          <w:p w:rsidR="00C21D69" w:rsidRPr="003D63BA" w:rsidRDefault="00C21D69" w:rsidP="002D5E45">
            <w:pPr>
              <w:pStyle w:val="broodtekst"/>
              <w:rPr>
                <w:rFonts w:cs="Arial"/>
                <w:szCs w:val="18"/>
              </w:rPr>
            </w:pPr>
            <w:r w:rsidRPr="003D63BA">
              <w:rPr>
                <w:rFonts w:cs="Arial"/>
                <w:szCs w:val="18"/>
              </w:rPr>
              <w:t>&lt;invullen&gt;</w:t>
            </w:r>
          </w:p>
        </w:tc>
      </w:tr>
      <w:tr w:rsidR="00C21D69" w:rsidRPr="003D63BA" w:rsidTr="002D5E45">
        <w:tc>
          <w:tcPr>
            <w:tcW w:w="3901" w:type="dxa"/>
            <w:shd w:val="clear" w:color="auto" w:fill="auto"/>
          </w:tcPr>
          <w:p w:rsidR="00C21D69" w:rsidRDefault="00C21D69" w:rsidP="002D5E45">
            <w:pPr>
              <w:spacing w:line="240" w:lineRule="auto"/>
            </w:pPr>
            <w:r>
              <w:t>B. Gegadigde was verantwoordelijk voor bijbehorende protocollen.</w:t>
            </w:r>
          </w:p>
        </w:tc>
        <w:tc>
          <w:tcPr>
            <w:tcW w:w="3885" w:type="dxa"/>
            <w:shd w:val="clear" w:color="auto" w:fill="auto"/>
          </w:tcPr>
          <w:p w:rsidR="00C21D69" w:rsidRPr="003D63BA" w:rsidRDefault="00C21D69" w:rsidP="002D5E45">
            <w:pPr>
              <w:pStyle w:val="broodtekst"/>
              <w:rPr>
                <w:rFonts w:cs="Arial"/>
                <w:szCs w:val="18"/>
              </w:rPr>
            </w:pP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6C28">
              <w:rPr>
                <w:rFonts w:cs="Arial"/>
                <w:szCs w:val="18"/>
              </w:rPr>
            </w:r>
            <w:r w:rsidR="00226C28">
              <w:rPr>
                <w:rFonts w:cs="Arial"/>
                <w:szCs w:val="18"/>
              </w:rPr>
              <w:fldChar w:fldCharType="separate"/>
            </w:r>
            <w:r w:rsidRPr="003D63BA">
              <w:rPr>
                <w:rFonts w:cs="Arial"/>
                <w:szCs w:val="18"/>
              </w:rPr>
              <w:fldChar w:fldCharType="end"/>
            </w:r>
            <w:r w:rsidRPr="003D63BA">
              <w:rPr>
                <w:rFonts w:cs="Arial"/>
                <w:szCs w:val="18"/>
              </w:rPr>
              <w:t xml:space="preserve"> Ja  </w:t>
            </w:r>
            <w:r w:rsidRPr="003D63BA">
              <w:rPr>
                <w:rFonts w:cs="Arial"/>
                <w:szCs w:val="18"/>
              </w:rPr>
              <w:fldChar w:fldCharType="begin">
                <w:ffData>
                  <w:name w:val="Check1"/>
                  <w:enabled/>
                  <w:calcOnExit w:val="0"/>
                  <w:checkBox>
                    <w:sizeAuto/>
                    <w:default w:val="0"/>
                  </w:checkBox>
                </w:ffData>
              </w:fldChar>
            </w:r>
            <w:r w:rsidRPr="003D63BA">
              <w:rPr>
                <w:rFonts w:cs="Arial"/>
                <w:szCs w:val="18"/>
              </w:rPr>
              <w:instrText xml:space="preserve"> FORMCHECKBOX </w:instrText>
            </w:r>
            <w:r w:rsidR="00226C28">
              <w:rPr>
                <w:rFonts w:cs="Arial"/>
                <w:szCs w:val="18"/>
              </w:rPr>
            </w:r>
            <w:r w:rsidR="00226C28">
              <w:rPr>
                <w:rFonts w:cs="Arial"/>
                <w:szCs w:val="18"/>
              </w:rPr>
              <w:fldChar w:fldCharType="separate"/>
            </w:r>
            <w:r w:rsidRPr="003D63BA">
              <w:rPr>
                <w:rFonts w:cs="Arial"/>
                <w:szCs w:val="18"/>
              </w:rPr>
              <w:fldChar w:fldCharType="end"/>
            </w:r>
            <w:r w:rsidRPr="003D63BA">
              <w:rPr>
                <w:rFonts w:cs="Arial"/>
                <w:szCs w:val="18"/>
              </w:rPr>
              <w:t xml:space="preserve"> Nee</w:t>
            </w:r>
          </w:p>
          <w:p w:rsidR="00C21D69" w:rsidRPr="003D63BA" w:rsidRDefault="00C21D69" w:rsidP="002D5E45">
            <w:pPr>
              <w:pStyle w:val="broodtekst"/>
              <w:rPr>
                <w:rFonts w:cs="Arial"/>
                <w:b/>
                <w:szCs w:val="18"/>
              </w:rPr>
            </w:pPr>
            <w:r w:rsidRPr="003D63BA">
              <w:rPr>
                <w:rFonts w:cs="Arial"/>
                <w:b/>
                <w:szCs w:val="18"/>
              </w:rPr>
              <w:t>Relevante onderbouwing:</w:t>
            </w:r>
          </w:p>
          <w:p w:rsidR="00C21D69" w:rsidRPr="003D63BA" w:rsidRDefault="00C21D69" w:rsidP="002D5E45">
            <w:pPr>
              <w:pStyle w:val="broodtekst"/>
              <w:rPr>
                <w:rFonts w:cs="Arial"/>
                <w:szCs w:val="18"/>
              </w:rPr>
            </w:pPr>
            <w:r w:rsidRPr="003D63BA">
              <w:rPr>
                <w:rFonts w:cs="Arial"/>
                <w:szCs w:val="18"/>
              </w:rPr>
              <w:t>&lt;invullen&gt;</w:t>
            </w:r>
          </w:p>
        </w:tc>
      </w:tr>
      <w:tr w:rsidR="00C21D69" w:rsidRPr="003D63BA" w:rsidTr="002D5E45">
        <w:tc>
          <w:tcPr>
            <w:tcW w:w="3901" w:type="dxa"/>
            <w:tcBorders>
              <w:bottom w:val="single" w:sz="4" w:space="0" w:color="auto"/>
            </w:tcBorders>
            <w:shd w:val="clear" w:color="auto" w:fill="auto"/>
          </w:tcPr>
          <w:p w:rsidR="00C21D69" w:rsidRPr="003D63BA" w:rsidRDefault="00C21D69" w:rsidP="002D5E45">
            <w:pPr>
              <w:spacing w:line="240" w:lineRule="auto"/>
            </w:pPr>
            <w:r>
              <w:rPr>
                <w:rFonts w:cs="Verdana"/>
                <w:szCs w:val="18"/>
              </w:rPr>
              <w:t xml:space="preserve">Van welk protocol is er gebruik gemaakt? </w:t>
            </w:r>
          </w:p>
        </w:tc>
        <w:tc>
          <w:tcPr>
            <w:tcW w:w="3885" w:type="dxa"/>
            <w:tcBorders>
              <w:bottom w:val="single" w:sz="4" w:space="0" w:color="auto"/>
            </w:tcBorders>
            <w:shd w:val="clear" w:color="auto" w:fill="auto"/>
          </w:tcPr>
          <w:p w:rsidR="00C21D69" w:rsidRDefault="00C21D69" w:rsidP="002D5E45">
            <w:pPr>
              <w:pStyle w:val="broodtekst"/>
              <w:rPr>
                <w:rFonts w:cs="Arial"/>
                <w:szCs w:val="18"/>
              </w:rPr>
            </w:pPr>
            <w:r w:rsidRPr="00F448FA">
              <w:rPr>
                <w:rFonts w:cs="Arial"/>
                <w:szCs w:val="18"/>
              </w:rPr>
              <w:t>&lt; Beschrijving &gt;</w:t>
            </w:r>
          </w:p>
          <w:p w:rsidR="00C21D69" w:rsidRPr="003D63BA" w:rsidRDefault="00C21D69" w:rsidP="002D5E45">
            <w:pPr>
              <w:pStyle w:val="broodtekst"/>
              <w:rPr>
                <w:rFonts w:cs="Arial"/>
                <w:szCs w:val="18"/>
              </w:rPr>
            </w:pPr>
          </w:p>
        </w:tc>
      </w:tr>
      <w:tr w:rsidR="00C21D69" w:rsidRPr="003D63BA" w:rsidTr="002D5E45">
        <w:tc>
          <w:tcPr>
            <w:tcW w:w="7786" w:type="dxa"/>
            <w:gridSpan w:val="2"/>
            <w:shd w:val="clear" w:color="auto" w:fill="BFBFBF" w:themeFill="background1" w:themeFillShade="BF"/>
          </w:tcPr>
          <w:p w:rsidR="00C21D69" w:rsidRPr="003D63BA" w:rsidRDefault="00C21D69" w:rsidP="002D5E45">
            <w:pPr>
              <w:pStyle w:val="broodtekst"/>
              <w:rPr>
                <w:b/>
                <w:szCs w:val="18"/>
              </w:rPr>
            </w:pPr>
            <w:r w:rsidRPr="003D63BA">
              <w:rPr>
                <w:b/>
                <w:szCs w:val="18"/>
              </w:rPr>
              <w:t>Controlevraag uitvoering en oplevering</w:t>
            </w:r>
          </w:p>
          <w:p w:rsidR="00C21D69" w:rsidRPr="0002798C" w:rsidRDefault="00C21D69" w:rsidP="002D5E45">
            <w:pPr>
              <w:pStyle w:val="Default"/>
              <w:rPr>
                <w:rFonts w:ascii="Verdana" w:eastAsia="DejaVu Sans" w:hAnsi="Verdana"/>
                <w:color w:val="auto"/>
                <w:sz w:val="18"/>
                <w:szCs w:val="18"/>
              </w:rPr>
            </w:pPr>
            <w:r w:rsidRPr="0002798C">
              <w:rPr>
                <w:rFonts w:ascii="Verdana" w:eastAsia="DejaVu Sans" w:hAnsi="Verdana"/>
                <w:color w:val="auto"/>
                <w:sz w:val="18"/>
                <w:szCs w:val="18"/>
              </w:rPr>
              <w:t xml:space="preserve">Referentie dient uitgevoerd te zijn in de periode van 3 jaar voorafgaande aan de publicatiedatum van deze aanbesteding op </w:t>
            </w:r>
            <w:proofErr w:type="spellStart"/>
            <w:r w:rsidRPr="0002798C">
              <w:rPr>
                <w:rFonts w:ascii="Verdana" w:eastAsia="DejaVu Sans" w:hAnsi="Verdana"/>
                <w:color w:val="auto"/>
                <w:sz w:val="18"/>
                <w:szCs w:val="18"/>
              </w:rPr>
              <w:t>TenderNed</w:t>
            </w:r>
            <w:proofErr w:type="spellEnd"/>
            <w:r w:rsidRPr="0002798C">
              <w:rPr>
                <w:rFonts w:ascii="Verdana" w:eastAsia="DejaVu Sans" w:hAnsi="Verdana"/>
                <w:color w:val="auto"/>
                <w:sz w:val="18"/>
                <w:szCs w:val="18"/>
              </w:rPr>
              <w:t xml:space="preserve">. </w:t>
            </w:r>
          </w:p>
          <w:p w:rsidR="00C21D69" w:rsidRPr="003D63BA" w:rsidRDefault="00C21D69" w:rsidP="002D5E45">
            <w:pPr>
              <w:pStyle w:val="broodtekst"/>
              <w:rPr>
                <w:rFonts w:cs="Arial"/>
                <w:szCs w:val="18"/>
              </w:rPr>
            </w:pPr>
            <w:r>
              <w:rPr>
                <w:szCs w:val="18"/>
              </w:rPr>
              <w:t xml:space="preserve">Referenties van lopende projecten zijn geldig mits relevante deelresultaten opgeleverd en tot een goed einde zijn gebracht. </w:t>
            </w:r>
          </w:p>
        </w:tc>
      </w:tr>
      <w:tr w:rsidR="00C21D69" w:rsidRPr="003D63BA" w:rsidTr="002D5E45">
        <w:tc>
          <w:tcPr>
            <w:tcW w:w="3901" w:type="dxa"/>
            <w:shd w:val="clear" w:color="auto" w:fill="auto"/>
          </w:tcPr>
          <w:p w:rsidR="00C21D69" w:rsidRPr="003D63BA" w:rsidRDefault="00C21D69" w:rsidP="002D5E45">
            <w:pPr>
              <w:pStyle w:val="broodtekst"/>
            </w:pPr>
            <w:r w:rsidRPr="003D63BA">
              <w:t>Datum opdrachtverlening</w:t>
            </w:r>
          </w:p>
        </w:tc>
        <w:tc>
          <w:tcPr>
            <w:tcW w:w="3885" w:type="dxa"/>
            <w:shd w:val="clear" w:color="auto" w:fill="auto"/>
          </w:tcPr>
          <w:p w:rsidR="00C21D69" w:rsidRPr="003D63BA" w:rsidRDefault="00C21D69" w:rsidP="002D5E45">
            <w:pPr>
              <w:pStyle w:val="broodtekst"/>
              <w:rPr>
                <w:rFonts w:cs="Arial"/>
                <w:szCs w:val="18"/>
              </w:rPr>
            </w:pPr>
            <w:r w:rsidRPr="003D63BA">
              <w:rPr>
                <w:rFonts w:cs="Arial"/>
                <w:szCs w:val="18"/>
              </w:rPr>
              <w:t>&lt; invullen&gt;</w:t>
            </w:r>
          </w:p>
        </w:tc>
      </w:tr>
      <w:tr w:rsidR="00C21D69" w:rsidRPr="003D63BA" w:rsidTr="002D5E45">
        <w:tc>
          <w:tcPr>
            <w:tcW w:w="3901" w:type="dxa"/>
            <w:tcBorders>
              <w:bottom w:val="single" w:sz="4" w:space="0" w:color="auto"/>
            </w:tcBorders>
            <w:shd w:val="clear" w:color="auto" w:fill="auto"/>
          </w:tcPr>
          <w:p w:rsidR="00C21D69" w:rsidRPr="003D63BA" w:rsidRDefault="00C21D69" w:rsidP="002D5E45">
            <w:pPr>
              <w:pStyle w:val="broodtekst"/>
            </w:pPr>
            <w:r w:rsidRPr="003D63BA">
              <w:t>Datum oplevering</w:t>
            </w:r>
          </w:p>
        </w:tc>
        <w:tc>
          <w:tcPr>
            <w:tcW w:w="3885" w:type="dxa"/>
            <w:tcBorders>
              <w:bottom w:val="single" w:sz="4" w:space="0" w:color="auto"/>
            </w:tcBorders>
            <w:shd w:val="clear" w:color="auto" w:fill="auto"/>
          </w:tcPr>
          <w:p w:rsidR="00C21D69" w:rsidRPr="003D63BA" w:rsidRDefault="00C21D69" w:rsidP="002D5E45">
            <w:pPr>
              <w:pStyle w:val="broodtekst"/>
              <w:rPr>
                <w:rFonts w:cs="Arial"/>
                <w:szCs w:val="18"/>
              </w:rPr>
            </w:pPr>
            <w:r w:rsidRPr="003D63BA">
              <w:rPr>
                <w:rFonts w:cs="Arial"/>
                <w:szCs w:val="18"/>
              </w:rPr>
              <w:t>&lt; invullen&gt;</w:t>
            </w:r>
          </w:p>
        </w:tc>
      </w:tr>
      <w:tr w:rsidR="00C21D69" w:rsidRPr="003D63BA" w:rsidTr="002D5E45">
        <w:tc>
          <w:tcPr>
            <w:tcW w:w="7786" w:type="dxa"/>
            <w:gridSpan w:val="2"/>
            <w:tcBorders>
              <w:bottom w:val="single" w:sz="4" w:space="0" w:color="auto"/>
            </w:tcBorders>
            <w:shd w:val="clear" w:color="auto" w:fill="D9D9D9" w:themeFill="background1" w:themeFillShade="D9"/>
          </w:tcPr>
          <w:p w:rsidR="00C21D69" w:rsidRPr="003D63BA" w:rsidRDefault="00C21D69" w:rsidP="002D5E45">
            <w:pPr>
              <w:pStyle w:val="broodtekst"/>
              <w:rPr>
                <w:rFonts w:cs="Arial"/>
                <w:b/>
                <w:szCs w:val="18"/>
              </w:rPr>
            </w:pPr>
            <w:r w:rsidRPr="003D63BA">
              <w:rPr>
                <w:b/>
              </w:rPr>
              <w:t>Overige informatie</w:t>
            </w:r>
          </w:p>
        </w:tc>
      </w:tr>
      <w:tr w:rsidR="00C21D69" w:rsidRPr="003D63BA" w:rsidTr="002D5E45">
        <w:tc>
          <w:tcPr>
            <w:tcW w:w="3901" w:type="dxa"/>
            <w:tcBorders>
              <w:bottom w:val="single" w:sz="4" w:space="0" w:color="auto"/>
            </w:tcBorders>
            <w:shd w:val="clear" w:color="auto" w:fill="auto"/>
          </w:tcPr>
          <w:p w:rsidR="00C21D69" w:rsidRPr="003D63BA" w:rsidRDefault="00C21D69" w:rsidP="002D5E45">
            <w:pPr>
              <w:pStyle w:val="broodtekst"/>
            </w:pPr>
            <w:r w:rsidRPr="003D63BA">
              <w:rPr>
                <w:szCs w:val="18"/>
              </w:rPr>
              <w:t>Gewerkt met onderaannemers (derden)</w:t>
            </w:r>
          </w:p>
        </w:tc>
        <w:tc>
          <w:tcPr>
            <w:tcW w:w="3885" w:type="dxa"/>
            <w:tcBorders>
              <w:bottom w:val="single" w:sz="4" w:space="0" w:color="auto"/>
            </w:tcBorders>
            <w:shd w:val="clear" w:color="auto" w:fill="auto"/>
          </w:tcPr>
          <w:p w:rsidR="00C21D69" w:rsidRPr="003D63BA" w:rsidRDefault="00C21D69" w:rsidP="002D5E45">
            <w:pPr>
              <w:pStyle w:val="broodtekst"/>
              <w:rPr>
                <w:szCs w:val="18"/>
              </w:rPr>
            </w:pPr>
            <w:r w:rsidRPr="003D63BA">
              <w:rPr>
                <w:szCs w:val="18"/>
              </w:rPr>
              <w:fldChar w:fldCharType="begin">
                <w:ffData>
                  <w:name w:val="Check1"/>
                  <w:enabled/>
                  <w:calcOnExit w:val="0"/>
                  <w:checkBox>
                    <w:sizeAuto/>
                    <w:default w:val="0"/>
                  </w:checkBox>
                </w:ffData>
              </w:fldChar>
            </w:r>
            <w:r w:rsidRPr="003D63BA">
              <w:rPr>
                <w:szCs w:val="18"/>
              </w:rPr>
              <w:instrText xml:space="preserve"> FORMCHECKBOX </w:instrText>
            </w:r>
            <w:r w:rsidR="00226C28">
              <w:rPr>
                <w:szCs w:val="18"/>
              </w:rPr>
            </w:r>
            <w:r w:rsidR="00226C28">
              <w:rPr>
                <w:szCs w:val="18"/>
              </w:rPr>
              <w:fldChar w:fldCharType="separate"/>
            </w:r>
            <w:r w:rsidRPr="003D63BA">
              <w:rPr>
                <w:szCs w:val="18"/>
              </w:rPr>
              <w:fldChar w:fldCharType="end"/>
            </w:r>
            <w:r w:rsidRPr="003D63BA">
              <w:rPr>
                <w:szCs w:val="18"/>
              </w:rPr>
              <w:t xml:space="preserve"> Ja  </w:t>
            </w:r>
            <w:r w:rsidRPr="003D63BA">
              <w:rPr>
                <w:szCs w:val="18"/>
              </w:rPr>
              <w:fldChar w:fldCharType="begin">
                <w:ffData>
                  <w:name w:val="Check1"/>
                  <w:enabled/>
                  <w:calcOnExit w:val="0"/>
                  <w:checkBox>
                    <w:sizeAuto/>
                    <w:default w:val="0"/>
                  </w:checkBox>
                </w:ffData>
              </w:fldChar>
            </w:r>
            <w:r w:rsidRPr="003D63BA">
              <w:rPr>
                <w:szCs w:val="18"/>
              </w:rPr>
              <w:instrText xml:space="preserve"> FORMCHECKBOX </w:instrText>
            </w:r>
            <w:r w:rsidR="00226C28">
              <w:rPr>
                <w:szCs w:val="18"/>
              </w:rPr>
            </w:r>
            <w:r w:rsidR="00226C28">
              <w:rPr>
                <w:szCs w:val="18"/>
              </w:rPr>
              <w:fldChar w:fldCharType="separate"/>
            </w:r>
            <w:r w:rsidRPr="003D63BA">
              <w:rPr>
                <w:szCs w:val="18"/>
              </w:rPr>
              <w:fldChar w:fldCharType="end"/>
            </w:r>
            <w:r w:rsidRPr="003D63BA">
              <w:rPr>
                <w:szCs w:val="18"/>
              </w:rPr>
              <w:t xml:space="preserve"> Nee  &lt; selecteren&gt;</w:t>
            </w:r>
          </w:p>
          <w:p w:rsidR="00C21D69" w:rsidRPr="00C21D69" w:rsidRDefault="00C21D69" w:rsidP="002D5E45">
            <w:pPr>
              <w:pStyle w:val="broodtekst"/>
              <w:rPr>
                <w:szCs w:val="18"/>
              </w:rPr>
            </w:pPr>
            <w:r w:rsidRPr="003D63BA">
              <w:rPr>
                <w:szCs w:val="18"/>
              </w:rPr>
              <w:t>Indien Ja: welk onderdeel van de opdracht?</w:t>
            </w:r>
            <w:r w:rsidRPr="003D63BA">
              <w:rPr>
                <w:rFonts w:cs="Arial"/>
                <w:szCs w:val="18"/>
              </w:rPr>
              <w:t xml:space="preserve"> &lt; invullen&gt;</w:t>
            </w:r>
          </w:p>
        </w:tc>
      </w:tr>
      <w:tr w:rsidR="00C21D69" w:rsidRPr="003D63BA" w:rsidTr="002D5E45">
        <w:tc>
          <w:tcPr>
            <w:tcW w:w="7786" w:type="dxa"/>
            <w:gridSpan w:val="2"/>
            <w:shd w:val="clear" w:color="auto" w:fill="D9D9D9" w:themeFill="background1" w:themeFillShade="D9"/>
          </w:tcPr>
          <w:p w:rsidR="00C21D69" w:rsidRPr="003D63BA" w:rsidRDefault="00C21D69" w:rsidP="002D5E45">
            <w:pPr>
              <w:pStyle w:val="broodtekst"/>
            </w:pPr>
            <w:r w:rsidRPr="003D63BA">
              <w:rPr>
                <w:b/>
              </w:rPr>
              <w:t>Gegevens opdrachtnemer</w:t>
            </w:r>
          </w:p>
        </w:tc>
      </w:tr>
      <w:tr w:rsidR="00C21D69" w:rsidRPr="003D63BA" w:rsidTr="002D5E45">
        <w:tc>
          <w:tcPr>
            <w:tcW w:w="3901" w:type="dxa"/>
            <w:shd w:val="clear" w:color="auto" w:fill="auto"/>
          </w:tcPr>
          <w:p w:rsidR="00C21D69" w:rsidRPr="003D63BA" w:rsidRDefault="00C21D69" w:rsidP="002D5E45">
            <w:pPr>
              <w:pStyle w:val="broodtekst"/>
            </w:pPr>
            <w:r w:rsidRPr="003D63BA">
              <w:t>(statutaire) Naam van de onderneming die de opdracht heeft uitgevoerd</w:t>
            </w:r>
          </w:p>
        </w:tc>
        <w:tc>
          <w:tcPr>
            <w:tcW w:w="3885" w:type="dxa"/>
            <w:shd w:val="clear" w:color="auto" w:fill="auto"/>
          </w:tcPr>
          <w:p w:rsidR="00C21D69" w:rsidRPr="003D63BA" w:rsidRDefault="00C21D69" w:rsidP="002D5E45">
            <w:pPr>
              <w:pStyle w:val="broodtekst"/>
            </w:pPr>
          </w:p>
        </w:tc>
      </w:tr>
      <w:tr w:rsidR="00C21D69" w:rsidRPr="003D63BA" w:rsidTr="002D5E45">
        <w:tc>
          <w:tcPr>
            <w:tcW w:w="7786" w:type="dxa"/>
            <w:gridSpan w:val="2"/>
            <w:shd w:val="clear" w:color="auto" w:fill="D9D9D9" w:themeFill="background1" w:themeFillShade="D9"/>
          </w:tcPr>
          <w:p w:rsidR="00C21D69" w:rsidRPr="003D63BA" w:rsidRDefault="00C21D69" w:rsidP="002D5E45">
            <w:pPr>
              <w:pStyle w:val="broodtekst"/>
              <w:rPr>
                <w:b/>
              </w:rPr>
            </w:pPr>
            <w:r w:rsidRPr="003D63BA">
              <w:rPr>
                <w:b/>
              </w:rPr>
              <w:t xml:space="preserve">Gegevens Opdrachtgever </w:t>
            </w:r>
          </w:p>
        </w:tc>
      </w:tr>
      <w:tr w:rsidR="00C21D69" w:rsidRPr="003D63BA" w:rsidTr="002D5E45">
        <w:tc>
          <w:tcPr>
            <w:tcW w:w="3901" w:type="dxa"/>
            <w:shd w:val="clear" w:color="auto" w:fill="auto"/>
          </w:tcPr>
          <w:p w:rsidR="00C21D69" w:rsidRPr="003D63BA" w:rsidRDefault="00C21D69" w:rsidP="002D5E45">
            <w:pPr>
              <w:pStyle w:val="broodtekst"/>
            </w:pPr>
            <w:r w:rsidRPr="003D63BA">
              <w:t>(statutaire) Opdrachtgever</w:t>
            </w:r>
          </w:p>
        </w:tc>
        <w:tc>
          <w:tcPr>
            <w:tcW w:w="3885" w:type="dxa"/>
            <w:shd w:val="clear" w:color="auto" w:fill="auto"/>
          </w:tcPr>
          <w:p w:rsidR="00C21D69" w:rsidRPr="003D63BA" w:rsidRDefault="00C21D69" w:rsidP="002D5E45">
            <w:pPr>
              <w:pStyle w:val="broodtekst"/>
            </w:pPr>
          </w:p>
        </w:tc>
      </w:tr>
      <w:tr w:rsidR="00C21D69" w:rsidRPr="003D63BA" w:rsidTr="002D5E45">
        <w:tc>
          <w:tcPr>
            <w:tcW w:w="3901" w:type="dxa"/>
            <w:shd w:val="clear" w:color="auto" w:fill="auto"/>
          </w:tcPr>
          <w:p w:rsidR="00C21D69" w:rsidRPr="003D63BA" w:rsidRDefault="00C21D69" w:rsidP="002D5E45">
            <w:pPr>
              <w:pStyle w:val="broodtekst"/>
            </w:pPr>
            <w:r w:rsidRPr="003D63BA">
              <w:t>Adres</w:t>
            </w:r>
          </w:p>
        </w:tc>
        <w:tc>
          <w:tcPr>
            <w:tcW w:w="3885" w:type="dxa"/>
            <w:shd w:val="clear" w:color="auto" w:fill="auto"/>
          </w:tcPr>
          <w:p w:rsidR="00C21D69" w:rsidRPr="003D63BA" w:rsidRDefault="00C21D69" w:rsidP="002D5E45">
            <w:pPr>
              <w:pStyle w:val="broodtekst"/>
            </w:pPr>
          </w:p>
        </w:tc>
      </w:tr>
      <w:tr w:rsidR="00C21D69" w:rsidRPr="003D63BA" w:rsidTr="002D5E45">
        <w:tc>
          <w:tcPr>
            <w:tcW w:w="3901" w:type="dxa"/>
            <w:shd w:val="clear" w:color="auto" w:fill="auto"/>
          </w:tcPr>
          <w:p w:rsidR="00C21D69" w:rsidRPr="003D63BA" w:rsidRDefault="00C21D69" w:rsidP="002D5E45">
            <w:pPr>
              <w:pStyle w:val="broodtekst"/>
            </w:pPr>
            <w:r w:rsidRPr="003D63BA">
              <w:t>Postcode en Plaats</w:t>
            </w:r>
          </w:p>
        </w:tc>
        <w:tc>
          <w:tcPr>
            <w:tcW w:w="3885" w:type="dxa"/>
            <w:shd w:val="clear" w:color="auto" w:fill="auto"/>
          </w:tcPr>
          <w:p w:rsidR="00C21D69" w:rsidRPr="003D63BA" w:rsidRDefault="00C21D69" w:rsidP="002D5E45">
            <w:pPr>
              <w:pStyle w:val="broodtekst"/>
            </w:pPr>
          </w:p>
        </w:tc>
      </w:tr>
      <w:tr w:rsidR="00C21D69" w:rsidRPr="003D63BA" w:rsidTr="002D5E45">
        <w:tc>
          <w:tcPr>
            <w:tcW w:w="3901" w:type="dxa"/>
            <w:shd w:val="clear" w:color="auto" w:fill="auto"/>
          </w:tcPr>
          <w:p w:rsidR="00C21D69" w:rsidRPr="003D63BA" w:rsidRDefault="00C21D69" w:rsidP="002D5E45">
            <w:pPr>
              <w:pStyle w:val="broodtekst"/>
            </w:pPr>
            <w:r w:rsidRPr="003D63BA">
              <w:t>Contactpersoon opdrachtgever</w:t>
            </w:r>
          </w:p>
        </w:tc>
        <w:tc>
          <w:tcPr>
            <w:tcW w:w="3885" w:type="dxa"/>
            <w:shd w:val="clear" w:color="auto" w:fill="auto"/>
          </w:tcPr>
          <w:p w:rsidR="00C21D69" w:rsidRPr="003D63BA" w:rsidRDefault="00C21D69" w:rsidP="002D5E45">
            <w:pPr>
              <w:pStyle w:val="broodtekst"/>
            </w:pPr>
          </w:p>
        </w:tc>
      </w:tr>
      <w:tr w:rsidR="00C21D69" w:rsidRPr="003D63BA" w:rsidTr="002D5E45">
        <w:tc>
          <w:tcPr>
            <w:tcW w:w="3901" w:type="dxa"/>
            <w:shd w:val="clear" w:color="auto" w:fill="auto"/>
          </w:tcPr>
          <w:p w:rsidR="00C21D69" w:rsidRPr="003D63BA" w:rsidRDefault="00C21D69" w:rsidP="002D5E45">
            <w:pPr>
              <w:pStyle w:val="broodtekst"/>
            </w:pPr>
            <w:r w:rsidRPr="003D63BA">
              <w:t xml:space="preserve">Functie contactpersoon </w:t>
            </w:r>
          </w:p>
        </w:tc>
        <w:tc>
          <w:tcPr>
            <w:tcW w:w="3885" w:type="dxa"/>
            <w:shd w:val="clear" w:color="auto" w:fill="auto"/>
          </w:tcPr>
          <w:p w:rsidR="00C21D69" w:rsidRPr="003D63BA" w:rsidRDefault="00C21D69" w:rsidP="002D5E45">
            <w:pPr>
              <w:pStyle w:val="broodtekst"/>
            </w:pPr>
          </w:p>
        </w:tc>
      </w:tr>
      <w:tr w:rsidR="00C21D69" w:rsidRPr="003D63BA" w:rsidTr="002D5E45">
        <w:tc>
          <w:tcPr>
            <w:tcW w:w="3901" w:type="dxa"/>
            <w:shd w:val="clear" w:color="auto" w:fill="auto"/>
          </w:tcPr>
          <w:p w:rsidR="00C21D69" w:rsidRPr="003D63BA" w:rsidRDefault="00C21D69" w:rsidP="002D5E45">
            <w:pPr>
              <w:pStyle w:val="broodtekst"/>
            </w:pPr>
            <w:r w:rsidRPr="003D63BA">
              <w:t>Telefoonnummer</w:t>
            </w:r>
          </w:p>
        </w:tc>
        <w:tc>
          <w:tcPr>
            <w:tcW w:w="3885" w:type="dxa"/>
            <w:shd w:val="clear" w:color="auto" w:fill="auto"/>
          </w:tcPr>
          <w:p w:rsidR="00C21D69" w:rsidRPr="003D63BA" w:rsidRDefault="00C21D69" w:rsidP="002D5E45">
            <w:pPr>
              <w:pStyle w:val="broodtekst"/>
            </w:pPr>
          </w:p>
        </w:tc>
      </w:tr>
      <w:tr w:rsidR="00C21D69" w:rsidRPr="003D63BA" w:rsidTr="002D5E45">
        <w:tc>
          <w:tcPr>
            <w:tcW w:w="3901" w:type="dxa"/>
            <w:shd w:val="clear" w:color="auto" w:fill="auto"/>
          </w:tcPr>
          <w:p w:rsidR="00C21D69" w:rsidRPr="003D63BA" w:rsidRDefault="00C21D69" w:rsidP="002D5E45">
            <w:pPr>
              <w:pStyle w:val="broodtekst"/>
            </w:pPr>
            <w:r w:rsidRPr="003D63BA">
              <w:t>emailadres</w:t>
            </w:r>
          </w:p>
        </w:tc>
        <w:tc>
          <w:tcPr>
            <w:tcW w:w="3885" w:type="dxa"/>
            <w:shd w:val="clear" w:color="auto" w:fill="auto"/>
          </w:tcPr>
          <w:p w:rsidR="00C21D69" w:rsidRPr="003D63BA" w:rsidRDefault="00C21D69" w:rsidP="002D5E45">
            <w:pPr>
              <w:pStyle w:val="broodtekst"/>
            </w:pPr>
          </w:p>
        </w:tc>
      </w:tr>
    </w:tbl>
    <w:p w:rsidR="003F5EB0" w:rsidRPr="003F5EB0" w:rsidRDefault="003F5EB0" w:rsidP="00C21D69"/>
    <w:sectPr w:rsidR="003F5EB0" w:rsidRPr="003F5EB0"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6F73" w:rsidRDefault="009D6F73" w:rsidP="0088501B">
      <w:r>
        <w:separator/>
      </w:r>
    </w:p>
  </w:endnote>
  <w:endnote w:type="continuationSeparator" w:id="0">
    <w:p w:rsidR="009D6F73" w:rsidRDefault="009D6F73"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042021" w:usb3="00000000" w:csb0="000001BF" w:csb1="00000000"/>
  </w:font>
  <w:font w:name="Tahoma">
    <w:panose1 w:val="020B0604030504040204"/>
    <w:charset w:val="00"/>
    <w:family w:val="swiss"/>
    <w:pitch w:val="variable"/>
    <w:sig w:usb0="E1002EFF" w:usb1="C000605B" w:usb2="00000029" w:usb3="00000000" w:csb0="000101FF" w:csb1="00000000"/>
  </w:font>
  <w:font w:name="Swift">
    <w:altName w:val="Swift"/>
    <w:panose1 w:val="00000000000000000000"/>
    <w:charset w:val="00"/>
    <w:family w:val="auto"/>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Verdana-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6F73" w:rsidRDefault="009D6F73" w:rsidP="0088501B">
      <w:r>
        <w:separator/>
      </w:r>
    </w:p>
  </w:footnote>
  <w:footnote w:type="continuationSeparator" w:id="0">
    <w:p w:rsidR="009D6F73" w:rsidRDefault="009D6F73" w:rsidP="0088501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A552D05C"/>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color w:val="auto"/>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19DF2657"/>
    <w:multiLevelType w:val="hybridMultilevel"/>
    <w:tmpl w:val="C9C2B7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5296125"/>
    <w:multiLevelType w:val="hybridMultilevel"/>
    <w:tmpl w:val="2DFEB1B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26F82458"/>
    <w:multiLevelType w:val="multilevel"/>
    <w:tmpl w:val="6A8E5BD4"/>
    <w:numStyleLink w:val="Stijl2"/>
  </w:abstractNum>
  <w:abstractNum w:abstractNumId="19"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0" w15:restartNumberingAfterBreak="0">
    <w:nsid w:val="2B087FB7"/>
    <w:multiLevelType w:val="hybridMultilevel"/>
    <w:tmpl w:val="BDBEBA3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2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22" w15:restartNumberingAfterBreak="0">
    <w:nsid w:val="31CB79D8"/>
    <w:multiLevelType w:val="multilevel"/>
    <w:tmpl w:val="06962652"/>
    <w:numStyleLink w:val="Lijststijl"/>
  </w:abstractNum>
  <w:abstractNum w:abstractNumId="23" w15:restartNumberingAfterBreak="0">
    <w:nsid w:val="31E853D2"/>
    <w:multiLevelType w:val="multilevel"/>
    <w:tmpl w:val="06962652"/>
    <w:numStyleLink w:val="Lijststijl"/>
  </w:abstractNum>
  <w:abstractNum w:abstractNumId="24"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6A6389A"/>
    <w:multiLevelType w:val="multilevel"/>
    <w:tmpl w:val="6A8E5BD4"/>
    <w:numStyleLink w:val="Stijl2"/>
  </w:abstractNum>
  <w:abstractNum w:abstractNumId="26"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7DB631B"/>
    <w:multiLevelType w:val="multilevel"/>
    <w:tmpl w:val="06962652"/>
    <w:numStyleLink w:val="Lijststijl"/>
  </w:abstractNum>
  <w:abstractNum w:abstractNumId="29" w15:restartNumberingAfterBreak="0">
    <w:nsid w:val="4B5538B7"/>
    <w:multiLevelType w:val="hybridMultilevel"/>
    <w:tmpl w:val="A17A4390"/>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32" w15:restartNumberingAfterBreak="0">
    <w:nsid w:val="5BD01124"/>
    <w:multiLevelType w:val="hybridMultilevel"/>
    <w:tmpl w:val="7B7CD41C"/>
    <w:lvl w:ilvl="0" w:tplc="04130001">
      <w:start w:val="1"/>
      <w:numFmt w:val="bullet"/>
      <w:lvlText w:val=""/>
      <w:lvlJc w:val="left"/>
      <w:pPr>
        <w:ind w:left="1350" w:hanging="360"/>
      </w:pPr>
      <w:rPr>
        <w:rFonts w:ascii="Symbol" w:hAnsi="Symbol" w:hint="default"/>
      </w:rPr>
    </w:lvl>
    <w:lvl w:ilvl="1" w:tplc="04130003">
      <w:start w:val="1"/>
      <w:numFmt w:val="bullet"/>
      <w:lvlText w:val="o"/>
      <w:lvlJc w:val="left"/>
      <w:pPr>
        <w:ind w:left="2070" w:hanging="360"/>
      </w:pPr>
      <w:rPr>
        <w:rFonts w:ascii="Courier New" w:hAnsi="Courier New" w:cs="Courier New" w:hint="default"/>
      </w:rPr>
    </w:lvl>
    <w:lvl w:ilvl="2" w:tplc="04130005" w:tentative="1">
      <w:start w:val="1"/>
      <w:numFmt w:val="bullet"/>
      <w:lvlText w:val=""/>
      <w:lvlJc w:val="left"/>
      <w:pPr>
        <w:ind w:left="2790" w:hanging="360"/>
      </w:pPr>
      <w:rPr>
        <w:rFonts w:ascii="Wingdings" w:hAnsi="Wingdings" w:hint="default"/>
      </w:rPr>
    </w:lvl>
    <w:lvl w:ilvl="3" w:tplc="04130001" w:tentative="1">
      <w:start w:val="1"/>
      <w:numFmt w:val="bullet"/>
      <w:lvlText w:val=""/>
      <w:lvlJc w:val="left"/>
      <w:pPr>
        <w:ind w:left="3510" w:hanging="360"/>
      </w:pPr>
      <w:rPr>
        <w:rFonts w:ascii="Symbol" w:hAnsi="Symbol" w:hint="default"/>
      </w:rPr>
    </w:lvl>
    <w:lvl w:ilvl="4" w:tplc="04130003" w:tentative="1">
      <w:start w:val="1"/>
      <w:numFmt w:val="bullet"/>
      <w:lvlText w:val="o"/>
      <w:lvlJc w:val="left"/>
      <w:pPr>
        <w:ind w:left="4230" w:hanging="360"/>
      </w:pPr>
      <w:rPr>
        <w:rFonts w:ascii="Courier New" w:hAnsi="Courier New" w:cs="Courier New" w:hint="default"/>
      </w:rPr>
    </w:lvl>
    <w:lvl w:ilvl="5" w:tplc="04130005" w:tentative="1">
      <w:start w:val="1"/>
      <w:numFmt w:val="bullet"/>
      <w:lvlText w:val=""/>
      <w:lvlJc w:val="left"/>
      <w:pPr>
        <w:ind w:left="4950" w:hanging="360"/>
      </w:pPr>
      <w:rPr>
        <w:rFonts w:ascii="Wingdings" w:hAnsi="Wingdings" w:hint="default"/>
      </w:rPr>
    </w:lvl>
    <w:lvl w:ilvl="6" w:tplc="04130001" w:tentative="1">
      <w:start w:val="1"/>
      <w:numFmt w:val="bullet"/>
      <w:lvlText w:val=""/>
      <w:lvlJc w:val="left"/>
      <w:pPr>
        <w:ind w:left="5670" w:hanging="360"/>
      </w:pPr>
      <w:rPr>
        <w:rFonts w:ascii="Symbol" w:hAnsi="Symbol" w:hint="default"/>
      </w:rPr>
    </w:lvl>
    <w:lvl w:ilvl="7" w:tplc="04130003" w:tentative="1">
      <w:start w:val="1"/>
      <w:numFmt w:val="bullet"/>
      <w:lvlText w:val="o"/>
      <w:lvlJc w:val="left"/>
      <w:pPr>
        <w:ind w:left="6390" w:hanging="360"/>
      </w:pPr>
      <w:rPr>
        <w:rFonts w:ascii="Courier New" w:hAnsi="Courier New" w:cs="Courier New" w:hint="default"/>
      </w:rPr>
    </w:lvl>
    <w:lvl w:ilvl="8" w:tplc="04130005" w:tentative="1">
      <w:start w:val="1"/>
      <w:numFmt w:val="bullet"/>
      <w:lvlText w:val=""/>
      <w:lvlJc w:val="left"/>
      <w:pPr>
        <w:ind w:left="7110" w:hanging="360"/>
      </w:pPr>
      <w:rPr>
        <w:rFonts w:ascii="Wingdings" w:hAnsi="Wingdings" w:hint="default"/>
      </w:rPr>
    </w:lvl>
  </w:abstractNum>
  <w:abstractNum w:abstractNumId="33" w15:restartNumberingAfterBreak="0">
    <w:nsid w:val="5CAF5D0D"/>
    <w:multiLevelType w:val="multilevel"/>
    <w:tmpl w:val="06962652"/>
    <w:numStyleLink w:val="Lijststijl"/>
  </w:abstractNum>
  <w:abstractNum w:abstractNumId="34"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9050C84"/>
    <w:multiLevelType w:val="multilevel"/>
    <w:tmpl w:val="06962652"/>
    <w:numStyleLink w:val="Lijststijl"/>
  </w:abstractNum>
  <w:num w:numId="1">
    <w:abstractNumId w:val="10"/>
  </w:num>
  <w:num w:numId="2">
    <w:abstractNumId w:val="12"/>
  </w:num>
  <w:num w:numId="3">
    <w:abstractNumId w:val="33"/>
  </w:num>
  <w:num w:numId="4">
    <w:abstractNumId w:val="11"/>
  </w:num>
  <w:num w:numId="5">
    <w:abstractNumId w:val="18"/>
  </w:num>
  <w:num w:numId="6">
    <w:abstractNumId w:val="22"/>
  </w:num>
  <w:num w:numId="7">
    <w:abstractNumId w:val="2"/>
  </w:num>
  <w:num w:numId="8">
    <w:abstractNumId w:val="1"/>
  </w:num>
  <w:num w:numId="9">
    <w:abstractNumId w:val="0"/>
  </w:num>
  <w:num w:numId="10">
    <w:abstractNumId w:val="8"/>
  </w:num>
  <w:num w:numId="11">
    <w:abstractNumId w:val="6"/>
  </w:num>
  <w:num w:numId="12">
    <w:abstractNumId w:val="6"/>
  </w:num>
  <w:num w:numId="13">
    <w:abstractNumId w:val="34"/>
  </w:num>
  <w:num w:numId="14">
    <w:abstractNumId w:val="3"/>
  </w:num>
  <w:num w:numId="15">
    <w:abstractNumId w:val="19"/>
  </w:num>
  <w:num w:numId="16">
    <w:abstractNumId w:val="26"/>
  </w:num>
  <w:num w:numId="17">
    <w:abstractNumId w:val="9"/>
  </w:num>
  <w:num w:numId="18">
    <w:abstractNumId w:val="23"/>
  </w:num>
  <w:num w:numId="19">
    <w:abstractNumId w:val="35"/>
  </w:num>
  <w:num w:numId="20">
    <w:abstractNumId w:val="13"/>
  </w:num>
  <w:num w:numId="21">
    <w:abstractNumId w:val="25"/>
  </w:num>
  <w:num w:numId="22">
    <w:abstractNumId w:val="28"/>
  </w:num>
  <w:num w:numId="23">
    <w:abstractNumId w:val="21"/>
  </w:num>
  <w:num w:numId="24">
    <w:abstractNumId w:val="31"/>
  </w:num>
  <w:num w:numId="25">
    <w:abstractNumId w:val="30"/>
  </w:num>
  <w:num w:numId="26">
    <w:abstractNumId w:val="7"/>
  </w:num>
  <w:num w:numId="27">
    <w:abstractNumId w:val="17"/>
  </w:num>
  <w:num w:numId="28">
    <w:abstractNumId w:val="24"/>
  </w:num>
  <w:num w:numId="29">
    <w:abstractNumId w:val="4"/>
  </w:num>
  <w:num w:numId="30">
    <w:abstractNumId w:val="14"/>
  </w:num>
  <w:num w:numId="31">
    <w:abstractNumId w:val="27"/>
  </w:num>
  <w:num w:numId="32">
    <w:abstractNumId w:val="5"/>
  </w:num>
  <w:num w:numId="33">
    <w:abstractNumId w:val="20"/>
  </w:num>
  <w:num w:numId="34">
    <w:abstractNumId w:val="32"/>
  </w:num>
  <w:num w:numId="35">
    <w:abstractNumId w:val="16"/>
  </w:num>
  <w:num w:numId="36">
    <w:abstractNumId w:val="15"/>
  </w:num>
  <w:num w:numId="37">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6F73"/>
    <w:rsid w:val="00043163"/>
    <w:rsid w:val="00056D70"/>
    <w:rsid w:val="000B3F94"/>
    <w:rsid w:val="000E1F3B"/>
    <w:rsid w:val="00173156"/>
    <w:rsid w:val="001D6F03"/>
    <w:rsid w:val="002036F7"/>
    <w:rsid w:val="00226C28"/>
    <w:rsid w:val="002A6578"/>
    <w:rsid w:val="002B1092"/>
    <w:rsid w:val="002E0FD2"/>
    <w:rsid w:val="0035782B"/>
    <w:rsid w:val="0038549E"/>
    <w:rsid w:val="003C4BF2"/>
    <w:rsid w:val="003D51FB"/>
    <w:rsid w:val="003F5EB0"/>
    <w:rsid w:val="003F6EDB"/>
    <w:rsid w:val="0040142D"/>
    <w:rsid w:val="0040571B"/>
    <w:rsid w:val="00450447"/>
    <w:rsid w:val="004B0EA1"/>
    <w:rsid w:val="004D766D"/>
    <w:rsid w:val="005505BC"/>
    <w:rsid w:val="005A4FBE"/>
    <w:rsid w:val="005D2CF1"/>
    <w:rsid w:val="005E046F"/>
    <w:rsid w:val="006006F5"/>
    <w:rsid w:val="00650A9B"/>
    <w:rsid w:val="006D2E66"/>
    <w:rsid w:val="006F42D7"/>
    <w:rsid w:val="00704CDD"/>
    <w:rsid w:val="007435A7"/>
    <w:rsid w:val="007F4AEA"/>
    <w:rsid w:val="0088386A"/>
    <w:rsid w:val="0088501B"/>
    <w:rsid w:val="008B4749"/>
    <w:rsid w:val="008D2753"/>
    <w:rsid w:val="008E3581"/>
    <w:rsid w:val="00905289"/>
    <w:rsid w:val="00990021"/>
    <w:rsid w:val="009C5CF5"/>
    <w:rsid w:val="009D6F73"/>
    <w:rsid w:val="00A32591"/>
    <w:rsid w:val="00A77ABF"/>
    <w:rsid w:val="00A863E9"/>
    <w:rsid w:val="00B022C4"/>
    <w:rsid w:val="00B559E9"/>
    <w:rsid w:val="00B72222"/>
    <w:rsid w:val="00B80650"/>
    <w:rsid w:val="00C21D69"/>
    <w:rsid w:val="00C36FAA"/>
    <w:rsid w:val="00C71133"/>
    <w:rsid w:val="00C835E9"/>
    <w:rsid w:val="00CA55CC"/>
    <w:rsid w:val="00CB3317"/>
    <w:rsid w:val="00DA3555"/>
    <w:rsid w:val="00E456EE"/>
    <w:rsid w:val="00ED7AB9"/>
    <w:rsid w:val="00EE5BBE"/>
    <w:rsid w:val="00F65492"/>
    <w:rsid w:val="00FB0705"/>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C14B87E"/>
  <w15:chartTrackingRefBased/>
  <w15:docId w15:val="{053DCC61-23E6-4CC7-832C-6E753089D1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D6F73"/>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aliases w:val="Kop 1.1,Paragraaf zonder nummering"/>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aliases w:val="Kop 1.1 Char,Paragraaf zonder nummering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9D6F73"/>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link w:val="GenummerdHoofdstukChar"/>
    <w:rsid w:val="009D6F73"/>
    <w:pPr>
      <w:pageBreakBefore/>
      <w:numPr>
        <w:numId w:val="32"/>
      </w:numPr>
      <w:spacing w:after="660" w:line="300" w:lineRule="atLeast"/>
    </w:pPr>
    <w:rPr>
      <w:sz w:val="24"/>
    </w:rPr>
  </w:style>
  <w:style w:type="paragraph" w:customStyle="1" w:styleId="Paragraaf">
    <w:name w:val="Paragraaf"/>
    <w:basedOn w:val="broodtekst"/>
    <w:next w:val="broodtekst"/>
    <w:qFormat/>
    <w:rsid w:val="009D6F73"/>
    <w:pPr>
      <w:numPr>
        <w:ilvl w:val="1"/>
        <w:numId w:val="32"/>
      </w:numPr>
      <w:tabs>
        <w:tab w:val="clear" w:pos="0"/>
      </w:tabs>
      <w:spacing w:before="240"/>
      <w:ind w:left="792" w:hanging="432"/>
    </w:pPr>
    <w:rPr>
      <w:b/>
    </w:rPr>
  </w:style>
  <w:style w:type="paragraph" w:customStyle="1" w:styleId="Subparagraaf">
    <w:name w:val="Subparagraaf"/>
    <w:basedOn w:val="broodtekst"/>
    <w:next w:val="broodtekst"/>
    <w:qFormat/>
    <w:rsid w:val="009D6F73"/>
    <w:pPr>
      <w:numPr>
        <w:ilvl w:val="2"/>
        <w:numId w:val="32"/>
      </w:numPr>
      <w:tabs>
        <w:tab w:val="clear" w:pos="0"/>
      </w:tabs>
      <w:spacing w:before="240"/>
      <w:ind w:left="1224" w:hanging="504"/>
    </w:pPr>
    <w:rPr>
      <w:i/>
    </w:rPr>
  </w:style>
  <w:style w:type="character" w:customStyle="1" w:styleId="broodtekstChar3">
    <w:name w:val="broodtekst Char3"/>
    <w:link w:val="broodtekst"/>
    <w:locked/>
    <w:rsid w:val="009D6F73"/>
    <w:rPr>
      <w:rFonts w:ascii="Verdana" w:eastAsia="DejaVu Sans" w:hAnsi="Verdana" w:cs="Times New Roman"/>
      <w:szCs w:val="20"/>
      <w:lang w:eastAsia="nl-NL"/>
    </w:rPr>
  </w:style>
  <w:style w:type="character" w:customStyle="1" w:styleId="GenummerdHoofdstukChar">
    <w:name w:val="GenummerdHoofdstuk Char"/>
    <w:link w:val="GenummerdHoofdstuk"/>
    <w:locked/>
    <w:rsid w:val="009D6F73"/>
    <w:rPr>
      <w:rFonts w:ascii="Verdana" w:eastAsia="DejaVu Sans" w:hAnsi="Verdana" w:cs="Times New Roman"/>
      <w:sz w:val="24"/>
      <w:szCs w:val="20"/>
      <w:lang w:eastAsia="nl-NL"/>
    </w:rPr>
  </w:style>
  <w:style w:type="paragraph" w:customStyle="1" w:styleId="Default">
    <w:name w:val="Default"/>
    <w:rsid w:val="009D6F73"/>
    <w:pPr>
      <w:widowControl w:val="0"/>
      <w:autoSpaceDE w:val="0"/>
      <w:autoSpaceDN w:val="0"/>
      <w:adjustRightInd w:val="0"/>
    </w:pPr>
    <w:rPr>
      <w:rFonts w:ascii="Swift" w:eastAsia="Times New Roman" w:hAnsi="Swift" w:cs="Times New Roman"/>
      <w:color w:val="000000"/>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21</TotalTime>
  <Pages>7</Pages>
  <Words>1692</Words>
  <Characters>9307</Characters>
  <Application>Microsoft Office Word</Application>
  <DocSecurity>0</DocSecurity>
  <Lines>77</Lines>
  <Paragraphs>21</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10978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Struijk, Paulien (CD)</dc:creator>
  <cp:keywords/>
  <dc:description/>
  <cp:lastModifiedBy>Groot, Anne-Miek de (CD)</cp:lastModifiedBy>
  <cp:revision>10</cp:revision>
  <dcterms:created xsi:type="dcterms:W3CDTF">2019-11-25T12:05:00Z</dcterms:created>
  <dcterms:modified xsi:type="dcterms:W3CDTF">2023-11-06T16:22:00Z</dcterms:modified>
</cp:coreProperties>
</file>