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5B" w:rsidRPr="003D63BA" w:rsidRDefault="0013695B" w:rsidP="0013695B">
      <w:pPr>
        <w:pStyle w:val="GenummerdHoofdstuk"/>
        <w:numPr>
          <w:ilvl w:val="0"/>
          <w:numId w:val="0"/>
        </w:numPr>
        <w:spacing w:after="0" w:line="240" w:lineRule="auto"/>
      </w:pPr>
      <w:bookmarkStart w:id="0" w:name="_Toc25580649"/>
      <w:r w:rsidRPr="003D63BA">
        <w:t>Bijla</w:t>
      </w:r>
      <w:r w:rsidR="002E7319">
        <w:t>ge 3</w:t>
      </w:r>
      <w:r w:rsidR="002E7319">
        <w:tab/>
        <w:t>Opgave referentieopdracht</w:t>
      </w:r>
      <w:r>
        <w:t xml:space="preserve"> </w:t>
      </w:r>
      <w:bookmarkEnd w:id="0"/>
      <w:r w:rsidR="002E7319">
        <w:rPr>
          <w:szCs w:val="24"/>
        </w:rPr>
        <w:t>geschiktheidseis</w:t>
      </w:r>
    </w:p>
    <w:p w:rsidR="0013695B" w:rsidRPr="003D63BA" w:rsidRDefault="0013695B" w:rsidP="0013695B">
      <w:pPr>
        <w:pStyle w:val="broodtekst"/>
      </w:pPr>
    </w:p>
    <w:p w:rsidR="0013695B" w:rsidRPr="00473C19" w:rsidRDefault="0013695B" w:rsidP="0013695B">
      <w:pPr>
        <w:tabs>
          <w:tab w:val="left" w:pos="5670"/>
        </w:tabs>
        <w:spacing w:line="240" w:lineRule="auto"/>
        <w:rPr>
          <w:szCs w:val="18"/>
        </w:rPr>
      </w:pPr>
      <w:r w:rsidRPr="00473C19">
        <w:rPr>
          <w:szCs w:val="18"/>
        </w:rPr>
        <w:t>Gegadigde(n) verklaart (verklaren) te voldoen aan de in artikel 5.</w:t>
      </w:r>
      <w:bookmarkStart w:id="1" w:name="_GoBack"/>
      <w:bookmarkEnd w:id="1"/>
      <w:r w:rsidRPr="00473C19">
        <w:rPr>
          <w:szCs w:val="18"/>
        </w:rPr>
        <w:t xml:space="preserve">3.1.1 van dit Selectiedocument gestelde geschiktheidseisen met behulp van de onderstaande referentieopdrachten. Deze Bijlage (MS-Word) wordt digitaal beschikbaar gesteld via </w:t>
      </w:r>
      <w:proofErr w:type="spellStart"/>
      <w:r w:rsidRPr="00473C19">
        <w:rPr>
          <w:szCs w:val="18"/>
        </w:rPr>
        <w:t>TenderNed</w:t>
      </w:r>
      <w:proofErr w:type="spellEnd"/>
      <w:r w:rsidRPr="00473C19">
        <w:rPr>
          <w:szCs w:val="18"/>
        </w:rPr>
        <w:t>.</w:t>
      </w:r>
    </w:p>
    <w:p w:rsidR="0013695B" w:rsidRPr="003D63BA" w:rsidRDefault="0013695B" w:rsidP="0013695B">
      <w:pPr>
        <w:pStyle w:val="broodtekst"/>
        <w:spacing w:line="240" w:lineRule="auto"/>
      </w:pPr>
    </w:p>
    <w:p w:rsidR="0013695B" w:rsidRPr="003D63BA" w:rsidRDefault="0013695B" w:rsidP="0013695B">
      <w:pPr>
        <w:pStyle w:val="broodtekst"/>
        <w:spacing w:line="240" w:lineRule="auto"/>
      </w:pPr>
      <w:r w:rsidRPr="003D63BA">
        <w:t>Gegadigde(n) vult (vullen) per referentieopdracht alle vereiste gegevens in.</w:t>
      </w:r>
    </w:p>
    <w:p w:rsidR="0013695B" w:rsidRPr="003D63BA" w:rsidRDefault="0013695B" w:rsidP="0013695B">
      <w:pPr>
        <w:pStyle w:val="broodtekst"/>
        <w:spacing w:line="240" w:lineRule="auto"/>
      </w:pPr>
    </w:p>
    <w:p w:rsidR="0013695B" w:rsidRPr="003D63BA" w:rsidRDefault="0013695B" w:rsidP="0013695B">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3D63BA" w:rsidTr="00D96291">
        <w:tc>
          <w:tcPr>
            <w:tcW w:w="7786" w:type="dxa"/>
            <w:gridSpan w:val="2"/>
            <w:shd w:val="clear" w:color="auto" w:fill="auto"/>
          </w:tcPr>
          <w:p w:rsidR="0013695B" w:rsidRPr="002A1A44" w:rsidRDefault="0013695B" w:rsidP="00D96291">
            <w:pPr>
              <w:pStyle w:val="broodtekst"/>
              <w:jc w:val="center"/>
              <w:rPr>
                <w:b/>
              </w:rPr>
            </w:pPr>
            <w:r w:rsidRPr="002A1A44">
              <w:rPr>
                <w:b/>
              </w:rPr>
              <w:t xml:space="preserve">REFERENTIEFORMULIER  </w:t>
            </w:r>
          </w:p>
          <w:p w:rsidR="0013695B" w:rsidRPr="002A1A44" w:rsidRDefault="0013695B" w:rsidP="00D96291">
            <w:pPr>
              <w:pStyle w:val="broodtekst"/>
              <w:rPr>
                <w:b/>
              </w:rPr>
            </w:pPr>
            <w:r w:rsidRPr="002A1A44">
              <w:rPr>
                <w:b/>
              </w:rPr>
              <w:t xml:space="preserve">Deze referentieopdracht dient om te voldoen aan: </w:t>
            </w:r>
            <w:r>
              <w:rPr>
                <w:b/>
              </w:rPr>
              <w:br/>
            </w:r>
          </w:p>
          <w:p w:rsidR="0013695B" w:rsidRPr="002A1A44" w:rsidRDefault="0013695B" w:rsidP="00D96291">
            <w:pPr>
              <w:pStyle w:val="broodtekst"/>
              <w:rPr>
                <w:u w:val="single"/>
              </w:rPr>
            </w:pPr>
            <w:r w:rsidRPr="002A1A44">
              <w:rPr>
                <w:u w:val="single"/>
              </w:rPr>
              <w:t>Geschiktheidseis</w:t>
            </w:r>
          </w:p>
          <w:p w:rsidR="0013695B" w:rsidRPr="00473C19" w:rsidRDefault="00960BFF" w:rsidP="00D96291">
            <w:pPr>
              <w:tabs>
                <w:tab w:val="left" w:pos="5670"/>
              </w:tabs>
              <w:spacing w:line="240" w:lineRule="auto"/>
              <w:rPr>
                <w:szCs w:val="18"/>
              </w:rPr>
            </w:pPr>
            <w:r w:rsidRPr="00273B2C">
              <w:rPr>
                <w:szCs w:val="18"/>
              </w:rPr>
              <w:t xml:space="preserve">Gegadigde heeft, in de periode van drie jaar voorafgaande aan de uiterste datum voor </w:t>
            </w:r>
            <w:r>
              <w:rPr>
                <w:szCs w:val="18"/>
              </w:rPr>
              <w:t>A</w:t>
            </w:r>
            <w:r w:rsidRPr="00273B2C">
              <w:rPr>
                <w:szCs w:val="18"/>
              </w:rPr>
              <w:t xml:space="preserve">anmelding, als </w:t>
            </w:r>
            <w:r>
              <w:rPr>
                <w:szCs w:val="18"/>
              </w:rPr>
              <w:t>o</w:t>
            </w:r>
            <w:r w:rsidRPr="00273B2C">
              <w:rPr>
                <w:szCs w:val="18"/>
              </w:rPr>
              <w:t>pdrac</w:t>
            </w:r>
            <w:r>
              <w:rPr>
                <w:szCs w:val="18"/>
              </w:rPr>
              <w:t>htnemer een opdracht verkregen é</w:t>
            </w:r>
            <w:r w:rsidRPr="00273B2C">
              <w:rPr>
                <w:szCs w:val="18"/>
              </w:rPr>
              <w:t xml:space="preserve">n uitgevoerd waardoor </w:t>
            </w:r>
            <w:r>
              <w:rPr>
                <w:szCs w:val="18"/>
              </w:rPr>
              <w:t>G</w:t>
            </w:r>
            <w:r w:rsidRPr="00273B2C">
              <w:rPr>
                <w:szCs w:val="18"/>
              </w:rPr>
              <w:t>egadigde ervaring heeft opgedaan met het organiseren en realiseren van een congres of rela</w:t>
            </w:r>
            <w:r>
              <w:rPr>
                <w:szCs w:val="18"/>
              </w:rPr>
              <w:t xml:space="preserve">tiedag </w:t>
            </w:r>
            <w:r w:rsidRPr="00273B2C">
              <w:rPr>
                <w:szCs w:val="18"/>
              </w:rPr>
              <w:t xml:space="preserve">zoals </w:t>
            </w:r>
            <w:r>
              <w:rPr>
                <w:szCs w:val="18"/>
              </w:rPr>
              <w:t>benoemd in de Selectieleidraad</w:t>
            </w:r>
            <w:r w:rsidRPr="00273B2C">
              <w:rPr>
                <w:szCs w:val="18"/>
              </w:rPr>
              <w:t xml:space="preserve"> voor minimaal 600 beoogde deelnemers, inclusief cateringverzorging. Gegadigde heeft hiervoor </w:t>
            </w:r>
            <w:r>
              <w:rPr>
                <w:szCs w:val="18"/>
              </w:rPr>
              <w:t xml:space="preserve">tevens </w:t>
            </w:r>
            <w:r w:rsidRPr="00273B2C">
              <w:rPr>
                <w:szCs w:val="18"/>
              </w:rPr>
              <w:t>de digitale (online) deelnemersuitnodiging, registratie en evaluatie voor de Opdrachtgever verzorgd.</w:t>
            </w:r>
          </w:p>
          <w:p w:rsidR="0013695B" w:rsidRPr="00B26F3B" w:rsidRDefault="0013695B" w:rsidP="00D96291">
            <w:pPr>
              <w:pStyle w:val="broodtekst"/>
              <w:rPr>
                <w:b/>
                <w:color w:val="FF0000"/>
              </w:rPr>
            </w:pPr>
          </w:p>
          <w:p w:rsidR="0013695B" w:rsidRPr="00B26F3B" w:rsidRDefault="0013695B" w:rsidP="00D96291">
            <w:pPr>
              <w:pStyle w:val="broodtekst"/>
              <w:rPr>
                <w:color w:val="FF0000"/>
              </w:rPr>
            </w:pPr>
            <w:r w:rsidRPr="00B26F3B">
              <w:rPr>
                <w:b/>
                <w:color w:val="FF0000"/>
              </w:rPr>
              <w:t xml:space="preserve"> </w:t>
            </w:r>
            <w:r w:rsidRPr="00B26F3B">
              <w:rPr>
                <w:color w:val="FF0000"/>
              </w:rPr>
              <w:t xml:space="preserve"> </w:t>
            </w:r>
          </w:p>
        </w:tc>
      </w:tr>
      <w:tr w:rsidR="0013695B" w:rsidRPr="003D63BA" w:rsidTr="00D96291">
        <w:tc>
          <w:tcPr>
            <w:tcW w:w="7786" w:type="dxa"/>
            <w:gridSpan w:val="2"/>
            <w:shd w:val="clear" w:color="auto" w:fill="D9D9D9" w:themeFill="background1" w:themeFillShade="D9"/>
          </w:tcPr>
          <w:p w:rsidR="0013695B" w:rsidRPr="003D63BA" w:rsidRDefault="0013695B" w:rsidP="00D96291">
            <w:pPr>
              <w:pStyle w:val="broodtekst"/>
              <w:rPr>
                <w:szCs w:val="18"/>
              </w:rPr>
            </w:pPr>
            <w:r w:rsidRPr="003D63BA">
              <w:rPr>
                <w:b/>
                <w:szCs w:val="18"/>
              </w:rPr>
              <w:t xml:space="preserve">Controlevragen </w:t>
            </w:r>
            <w:r w:rsidRPr="003D63BA">
              <w:rPr>
                <w:szCs w:val="18"/>
              </w:rPr>
              <w:t xml:space="preserve">(indien geen “ja” wordt geantwoord </w:t>
            </w:r>
            <w:r>
              <w:rPr>
                <w:szCs w:val="18"/>
              </w:rPr>
              <w:t>bij een van de vragen en zonder aantoonbare onderbouwing, voldoet de referentie niet aan de gestelde voorwaarden.</w:t>
            </w:r>
            <w:r w:rsidRPr="003D63BA">
              <w:rPr>
                <w:szCs w:val="18"/>
              </w:rPr>
              <w:t xml:space="preserve"> Hiermee voldoet Inschrijver niet aan de Geschiktheidseisen.)</w:t>
            </w:r>
          </w:p>
        </w:tc>
      </w:tr>
      <w:tr w:rsidR="0013695B" w:rsidRPr="003D63BA" w:rsidTr="00D96291">
        <w:tc>
          <w:tcPr>
            <w:tcW w:w="3894" w:type="dxa"/>
            <w:shd w:val="clear" w:color="auto" w:fill="auto"/>
          </w:tcPr>
          <w:p w:rsidR="0013695B" w:rsidRPr="003D63BA" w:rsidRDefault="0013695B" w:rsidP="006132EE">
            <w:pPr>
              <w:spacing w:line="240" w:lineRule="auto"/>
            </w:pPr>
            <w:r w:rsidRPr="003D63BA">
              <w:t xml:space="preserve">a) </w:t>
            </w:r>
            <w:r w:rsidR="006132EE">
              <w:t>Het Evenement</w:t>
            </w:r>
            <w:r>
              <w:t xml:space="preserve"> betreft een congres of relatiedag – zoals benoemd in paragraaf 1.6.</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bookmarkStart w:id="2" w:name="Check1"/>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bookmarkEnd w:id="2"/>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tc>
      </w:tr>
      <w:tr w:rsidR="0013695B" w:rsidRPr="003D63BA" w:rsidTr="00D96291">
        <w:tc>
          <w:tcPr>
            <w:tcW w:w="3894" w:type="dxa"/>
            <w:shd w:val="clear" w:color="auto" w:fill="auto"/>
          </w:tcPr>
          <w:p w:rsidR="0013695B" w:rsidRPr="003D63BA" w:rsidRDefault="0013695B" w:rsidP="00832EEF">
            <w:pPr>
              <w:spacing w:line="240" w:lineRule="auto"/>
            </w:pPr>
            <w:r w:rsidRPr="003D63BA">
              <w:t xml:space="preserve">Omschrijving van de (aard van </w:t>
            </w:r>
            <w:r w:rsidR="00832EEF">
              <w:t>het</w:t>
            </w:r>
            <w:r w:rsidRPr="003D63BA">
              <w:t xml:space="preserve">) </w:t>
            </w:r>
            <w:r w:rsidR="00832EEF">
              <w:t>Evenement</w:t>
            </w:r>
            <w:r>
              <w:t>.</w:t>
            </w:r>
          </w:p>
        </w:tc>
        <w:tc>
          <w:tcPr>
            <w:tcW w:w="3892" w:type="dxa"/>
            <w:shd w:val="clear" w:color="auto" w:fill="auto"/>
          </w:tcPr>
          <w:p w:rsidR="0013695B" w:rsidRPr="003D63BA" w:rsidRDefault="0013695B" w:rsidP="00D96291">
            <w:pPr>
              <w:pStyle w:val="broodtekst"/>
              <w:rPr>
                <w:rFonts w:cs="Arial"/>
                <w:szCs w:val="18"/>
              </w:rPr>
            </w:pPr>
          </w:p>
        </w:tc>
      </w:tr>
      <w:tr w:rsidR="0013695B" w:rsidRPr="003D63BA" w:rsidTr="00D96291">
        <w:tc>
          <w:tcPr>
            <w:tcW w:w="3894" w:type="dxa"/>
            <w:shd w:val="clear" w:color="auto" w:fill="auto"/>
          </w:tcPr>
          <w:p w:rsidR="0013695B" w:rsidRPr="003D63BA" w:rsidRDefault="0013695B" w:rsidP="006132EE">
            <w:pPr>
              <w:spacing w:line="240" w:lineRule="auto"/>
            </w:pPr>
            <w:r w:rsidRPr="003D63BA">
              <w:t xml:space="preserve">b) </w:t>
            </w:r>
            <w:r w:rsidR="006132EE">
              <w:t>Het Evenement</w:t>
            </w:r>
            <w:r>
              <w:t xml:space="preserve"> had minimaal 600 deelnemers. </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p w:rsidR="0013695B" w:rsidRPr="003D63BA" w:rsidRDefault="0013695B" w:rsidP="00D96291">
            <w:pPr>
              <w:pStyle w:val="broodtekst"/>
              <w:rPr>
                <w:b/>
              </w:rPr>
            </w:pPr>
          </w:p>
        </w:tc>
      </w:tr>
      <w:tr w:rsidR="0013695B" w:rsidRPr="003D63BA" w:rsidTr="00D96291">
        <w:tc>
          <w:tcPr>
            <w:tcW w:w="3894" w:type="dxa"/>
            <w:shd w:val="clear" w:color="auto" w:fill="auto"/>
          </w:tcPr>
          <w:p w:rsidR="0013695B" w:rsidRPr="003D63BA" w:rsidRDefault="0013695B" w:rsidP="006132EE">
            <w:pPr>
              <w:spacing w:line="240" w:lineRule="auto"/>
            </w:pPr>
            <w:r>
              <w:t xml:space="preserve">Aantal deelnemers bij </w:t>
            </w:r>
            <w:r w:rsidR="006132EE">
              <w:t>het Evenement</w:t>
            </w:r>
            <w:r>
              <w:t xml:space="preserve">. </w:t>
            </w:r>
          </w:p>
        </w:tc>
        <w:tc>
          <w:tcPr>
            <w:tcW w:w="3892" w:type="dxa"/>
            <w:shd w:val="clear" w:color="auto" w:fill="auto"/>
          </w:tcPr>
          <w:p w:rsidR="0013695B" w:rsidRPr="003D63BA" w:rsidRDefault="0013695B" w:rsidP="00D96291">
            <w:pPr>
              <w:pStyle w:val="broodtekst"/>
              <w:rPr>
                <w:rFonts w:cs="Arial"/>
                <w:szCs w:val="18"/>
              </w:rPr>
            </w:pPr>
          </w:p>
        </w:tc>
      </w:tr>
      <w:tr w:rsidR="0013695B" w:rsidRPr="003D63BA" w:rsidTr="00D96291">
        <w:tc>
          <w:tcPr>
            <w:tcW w:w="3894" w:type="dxa"/>
            <w:shd w:val="clear" w:color="auto" w:fill="auto"/>
          </w:tcPr>
          <w:p w:rsidR="0013695B" w:rsidRPr="003D63BA" w:rsidRDefault="0013695B" w:rsidP="00832EEF">
            <w:pPr>
              <w:spacing w:line="240" w:lineRule="auto"/>
            </w:pPr>
            <w:r w:rsidRPr="003D63BA">
              <w:t xml:space="preserve">c) </w:t>
            </w:r>
            <w:r>
              <w:t xml:space="preserve">Tijdens </w:t>
            </w:r>
            <w:r w:rsidR="00832EEF">
              <w:t>het Evenement</w:t>
            </w:r>
            <w:r>
              <w:t xml:space="preserve"> is er catering verzorgd. </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p w:rsidR="0013695B" w:rsidRPr="003D63BA" w:rsidRDefault="0013695B" w:rsidP="00D96291">
            <w:pPr>
              <w:pStyle w:val="broodtekst"/>
              <w:rPr>
                <w:b/>
              </w:rPr>
            </w:pPr>
          </w:p>
        </w:tc>
      </w:tr>
      <w:tr w:rsidR="0013695B" w:rsidRPr="003D63BA" w:rsidTr="00D96291">
        <w:tc>
          <w:tcPr>
            <w:tcW w:w="3894" w:type="dxa"/>
            <w:tcBorders>
              <w:bottom w:val="single" w:sz="4" w:space="0" w:color="auto"/>
            </w:tcBorders>
            <w:shd w:val="clear" w:color="auto" w:fill="auto"/>
          </w:tcPr>
          <w:p w:rsidR="0013695B" w:rsidRPr="003D63BA" w:rsidRDefault="0013695B" w:rsidP="00D96291">
            <w:pPr>
              <w:spacing w:line="240" w:lineRule="auto"/>
            </w:pPr>
            <w:r w:rsidRPr="003D63BA">
              <w:t xml:space="preserve">d) </w:t>
            </w:r>
            <w:r>
              <w:t xml:space="preserve">De deelnemersuitnodigingen zijn digitaal, middels een online tool, verstuurd. </w:t>
            </w:r>
          </w:p>
        </w:tc>
        <w:tc>
          <w:tcPr>
            <w:tcW w:w="3892" w:type="dxa"/>
            <w:tcBorders>
              <w:bottom w:val="single" w:sz="4" w:space="0" w:color="auto"/>
            </w:tcBorders>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tc>
      </w:tr>
      <w:tr w:rsidR="0013695B" w:rsidRPr="003D63BA" w:rsidTr="00D96291">
        <w:tc>
          <w:tcPr>
            <w:tcW w:w="3894" w:type="dxa"/>
            <w:tcBorders>
              <w:bottom w:val="single" w:sz="4" w:space="0" w:color="auto"/>
            </w:tcBorders>
            <w:shd w:val="clear" w:color="auto" w:fill="auto"/>
          </w:tcPr>
          <w:p w:rsidR="0013695B" w:rsidRPr="003D63BA" w:rsidRDefault="0013695B" w:rsidP="00D96291">
            <w:pPr>
              <w:spacing w:line="240" w:lineRule="auto"/>
            </w:pPr>
            <w:r>
              <w:t xml:space="preserve">e) De deelnemersregistratie is digitaal verzorgd, middels een online registratiesysteem. </w:t>
            </w:r>
          </w:p>
        </w:tc>
        <w:tc>
          <w:tcPr>
            <w:tcW w:w="3892" w:type="dxa"/>
            <w:tcBorders>
              <w:bottom w:val="single" w:sz="4" w:space="0" w:color="auto"/>
            </w:tcBorders>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rFonts w:cs="Arial"/>
                <w:szCs w:val="18"/>
              </w:rPr>
            </w:pPr>
            <w:r w:rsidRPr="003D63BA">
              <w:rPr>
                <w:rFonts w:cs="Arial"/>
                <w:szCs w:val="18"/>
              </w:rPr>
              <w:t>&lt;invullen&gt;</w:t>
            </w:r>
          </w:p>
        </w:tc>
      </w:tr>
      <w:tr w:rsidR="0013695B" w:rsidRPr="003D63BA" w:rsidTr="00D96291">
        <w:tc>
          <w:tcPr>
            <w:tcW w:w="3894" w:type="dxa"/>
            <w:shd w:val="clear" w:color="auto" w:fill="auto"/>
          </w:tcPr>
          <w:p w:rsidR="0013695B" w:rsidRPr="003D63BA" w:rsidRDefault="0013695B" w:rsidP="006132EE">
            <w:pPr>
              <w:spacing w:line="240" w:lineRule="auto"/>
            </w:pPr>
            <w:r>
              <w:t xml:space="preserve">f) Na </w:t>
            </w:r>
            <w:r w:rsidR="006132EE">
              <w:t>het Evenement</w:t>
            </w:r>
            <w:r>
              <w:t xml:space="preserve"> is er een evaluatie uitgevoerd tussen de Opdrachtgever en Gegadigde. </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E7319">
              <w:rPr>
                <w:rFonts w:cs="Arial"/>
                <w:szCs w:val="18"/>
              </w:rPr>
            </w:r>
            <w:r w:rsidR="002E7319">
              <w:rPr>
                <w:rFonts w:cs="Arial"/>
                <w:szCs w:val="18"/>
              </w:rPr>
              <w:fldChar w:fldCharType="separate"/>
            </w:r>
            <w:r w:rsidRPr="003D63BA">
              <w:rPr>
                <w:rFonts w:cs="Arial"/>
                <w:szCs w:val="18"/>
              </w:rPr>
              <w:fldChar w:fldCharType="end"/>
            </w:r>
            <w:r w:rsidRPr="003D63BA">
              <w:rPr>
                <w:rFonts w:cs="Arial"/>
                <w:szCs w:val="18"/>
              </w:rPr>
              <w:t xml:space="preserve"> Nee</w:t>
            </w:r>
          </w:p>
          <w:p w:rsidR="0013695B" w:rsidRPr="003D63BA" w:rsidRDefault="0013695B" w:rsidP="00D96291">
            <w:pPr>
              <w:pStyle w:val="broodtekst"/>
              <w:rPr>
                <w:rFonts w:cs="Arial"/>
                <w:b/>
                <w:szCs w:val="18"/>
              </w:rPr>
            </w:pPr>
            <w:r w:rsidRPr="003D63BA">
              <w:rPr>
                <w:rFonts w:cs="Arial"/>
                <w:b/>
                <w:szCs w:val="18"/>
              </w:rPr>
              <w:t>Relevante onderbouwing:</w:t>
            </w:r>
          </w:p>
          <w:p w:rsidR="0013695B" w:rsidRPr="003D63BA" w:rsidRDefault="0013695B" w:rsidP="00D96291">
            <w:pPr>
              <w:pStyle w:val="broodtekst"/>
              <w:rPr>
                <w:b/>
              </w:rPr>
            </w:pPr>
            <w:r w:rsidRPr="003D63BA">
              <w:rPr>
                <w:rFonts w:cs="Arial"/>
                <w:szCs w:val="18"/>
              </w:rPr>
              <w:t>&lt;invullen&gt;</w:t>
            </w:r>
          </w:p>
        </w:tc>
      </w:tr>
    </w:tbl>
    <w:p w:rsidR="0013695B" w:rsidRDefault="0013695B" w:rsidP="0013695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3D63BA" w:rsidTr="00D96291">
        <w:tc>
          <w:tcPr>
            <w:tcW w:w="7786" w:type="dxa"/>
            <w:gridSpan w:val="2"/>
            <w:shd w:val="clear" w:color="auto" w:fill="BFBFBF" w:themeFill="background1" w:themeFillShade="BF"/>
          </w:tcPr>
          <w:p w:rsidR="0013695B" w:rsidRPr="00BE7F2A" w:rsidRDefault="0013695B" w:rsidP="00D96291">
            <w:pPr>
              <w:pStyle w:val="Default"/>
              <w:rPr>
                <w:b/>
                <w:sz w:val="18"/>
                <w:szCs w:val="18"/>
              </w:rPr>
            </w:pPr>
            <w:r w:rsidRPr="00BE7F2A">
              <w:rPr>
                <w:b/>
                <w:sz w:val="18"/>
                <w:szCs w:val="18"/>
              </w:rPr>
              <w:lastRenderedPageBreak/>
              <w:t>Controle</w:t>
            </w:r>
          </w:p>
          <w:p w:rsidR="0013695B" w:rsidRPr="00BE7F2A" w:rsidRDefault="0013695B" w:rsidP="00D96291">
            <w:pPr>
              <w:pStyle w:val="Default"/>
              <w:rPr>
                <w:rFonts w:ascii="Verdana" w:eastAsia="DejaVu Sans" w:hAnsi="Verdana"/>
                <w:color w:val="auto"/>
                <w:sz w:val="18"/>
              </w:rPr>
            </w:pPr>
            <w:r w:rsidRPr="00BE7F2A">
              <w:rPr>
                <w:rFonts w:ascii="Verdana" w:eastAsia="DejaVu Sans" w:hAnsi="Verdana"/>
                <w:color w:val="auto"/>
                <w:sz w:val="18"/>
              </w:rPr>
              <w:t xml:space="preserve">Referentieproject dient uitgevoerd te zijn in de periode van 3 jaar voorafgaande aan de publicatiedatum van deze aanbesteding op </w:t>
            </w:r>
            <w:proofErr w:type="spellStart"/>
            <w:r w:rsidRPr="00BE7F2A">
              <w:rPr>
                <w:rFonts w:ascii="Verdana" w:eastAsia="DejaVu Sans" w:hAnsi="Verdana"/>
                <w:color w:val="auto"/>
                <w:sz w:val="18"/>
              </w:rPr>
              <w:t>TenderNed</w:t>
            </w:r>
            <w:proofErr w:type="spellEnd"/>
            <w:r w:rsidRPr="00BE7F2A">
              <w:rPr>
                <w:rFonts w:ascii="Verdana" w:eastAsia="DejaVu Sans" w:hAnsi="Verdana"/>
                <w:color w:val="auto"/>
                <w:sz w:val="18"/>
              </w:rPr>
              <w:t xml:space="preserve">; </w:t>
            </w:r>
          </w:p>
          <w:p w:rsidR="0013695B" w:rsidRPr="003D63BA" w:rsidRDefault="0013695B" w:rsidP="00D96291">
            <w:pPr>
              <w:pStyle w:val="broodtekst"/>
              <w:rPr>
                <w:rFonts w:cs="Arial"/>
                <w:szCs w:val="18"/>
              </w:rPr>
            </w:pPr>
            <w:r>
              <w:rPr>
                <w:szCs w:val="18"/>
              </w:rPr>
              <w:t xml:space="preserve">Referenties van lopende projecten zijn geldig mits relevante deelresultaten opgeleverd en tot een goed einde zijn gebracht. </w:t>
            </w:r>
          </w:p>
        </w:tc>
      </w:tr>
      <w:tr w:rsidR="0013695B" w:rsidRPr="003D63BA" w:rsidTr="00D96291">
        <w:tc>
          <w:tcPr>
            <w:tcW w:w="3894" w:type="dxa"/>
            <w:shd w:val="clear" w:color="auto" w:fill="auto"/>
          </w:tcPr>
          <w:p w:rsidR="0013695B" w:rsidRPr="003D63BA" w:rsidRDefault="0013695B" w:rsidP="00D96291">
            <w:pPr>
              <w:pStyle w:val="broodtekst"/>
            </w:pPr>
            <w:r w:rsidRPr="003D63BA">
              <w:t>Datum opdrachtverlening</w:t>
            </w:r>
          </w:p>
        </w:tc>
        <w:tc>
          <w:tcPr>
            <w:tcW w:w="3892" w:type="dxa"/>
            <w:shd w:val="clear" w:color="auto" w:fill="auto"/>
          </w:tcPr>
          <w:p w:rsidR="0013695B" w:rsidRPr="003D63BA" w:rsidRDefault="0013695B" w:rsidP="00D96291">
            <w:pPr>
              <w:pStyle w:val="broodtekst"/>
              <w:rPr>
                <w:rFonts w:cs="Arial"/>
                <w:szCs w:val="18"/>
              </w:rPr>
            </w:pPr>
            <w:r w:rsidRPr="003D63BA">
              <w:rPr>
                <w:rFonts w:cs="Arial"/>
                <w:szCs w:val="18"/>
              </w:rPr>
              <w:t>&lt; invullen&gt;</w:t>
            </w:r>
          </w:p>
        </w:tc>
      </w:tr>
      <w:tr w:rsidR="0013695B" w:rsidRPr="003D63BA" w:rsidTr="00D96291">
        <w:tc>
          <w:tcPr>
            <w:tcW w:w="3894" w:type="dxa"/>
            <w:tcBorders>
              <w:bottom w:val="single" w:sz="4" w:space="0" w:color="auto"/>
            </w:tcBorders>
            <w:shd w:val="clear" w:color="auto" w:fill="auto"/>
          </w:tcPr>
          <w:p w:rsidR="0013695B" w:rsidRPr="003D63BA" w:rsidRDefault="0013695B" w:rsidP="00D96291">
            <w:pPr>
              <w:pStyle w:val="broodtekst"/>
            </w:pPr>
            <w:r w:rsidRPr="003D63BA">
              <w:t>Datum oplevering</w:t>
            </w:r>
          </w:p>
        </w:tc>
        <w:tc>
          <w:tcPr>
            <w:tcW w:w="3892" w:type="dxa"/>
            <w:tcBorders>
              <w:bottom w:val="single" w:sz="4" w:space="0" w:color="auto"/>
            </w:tcBorders>
            <w:shd w:val="clear" w:color="auto" w:fill="auto"/>
          </w:tcPr>
          <w:p w:rsidR="0013695B" w:rsidRPr="003D63BA" w:rsidRDefault="0013695B" w:rsidP="00D96291">
            <w:pPr>
              <w:pStyle w:val="broodtekst"/>
              <w:rPr>
                <w:rFonts w:cs="Arial"/>
                <w:szCs w:val="18"/>
              </w:rPr>
            </w:pPr>
            <w:r w:rsidRPr="003D63BA">
              <w:rPr>
                <w:rFonts w:cs="Arial"/>
                <w:szCs w:val="18"/>
              </w:rPr>
              <w:t>&lt; invullen&gt;</w:t>
            </w:r>
          </w:p>
        </w:tc>
      </w:tr>
      <w:tr w:rsidR="0013695B" w:rsidRPr="003D63BA" w:rsidTr="00D96291">
        <w:tc>
          <w:tcPr>
            <w:tcW w:w="7786" w:type="dxa"/>
            <w:gridSpan w:val="2"/>
            <w:tcBorders>
              <w:bottom w:val="single" w:sz="4" w:space="0" w:color="auto"/>
            </w:tcBorders>
            <w:shd w:val="clear" w:color="auto" w:fill="D9D9D9" w:themeFill="background1" w:themeFillShade="D9"/>
          </w:tcPr>
          <w:p w:rsidR="0013695B" w:rsidRPr="003D63BA" w:rsidRDefault="0013695B" w:rsidP="00D96291">
            <w:pPr>
              <w:pStyle w:val="broodtekst"/>
              <w:rPr>
                <w:rFonts w:cs="Arial"/>
                <w:b/>
                <w:szCs w:val="18"/>
              </w:rPr>
            </w:pPr>
            <w:r w:rsidRPr="003D63BA">
              <w:rPr>
                <w:b/>
              </w:rPr>
              <w:t>Overige informatie</w:t>
            </w:r>
          </w:p>
        </w:tc>
      </w:tr>
      <w:tr w:rsidR="0013695B" w:rsidRPr="003D63BA" w:rsidTr="00D96291">
        <w:tc>
          <w:tcPr>
            <w:tcW w:w="3894" w:type="dxa"/>
            <w:tcBorders>
              <w:bottom w:val="single" w:sz="4" w:space="0" w:color="auto"/>
            </w:tcBorders>
            <w:shd w:val="clear" w:color="auto" w:fill="auto"/>
          </w:tcPr>
          <w:p w:rsidR="0013695B" w:rsidRPr="003D63BA" w:rsidRDefault="0013695B" w:rsidP="00D96291">
            <w:pPr>
              <w:pStyle w:val="broodtekst"/>
            </w:pPr>
            <w:r w:rsidRPr="003D63BA">
              <w:rPr>
                <w:szCs w:val="18"/>
              </w:rPr>
              <w:t>Gewerkt met onderaannemers (derden)</w:t>
            </w:r>
          </w:p>
        </w:tc>
        <w:tc>
          <w:tcPr>
            <w:tcW w:w="3892" w:type="dxa"/>
            <w:tcBorders>
              <w:bottom w:val="single" w:sz="4" w:space="0" w:color="auto"/>
            </w:tcBorders>
            <w:shd w:val="clear" w:color="auto" w:fill="auto"/>
          </w:tcPr>
          <w:p w:rsidR="0013695B" w:rsidRPr="003D63BA" w:rsidRDefault="0013695B" w:rsidP="00D96291">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E7319">
              <w:rPr>
                <w:szCs w:val="18"/>
              </w:rPr>
            </w:r>
            <w:r w:rsidR="002E7319">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E7319">
              <w:rPr>
                <w:szCs w:val="18"/>
              </w:rPr>
            </w:r>
            <w:r w:rsidR="002E7319">
              <w:rPr>
                <w:szCs w:val="18"/>
              </w:rPr>
              <w:fldChar w:fldCharType="separate"/>
            </w:r>
            <w:r w:rsidRPr="003D63BA">
              <w:rPr>
                <w:szCs w:val="18"/>
              </w:rPr>
              <w:fldChar w:fldCharType="end"/>
            </w:r>
            <w:r w:rsidRPr="003D63BA">
              <w:rPr>
                <w:szCs w:val="18"/>
              </w:rPr>
              <w:t xml:space="preserve"> Nee  &lt; selecteren&gt;</w:t>
            </w:r>
          </w:p>
          <w:p w:rsidR="0013695B" w:rsidRPr="003D63BA" w:rsidRDefault="0013695B" w:rsidP="00D96291">
            <w:pPr>
              <w:pStyle w:val="broodtekst"/>
              <w:rPr>
                <w:szCs w:val="18"/>
              </w:rPr>
            </w:pPr>
            <w:r w:rsidRPr="003D63BA">
              <w:rPr>
                <w:szCs w:val="18"/>
              </w:rPr>
              <w:t>Indien Ja: welk onderdeel van de opdracht?</w:t>
            </w:r>
            <w:r w:rsidRPr="003D63BA">
              <w:rPr>
                <w:rFonts w:cs="Arial"/>
                <w:szCs w:val="18"/>
              </w:rPr>
              <w:t xml:space="preserve"> &lt; invullen&gt;</w:t>
            </w:r>
          </w:p>
          <w:p w:rsidR="0013695B" w:rsidRPr="003D63BA" w:rsidRDefault="0013695B" w:rsidP="00D96291">
            <w:pPr>
              <w:pStyle w:val="broodtekst"/>
              <w:rPr>
                <w:rFonts w:cs="Arial"/>
                <w:szCs w:val="18"/>
              </w:rPr>
            </w:pPr>
          </w:p>
        </w:tc>
      </w:tr>
      <w:tr w:rsidR="0013695B" w:rsidRPr="003D63BA" w:rsidTr="00D96291">
        <w:tc>
          <w:tcPr>
            <w:tcW w:w="7786" w:type="dxa"/>
            <w:gridSpan w:val="2"/>
            <w:shd w:val="clear" w:color="auto" w:fill="D9D9D9" w:themeFill="background1" w:themeFillShade="D9"/>
          </w:tcPr>
          <w:p w:rsidR="0013695B" w:rsidRPr="003D63BA" w:rsidRDefault="0013695B" w:rsidP="00D96291">
            <w:pPr>
              <w:pStyle w:val="broodtekst"/>
            </w:pPr>
            <w:r w:rsidRPr="003D63BA">
              <w:rPr>
                <w:b/>
              </w:rPr>
              <w:t>Gegevens opdrachtnemer</w:t>
            </w:r>
          </w:p>
        </w:tc>
      </w:tr>
      <w:tr w:rsidR="0013695B" w:rsidRPr="003D63BA" w:rsidTr="00D96291">
        <w:tc>
          <w:tcPr>
            <w:tcW w:w="3894" w:type="dxa"/>
            <w:shd w:val="clear" w:color="auto" w:fill="auto"/>
          </w:tcPr>
          <w:p w:rsidR="0013695B" w:rsidRPr="003D63BA" w:rsidRDefault="0013695B" w:rsidP="00D96291">
            <w:pPr>
              <w:pStyle w:val="broodtekst"/>
            </w:pPr>
            <w:r w:rsidRPr="003D63BA">
              <w:t>(statutaire) Naam van de onderneming die de opdracht heeft uitgevoerd</w:t>
            </w:r>
          </w:p>
        </w:tc>
        <w:tc>
          <w:tcPr>
            <w:tcW w:w="3892" w:type="dxa"/>
            <w:shd w:val="clear" w:color="auto" w:fill="auto"/>
          </w:tcPr>
          <w:p w:rsidR="0013695B" w:rsidRPr="003D63BA" w:rsidRDefault="0013695B" w:rsidP="00D96291">
            <w:pPr>
              <w:pStyle w:val="broodtekst"/>
            </w:pPr>
          </w:p>
        </w:tc>
      </w:tr>
      <w:tr w:rsidR="0013695B" w:rsidRPr="003D63BA" w:rsidTr="00D96291">
        <w:tc>
          <w:tcPr>
            <w:tcW w:w="7786" w:type="dxa"/>
            <w:gridSpan w:val="2"/>
            <w:shd w:val="clear" w:color="auto" w:fill="D9D9D9" w:themeFill="background1" w:themeFillShade="D9"/>
          </w:tcPr>
          <w:p w:rsidR="0013695B" w:rsidRPr="003D63BA" w:rsidRDefault="0013695B" w:rsidP="00D96291">
            <w:pPr>
              <w:pStyle w:val="broodtekst"/>
              <w:rPr>
                <w:b/>
              </w:rPr>
            </w:pPr>
            <w:r w:rsidRPr="003D63BA">
              <w:rPr>
                <w:b/>
              </w:rPr>
              <w:t xml:space="preserve">Gegevens Opdrachtgever </w:t>
            </w:r>
          </w:p>
        </w:tc>
      </w:tr>
      <w:tr w:rsidR="0013695B" w:rsidRPr="003D63BA" w:rsidTr="00D96291">
        <w:tc>
          <w:tcPr>
            <w:tcW w:w="3894" w:type="dxa"/>
            <w:shd w:val="clear" w:color="auto" w:fill="auto"/>
          </w:tcPr>
          <w:p w:rsidR="0013695B" w:rsidRPr="003D63BA" w:rsidRDefault="0013695B" w:rsidP="00D96291">
            <w:pPr>
              <w:pStyle w:val="broodtekst"/>
            </w:pPr>
            <w:r w:rsidRPr="003D63BA">
              <w:t>(statutaire) Opdrachtgever</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Adres</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Postcode en Plaats</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Contactpersoon opdrachtgever</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 xml:space="preserve">Functie contactpersoon </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Telefoonnummer</w:t>
            </w:r>
          </w:p>
        </w:tc>
        <w:tc>
          <w:tcPr>
            <w:tcW w:w="3892" w:type="dxa"/>
            <w:shd w:val="clear" w:color="auto" w:fill="auto"/>
          </w:tcPr>
          <w:p w:rsidR="0013695B" w:rsidRPr="003D63BA" w:rsidRDefault="0013695B" w:rsidP="00D96291">
            <w:pPr>
              <w:pStyle w:val="broodtekst"/>
            </w:pPr>
          </w:p>
        </w:tc>
      </w:tr>
      <w:tr w:rsidR="0013695B" w:rsidRPr="003D63BA" w:rsidTr="00D96291">
        <w:tc>
          <w:tcPr>
            <w:tcW w:w="3894" w:type="dxa"/>
            <w:shd w:val="clear" w:color="auto" w:fill="auto"/>
          </w:tcPr>
          <w:p w:rsidR="0013695B" w:rsidRPr="003D63BA" w:rsidRDefault="0013695B" w:rsidP="00D96291">
            <w:pPr>
              <w:pStyle w:val="broodtekst"/>
            </w:pPr>
            <w:r w:rsidRPr="003D63BA">
              <w:t>emailadres</w:t>
            </w:r>
          </w:p>
        </w:tc>
        <w:tc>
          <w:tcPr>
            <w:tcW w:w="3892" w:type="dxa"/>
            <w:shd w:val="clear" w:color="auto" w:fill="auto"/>
          </w:tcPr>
          <w:p w:rsidR="0013695B" w:rsidRPr="003D63BA" w:rsidRDefault="0013695B" w:rsidP="00D96291">
            <w:pPr>
              <w:pStyle w:val="broodtekst"/>
            </w:pPr>
          </w:p>
        </w:tc>
      </w:tr>
    </w:tbl>
    <w:p w:rsidR="0013695B" w:rsidRPr="003D63BA" w:rsidRDefault="0013695B" w:rsidP="0013695B">
      <w:pPr>
        <w:spacing w:line="240" w:lineRule="auto"/>
      </w:pPr>
    </w:p>
    <w:p w:rsidR="0013695B" w:rsidRPr="00473C19" w:rsidRDefault="0013695B" w:rsidP="0013695B">
      <w:pPr>
        <w:tabs>
          <w:tab w:val="left" w:pos="5670"/>
        </w:tabs>
        <w:spacing w:line="240" w:lineRule="auto"/>
        <w:rPr>
          <w:szCs w:val="18"/>
        </w:rPr>
      </w:pPr>
      <w:r w:rsidRPr="00473C19">
        <w:rPr>
          <w:szCs w:val="18"/>
        </w:rPr>
        <w:t xml:space="preserve">Indien een Gegadigde zich beroept op een referentieopdracht die (deels) door een derde is uitgevoerd dient inzichtelijk te worden gemaakt in bijlage 1, de Uniform Europees Aanbestedingsdocument (UEA), welk deel van de betreffende opdracht door de gegadigde is uitgevoerd en welk deel door een derde. </w:t>
      </w:r>
    </w:p>
    <w:p w:rsidR="0013695B" w:rsidRPr="003D63BA" w:rsidRDefault="0013695B" w:rsidP="0013695B">
      <w:pPr>
        <w:spacing w:line="240" w:lineRule="auto"/>
      </w:pP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95B" w:rsidRDefault="0013695B" w:rsidP="0088501B">
      <w:r>
        <w:separator/>
      </w:r>
    </w:p>
  </w:endnote>
  <w:endnote w:type="continuationSeparator" w:id="0">
    <w:p w:rsidR="0013695B" w:rsidRDefault="0013695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95B" w:rsidRDefault="0013695B" w:rsidP="0088501B">
      <w:r>
        <w:separator/>
      </w:r>
    </w:p>
  </w:footnote>
  <w:footnote w:type="continuationSeparator" w:id="0">
    <w:p w:rsidR="0013695B" w:rsidRDefault="0013695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5B"/>
    <w:rsid w:val="00043163"/>
    <w:rsid w:val="00056D70"/>
    <w:rsid w:val="000B3F94"/>
    <w:rsid w:val="000E1F3B"/>
    <w:rsid w:val="0013695B"/>
    <w:rsid w:val="00173156"/>
    <w:rsid w:val="001D6F03"/>
    <w:rsid w:val="002A6578"/>
    <w:rsid w:val="002B1092"/>
    <w:rsid w:val="002E0FD2"/>
    <w:rsid w:val="002E7319"/>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132EE"/>
    <w:rsid w:val="00650A9B"/>
    <w:rsid w:val="006D2E66"/>
    <w:rsid w:val="006F42D7"/>
    <w:rsid w:val="007435A7"/>
    <w:rsid w:val="007F4AEA"/>
    <w:rsid w:val="00832EEF"/>
    <w:rsid w:val="0088386A"/>
    <w:rsid w:val="0088501B"/>
    <w:rsid w:val="008D2753"/>
    <w:rsid w:val="008E3581"/>
    <w:rsid w:val="00905289"/>
    <w:rsid w:val="00960BFF"/>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ABF21"/>
  <w15:chartTrackingRefBased/>
  <w15:docId w15:val="{FB8D8788-921F-4FA1-904F-490E22B6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695B"/>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3695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13695B"/>
    <w:pPr>
      <w:pageBreakBefore/>
      <w:numPr>
        <w:numId w:val="32"/>
      </w:numPr>
      <w:spacing w:after="660" w:line="300" w:lineRule="atLeast"/>
    </w:pPr>
    <w:rPr>
      <w:sz w:val="24"/>
    </w:rPr>
  </w:style>
  <w:style w:type="paragraph" w:customStyle="1" w:styleId="Paragraaf">
    <w:name w:val="Paragraaf"/>
    <w:basedOn w:val="broodtekst"/>
    <w:next w:val="broodtekst"/>
    <w:qFormat/>
    <w:rsid w:val="0013695B"/>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13695B"/>
    <w:pPr>
      <w:numPr>
        <w:ilvl w:val="2"/>
        <w:numId w:val="32"/>
      </w:numPr>
      <w:tabs>
        <w:tab w:val="clear" w:pos="0"/>
      </w:tabs>
      <w:spacing w:before="240"/>
      <w:ind w:left="1224" w:hanging="504"/>
    </w:pPr>
    <w:rPr>
      <w:i/>
    </w:rPr>
  </w:style>
  <w:style w:type="character" w:customStyle="1" w:styleId="broodtekstChar3">
    <w:name w:val="broodtekst Char3"/>
    <w:link w:val="broodtekst"/>
    <w:locked/>
    <w:rsid w:val="0013695B"/>
    <w:rPr>
      <w:rFonts w:ascii="Verdana" w:eastAsia="DejaVu Sans" w:hAnsi="Verdana" w:cs="Times New Roman"/>
      <w:szCs w:val="20"/>
      <w:lang w:eastAsia="nl-NL"/>
    </w:rPr>
  </w:style>
  <w:style w:type="character" w:customStyle="1" w:styleId="GenummerdHoofdstukChar">
    <w:name w:val="GenummerdHoofdstuk Char"/>
    <w:link w:val="GenummerdHoofdstuk"/>
    <w:locked/>
    <w:rsid w:val="0013695B"/>
    <w:rPr>
      <w:rFonts w:ascii="Verdana" w:eastAsia="DejaVu Sans" w:hAnsi="Verdana" w:cs="Times New Roman"/>
      <w:sz w:val="24"/>
      <w:szCs w:val="20"/>
      <w:lang w:eastAsia="nl-NL"/>
    </w:rPr>
  </w:style>
  <w:style w:type="paragraph" w:customStyle="1" w:styleId="Default">
    <w:name w:val="Default"/>
    <w:rsid w:val="0013695B"/>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Andel, Joost van (CD)</cp:lastModifiedBy>
  <cp:revision>5</cp:revision>
  <dcterms:created xsi:type="dcterms:W3CDTF">2019-11-25T12:27:00Z</dcterms:created>
  <dcterms:modified xsi:type="dcterms:W3CDTF">2023-11-06T15:49:00Z</dcterms:modified>
</cp:coreProperties>
</file>