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F6CD" w14:textId="77777777" w:rsidR="00522DDC" w:rsidRPr="00880AB4" w:rsidRDefault="000F6489" w:rsidP="00880AB4">
      <w:pPr>
        <w:pStyle w:val="Kop1"/>
        <w:rPr>
          <w:color w:val="auto"/>
        </w:rPr>
      </w:pPr>
      <w:r w:rsidRPr="00880AB4">
        <w:rPr>
          <w:color w:val="auto"/>
        </w:rPr>
        <w:t>Bijlage 6</w:t>
      </w:r>
      <w:r w:rsidR="00880AB4" w:rsidRPr="00880AB4">
        <w:rPr>
          <w:color w:val="auto"/>
        </w:rPr>
        <w:t>:</w:t>
      </w:r>
      <w:r w:rsidRPr="00880AB4">
        <w:rPr>
          <w:color w:val="auto"/>
        </w:rPr>
        <w:t xml:space="preserve"> Productenblad Jeugd Ambulant</w:t>
      </w:r>
      <w:r w:rsidR="00880AB4" w:rsidRPr="00880AB4">
        <w:rPr>
          <w:color w:val="auto"/>
        </w:rPr>
        <w:t xml:space="preserve"> en Respijtzorg</w:t>
      </w:r>
    </w:p>
    <w:p w14:paraId="5706DECE" w14:textId="60D44232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49FC6A48" w14:textId="5B5304A8" w:rsidR="00266D5F" w:rsidRDefault="008B26A9" w:rsidP="00880AB4">
      <w:pPr>
        <w:pStyle w:val="Geenafstand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noProof/>
          <w:color w:val="auto"/>
          <w:lang w:eastAsia="nl-NL"/>
        </w:rPr>
        <mc:AlternateContent>
          <mc:Choice Requires="wpc">
            <w:drawing>
              <wp:inline distT="0" distB="0" distL="0" distR="0" wp14:anchorId="341DCDF3" wp14:editId="24C1862C">
                <wp:extent cx="5762625" cy="6962775"/>
                <wp:effectExtent l="0" t="0" r="47625" b="28575"/>
                <wp:docPr id="403" name="Papier 4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3" name="Group 20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762625" cy="6962775"/>
                            <a:chOff x="0" y="0"/>
                            <a:chExt cx="9075" cy="10965"/>
                          </a:xfrm>
                        </wpg:grpSpPr>
                        <wps:wsp>
                          <wps:cNvPr id="6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94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90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36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726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71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16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961"/>
                              <a:ext cx="838" cy="259"/>
                            </a:xfrm>
                            <a:prstGeom prst="rect">
                              <a:avLst/>
                            </a:prstGeom>
                            <a:solidFill>
                              <a:srgbClr val="AEAA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" y="5961"/>
                              <a:ext cx="8247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203"/>
                              <a:ext cx="838" cy="259"/>
                            </a:xfrm>
                            <a:prstGeom prst="rect">
                              <a:avLst/>
                            </a:prstGeom>
                            <a:solidFill>
                              <a:srgbClr val="AEAAA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8" y="7203"/>
                              <a:ext cx="8247" cy="259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949"/>
                              <a:ext cx="9075" cy="258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197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9439"/>
                              <a:ext cx="9075" cy="259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45"/>
                              <a:ext cx="42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BBA32C" w14:textId="66991137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Code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45"/>
                              <a:ext cx="1086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366A49" w14:textId="3C23491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Omschrijving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45"/>
                              <a:ext cx="67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7A0A4" w14:textId="503E5E2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Eenheid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5" y="476"/>
                              <a:ext cx="852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B00F6A" w14:textId="2DE50E56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Tarief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per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3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85" y="745"/>
                              <a:ext cx="78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63D7E0" w14:textId="549C64C6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1/</w:t>
                                </w:r>
                                <w:r w:rsidR="009341D6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/202</w:t>
                                </w:r>
                                <w:r w:rsidR="007F5B28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144" y="745"/>
                              <a:ext cx="675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16ED76" w14:textId="3068705B" w:rsidR="008B26A9" w:rsidRDefault="008B26A9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szCs w:val="20"/>
                                    <w:lang w:val="en-US"/>
                                  </w:rPr>
                                  <w:t xml:space="preserve"> Ja /Nee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5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14"/>
                              <a:ext cx="192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B2DF3" w14:textId="01572EE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40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Persoonlijke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verzorging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263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047A4" w14:textId="256A874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40A04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7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263"/>
                              <a:ext cx="216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D5B09A" w14:textId="08160EB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Persoonlijke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verzorging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Jeugd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26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3E94C9" w14:textId="0D49CD3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26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535401" w14:textId="05B0BAC9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54,60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26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F09461" w14:textId="53E97D5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263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967EA" w14:textId="2E0C3F6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511"/>
                              <a:ext cx="281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E8AA55" w14:textId="7ECD694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45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Ambulante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75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4D34BE" w14:textId="34D24E0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759"/>
                              <a:ext cx="214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0914B4" w14:textId="62E589E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individueel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759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E84B4C" w14:textId="77E8C2B9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75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832CAB" w14:textId="320A31E1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55,20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75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811F7D" w14:textId="73357B2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759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C3BC26" w14:textId="6B802C0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008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26FBE4" w14:textId="7082414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45A53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008"/>
                              <a:ext cx="273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104406" w14:textId="311F581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individueel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00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83288C" w14:textId="343B05C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008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58AA6F" w14:textId="43A77177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94,20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00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4153B7" w14:textId="2B5652C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008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B33A39" w14:textId="4019FCE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256"/>
                              <a:ext cx="152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081331" w14:textId="3193682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 (Dag)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6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505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0FBC17" w14:textId="2678D9F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7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505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3BBC9" w14:textId="6A23FDA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1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505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C63993" w14:textId="1AFCFCA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50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747C49" w14:textId="7637BB8B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86,40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50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D3E9B5" w14:textId="1FD06E6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505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284780" w14:textId="70927E3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2753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000C2C" w14:textId="554312B3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2753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E34AE5" w14:textId="6A36EEF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2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4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275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798418" w14:textId="2EC16BFE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75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58C225" w14:textId="2D97591D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89,40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275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6CED10" w14:textId="0716D97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2753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A1E88D" w14:textId="5C18FFD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001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1C8937" w14:textId="5F49329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001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EFC2A3" w14:textId="0A85566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3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001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50C9F2" w14:textId="64204459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1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6" y="3001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EB07FD" w14:textId="103D5FB1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106,20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00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B86D01" w14:textId="3529DB2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001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C93FF6" w14:textId="385EADC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250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3E682B" w14:textId="5C7A5BE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250"/>
                              <a:ext cx="300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13C582" w14:textId="16E395F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4 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250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FCC853" w14:textId="578371A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3250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BCABD" w14:textId="3FE18E0A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121,80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25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FA289D" w14:textId="04EC5AC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3250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6250FD" w14:textId="42E949E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0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498"/>
                              <a:ext cx="44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C5F107" w14:textId="312091B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50S05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498"/>
                              <a:ext cx="296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F4E02" w14:textId="54B6D8A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5*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2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49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A1BF5C" w14:textId="7D5427AE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3498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83489B" w14:textId="2F60D664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141,60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4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49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95A3B2" w14:textId="12ABF00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5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3498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230DE2" w14:textId="25DA4FC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6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747"/>
                              <a:ext cx="328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3251A7" w14:textId="33EB560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45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Ambulante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3995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500DC0" w14:textId="22E9E44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45A49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8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3995"/>
                              <a:ext cx="176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E75F46" w14:textId="503F7FAC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,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3995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11B769" w14:textId="772213F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99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6566C9" w14:textId="7FE7CD8E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48,10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1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399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7353A9" w14:textId="7ED508C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3995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BFBCB3" w14:textId="5ACD1CB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243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D30B26" w14:textId="0CB91FF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45A54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243"/>
                              <a:ext cx="235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0D3CEC" w14:textId="6D7ADFF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Begeleiding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243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EE513C" w14:textId="565C5A8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6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243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0B0301" w14:textId="7B98CA7F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89,42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24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51FD14" w14:textId="00C0723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243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E9592D" w14:textId="1DCF4E2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492"/>
                              <a:ext cx="807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F66C90" w14:textId="10EF63D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 Vervoer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0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740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58765" w14:textId="7464C9B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42A03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1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740"/>
                              <a:ext cx="122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C6546" w14:textId="5062AF3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Vervoer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Regulier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740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E88C2C" w14:textId="42595EA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740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90961D" w14:textId="241396F1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25,28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4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74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2AFF57" w14:textId="56FE9B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740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9D1371" w14:textId="74A8DDB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6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498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4F7966" w14:textId="1ECD3B8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42A04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4989"/>
                              <a:ext cx="121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71CB97" w14:textId="70FB310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Vervoer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Rolstoel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4989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960455" w14:textId="118F0C3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98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D4DBF8" w14:textId="69F4388A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25,28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0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498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F49DEB" w14:textId="1ED93E1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4989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30C963" w14:textId="15F6F38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237"/>
                              <a:ext cx="154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E86DE9" w14:textId="4407930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)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behandeling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5485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A05446" w14:textId="59F6212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41A11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4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485"/>
                              <a:ext cx="159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634FA7" w14:textId="0099E96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5485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9AB475" w14:textId="56AF7518" w:rsidR="008B26A9" w:rsidRDefault="007D3348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6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33" y="5485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50161" w14:textId="52FA26BF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101,34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548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7D2BA9" w14:textId="311821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5485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C6B109" w14:textId="36209BD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9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5734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070D67" w14:textId="0823DE3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41A14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0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734"/>
                              <a:ext cx="218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11C9D6" w14:textId="3B2FA5F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Dagbehandeling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5734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000C0B" w14:textId="7AC6F3C0" w:rsidR="008B26A9" w:rsidRDefault="007D3348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2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5734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C43854" w14:textId="33F06115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128,00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3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5734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DF33B9" w14:textId="71A8D1E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5734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8A1CEE" w14:textId="307D1FA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5982"/>
                              <a:ext cx="250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331A09" w14:textId="40EB7EB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44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Jeugdhulp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Verblijf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Respijtzorg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6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230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6A047C" w14:textId="4DBE28D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44A09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7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230"/>
                              <a:ext cx="9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3191A1" w14:textId="42C986D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230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45F94F" w14:textId="6AB781C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6230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FB2210" w14:textId="457A000C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178,76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230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A00193" w14:textId="7DC8933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6230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C5CC2E" w14:textId="676B9BC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479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4536CF" w14:textId="0D9D998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44A32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479"/>
                              <a:ext cx="9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175908" w14:textId="43FEF21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479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9A98F4" w14:textId="0FA245D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479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5D7BDA" w14:textId="6CC1257A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56,90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479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6A2369" w14:textId="19E566B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479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A32D77" w14:textId="28B2DCD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727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CE2EFD" w14:textId="51B9F14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44A45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9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727"/>
                              <a:ext cx="15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6A5E1A" w14:textId="5F2902A5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727"/>
                              <a:ext cx="50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575C04" w14:textId="4A218708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etmaal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1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6727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461F18" w14:textId="36720825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282,48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727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807517" w14:textId="656689D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6727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C21003" w14:textId="2BEAB3F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6976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078B95" w14:textId="2AAE166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44A34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6976"/>
                              <a:ext cx="1599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9EE162" w14:textId="138980D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Logeren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6976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20F97F" w14:textId="4A441D8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97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2E7B39" w14:textId="69AD843C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73,55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8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697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4D4A38" w14:textId="51483DDE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6976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A464A" w14:textId="3AAC45D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224"/>
                              <a:ext cx="20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0160B6" w14:textId="3030862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41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Respijtzorg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472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968212" w14:textId="3CD1B30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41A21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2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472"/>
                              <a:ext cx="122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CE9B5D" w14:textId="049CE55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3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472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170084" w14:textId="7D445BE3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4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472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86159E" w14:textId="13ADCACF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56,90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7472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65A19" w14:textId="022DDF9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6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472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76EA3" w14:textId="17233F9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7721"/>
                              <a:ext cx="47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4C6E49" w14:textId="5F0AE1B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41A24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721"/>
                              <a:ext cx="18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3036D" w14:textId="43CC314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Dagopvang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specialistisch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7721"/>
                              <a:ext cx="581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8A85E0" w14:textId="28EB8C4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dagdeel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0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721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7233F8" w14:textId="335F0592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73,55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772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022B35" w14:textId="2453DFB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7721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9720D" w14:textId="663EA3A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7969"/>
                              <a:ext cx="2085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192586" w14:textId="0DECD70F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54 Jeugd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218"/>
                              <a:ext cx="66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031FE8" w14:textId="00FFD9E6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466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56F0BE" w14:textId="51693E7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6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466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8EA11E" w14:textId="1D1C196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7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466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07E25B" w14:textId="58E7F85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46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30001F" w14:textId="6167E467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91,20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46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6D77C1" w14:textId="124C6AA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466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A46129" w14:textId="4C21149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1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714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EC410" w14:textId="6C590ED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2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714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A82BB" w14:textId="5791443A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714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F340B4" w14:textId="5B46030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4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714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EE9AC7" w14:textId="1BB7B804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98,40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5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714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D0781B" w14:textId="672745A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8714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A7811D" w14:textId="6922931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7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8963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70BA35" w14:textId="0D0899B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8963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FE6B1C" w14:textId="151DC95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9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896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C0C7BF" w14:textId="1BF2B892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8963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9F7907" w14:textId="2945FE10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119,40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896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918115" w14:textId="73BA9E64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8963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5B4BAD" w14:textId="221CDA6A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3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211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F3E02F" w14:textId="002A3505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211"/>
                              <a:ext cx="3958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40B39E" w14:textId="0C928E8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instelling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5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211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731BB9" w14:textId="6620F374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9211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2898C9" w14:textId="4369C99E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183,00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211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CF0B11" w14:textId="5F92ABB6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9211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D24B19" w14:textId="09B19F3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9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460"/>
                              <a:ext cx="1036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6917E" w14:textId="7C08600B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0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708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597FC1" w14:textId="23712B0D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54B05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708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8D59E1" w14:textId="154EE59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1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2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708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9842E" w14:textId="0248065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708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2911B4" w14:textId="59AE12FA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78,00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708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D992A" w14:textId="6DA82B0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708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88511D" w14:textId="1B7FD062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9956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69F40E" w14:textId="6782ADA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9956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4BBDD3" w14:textId="0770120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2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9956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12F72" w14:textId="7818E291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9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956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B8C3A4" w14:textId="22E515E6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87,00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9956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91DC9D" w14:textId="30B0B9B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1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9956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05561" w14:textId="12C1A8C1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205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73A994" w14:textId="5238C6EC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54B07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205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342D37" w14:textId="441DC427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0205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FAF059" w14:textId="258E859F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5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0205"/>
                              <a:ext cx="41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A8FD40" w14:textId="32F388C7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99,00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0205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ACFBC8" w14:textId="31446D8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16" y="10205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98ADD" w14:textId="5B505D78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453"/>
                              <a:ext cx="46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1EA507" w14:textId="37459DB0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54B08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" y="10453"/>
                              <a:ext cx="4313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BF38BD" w14:textId="7E280650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Generalistische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basis GGZ,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vrijgevestigde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functies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cluster 4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7" y="10453"/>
                              <a:ext cx="25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8728B7" w14:textId="29CDF6ED" w:rsidR="008B26A9" w:rsidRDefault="008B26A9"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uur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3" y="10453"/>
                              <a:ext cx="50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86B2DE" w14:textId="7AB45A94" w:rsidR="008B26A9" w:rsidRDefault="007F5B28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178,80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6" y="10453"/>
                              <a:ext cx="92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EB81FE" w14:textId="0793EC67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€     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92" y="10453"/>
                              <a:ext cx="41" cy="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E0D8E6" w14:textId="039A6DDB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4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" y="10712"/>
                              <a:ext cx="5514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751D22" w14:textId="0BC51759" w:rsidR="008B26A9" w:rsidRDefault="008B26A9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*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nadere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toelichting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op de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zie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tabel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"</w:t>
                                </w:r>
                                <w:proofErr w:type="spellStart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Functiegroepindeling</w:t>
                                </w:r>
                                <w:proofErr w:type="spellEnd"/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"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" name="Line 204"/>
                          <wps:cNvCnPr/>
                          <wps:spPr bwMode="auto">
                            <a:xfrm flipV="1">
                              <a:off x="0" y="0"/>
                              <a:ext cx="1" cy="1"/>
                            </a:xfrm>
                            <a:prstGeom prst="line">
                              <a:avLst/>
                            </a:prstGeom>
                            <a:noFill/>
                            <a:ln w="0">
                              <a:solidFill>
                                <a:srgbClr val="D4D4D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Line 207"/>
                        <wps:cNvCnPr/>
                        <wps:spPr bwMode="auto">
                          <a:xfrm flipV="1">
                            <a:off x="52578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2578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Line 209"/>
                        <wps:cNvCnPr/>
                        <wps:spPr bwMode="auto">
                          <a:xfrm flipV="1">
                            <a:off x="388366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883660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Line 211"/>
                        <wps:cNvCnPr/>
                        <wps:spPr bwMode="auto">
                          <a:xfrm flipV="1">
                            <a:off x="440880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4408805" y="-635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Line 213"/>
                        <wps:cNvCnPr/>
                        <wps:spPr bwMode="auto">
                          <a:xfrm flipV="1">
                            <a:off x="514477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144770" y="-635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6350" y="-6350"/>
                            <a:ext cx="5756275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Line 216"/>
                        <wps:cNvCnPr/>
                        <wps:spPr bwMode="auto">
                          <a:xfrm flipV="1">
                            <a:off x="57562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756275" y="-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Line 218"/>
                        <wps:cNvCnPr/>
                        <wps:spPr bwMode="auto">
                          <a:xfrm>
                            <a:off x="6350" y="6311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6350" y="63119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220"/>
                        <wps:cNvCnPr/>
                        <wps:spPr bwMode="auto">
                          <a:xfrm>
                            <a:off x="6350" y="78867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6350" y="78867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Line 222"/>
                        <wps:cNvCnPr/>
                        <wps:spPr bwMode="auto">
                          <a:xfrm>
                            <a:off x="6350" y="9461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6350" y="94615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224"/>
                        <wps:cNvCnPr/>
                        <wps:spPr bwMode="auto">
                          <a:xfrm>
                            <a:off x="6350" y="11042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6350" y="110426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Line 226"/>
                        <wps:cNvCnPr/>
                        <wps:spPr bwMode="auto">
                          <a:xfrm>
                            <a:off x="6350" y="12617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6350" y="126174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228"/>
                        <wps:cNvCnPr/>
                        <wps:spPr bwMode="auto">
                          <a:xfrm>
                            <a:off x="6350" y="14198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6350" y="141986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Line 230"/>
                        <wps:cNvCnPr/>
                        <wps:spPr bwMode="auto">
                          <a:xfrm>
                            <a:off x="6350" y="157734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6350" y="157734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Line 232"/>
                        <wps:cNvCnPr/>
                        <wps:spPr bwMode="auto">
                          <a:xfrm>
                            <a:off x="6350" y="17348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6350" y="173482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Line 234"/>
                        <wps:cNvCnPr/>
                        <wps:spPr bwMode="auto">
                          <a:xfrm>
                            <a:off x="6350" y="189293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6350" y="189293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Line 236"/>
                        <wps:cNvCnPr/>
                        <wps:spPr bwMode="auto">
                          <a:xfrm>
                            <a:off x="6350" y="205041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6350" y="205041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238"/>
                        <wps:cNvCnPr/>
                        <wps:spPr bwMode="auto">
                          <a:xfrm>
                            <a:off x="6350" y="220789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6350" y="220789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Line 240"/>
                        <wps:cNvCnPr/>
                        <wps:spPr bwMode="auto">
                          <a:xfrm>
                            <a:off x="6350" y="236601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6350" y="236601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Line 242"/>
                        <wps:cNvCnPr/>
                        <wps:spPr bwMode="auto">
                          <a:xfrm>
                            <a:off x="6350" y="25234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6350" y="252349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Line 244"/>
                        <wps:cNvCnPr/>
                        <wps:spPr bwMode="auto">
                          <a:xfrm>
                            <a:off x="6350" y="268160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6350" y="268160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Line 246"/>
                        <wps:cNvCnPr/>
                        <wps:spPr bwMode="auto">
                          <a:xfrm>
                            <a:off x="6350" y="283908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6350" y="283908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Line 248"/>
                        <wps:cNvCnPr/>
                        <wps:spPr bwMode="auto">
                          <a:xfrm>
                            <a:off x="6350" y="29965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6350" y="299656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50"/>
                        <wps:cNvCnPr/>
                        <wps:spPr bwMode="auto">
                          <a:xfrm>
                            <a:off x="6350" y="315468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6350" y="315468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Line 252"/>
                        <wps:cNvCnPr/>
                        <wps:spPr bwMode="auto">
                          <a:xfrm>
                            <a:off x="6350" y="33121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6350" y="331216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254"/>
                        <wps:cNvCnPr/>
                        <wps:spPr bwMode="auto">
                          <a:xfrm>
                            <a:off x="6350" y="347027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6350" y="347027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256"/>
                        <wps:cNvCnPr/>
                        <wps:spPr bwMode="auto">
                          <a:xfrm>
                            <a:off x="6350" y="362775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6350" y="362775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Line 258"/>
                        <wps:cNvCnPr/>
                        <wps:spPr bwMode="auto">
                          <a:xfrm>
                            <a:off x="6350" y="378523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6350" y="378523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Line 260"/>
                        <wps:cNvCnPr/>
                        <wps:spPr bwMode="auto">
                          <a:xfrm>
                            <a:off x="6350" y="39433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6350" y="394335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262"/>
                        <wps:cNvCnPr/>
                        <wps:spPr bwMode="auto">
                          <a:xfrm>
                            <a:off x="6350" y="410083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6350" y="410083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Line 264"/>
                        <wps:cNvCnPr/>
                        <wps:spPr bwMode="auto">
                          <a:xfrm>
                            <a:off x="6350" y="42589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6350" y="425894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266"/>
                        <wps:cNvCnPr/>
                        <wps:spPr bwMode="auto">
                          <a:xfrm>
                            <a:off x="6350" y="441642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350" y="441642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68"/>
                        <wps:cNvCnPr/>
                        <wps:spPr bwMode="auto">
                          <a:xfrm>
                            <a:off x="6350" y="457390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6350" y="457390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Line 270"/>
                        <wps:cNvCnPr/>
                        <wps:spPr bwMode="auto">
                          <a:xfrm>
                            <a:off x="6350" y="47320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6350" y="473202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Line 272"/>
                        <wps:cNvCnPr/>
                        <wps:spPr bwMode="auto">
                          <a:xfrm>
                            <a:off x="6350" y="488950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6350" y="488950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Line 274"/>
                        <wps:cNvCnPr/>
                        <wps:spPr bwMode="auto">
                          <a:xfrm>
                            <a:off x="6350" y="504761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6350" y="504761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Line 276"/>
                        <wps:cNvCnPr/>
                        <wps:spPr bwMode="auto">
                          <a:xfrm>
                            <a:off x="6350" y="520509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6350" y="520509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Line 278"/>
                        <wps:cNvCnPr/>
                        <wps:spPr bwMode="auto">
                          <a:xfrm>
                            <a:off x="6350" y="536257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6350" y="536257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Line 280"/>
                        <wps:cNvCnPr/>
                        <wps:spPr bwMode="auto">
                          <a:xfrm>
                            <a:off x="6350" y="552069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6350" y="552069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Line 282"/>
                        <wps:cNvCnPr/>
                        <wps:spPr bwMode="auto">
                          <a:xfrm>
                            <a:off x="6350" y="567817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6350" y="567817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Line 284"/>
                        <wps:cNvCnPr/>
                        <wps:spPr bwMode="auto">
                          <a:xfrm>
                            <a:off x="6350" y="583565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6350" y="583565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Line 286"/>
                        <wps:cNvCnPr/>
                        <wps:spPr bwMode="auto">
                          <a:xfrm>
                            <a:off x="6350" y="599376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350" y="5993765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288"/>
                        <wps:cNvCnPr/>
                        <wps:spPr bwMode="auto">
                          <a:xfrm>
                            <a:off x="6350" y="6151245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6350" y="6151245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Line 290"/>
                        <wps:cNvCnPr/>
                        <wps:spPr bwMode="auto">
                          <a:xfrm>
                            <a:off x="6350" y="630936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6350" y="630936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Line 292"/>
                        <wps:cNvCnPr/>
                        <wps:spPr bwMode="auto">
                          <a:xfrm>
                            <a:off x="6350" y="646684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6350" y="6466840"/>
                            <a:ext cx="5742940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Line 294"/>
                        <wps:cNvCnPr/>
                        <wps:spPr bwMode="auto">
                          <a:xfrm>
                            <a:off x="6350" y="6624320"/>
                            <a:ext cx="57429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6350" y="6624320"/>
                            <a:ext cx="5742940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-6350" y="-6350"/>
                            <a:ext cx="12700" cy="68021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297"/>
                        <wps:cNvCnPr/>
                        <wps:spPr bwMode="auto">
                          <a:xfrm>
                            <a:off x="388366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3883660" y="6350"/>
                            <a:ext cx="6350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299"/>
                        <wps:cNvCnPr/>
                        <wps:spPr bwMode="auto">
                          <a:xfrm>
                            <a:off x="4408805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4408805" y="6350"/>
                            <a:ext cx="6985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301"/>
                        <wps:cNvCnPr/>
                        <wps:spPr bwMode="auto">
                          <a:xfrm>
                            <a:off x="514477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5144770" y="6350"/>
                            <a:ext cx="6985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6350" y="6782435"/>
                            <a:ext cx="5756275" cy="13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5749290" y="6350"/>
                            <a:ext cx="13335" cy="67894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305"/>
                        <wps:cNvCnPr/>
                        <wps:spPr bwMode="auto">
                          <a:xfrm>
                            <a:off x="525780" y="6350"/>
                            <a:ext cx="0" cy="67760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25780" y="6350"/>
                            <a:ext cx="6350" cy="67760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307"/>
                        <wps:cNvCnPr/>
                        <wps:spPr bwMode="auto">
                          <a:xfrm>
                            <a:off x="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0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309"/>
                        <wps:cNvCnPr/>
                        <wps:spPr bwMode="auto">
                          <a:xfrm>
                            <a:off x="525780" y="69532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525780" y="69532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311"/>
                        <wps:cNvCnPr/>
                        <wps:spPr bwMode="auto">
                          <a:xfrm>
                            <a:off x="388366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3883660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313"/>
                        <wps:cNvCnPr/>
                        <wps:spPr bwMode="auto">
                          <a:xfrm>
                            <a:off x="4408805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4408805" y="679577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315"/>
                        <wps:cNvCnPr/>
                        <wps:spPr bwMode="auto">
                          <a:xfrm>
                            <a:off x="5144770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5144770" y="679577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317"/>
                        <wps:cNvCnPr/>
                        <wps:spPr bwMode="auto">
                          <a:xfrm>
                            <a:off x="5756275" y="679577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5756275" y="679577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319"/>
                        <wps:cNvCnPr/>
                        <wps:spPr bwMode="auto">
                          <a:xfrm>
                            <a:off x="57626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762625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321"/>
                        <wps:cNvCnPr/>
                        <wps:spPr bwMode="auto">
                          <a:xfrm>
                            <a:off x="5762625" y="6311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5762625" y="6311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323"/>
                        <wps:cNvCnPr/>
                        <wps:spPr bwMode="auto">
                          <a:xfrm>
                            <a:off x="5762625" y="7886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5762625" y="7886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325"/>
                        <wps:cNvCnPr/>
                        <wps:spPr bwMode="auto">
                          <a:xfrm>
                            <a:off x="5762625" y="9461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5762625" y="9461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327"/>
                        <wps:cNvCnPr/>
                        <wps:spPr bwMode="auto">
                          <a:xfrm>
                            <a:off x="5762625" y="11042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762625" y="11042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329"/>
                        <wps:cNvCnPr/>
                        <wps:spPr bwMode="auto">
                          <a:xfrm>
                            <a:off x="5762625" y="12617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5762625" y="12617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331"/>
                        <wps:cNvCnPr/>
                        <wps:spPr bwMode="auto">
                          <a:xfrm>
                            <a:off x="5762625" y="14198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5762625" y="14198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333"/>
                        <wps:cNvCnPr/>
                        <wps:spPr bwMode="auto">
                          <a:xfrm>
                            <a:off x="5762625" y="15773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5762625" y="157734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335"/>
                        <wps:cNvCnPr/>
                        <wps:spPr bwMode="auto">
                          <a:xfrm>
                            <a:off x="5762625" y="17348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5762625" y="173482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337"/>
                        <wps:cNvCnPr/>
                        <wps:spPr bwMode="auto">
                          <a:xfrm>
                            <a:off x="5762625" y="18929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5762625" y="189293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339"/>
                        <wps:cNvCnPr/>
                        <wps:spPr bwMode="auto">
                          <a:xfrm>
                            <a:off x="5762625" y="20504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5762625" y="20504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341"/>
                        <wps:cNvCnPr/>
                        <wps:spPr bwMode="auto">
                          <a:xfrm>
                            <a:off x="5762625" y="22078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5762625" y="220789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343"/>
                        <wps:cNvCnPr/>
                        <wps:spPr bwMode="auto">
                          <a:xfrm>
                            <a:off x="5762625" y="23660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5762625" y="236601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Line 345"/>
                        <wps:cNvCnPr/>
                        <wps:spPr bwMode="auto">
                          <a:xfrm>
                            <a:off x="5762625" y="25234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5762625" y="252349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347"/>
                        <wps:cNvCnPr/>
                        <wps:spPr bwMode="auto">
                          <a:xfrm>
                            <a:off x="5762625" y="26816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762625" y="268160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Line 349"/>
                        <wps:cNvCnPr/>
                        <wps:spPr bwMode="auto">
                          <a:xfrm>
                            <a:off x="5762625" y="28390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5762625" y="283908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Line 351"/>
                        <wps:cNvCnPr/>
                        <wps:spPr bwMode="auto">
                          <a:xfrm>
                            <a:off x="5762625" y="29965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5762625" y="299656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353"/>
                        <wps:cNvCnPr/>
                        <wps:spPr bwMode="auto">
                          <a:xfrm>
                            <a:off x="5762625" y="31546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5762625" y="315468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Line 355"/>
                        <wps:cNvCnPr/>
                        <wps:spPr bwMode="auto">
                          <a:xfrm>
                            <a:off x="5762625" y="33121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5762625" y="331216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357"/>
                        <wps:cNvCnPr/>
                        <wps:spPr bwMode="auto">
                          <a:xfrm>
                            <a:off x="5762625" y="34702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5762625" y="347027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Line 359"/>
                        <wps:cNvCnPr/>
                        <wps:spPr bwMode="auto">
                          <a:xfrm>
                            <a:off x="5762625" y="36277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5762625" y="362775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Line 361"/>
                        <wps:cNvCnPr/>
                        <wps:spPr bwMode="auto">
                          <a:xfrm>
                            <a:off x="5762625" y="37852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5762625" y="378523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Line 363"/>
                        <wps:cNvCnPr/>
                        <wps:spPr bwMode="auto">
                          <a:xfrm>
                            <a:off x="5762625" y="3943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5762625" y="3943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Line 365"/>
                        <wps:cNvCnPr/>
                        <wps:spPr bwMode="auto">
                          <a:xfrm>
                            <a:off x="5762625" y="410083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5762625" y="410083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367"/>
                        <wps:cNvCnPr/>
                        <wps:spPr bwMode="auto">
                          <a:xfrm>
                            <a:off x="5762625" y="42589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762625" y="42589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Line 369"/>
                        <wps:cNvCnPr/>
                        <wps:spPr bwMode="auto">
                          <a:xfrm>
                            <a:off x="5762625" y="44164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5762625" y="441642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371"/>
                        <wps:cNvCnPr/>
                        <wps:spPr bwMode="auto">
                          <a:xfrm>
                            <a:off x="5762625" y="45739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5762625" y="457390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Line 373"/>
                        <wps:cNvCnPr/>
                        <wps:spPr bwMode="auto">
                          <a:xfrm>
                            <a:off x="5762625" y="47320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5762625" y="47320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Line 375"/>
                        <wps:cNvCnPr/>
                        <wps:spPr bwMode="auto">
                          <a:xfrm>
                            <a:off x="5762625" y="4889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5762625" y="488950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Line 377"/>
                        <wps:cNvCnPr/>
                        <wps:spPr bwMode="auto">
                          <a:xfrm>
                            <a:off x="5762625" y="50476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5762625" y="50476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Line 379"/>
                        <wps:cNvCnPr/>
                        <wps:spPr bwMode="auto">
                          <a:xfrm>
                            <a:off x="5762625" y="52050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Rectangle 380"/>
                        <wps:cNvSpPr>
                          <a:spLocks noChangeArrowheads="1"/>
                        </wps:cNvSpPr>
                        <wps:spPr bwMode="auto">
                          <a:xfrm>
                            <a:off x="5762625" y="520509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381"/>
                        <wps:cNvCnPr/>
                        <wps:spPr bwMode="auto">
                          <a:xfrm>
                            <a:off x="5762625" y="536257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5762625" y="536257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Line 383"/>
                        <wps:cNvCnPr/>
                        <wps:spPr bwMode="auto">
                          <a:xfrm>
                            <a:off x="5762625" y="55206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5762625" y="55206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Line 385"/>
                        <wps:cNvCnPr/>
                        <wps:spPr bwMode="auto">
                          <a:xfrm>
                            <a:off x="5762625" y="56781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5762625" y="56781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Line 387"/>
                        <wps:cNvCnPr/>
                        <wps:spPr bwMode="auto">
                          <a:xfrm>
                            <a:off x="5762625" y="58356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5762625" y="58356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Line 389"/>
                        <wps:cNvCnPr/>
                        <wps:spPr bwMode="auto">
                          <a:xfrm>
                            <a:off x="5762625" y="59937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5762625" y="59937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Line 391"/>
                        <wps:cNvCnPr/>
                        <wps:spPr bwMode="auto">
                          <a:xfrm>
                            <a:off x="5762625" y="61512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5762625" y="615124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Line 393"/>
                        <wps:cNvCnPr/>
                        <wps:spPr bwMode="auto">
                          <a:xfrm>
                            <a:off x="5762625" y="63093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5762625" y="63093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Line 395"/>
                        <wps:cNvCnPr/>
                        <wps:spPr bwMode="auto">
                          <a:xfrm>
                            <a:off x="5762625" y="64668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5762625" y="646684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397"/>
                        <wps:cNvCnPr/>
                        <wps:spPr bwMode="auto">
                          <a:xfrm>
                            <a:off x="5762625" y="66243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5762625" y="662432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Line 399"/>
                        <wps:cNvCnPr/>
                        <wps:spPr bwMode="auto">
                          <a:xfrm>
                            <a:off x="5762625" y="67887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5762625" y="678878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Line 401"/>
                        <wps:cNvCnPr/>
                        <wps:spPr bwMode="auto">
                          <a:xfrm>
                            <a:off x="0" y="6946900"/>
                            <a:ext cx="576262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0" y="6946900"/>
                            <a:ext cx="576897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41DCDF3" id="Papier 403" o:spid="_x0000_s1026" editas="canvas" style="width:453.75pt;height:548.25pt;mso-position-horizontal-relative:char;mso-position-vertical-relative:line" coordsize="57626,69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26;height:69627;visibility:visible;mso-wrap-style:square">
                  <v:fill o:detectmouseclick="t"/>
                  <v:path o:connecttype="none"/>
                </v:shape>
                <v:group id="Group 205" o:spid="_x0000_s1028" style="position:absolute;width:57626;height:69627" coordsize="9075,1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5" o:spid="_x0000_s1029" style="position:absolute;top:994;width:9075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" fillcolor="#a6a6a6" stroked="f"/>
                  <v:rect id="Rectangle 6" o:spid="_x0000_s1030" style="position:absolute;top:1490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" fillcolor="#a6a6a6" stroked="f"/>
                  <v:rect id="Rectangle 7" o:spid="_x0000_s1031" style="position:absolute;top:2236;width:9075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" fillcolor="#a6a6a6" stroked="f"/>
                  <v:rect id="Rectangle 8" o:spid="_x0000_s1032" style="position:absolute;top:3726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" fillcolor="#a6a6a6" stroked="f"/>
                  <v:rect id="Rectangle 9" o:spid="_x0000_s1033" style="position:absolute;top:4471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" fillcolor="#a6a6a6" stroked="f"/>
                  <v:rect id="Rectangle 10" o:spid="_x0000_s1034" style="position:absolute;top:5216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" fillcolor="#a6a6a6" stroked="f"/>
                  <v:rect id="Rectangle 11" o:spid="_x0000_s1035" style="position:absolute;top:5961;width:838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" fillcolor="#aeaaaa" stroked="f"/>
                  <v:rect id="Rectangle 12" o:spid="_x0000_s1036" style="position:absolute;left:828;top:5961;width:8247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" fillcolor="#a6a6a6" stroked="f"/>
                  <v:rect id="Rectangle 13" o:spid="_x0000_s1037" style="position:absolute;top:7203;width:838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" fillcolor="#aeaaaa" stroked="f"/>
                  <v:rect id="Rectangle 14" o:spid="_x0000_s1038" style="position:absolute;left:828;top:7203;width:8247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" fillcolor="#a6a6a6" stroked="f"/>
                  <v:rect id="Rectangle 15" o:spid="_x0000_s1039" style="position:absolute;top:7949;width:9075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" fillcolor="#a6a6a6" stroked="f"/>
                  <v:rect id="Rectangle 16" o:spid="_x0000_s1040" style="position:absolute;top:8197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" fillcolor="#d9d9d9" stroked="f"/>
                  <v:rect id="Rectangle 17" o:spid="_x0000_s1041" style="position:absolute;top:9439;width:9075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" fillcolor="#d9d9d9" stroked="f"/>
                  <v:rect id="Rectangle 18" o:spid="_x0000_s1042" style="position:absolute;left:41;top:745;width:422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EBBA32C" w14:textId="66991137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Code</w:t>
                          </w:r>
                        </w:p>
                      </w:txbxContent>
                    </v:textbox>
                  </v:rect>
                  <v:rect id="Rectangle 19" o:spid="_x0000_s1043" style="position:absolute;left:869;top:745;width:1086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19366A49" w14:textId="3C23491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Omschrijving</w:t>
                          </w:r>
                          <w:proofErr w:type="spellEnd"/>
                        </w:p>
                      </w:txbxContent>
                    </v:textbox>
                  </v:rect>
                  <v:rect id="Rectangle 20" o:spid="_x0000_s1044" style="position:absolute;left:6157;top:745;width:67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0B7A0A4" w14:textId="503E5E2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Eenheid</w:t>
                          </w:r>
                          <w:proofErr w:type="spellEnd"/>
                        </w:p>
                      </w:txbxContent>
                    </v:textbox>
                  </v:rect>
                  <v:rect id="Rectangle 21" o:spid="_x0000_s1045" style="position:absolute;left:6985;top:476;width:852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3B00F6A" w14:textId="2DE50E56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Tarief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per </w:t>
                          </w:r>
                        </w:p>
                      </w:txbxContent>
                    </v:textbox>
                  </v:rect>
                  <v:rect id="Rectangle 22" o:spid="_x0000_s1046" style="position:absolute;left:6985;top:745;width:78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763D7E0" w14:textId="549C64C6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1/</w:t>
                          </w:r>
                          <w:r w:rsidR="009341D6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1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/202</w:t>
                          </w:r>
                          <w:r w:rsidR="007F5B28"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23" o:spid="_x0000_s1047" style="position:absolute;left:8144;top:745;width:675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016ED76" w14:textId="3068705B" w:rsidR="008B26A9" w:rsidRDefault="008B26A9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szCs w:val="20"/>
                              <w:lang w:val="en-US"/>
                            </w:rPr>
                            <w:t xml:space="preserve"> Ja /Nee </w:t>
                          </w:r>
                        </w:p>
                      </w:txbxContent>
                    </v:textbox>
                  </v:rect>
                  <v:rect id="Rectangle 24" o:spid="_x0000_s1048" style="position:absolute;left:869;top:1014;width:192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1AB2DF3" w14:textId="01572EE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40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Persoonlijke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verzorging</w:t>
                          </w:r>
                          <w:proofErr w:type="spellEnd"/>
                        </w:p>
                      </w:txbxContent>
                    </v:textbox>
                  </v:rect>
                  <v:rect id="Rectangle 25" o:spid="_x0000_s1049" style="position:absolute;left:41;top:1263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8B047A4" w14:textId="256A874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40A04</w:t>
                          </w:r>
                        </w:p>
                      </w:txbxContent>
                    </v:textbox>
                  </v:rect>
                  <v:rect id="Rectangle 26" o:spid="_x0000_s1050" style="position:absolute;left:869;top:1263;width:216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2D5B09A" w14:textId="08160EB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Persoonlijke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verzorging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Jeugd</w:t>
                          </w:r>
                        </w:p>
                      </w:txbxContent>
                    </v:textbox>
                  </v:rect>
                  <v:rect id="Rectangle 27" o:spid="_x0000_s1051" style="position:absolute;left:6157;top:126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513E94C9" w14:textId="0D49CD3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28" o:spid="_x0000_s1052" style="position:absolute;left:7616;top:1263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3535401" w14:textId="05B0BAC9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54,60</w:t>
                          </w:r>
                        </w:p>
                      </w:txbxContent>
                    </v:textbox>
                  </v:rect>
                  <v:rect id="Rectangle 29" o:spid="_x0000_s1053" style="position:absolute;left:7026;top:126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4F09461" w14:textId="53E97D5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30" o:spid="_x0000_s1054" style="position:absolute;left:7616;top:1263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F7967EA" w14:textId="2E0C3F6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1" o:spid="_x0000_s1055" style="position:absolute;left:869;top:1511;width:281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6E8AA55" w14:textId="7ECD694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45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Ambulante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32" o:spid="_x0000_s1056" style="position:absolute;left:41;top:1759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94D34BE" w14:textId="34D24E0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45A48</w:t>
                          </w:r>
                        </w:p>
                      </w:txbxContent>
                    </v:textbox>
                  </v:rect>
                  <v:rect id="Rectangle 33" o:spid="_x0000_s1057" style="position:absolute;left:869;top:1759;width:214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30914B4" w14:textId="62E589E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individueel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 basis</w:t>
                          </w:r>
                        </w:p>
                      </w:txbxContent>
                    </v:textbox>
                  </v:rect>
                  <v:rect id="Rectangle 34" o:spid="_x0000_s1058" style="position:absolute;left:6157;top:1759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AE84B4C" w14:textId="77E8C2B9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35" o:spid="_x0000_s1059" style="position:absolute;left:7616;top:1759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7832CAB" w14:textId="320A31E1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55,20</w:t>
                          </w:r>
                        </w:p>
                      </w:txbxContent>
                    </v:textbox>
                  </v:rect>
                  <v:rect id="Rectangle 36" o:spid="_x0000_s1060" style="position:absolute;left:7026;top:1759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4811F7D" w14:textId="73357B2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37" o:spid="_x0000_s1061" style="position:absolute;left:7616;top:1759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  <v:textbox style="mso-fit-shape-to-text:t" inset="0,0,0,0">
                      <w:txbxContent>
                        <w:p w14:paraId="65C3BC26" w14:textId="6B802C0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" o:spid="_x0000_s1062" style="position:absolute;left:41;top:2008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F26FBE4" w14:textId="7082414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45A53</w:t>
                          </w:r>
                        </w:p>
                      </w:txbxContent>
                    </v:textbox>
                  </v:rect>
                  <v:rect id="Rectangle 39" o:spid="_x0000_s1063" style="position:absolute;left:869;top:2008;width:2734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  <v:textbox style="mso-fit-shape-to-text:t" inset="0,0,0,0">
                      <w:txbxContent>
                        <w:p w14:paraId="50104406" w14:textId="311F581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individueel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40" o:spid="_x0000_s1064" style="position:absolute;left:6157;top:2008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A83288C" w14:textId="343B05C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41" o:spid="_x0000_s1065" style="position:absolute;left:7616;top:2008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758AA6F" w14:textId="43A77177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94,20</w:t>
                          </w:r>
                        </w:p>
                      </w:txbxContent>
                    </v:textbox>
                  </v:rect>
                  <v:rect id="Rectangle 42" o:spid="_x0000_s1066" style="position:absolute;left:7026;top:2008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84153B7" w14:textId="2B5652C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43" o:spid="_x0000_s1067" style="position:absolute;left:7616;top:2008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9B33A39" w14:textId="4019FCE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4" o:spid="_x0000_s1068" style="position:absolute;left:869;top:2256;width:152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0081331" w14:textId="3193682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 (Dag)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</w:p>
                      </w:txbxContent>
                    </v:textbox>
                  </v:rect>
                  <v:rect id="Rectangle 45" o:spid="_x0000_s1069" style="position:absolute;left:41;top:2505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F0FBC17" w14:textId="2678D9F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50S01</w:t>
                          </w:r>
                        </w:p>
                      </w:txbxContent>
                    </v:textbox>
                  </v:rect>
                  <v:rect id="Rectangle 46" o:spid="_x0000_s1070" style="position:absolute;left:869;top:2505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D73BBC9" w14:textId="6A23FDA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1 *</w:t>
                          </w:r>
                        </w:p>
                      </w:txbxContent>
                    </v:textbox>
                  </v:rect>
                  <v:rect id="Rectangle 47" o:spid="_x0000_s1071" style="position:absolute;left:6157;top:2505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  <v:textbox style="mso-fit-shape-to-text:t" inset="0,0,0,0">
                      <w:txbxContent>
                        <w:p w14:paraId="01C63993" w14:textId="1AFCFCA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48" o:spid="_x0000_s1072" style="position:absolute;left:7616;top:2505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6747C49" w14:textId="7637BB8B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86,40</w:t>
                          </w:r>
                        </w:p>
                      </w:txbxContent>
                    </v:textbox>
                  </v:rect>
                  <v:rect id="Rectangle 49" o:spid="_x0000_s1073" style="position:absolute;left:7026;top:250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3D3E9B5" w14:textId="1FD06E6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50" o:spid="_x0000_s1074" style="position:absolute;left:7616;top:2505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A284780" w14:textId="70927E3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1" o:spid="_x0000_s1075" style="position:absolute;left:41;top:2753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F000C2C" w14:textId="554312B3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50S02</w:t>
                          </w:r>
                        </w:p>
                      </w:txbxContent>
                    </v:textbox>
                  </v:rect>
                  <v:rect id="Rectangle 52" o:spid="_x0000_s1076" style="position:absolute;left:869;top:2753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DE34AE5" w14:textId="6A36EEF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2 *</w:t>
                          </w:r>
                        </w:p>
                      </w:txbxContent>
                    </v:textbox>
                  </v:rect>
                  <v:rect id="Rectangle 53" o:spid="_x0000_s1077" style="position:absolute;left:6157;top:275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8798418" w14:textId="2EC16BFE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54" o:spid="_x0000_s1078" style="position:absolute;left:7616;top:2753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D58C225" w14:textId="2D97591D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89,40</w:t>
                          </w:r>
                        </w:p>
                      </w:txbxContent>
                    </v:textbox>
                  </v:rect>
                  <v:rect id="Rectangle 55" o:spid="_x0000_s1079" style="position:absolute;left:7026;top:275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06CED10" w14:textId="0716D97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56" o:spid="_x0000_s1080" style="position:absolute;left:7616;top:2753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2A1E88D" w14:textId="5C18FFD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" o:spid="_x0000_s1081" style="position:absolute;left:41;top:3001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61C8937" w14:textId="5F49329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50S03</w:t>
                          </w:r>
                        </w:p>
                      </w:txbxContent>
                    </v:textbox>
                  </v:rect>
                  <v:rect id="Rectangle 58" o:spid="_x0000_s1082" style="position:absolute;left:869;top:3001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3EFC2A3" w14:textId="0A85566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3 *</w:t>
                          </w:r>
                        </w:p>
                      </w:txbxContent>
                    </v:textbox>
                  </v:rect>
                  <v:rect id="Rectangle 59" o:spid="_x0000_s1083" style="position:absolute;left:6157;top:3001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  <v:textbox style="mso-fit-shape-to-text:t" inset="0,0,0,0">
                      <w:txbxContent>
                        <w:p w14:paraId="3850C9F2" w14:textId="64204459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60" o:spid="_x0000_s1084" style="position:absolute;left:7526;top:3001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4EB07FD" w14:textId="103D5FB1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106,20</w:t>
                          </w:r>
                        </w:p>
                      </w:txbxContent>
                    </v:textbox>
                  </v:rect>
                  <v:rect id="Rectangle 61" o:spid="_x0000_s1085" style="position:absolute;left:7026;top:3001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1B86D01" w14:textId="3529DB2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62" o:spid="_x0000_s1086" style="position:absolute;left:7616;top:3001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1C93FF6" w14:textId="385EADC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3" o:spid="_x0000_s1087" style="position:absolute;left:41;top:3250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233E682B" w14:textId="5C7A5BE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50S04</w:t>
                          </w:r>
                        </w:p>
                      </w:txbxContent>
                    </v:textbox>
                  </v:rect>
                  <v:rect id="Rectangle 64" o:spid="_x0000_s1088" style="position:absolute;left:869;top:3250;width:300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F13C582" w14:textId="16E395F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4 *</w:t>
                          </w:r>
                        </w:p>
                      </w:txbxContent>
                    </v:textbox>
                  </v:rect>
                  <v:rect id="Rectangle 65" o:spid="_x0000_s1089" style="position:absolute;left:6157;top:3250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3FCC853" w14:textId="578371A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66" o:spid="_x0000_s1090" style="position:absolute;left:7523;top:3250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68ABCABD" w14:textId="3FE18E0A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121,80</w:t>
                          </w:r>
                        </w:p>
                      </w:txbxContent>
                    </v:textbox>
                  </v:rect>
                  <v:rect id="Rectangle 67" o:spid="_x0000_s1091" style="position:absolute;left:7026;top:3250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  <v:textbox style="mso-fit-shape-to-text:t" inset="0,0,0,0">
                      <w:txbxContent>
                        <w:p w14:paraId="5EFA289D" w14:textId="04EC5AC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68" o:spid="_x0000_s1092" style="position:absolute;left:7492;top:3250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7A6250FD" w14:textId="42E949E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" o:spid="_x0000_s1093" style="position:absolute;left:41;top:3498;width:44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  <v:textbox style="mso-fit-shape-to-text:t" inset="0,0,0,0">
                      <w:txbxContent>
                        <w:p w14:paraId="0AC5F107" w14:textId="312091B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50S05</w:t>
                          </w:r>
                        </w:p>
                      </w:txbxContent>
                    </v:textbox>
                  </v:rect>
                  <v:rect id="Rectangle 70" o:spid="_x0000_s1094" style="position:absolute;left:869;top:3498;width:296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E4F4E02" w14:textId="54B6D8A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5*</w:t>
                          </w:r>
                        </w:p>
                      </w:txbxContent>
                    </v:textbox>
                  </v:rect>
                  <v:rect id="Rectangle 71" o:spid="_x0000_s1095" style="position:absolute;left:6157;top:3498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5A1BF5C" w14:textId="7D5427AE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72" o:spid="_x0000_s1096" style="position:absolute;left:7523;top:3498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083489B" w14:textId="2F60D664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141,60</w:t>
                          </w:r>
                        </w:p>
                      </w:txbxContent>
                    </v:textbox>
                  </v:rect>
                  <v:rect id="Rectangle 73" o:spid="_x0000_s1097" style="position:absolute;left:7026;top:3498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495A3B2" w14:textId="12ABF00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74" o:spid="_x0000_s1098" style="position:absolute;left:7492;top:3498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9230DE2" w14:textId="25DA4FC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5" o:spid="_x0000_s1099" style="position:absolute;left:869;top:3747;width:328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433251A7" w14:textId="33EB560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45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Ambulante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76" o:spid="_x0000_s1100" style="position:absolute;left:41;top:3995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66500DC0" w14:textId="22E9E44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45A49</w:t>
                          </w:r>
                        </w:p>
                      </w:txbxContent>
                    </v:textbox>
                  </v:rect>
                  <v:rect id="Rectangle 77" o:spid="_x0000_s1101" style="position:absolute;left:869;top:3995;width:176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  <v:textbox style="mso-fit-shape-to-text:t" inset="0,0,0,0">
                      <w:txbxContent>
                        <w:p w14:paraId="01E75F46" w14:textId="503F7FAC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, basis</w:t>
                          </w:r>
                        </w:p>
                      </w:txbxContent>
                    </v:textbox>
                  </v:rect>
                  <v:rect id="Rectangle 78" o:spid="_x0000_s1102" style="position:absolute;left:6157;top:3995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F11B769" w14:textId="772213F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79" o:spid="_x0000_s1103" style="position:absolute;left:7616;top:3995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716566C9" w14:textId="7FE7CD8E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48,10</w:t>
                          </w:r>
                        </w:p>
                      </w:txbxContent>
                    </v:textbox>
                  </v:rect>
                  <v:rect id="Rectangle 80" o:spid="_x0000_s1104" style="position:absolute;left:7026;top:399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67353A9" w14:textId="7ED508C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81" o:spid="_x0000_s1105" style="position:absolute;left:7616;top:3995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DBFBCB3" w14:textId="5ACD1CB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" o:spid="_x0000_s1106" style="position:absolute;left:41;top:4243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9D30B26" w14:textId="0CB91FF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45A54</w:t>
                          </w:r>
                        </w:p>
                      </w:txbxContent>
                    </v:textbox>
                  </v:rect>
                  <v:rect id="Rectangle 83" o:spid="_x0000_s1107" style="position:absolute;left:869;top:4243;width:2356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50D3CEC" w14:textId="6D7ADFF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Begeleiding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84" o:spid="_x0000_s1108" style="position:absolute;left:6157;top:4243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1DEE513C" w14:textId="565C5A8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85" o:spid="_x0000_s1109" style="position:absolute;left:7616;top:4243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00B0301" w14:textId="7B98CA7F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89,42</w:t>
                          </w:r>
                        </w:p>
                      </w:txbxContent>
                    </v:textbox>
                  </v:rect>
                  <v:rect id="Rectangle 86" o:spid="_x0000_s1110" style="position:absolute;left:7026;top:424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151FD14" w14:textId="00C0723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87" o:spid="_x0000_s1111" style="position:absolute;left:7616;top:4243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71E9592D" w14:textId="1DCF4E2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8" o:spid="_x0000_s1112" style="position:absolute;left:869;top:4492;width:807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4F66C90" w14:textId="10EF63D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 Vervoer</w:t>
                          </w:r>
                        </w:p>
                      </w:txbxContent>
                    </v:textbox>
                  </v:rect>
                  <v:rect id="Rectangle 89" o:spid="_x0000_s1113" style="position:absolute;left:41;top:4740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  <v:textbox style="mso-fit-shape-to-text:t" inset="0,0,0,0">
                      <w:txbxContent>
                        <w:p w14:paraId="4AD58765" w14:textId="7464C9B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42A03</w:t>
                          </w:r>
                        </w:p>
                      </w:txbxContent>
                    </v:textbox>
                  </v:rect>
                  <v:rect id="Rectangle 90" o:spid="_x0000_s1114" style="position:absolute;left:869;top:4740;width:1226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599C6546" w14:textId="5062AF3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Vervoer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Regulier</w:t>
                          </w:r>
                          <w:proofErr w:type="spellEnd"/>
                        </w:p>
                      </w:txbxContent>
                    </v:textbox>
                  </v:rect>
                  <v:rect id="Rectangle 91" o:spid="_x0000_s1115" style="position:absolute;left:6157;top:4740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4E88C2C" w14:textId="42595EA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92" o:spid="_x0000_s1116" style="position:absolute;left:7616;top:4740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7990961D" w14:textId="241396F1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25,28</w:t>
                          </w:r>
                        </w:p>
                      </w:txbxContent>
                    </v:textbox>
                  </v:rect>
                  <v:rect id="Rectangle 93" o:spid="_x0000_s1117" style="position:absolute;left:7026;top:4740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242AFF57" w14:textId="56FE9B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94" o:spid="_x0000_s1118" style="position:absolute;left:7616;top:4740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09D1371" w14:textId="74A8DDB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5" o:spid="_x0000_s1119" style="position:absolute;left:41;top:4989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0D4F7966" w14:textId="1ECD3B8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42A04</w:t>
                          </w:r>
                        </w:p>
                      </w:txbxContent>
                    </v:textbox>
                  </v:rect>
                  <v:rect id="Rectangle 96" o:spid="_x0000_s1120" style="position:absolute;left:869;top:4989;width:121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4271CB97" w14:textId="70FB310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Vervoer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Rolstoel</w:t>
                          </w:r>
                          <w:proofErr w:type="spellEnd"/>
                        </w:p>
                      </w:txbxContent>
                    </v:textbox>
                  </v:rect>
                  <v:rect id="Rectangle 97" o:spid="_x0000_s1121" style="position:absolute;left:6157;top:4989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  <v:textbox style="mso-fit-shape-to-text:t" inset="0,0,0,0">
                      <w:txbxContent>
                        <w:p w14:paraId="6F960455" w14:textId="118F0C3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98" o:spid="_x0000_s1122" style="position:absolute;left:7616;top:4989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7D4DBF8" w14:textId="69F4388A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25,28</w:t>
                          </w:r>
                        </w:p>
                      </w:txbxContent>
                    </v:textbox>
                  </v:rect>
                  <v:rect id="Rectangle 99" o:spid="_x0000_s1123" style="position:absolute;left:7026;top:4989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FF49DEB" w14:textId="1ED93E1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00" o:spid="_x0000_s1124" style="position:absolute;left:7616;top:4989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F30C963" w14:textId="15F6F38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1" o:spid="_x0000_s1125" style="position:absolute;left:869;top:5237;width:154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DE86DE9" w14:textId="4407930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)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behandeling</w:t>
                          </w:r>
                          <w:proofErr w:type="spellEnd"/>
                        </w:p>
                      </w:txbxContent>
                    </v:textbox>
                  </v:rect>
                  <v:rect id="Rectangle 102" o:spid="_x0000_s1126" style="position:absolute;left:41;top:5485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GZvwAAANwAAAAPAAAAZHJzL2Rvd25yZXYueG1sRE/bagIx&#10;EH0X+g9hCn1zEy2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CYySG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1A05446" w14:textId="59F6212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41A11</w:t>
                          </w:r>
                        </w:p>
                      </w:txbxContent>
                    </v:textbox>
                  </v:rect>
                  <v:rect id="Rectangle 103" o:spid="_x0000_s1127" style="position:absolute;left:869;top:5485;width:159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ntvwAAANwAAAAPAAAAZHJzL2Rvd25yZXYueG1sRE/bagIx&#10;EH0X+g9hCn1zE6WI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AXILn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2634FA7" w14:textId="0099E96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</w:t>
                          </w:r>
                        </w:p>
                      </w:txbxContent>
                    </v:textbox>
                  </v:rect>
                  <v:rect id="Rectangle 104" o:spid="_x0000_s1128" style="position:absolute;left:6157;top:5485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B9AB475" w14:textId="56AF7518" w:rsidR="008B26A9" w:rsidRDefault="007D3348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05" o:spid="_x0000_s1129" style="position:absolute;left:7533;top:5485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0B50161" w14:textId="52FA26BF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101,34</w:t>
                          </w:r>
                        </w:p>
                      </w:txbxContent>
                    </v:textbox>
                  </v:rect>
                  <v:rect id="Rectangle 106" o:spid="_x0000_s1130" style="position:absolute;left:7026;top:548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07D2BA9" w14:textId="311821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07" o:spid="_x0000_s1131" style="position:absolute;left:7616;top:5485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5C6B109" w14:textId="36209BD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" o:spid="_x0000_s1132" style="position:absolute;left:41;top:5734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C070D67" w14:textId="0823DE3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41A14</w:t>
                          </w:r>
                        </w:p>
                      </w:txbxContent>
                    </v:textbox>
                  </v:rect>
                  <v:rect id="Rectangle 109" o:spid="_x0000_s1133" style="position:absolute;left:869;top:5734;width:218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311C9D6" w14:textId="3B2FA5F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Dagbehandeling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10" o:spid="_x0000_s1134" style="position:absolute;left:6157;top:5734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E000C0B" w14:textId="7AC6F3C0" w:rsidR="008B26A9" w:rsidRDefault="007D3348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11" o:spid="_x0000_s1135" style="position:absolute;left:7523;top:5734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1C43854" w14:textId="33F06115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128,00</w:t>
                          </w:r>
                        </w:p>
                      </w:txbxContent>
                    </v:textbox>
                  </v:rect>
                  <v:rect id="Rectangle 112" o:spid="_x0000_s1136" style="position:absolute;left:7026;top:5734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1DF33B9" w14:textId="71A8D1E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13" o:spid="_x0000_s1137" style="position:absolute;left:7492;top:5734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48A1CEE" w14:textId="307D1FA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4" o:spid="_x0000_s1138" style="position:absolute;left:869;top:5982;width:250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Yqr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P21iq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B331A09" w14:textId="40EB7EB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44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Jeugdhulp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Verblijf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Respijtzorg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15" o:spid="_x0000_s1139" style="position:absolute;left:41;top:6230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Tc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ny/h&#10;/Uy6QG5fAAAA//8DAFBLAQItABQABgAIAAAAIQDb4fbL7gAAAIUBAAATAAAAAAAAAAAAAAAAAAAA&#10;AABbQ29udGVudF9UeXBlc10ueG1sUEsBAi0AFAAGAAgAAAAhAFr0LFu/AAAAFQEAAAsAAAAAAAAA&#10;AAAAAAAAHwEAAF9yZWxzLy5yZWxzUEsBAi0AFAAGAAgAAAAhAA1nFN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56A047C" w14:textId="4DBE28D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44A09</w:t>
                          </w:r>
                        </w:p>
                      </w:txbxContent>
                    </v:textbox>
                  </v:rect>
                  <v:rect id="Rectangle 116" o:spid="_x0000_s1140" style="position:absolute;left:869;top:6230;width:9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FH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iK7F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33191A1" w14:textId="42C986D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</w:t>
                          </w:r>
                        </w:p>
                      </w:txbxContent>
                    </v:textbox>
                  </v:rect>
                  <v:rect id="Rectangle 117" o:spid="_x0000_s1141" style="position:absolute;left:6157;top:6230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CU1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QivPyAR6+wIAAP//AwBQSwECLQAUAAYACAAAACEA2+H2y+4AAACFAQAAEwAAAAAAAAAAAAAA&#10;AAAAAAAAW0NvbnRlbnRfVHlwZXNdLnhtbFBLAQItABQABgAIAAAAIQBa9CxbvwAAABUBAAALAAAA&#10;AAAAAAAAAAAAAB8BAABfcmVscy8ucmVsc1BLAQItABQABgAIAAAAIQATtCU1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845F94F" w14:textId="6AB781C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118" o:spid="_x0000_s1142" style="position:absolute;left:7523;top:6230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Cu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Nf&#10;eD+TLpDrFwAAAP//AwBQSwECLQAUAAYACAAAACEA2+H2y+4AAACFAQAAEwAAAAAAAAAAAAAAAAAA&#10;AAAAW0NvbnRlbnRfVHlwZXNdLnhtbFBLAQItABQABgAIAAAAIQBa9CxbvwAAABUBAAALAAAAAAAA&#10;AAAAAAAAAB8BAABfcmVscy8ucmVsc1BLAQItABQABgAIAAAAIQB8+IC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CFB2210" w14:textId="457A000C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178,76</w:t>
                          </w:r>
                        </w:p>
                      </w:txbxContent>
                    </v:textbox>
                  </v:rect>
                  <v:rect id="Rectangle 119" o:spid="_x0000_s1143" style="position:absolute;left:7026;top:6230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uOO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r48IxPowz8AAAD//wMAUEsBAi0AFAAGAAgAAAAhANvh9svuAAAAhQEAABMAAAAAAAAAAAAA&#10;AAAAAAAAAFtDb250ZW50X1R5cGVzXS54bWxQSwECLQAUAAYACAAAACEAWvQsW78AAAAVAQAACwAA&#10;AAAAAAAAAAAAAAAfAQAAX3JlbHMvLnJlbHNQSwECLQAUAAYACAAAACEAI67jj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3A00193" w14:textId="7DC8933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20" o:spid="_x0000_s1144" style="position:absolute;left:7492;top:6230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YV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HwJ&#10;v8+kC+T2AwAA//8DAFBLAQItABQABgAIAAAAIQDb4fbL7gAAAIUBAAATAAAAAAAAAAAAAAAAAAAA&#10;AABbQ29udGVudF9UeXBlc10ueG1sUEsBAi0AFAAGAAgAAAAhAFr0LFu/AAAAFQEAAAsAAAAAAAAA&#10;AAAAAAAAHwEAAF9yZWxzLy5yZWxzUEsBAi0AFAAGAAgAAAAhAEziRh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2C5CC2E" w14:textId="676B9BC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1" o:spid="_x0000_s1145" style="position:absolute;left:41;top:6479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64536CF" w14:textId="0D9D998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44A32</w:t>
                          </w:r>
                        </w:p>
                      </w:txbxContent>
                    </v:textbox>
                  </v:rect>
                  <v:rect id="Rectangle 122" o:spid="_x0000_s1146" style="position:absolute;left:869;top:6479;width:9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2175908" w14:textId="43FEF21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</w:t>
                          </w:r>
                        </w:p>
                      </w:txbxContent>
                    </v:textbox>
                  </v:rect>
                  <v:rect id="Rectangle 123" o:spid="_x0000_s1147" style="position:absolute;left:6157;top:6479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WN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BcleW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69A98F4" w14:textId="0FA245D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24" o:spid="_x0000_s1148" style="position:absolute;left:7616;top:6479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F5D7BDA" w14:textId="6CC1257A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56,90</w:t>
                          </w:r>
                        </w:p>
                      </w:txbxContent>
                    </v:textbox>
                  </v:rect>
                  <v:rect id="Rectangle 125" o:spid="_x0000_s1149" style="position:absolute;left:7026;top:6479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66A2369" w14:textId="19E566B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26" o:spid="_x0000_s1150" style="position:absolute;left:7616;top:6479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0A32D77" w14:textId="28B2DCD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7" o:spid="_x0000_s1151" style="position:absolute;left:41;top:6727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+I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q08IxPowz8AAAD//wMAUEsBAi0AFAAGAAgAAAAhANvh9svuAAAAhQEAABMAAAAAAAAAAAAA&#10;AAAAAAAAAFtDb250ZW50X1R5cGVzXS54bWxQSwECLQAUAAYACAAAACEAWvQsW78AAAAVAQAACwAA&#10;AAAAAAAAAAAAAAAfAQAAX3JlbHMvLnJlbHNQSwECLQAUAAYACAAAACEA3djvi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0CE2EFD" w14:textId="51B9F14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44A45</w:t>
                          </w:r>
                        </w:p>
                      </w:txbxContent>
                    </v:textbox>
                  </v:rect>
                  <v:rect id="Rectangle 128" o:spid="_x0000_s1152" style="position:absolute;left:869;top:6727;width:15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56A5E1A" w14:textId="5F2902A5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29" o:spid="_x0000_s1153" style="position:absolute;left:6157;top:6727;width:50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3575C04" w14:textId="4A218708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etmaal</w:t>
                          </w:r>
                          <w:proofErr w:type="spellEnd"/>
                        </w:p>
                      </w:txbxContent>
                    </v:textbox>
                  </v:rect>
                  <v:rect id="Rectangle 130" o:spid="_x0000_s1154" style="position:absolute;left:7523;top:6727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DI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Mk70M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3461F18" w14:textId="36720825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282,48</w:t>
                          </w:r>
                        </w:p>
                      </w:txbxContent>
                    </v:textbox>
                  </v:rect>
                  <v:rect id="Rectangle 131" o:spid="_x0000_s1155" style="position:absolute;left:7026;top:6727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U6/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A56U6/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C807517" w14:textId="656689D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32" o:spid="_x0000_s1156" style="position:absolute;left:7492;top:6727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skvgAAANwAAAAPAAAAZHJzL2Rvd25yZXYueG1sRE/bisIw&#10;EH1f8B/CCL6tqQq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Fal6yS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9C21003" w14:textId="2BEAB3F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157" style="position:absolute;left:41;top:6976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6078B95" w14:textId="2AAE166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44A34</w:t>
                          </w:r>
                        </w:p>
                      </w:txbxContent>
                    </v:textbox>
                  </v:rect>
                  <v:rect id="Rectangle 134" o:spid="_x0000_s1158" style="position:absolute;left:869;top:6976;width:1599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bL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C2ANbL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39EE162" w14:textId="138980D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Logeren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35" o:spid="_x0000_s1159" style="position:absolute;left:6157;top:6976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i8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EbSSL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D20F97F" w14:textId="4A441D8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36" o:spid="_x0000_s1160" style="position:absolute;left:7616;top:6976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u0n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Apnu0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22E7B39" w14:textId="69AD843C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73,55</w:t>
                          </w:r>
                        </w:p>
                      </w:txbxContent>
                    </v:textbox>
                  </v:rect>
                  <v:rect id="Rectangle 137" o:spid="_x0000_s1161" style="position:absolute;left:7026;top:6976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XlV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WAF5V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B4D4A38" w14:textId="51483DDE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38" o:spid="_x0000_s1162" style="position:absolute;left:7616;top:6976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dzO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A3TdzO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B7A464A" w14:textId="3AAC45D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9" o:spid="_x0000_s1163" style="position:absolute;left:869;top:7224;width:20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E0160B6" w14:textId="3030862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41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Respijtzorg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140" o:spid="_x0000_s1164" style="position:absolute;left:41;top:7472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0968212" w14:textId="3CD1B30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41A21</w:t>
                          </w:r>
                        </w:p>
                      </w:txbxContent>
                    </v:textbox>
                  </v:rect>
                  <v:rect id="Rectangle 141" o:spid="_x0000_s1165" style="position:absolute;left:869;top:7472;width:122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3CE9B5D" w14:textId="049CE55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</w:t>
                          </w:r>
                        </w:p>
                      </w:txbxContent>
                    </v:textbox>
                  </v:rect>
                  <v:rect id="Rectangle 142" o:spid="_x0000_s1166" style="position:absolute;left:6157;top:7472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5hZ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Oo5h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2170084" w14:textId="7D445BE3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43" o:spid="_x0000_s1167" style="position:absolute;left:7616;top:7472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AtvgAAANwAAAAPAAAAZHJzL2Rvd25yZXYueG1sRE/bisIw&#10;EH1f8B/CCL6tqS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IFKAC2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286159E" w14:textId="13ADCACF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56,90</w:t>
                          </w:r>
                        </w:p>
                      </w:txbxContent>
                    </v:textbox>
                  </v:rect>
                  <v:rect id="Rectangle 144" o:spid="_x0000_s1168" style="position:absolute;left:7026;top:7472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qW2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uBqW2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4365A19" w14:textId="022DDF9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45" o:spid="_x0000_s1169" style="position:absolute;left:7616;top:7472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DvB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B7UO8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34E76EA3" w14:textId="17233F9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6" o:spid="_x0000_s1170" style="position:absolute;left:41;top:7721;width:47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5a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BxmJ5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E4C6E49" w14:textId="5F0AE1B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41A24</w:t>
                          </w:r>
                        </w:p>
                      </w:txbxContent>
                    </v:textbox>
                  </v:rect>
                  <v:rect id="Rectangle 147" o:spid="_x0000_s1171" style="position:absolute;left:869;top:7721;width:18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oo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AAcKK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F83036D" w14:textId="43CC314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Dagopvang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specialistisch</w:t>
                          </w:r>
                          <w:proofErr w:type="spellEnd"/>
                        </w:p>
                      </w:txbxContent>
                    </v:textbox>
                  </v:rect>
                  <v:rect id="Rectangle 148" o:spid="_x0000_s1172" style="position:absolute;left:6157;top:7721;width:581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6+z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BvS6+z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B8A85E0" w14:textId="28EB8C4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dagdeel</w:t>
                          </w:r>
                          <w:proofErr w:type="spellEnd"/>
                        </w:p>
                      </w:txbxContent>
                    </v:textbox>
                  </v:rect>
                  <v:rect id="Rectangle 149" o:spid="_x0000_s1173" style="position:absolute;left:7616;top:7721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Dz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e6iQ8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F7233F8" w14:textId="335F0592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73,55</w:t>
                          </w:r>
                        </w:p>
                      </w:txbxContent>
                    </v:textbox>
                  </v:rect>
                  <v:rect id="Rectangle 150" o:spid="_x0000_s1174" style="position:absolute;left:7026;top:7721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VovgAAANwAAAAPAAAAZHJzL2Rvd25yZXYueG1sRE/bisIw&#10;EH1f8B/CCL6tqcIu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BTkNW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F022B35" w14:textId="2453DFB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51" o:spid="_x0000_s1175" style="position:absolute;left:7616;top:7721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sf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DkNqs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0B9720D" w14:textId="663EA3A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2" o:spid="_x0000_s1176" style="position:absolute;left:869;top:7969;width:2085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g6EvwAAANwAAAAPAAAAZHJzL2Rvd25yZXYueG1sRE/bisIw&#10;EH0X/Icwgm+aquw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CLeg6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C192586" w14:textId="0DECD70F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54 Jeugd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</w:t>
                          </w:r>
                          <w:proofErr w:type="spellEnd"/>
                        </w:p>
                      </w:txbxContent>
                    </v:textbox>
                  </v:rect>
                  <v:rect id="Rectangle 153" o:spid="_x0000_s1177" style="position:absolute;left:869;top:8218;width:664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2031FE8" w14:textId="00FFD9E6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</w:p>
                      </w:txbxContent>
                    </v:textbox>
                  </v:rect>
                  <v:rect id="Rectangle 154" o:spid="_x0000_s1178" style="position:absolute;left:41;top:8466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256F0BE" w14:textId="51693E7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54B01</w:t>
                          </w:r>
                        </w:p>
                      </w:txbxContent>
                    </v:textbox>
                  </v:rect>
                  <v:rect id="Rectangle 155" o:spid="_x0000_s1179" style="position:absolute;left:869;top:8466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a0c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Ysl&#10;fJ5JF8jtGwAA//8DAFBLAQItABQABgAIAAAAIQDb4fbL7gAAAIUBAAATAAAAAAAAAAAAAAAAAAAA&#10;AABbQ29udGVudF9UeXBlc10ueG1sUEsBAi0AFAAGAAgAAAAhAFr0LFu/AAAAFQEAAAsAAAAAAAAA&#10;AAAAAAAAHwEAAF9yZWxzLy5yZWxzUEsBAi0AFAAGAAgAAAAhAJsNrR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D8EA11E" w14:textId="1D1C196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1</w:t>
                          </w:r>
                        </w:p>
                      </w:txbxContent>
                    </v:textbox>
                  </v:rect>
                  <v:rect id="Rectangle 156" o:spid="_x0000_s1180" style="position:absolute;left:6157;top:8466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iH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D0QQiH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A07E25B" w14:textId="58E7F85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57" o:spid="_x0000_s1181" style="position:absolute;left:7616;top:8466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pz1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hd6c9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5630001F" w14:textId="6167E467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91,20</w:t>
                          </w:r>
                        </w:p>
                      </w:txbxContent>
                    </v:textbox>
                  </v:rect>
                  <v:rect id="Rectangle 158" o:spid="_x0000_s1182" style="position:absolute;left:7026;top:8466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lu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Dqkjl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36D77C1" w14:textId="124C6AA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59" o:spid="_x0000_s1183" style="position:absolute;left:7616;top:8466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pO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/jyjEygj08AAAD//wMAUEsBAi0AFAAGAAgAAAAhANvh9svuAAAAhQEAABMAAAAAAAAAAAAA&#10;AAAAAAAAAFtDb250ZW50X1R5cGVzXS54bWxQSwECLQAUAAYACAAAACEAWvQsW78AAAAVAQAACwAA&#10;AAAAAAAAAAAAAAAfAQAAX3JlbHMvLnJlbHNQSwECLQAUAAYACAAAACEAtcRaT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8A46129" w14:textId="4C21149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" o:spid="_x0000_s1184" style="position:absolute;left:41;top:8714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/V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X87h&#10;/Uy6QG5fAAAA//8DAFBLAQItABQABgAIAAAAIQDb4fbL7gAAAIUBAAATAAAAAAAAAAAAAAAAAAAA&#10;AABbQ29udGVudF9UeXBlc10ueG1sUEsBAi0AFAAGAAgAAAAhAFr0LFu/AAAAFQEAAAsAAAAAAAAA&#10;AAAAAAAAHwEAAF9yZWxzLy5yZWxzUEsBAi0AFAAGAAgAAAAhANqI/9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C1EC410" w14:textId="6C590ED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54B02</w:t>
                          </w:r>
                        </w:p>
                      </w:txbxContent>
                    </v:textbox>
                  </v:rect>
                  <v:rect id="Rectangle 161" o:spid="_x0000_s1185" style="position:absolute;left:869;top:8714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Gi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asc&#10;3s+kC+TuBQAA//8DAFBLAQItABQABgAIAAAAIQDb4fbL7gAAAIUBAAATAAAAAAAAAAAAAAAAAAAA&#10;AABbQ29udGVudF9UeXBlc10ueG1sUEsBAi0AFAAGAAgAAAAhAFr0LFu/AAAAFQEAAAsAAAAAAAAA&#10;AAAAAAAAHwEAAF9yZWxzLy5yZWxzUEsBAi0AFAAGAAgAAAAhACpaYaK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F9A82BB" w14:textId="5791443A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2</w:t>
                          </w:r>
                        </w:p>
                      </w:txbxContent>
                    </v:textbox>
                  </v:rect>
                  <v:rect id="Rectangle 162" o:spid="_x0000_s1186" style="position:absolute;left:6157;top:8714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AF340B4" w14:textId="5B46030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63" o:spid="_x0000_s1187" style="position:absolute;left:7616;top:8714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7EE9AC7" w14:textId="1BB7B804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98,40</w:t>
                          </w:r>
                        </w:p>
                      </w:txbxContent>
                    </v:textbox>
                  </v:rect>
                  <v:rect id="Rectangle 164" o:spid="_x0000_s1188" style="position:absolute;left:7026;top:8714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CD0781B" w14:textId="672745A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65" o:spid="_x0000_s1189" style="position:absolute;left:7616;top:8714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8A7811D" w14:textId="6922931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6" o:spid="_x0000_s1190" style="position:absolute;left:41;top:8963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E70BA35" w14:textId="0D0899B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54B03</w:t>
                          </w:r>
                        </w:p>
                      </w:txbxContent>
                    </v:textbox>
                  </v:rect>
                  <v:rect id="Rectangle 167" o:spid="_x0000_s1191" style="position:absolute;left:869;top:8963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DFE6B1C" w14:textId="151DC95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3</w:t>
                          </w:r>
                        </w:p>
                      </w:txbxContent>
                    </v:textbox>
                  </v:rect>
                  <v:rect id="Rectangle 168" o:spid="_x0000_s1192" style="position:absolute;left:6157;top:896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  <v:textbox style="mso-fit-shape-to-text:t" inset="0,0,0,0">
                      <w:txbxContent>
                        <w:p w14:paraId="32C0C7BF" w14:textId="1BF2B892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69" o:spid="_x0000_s1193" style="position:absolute;left:7523;top:8963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499F7907" w14:textId="2945FE10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119,40</w:t>
                          </w:r>
                        </w:p>
                      </w:txbxContent>
                    </v:textbox>
                  </v:rect>
                  <v:rect id="Rectangle 170" o:spid="_x0000_s1194" style="position:absolute;left:7026;top:896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5918115" w14:textId="73BA9E64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71" o:spid="_x0000_s1195" style="position:absolute;left:7492;top:8963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95B4BAD" w14:textId="221CDA6A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2" o:spid="_x0000_s1196" style="position:absolute;left:41;top:9211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Lk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DAz1Lk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7F3E02F" w14:textId="002A3505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54B04</w:t>
                          </w:r>
                        </w:p>
                      </w:txbxContent>
                    </v:textbox>
                  </v:rect>
                  <v:rect id="Rectangle 173" o:spid="_x0000_s1197" style="position:absolute;left:869;top:9211;width:3958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E40B39E" w14:textId="0C928E8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instelling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4</w:t>
                          </w:r>
                        </w:p>
                      </w:txbxContent>
                    </v:textbox>
                  </v:rect>
                  <v:rect id="Rectangle 174" o:spid="_x0000_s1198" style="position:absolute;left:6157;top:9211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D731BB9" w14:textId="6620F374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75" o:spid="_x0000_s1199" style="position:absolute;left:7523;top:9211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F8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DQuPF8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92898C9" w14:textId="4369C99E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183,00</w:t>
                          </w:r>
                        </w:p>
                      </w:txbxContent>
                    </v:textbox>
                  </v:rect>
                  <v:rect id="Rectangle 176" o:spid="_x0000_s1200" style="position:absolute;left:7026;top:9211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4CF0B11" w14:textId="5F92ABB6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177" o:spid="_x0000_s1201" style="position:absolute;left:7492;top:9211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18D24B19" w14:textId="09B19F3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8" o:spid="_x0000_s1202" style="position:absolute;left:869;top:9460;width:1036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O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X&#10;Ct7PpAvk9gUAAP//AwBQSwECLQAUAAYACAAAACEA2+H2y+4AAACFAQAAEwAAAAAAAAAAAAAAAAAA&#10;AAAAW0NvbnRlbnRfVHlwZXNdLnhtbFBLAQItABQABgAIAAAAIQBa9CxbvwAAABUBAAALAAAAAAAA&#10;AAAAAAAAAB8BAABfcmVscy8ucmVsc1BLAQItABQABgAIAAAAIQChJ2UO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E36917E" w14:textId="7C08600B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</w:p>
                      </w:txbxContent>
                    </v:textbox>
                  </v:rect>
                  <v:rect id="Rectangle 179" o:spid="_x0000_s1203" style="position:absolute;left:41;top:9708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0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Hx5RibQ+ycAAAD//wMAUEsBAi0AFAAGAAgAAAAhANvh9svuAAAAhQEAABMAAAAAAAAAAAAA&#10;AAAAAAAAAFtDb250ZW50X1R5cGVzXS54bWxQSwECLQAUAAYACAAAACEAWvQsW78AAAAVAQAACwAA&#10;AAAAAAAAAAAAAAAfAQAAX3JlbHMvLnJlbHNQSwECLQAUAAYACAAAACEABci8tM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8597FC1" w14:textId="23712B0D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54B05</w:t>
                          </w:r>
                        </w:p>
                      </w:txbxContent>
                    </v:textbox>
                  </v:rect>
                  <v:rect id="Rectangle 180" o:spid="_x0000_s1204" style="position:absolute;left:869;top:9708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78D59E1" w14:textId="154EE59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1</w:t>
                          </w:r>
                        </w:p>
                      </w:txbxContent>
                    </v:textbox>
                  </v:rect>
                  <v:rect id="Rectangle 181" o:spid="_x0000_s1205" style="position:absolute;left:6157;top:9708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EC9842E" w14:textId="0248065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82" o:spid="_x0000_s1206" style="position:absolute;left:7616;top:9708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iLDvwAAANwAAAAPAAAAZHJzL2Rvd25yZXYueG1sRE/bisIw&#10;EH1f8B/CCL6tqS4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D1GiLD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02911B4" w14:textId="59AE12FA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78,00</w:t>
                          </w:r>
                        </w:p>
                      </w:txbxContent>
                    </v:textbox>
                  </v:rect>
                  <v:rect id="Rectangle 183" o:spid="_x0000_s1207" style="position:absolute;left:7026;top:9708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q3vwAAANwAAAAPAAAAZHJzL2Rvd25yZXYueG1sRE/bisIw&#10;EH1f8B/CCL6tqbI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B687q3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27D992A" w14:textId="6DA82B0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84" o:spid="_x0000_s1208" style="position:absolute;left:7616;top:9708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8svwAAANwAAAAPAAAAZHJzL2Rvd25yZXYueG1sRE/bisIw&#10;EH1f8B/CCL6tqcIu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AVvx8s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788511D" w14:textId="1B7FD062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5" o:spid="_x0000_s1209" style="position:absolute;left:41;top:9956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169F40E" w14:textId="6782ADA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54B06</w:t>
                          </w:r>
                        </w:p>
                      </w:txbxContent>
                    </v:textbox>
                  </v:rect>
                  <v:rect id="Rectangle 186" o:spid="_x0000_s1210" style="position:absolute;left:869;top:9956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B4BBDD3" w14:textId="0770120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2</w:t>
                          </w:r>
                        </w:p>
                      </w:txbxContent>
                    </v:textbox>
                  </v:rect>
                  <v:rect id="Rectangle 187" o:spid="_x0000_s1211" style="position:absolute;left:6157;top:9956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71712F72" w14:textId="7818E291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88" o:spid="_x0000_s1212" style="position:absolute;left:7616;top:9956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hUpvwAAANwAAAAPAAAAZHJzL2Rvd25yZXYueG1sRE/NisIw&#10;EL4v+A5hBG9rqoel2z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U8hUp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DB8C3A4" w14:textId="22E515E6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87,00</w:t>
                          </w:r>
                        </w:p>
                      </w:txbxContent>
                    </v:textbox>
                  </v:rect>
                  <v:rect id="Rectangle 189" o:spid="_x0000_s1213" style="position:absolute;left:7026;top:9956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pp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nx5RibQ238AAAD//wMAUEsBAi0AFAAGAAgAAAAhANvh9svuAAAAhQEAABMAAAAAAAAAAAAA&#10;AAAAAAAAAFtDb250ZW50X1R5cGVzXS54bWxQSwECLQAUAAYACAAAACEAWvQsW78AAAAVAQAACwAA&#10;AAAAAAAAAAAAAAAfAQAAX3JlbHMvLnJlbHNQSwECLQAUAAYACAAAACEAgBEqac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391DC9D" w14:textId="30B0B9B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90" o:spid="_x0000_s1214" style="position:absolute;left:7616;top:9956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/yvwAAANwAAAAPAAAAZHJzL2Rvd25yZXYueG1sRE/NisIw&#10;EL4v+A5hBG9rqofFr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DvXY/y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6D05561" w14:textId="12C1A8C1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1" o:spid="_x0000_s1215" style="position:absolute;left:41;top:10205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xGF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v+d&#10;w+uZdIHc/AEAAP//AwBQSwECLQAUAAYACAAAACEA2+H2y+4AAACFAQAAEwAAAAAAAAAAAAAAAAAA&#10;AAAAW0NvbnRlbnRfVHlwZXNdLnhtbFBLAQItABQABgAIAAAAIQBa9CxbvwAAABUBAAALAAAAAAAA&#10;AAAAAAAAAB8BAABfcmVscy8ucmVsc1BLAQItABQABgAIAAAAIQAfjxGF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A73A994" w14:textId="5238C6EC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54B07</w:t>
                          </w:r>
                        </w:p>
                      </w:txbxContent>
                    </v:textbox>
                  </v:rect>
                  <v:rect id="Rectangle 192" o:spid="_x0000_s1216" style="position:absolute;left:869;top:10205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7342D37" w14:textId="441DC427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3</w:t>
                          </w:r>
                        </w:p>
                      </w:txbxContent>
                    </v:textbox>
                  </v:rect>
                  <v:rect id="Rectangle 193" o:spid="_x0000_s1217" style="position:absolute;left:6157;top:10205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4FAF059" w14:textId="258E859F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194" o:spid="_x0000_s1218" style="position:absolute;left:7616;top:10205;width:410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67A8FD40" w14:textId="32F388C7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99,00</w:t>
                          </w:r>
                        </w:p>
                      </w:txbxContent>
                    </v:textbox>
                  </v:rect>
                  <v:rect id="Rectangle 195" o:spid="_x0000_s1219" style="position:absolute;left:7026;top:10205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8ACFBC8" w14:textId="31446D8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   </w:t>
                          </w:r>
                        </w:p>
                      </w:txbxContent>
                    </v:textbox>
                  </v:rect>
                  <v:rect id="Rectangle 196" o:spid="_x0000_s1220" style="position:absolute;left:7616;top:10205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9298ADD" w14:textId="5B505D78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7" o:spid="_x0000_s1221" style="position:absolute;left:41;top:10453;width:46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Zv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lp5RibQ238AAAD//wMAUEsBAi0AFAAGAAgAAAAhANvh9svuAAAAhQEAABMAAAAAAAAAAAAA&#10;AAAAAAAAAFtDb250ZW50X1R5cGVzXS54bWxQSwECLQAUAAYACAAAACEAWvQsW78AAAAVAQAACwAA&#10;AAAAAAAAAAAAAAAfAQAAX3JlbHMvLnJlbHNQSwECLQAUAAYACAAAACEAfmcmb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351EA507" w14:textId="37459DB0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54B08</w:t>
                          </w:r>
                        </w:p>
                      </w:txbxContent>
                    </v:textbox>
                  </v:rect>
                  <v:rect id="Rectangle 198" o:spid="_x0000_s1222" style="position:absolute;left:869;top:10453;width:4313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4BF38BD" w14:textId="7E280650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Generalistische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basis GGZ,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vrijgevestigde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cluster 4</w:t>
                          </w:r>
                        </w:p>
                      </w:txbxContent>
                    </v:textbox>
                  </v:rect>
                  <v:rect id="Rectangle 199" o:spid="_x0000_s1223" style="position:absolute;left:6157;top:10453;width:25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08728B7" w14:textId="29CDF6ED" w:rsidR="008B26A9" w:rsidRDefault="008B26A9"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uur</w:t>
                          </w:r>
                          <w:proofErr w:type="spellEnd"/>
                        </w:p>
                      </w:txbxContent>
                    </v:textbox>
                  </v:rect>
                  <v:rect id="Rectangle 200" o:spid="_x0000_s1224" style="position:absolute;left:7523;top:10453;width:50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D86B2DE" w14:textId="7AB45A94" w:rsidR="008B26A9" w:rsidRDefault="007F5B28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178,80</w:t>
                          </w:r>
                        </w:p>
                      </w:txbxContent>
                    </v:textbox>
                  </v:rect>
                  <v:rect id="Rectangle 201" o:spid="_x0000_s1225" style="position:absolute;left:7026;top:10453;width:92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4EB81FE" w14:textId="0793EC67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€         </w:t>
                          </w:r>
                        </w:p>
                      </w:txbxContent>
                    </v:textbox>
                  </v:rect>
                  <v:rect id="Rectangle 202" o:spid="_x0000_s1226" style="position:absolute;left:7492;top:10453;width:41;height:2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0E0D8E6" w14:textId="039A6DDB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3" o:spid="_x0000_s1227" style="position:absolute;left:41;top:10712;width:5514;height:2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6751D22" w14:textId="0BC51759" w:rsidR="008B26A9" w:rsidRDefault="008B26A9"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*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nadere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toelichting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op de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zie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tabel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Functiegroepindeling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"</w:t>
                          </w:r>
                        </w:p>
                      </w:txbxContent>
                    </v:textbox>
                  </v:rect>
                  <v:line id="Line 204" o:spid="_x0000_s1228" style="position:absolute;flip:y;visibility:visible;mso-wrap-style:square" from="0,0" to="1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" strokecolor="#d4d4d4" strokeweight="0"/>
                </v:group>
                <v:rect id="Rectangle 206" o:spid="_x0000_s1229" style="position:absolute;top:-63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" fillcolor="#d4d4d4" stroked="f"/>
                <v:line id="Line 207" o:spid="_x0000_s1230" style="position:absolute;flip:y;visibility:visible;mso-wrap-style:square" from="5257,0" to="526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" strokecolor="#d4d4d4" strokeweight="0"/>
                <v:rect id="Rectangle 208" o:spid="_x0000_s1231" style="position:absolute;left:5257;top:-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" fillcolor="#d4d4d4" stroked="f"/>
                <v:line id="Line 209" o:spid="_x0000_s1232" style="position:absolute;flip:y;visibility:visible;mso-wrap-style:square" from="38836,0" to="3884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" strokecolor="#d4d4d4" strokeweight="0"/>
                <v:rect id="Rectangle 210" o:spid="_x0000_s1233" style="position:absolute;left:38836;top:-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" fillcolor="#d4d4d4" stroked="f"/>
                <v:line id="Line 211" o:spid="_x0000_s1234" style="position:absolute;flip:y;visibility:visible;mso-wrap-style:square" from="44088,0" to="4409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" strokecolor="#d4d4d4" strokeweight="0"/>
                <v:rect id="Rectangle 212" o:spid="_x0000_s1235" style="position:absolute;left:44088;top:-63;width:6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" fillcolor="#d4d4d4" stroked="f"/>
                <v:line id="Line 213" o:spid="_x0000_s1236" style="position:absolute;flip:y;visibility:visible;mso-wrap-style:square" from="51447,0" to="5145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" strokecolor="#d4d4d4" strokeweight="0"/>
                <v:rect id="Rectangle 214" o:spid="_x0000_s1237" style="position:absolute;left:51447;top:-63;width:7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" fillcolor="#d4d4d4" stroked="f"/>
                <v:rect id="Rectangle 215" o:spid="_x0000_s1238" style="position:absolute;left:63;top:-63;width:57563;height: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gcU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juB+Jh4BOf8HAAD//wMAUEsBAi0AFAAGAAgAAAAhANvh9svuAAAAhQEAABMAAAAAAAAA&#10;AAAAAAAAAAAAAFtDb250ZW50X1R5cGVzXS54bWxQSwECLQAUAAYACAAAACEAWvQsW78AAAAVAQAA&#10;CwAAAAAAAAAAAAAAAAAfAQAAX3JlbHMvLnJlbHNQSwECLQAUAAYACAAAACEAHiYHFMYAAADcAAAA&#10;DwAAAAAAAAAAAAAAAAAHAgAAZHJzL2Rvd25yZXYueG1sUEsFBgAAAAADAAMAtwAAAPoCAAAAAA==&#10;" fillcolor="black" stroked="f"/>
                <v:line id="Line 216" o:spid="_x0000_s1239" style="position:absolute;flip:y;visibility:visible;mso-wrap-style:square" from="57562,0" to="5756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" strokecolor="#d4d4d4" strokeweight="0"/>
                <v:rect id="Rectangle 217" o:spid="_x0000_s1240" style="position:absolute;left:57562;top:-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" fillcolor="#d4d4d4" stroked="f"/>
                <v:line id="Line 218" o:spid="_x0000_s1241" style="position:absolute;visibility:visible;mso-wrap-style:square" from="63,6311" to="57492,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" strokeweight="0"/>
                <v:rect id="Rectangle 219" o:spid="_x0000_s1242" style="position:absolute;left:63;top:6311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0R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AOJ/B/Jh4BOf8DAAD//wMAUEsBAi0AFAAGAAgAAAAhANvh9svuAAAAhQEAABMAAAAAAAAA&#10;AAAAAAAAAAAAAFtDb250ZW50X1R5cGVzXS54bWxQSwECLQAUAAYACAAAACEAWvQsW78AAAAVAQAA&#10;CwAAAAAAAAAAAAAAAAAfAQAAX3JlbHMvLnJlbHNQSwECLQAUAAYACAAAACEAn2sNEcYAAADcAAAA&#10;DwAAAAAAAAAAAAAAAAAHAgAAZHJzL2Rvd25yZXYueG1sUEsFBgAAAAADAAMAtwAAAPoCAAAAAA==&#10;" fillcolor="black" stroked="f"/>
                <v:line id="Line 220" o:spid="_x0000_s1243" style="position:absolute;visibility:visible;mso-wrap-style:square" from="63,7886" to="57492,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" strokeweight="0"/>
                <v:rect id="Rectangle 221" o:spid="_x0000_s1244" style="position:absolute;left:63;top:7886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uqxgAAANw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VpOoH/M/EIyPwKAAD//wMAUEsBAi0AFAAGAAgAAAAhANvh9svuAAAAhQEAABMAAAAAAAAA&#10;AAAAAAAAAAAAAFtDb250ZW50X1R5cGVzXS54bWxQSwECLQAUAAYACAAAACEAWvQsW78AAAAVAQAA&#10;CwAAAAAAAAAAAAAAAAAfAQAAX3JlbHMvLnJlbHNQSwECLQAUAAYACAAAACEAr3HLqsYAAADcAAAA&#10;DwAAAAAAAAAAAAAAAAAHAgAAZHJzL2Rvd25yZXYueG1sUEsFBgAAAAADAAMAtwAAAPoCAAAAAA==&#10;" fillcolor="black" stroked="f"/>
                <v:line id="Line 222" o:spid="_x0000_s1245" style="position:absolute;visibility:visible;mso-wrap-style:square" from="63,9461" to="57492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" strokeweight="0"/>
                <v:rect id="Rectangle 223" o:spid="_x0000_s1246" style="position:absolute;left:63;top:9461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  <v:line id="Line 224" o:spid="_x0000_s1247" style="position:absolute;visibility:visible;mso-wrap-style:square" from="63,11042" to="57492,11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" strokeweight="0"/>
                <v:rect id="Rectangle 225" o:spid="_x0000_s1248" style="position:absolute;left:63;top:11042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2p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0wn8nolHQOY/AAAA//8DAFBLAQItABQABgAIAAAAIQDb4fbL7gAAAIUBAAATAAAAAAAA&#10;AAAAAAAAAAAAAABbQ29udGVudF9UeXBlc10ueG1sUEsBAi0AFAAGAAgAAAAhAFr0LFu/AAAAFQEA&#10;AAsAAAAAAAAAAAAAAAAAHwEAAF9yZWxzLy5yZWxzUEsBAi0AFAAGAAgAAAAhANBKzanHAAAA3AAA&#10;AA8AAAAAAAAAAAAAAAAABwIAAGRycy9kb3ducmV2LnhtbFBLBQYAAAAAAwADALcAAAD7AgAAAAA=&#10;" fillcolor="black" stroked="f"/>
                <v:line id="Line 226" o:spid="_x0000_s1249" style="position:absolute;visibility:visible;mso-wrap-style:square" from="63,12617" to="57492,1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" strokeweight="0"/>
                <v:rect id="Rectangle 227" o:spid="_x0000_s1250" style="position:absolute;left:63;top:12617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  <v:line id="Line 228" o:spid="_x0000_s1251" style="position:absolute;visibility:visible;mso-wrap-style:square" from="63,14198" to="57492,14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" strokeweight="0"/>
                <v:rect id="Rectangle 229" o:spid="_x0000_s1252" style="position:absolute;left:63;top:14198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  <v:line id="Line 230" o:spid="_x0000_s1253" style="position:absolute;visibility:visible;mso-wrap-style:square" from="63,15773" to="57492,15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" strokeweight="0"/>
                <v:rect id="Rectangle 231" o:spid="_x0000_s1254" style="position:absolute;left:63;top:15773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<v:line id="Line 232" o:spid="_x0000_s1255" style="position:absolute;visibility:visible;mso-wrap-style:square" from="63,17348" to="57492,17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" strokeweight="0"/>
                <v:rect id="Rectangle 233" o:spid="_x0000_s1256" style="position:absolute;left:63;top:17348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<v:line id="Line 234" o:spid="_x0000_s1257" style="position:absolute;visibility:visible;mso-wrap-style:square" from="63,18929" to="57492,18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" strokeweight="0"/>
                <v:rect id="Rectangle 235" o:spid="_x0000_s1258" style="position:absolute;left:63;top:18929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<v:line id="Line 236" o:spid="_x0000_s1259" style="position:absolute;visibility:visible;mso-wrap-style:square" from="63,20504" to="57492,20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" strokeweight="0"/>
                <v:rect id="Rectangle 237" o:spid="_x0000_s1260" style="position:absolute;left:63;top:20504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CY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1z7cz8QjIMc3AAAA//8DAFBLAQItABQABgAIAAAAIQDb4fbL7gAAAIUBAAATAAAAAAAA&#10;AAAAAAAAAAAAAABbQ29udGVudF9UeXBlc10ueG1sUEsBAi0AFAAGAAgAAAAhAFr0LFu/AAAAFQEA&#10;AAsAAAAAAAAAAAAAAAAAHwEAAF9yZWxzLy5yZWxzUEsBAi0AFAAGAAgAAAAhAMoNYJjHAAAA3AAA&#10;AA8AAAAAAAAAAAAAAAAABwIAAGRycy9kb3ducmV2LnhtbFBLBQYAAAAAAwADALcAAAD7AgAAAAA=&#10;" fillcolor="black" stroked="f"/>
                <v:line id="Line 238" o:spid="_x0000_s1261" style="position:absolute;visibility:visible;mso-wrap-style:square" from="63,22078" to="57492,2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" strokeweight="0"/>
                <v:rect id="Rectangle 239" o:spid="_x0000_s1262" style="position:absolute;left:63;top:22078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<v:line id="Line 240" o:spid="_x0000_s1263" style="position:absolute;visibility:visible;mso-wrap-style:square" from="63,23660" to="57492,23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" strokeweight="0"/>
                <v:rect id="Rectangle 241" o:spid="_x0000_s1264" style="position:absolute;left:63;top:23660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  <v:line id="Line 242" o:spid="_x0000_s1265" style="position:absolute;visibility:visible;mso-wrap-style:square" from="63,25234" to="57492,25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" strokeweight="0"/>
                <v:rect id="Rectangle 243" o:spid="_x0000_s1266" style="position:absolute;left:63;top:25234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" fillcolor="black" stroked="f"/>
                <v:line id="Line 244" o:spid="_x0000_s1267" style="position:absolute;visibility:visible;mso-wrap-style:square" from="63,26816" to="57492,26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" strokeweight="0"/>
                <v:rect id="Rectangle 245" o:spid="_x0000_s1268" style="position:absolute;left:63;top:26816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" fillcolor="black" stroked="f"/>
                <v:line id="Line 246" o:spid="_x0000_s1269" style="position:absolute;visibility:visible;mso-wrap-style:square" from="63,28390" to="57492,28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" strokeweight="0"/>
                <v:rect id="Rectangle 247" o:spid="_x0000_s1270" style="position:absolute;left:63;top:28390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" fillcolor="black" stroked="f"/>
                <v:line id="Line 248" o:spid="_x0000_s1271" style="position:absolute;visibility:visible;mso-wrap-style:square" from="63,29965" to="57492,29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" strokeweight="0"/>
                <v:rect id="Rectangle 249" o:spid="_x0000_s1272" style="position:absolute;left:63;top:29965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CIM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pNoH/M/EIyPkVAAD//wMAUEsBAi0AFAAGAAgAAAAhANvh9svuAAAAhQEAABMAAAAAAAAA&#10;AAAAAAAAAAAAAFtDb250ZW50X1R5cGVzXS54bWxQSwECLQAUAAYACAAAACEAWvQsW78AAAAVAQAA&#10;CwAAAAAAAAAAAAAAAAAfAQAAX3JlbHMvLnJlbHNQSwECLQAUAAYACAAAACEAjNgiDMYAAADcAAAA&#10;DwAAAAAAAAAAAAAAAAAHAgAAZHJzL2Rvd25yZXYueG1sUEsFBgAAAAADAAMAtwAAAPoCAAAAAA==&#10;" fillcolor="black" stroked="f"/>
                <v:line id="Line 250" o:spid="_x0000_s1273" style="position:absolute;visibility:visible;mso-wrap-style:square" from="63,31546" to="57492,31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" strokeweight="0"/>
                <v:rect id="Rectangle 251" o:spid="_x0000_s1274" style="position:absolute;left:63;top:31546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" fillcolor="black" stroked="f"/>
                <v:line id="Line 252" o:spid="_x0000_s1275" style="position:absolute;visibility:visible;mso-wrap-style:square" from="63,33121" to="57492,33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" strokeweight="0"/>
                <v:rect id="Rectangle 253" o:spid="_x0000_s1276" style="position:absolute;left:63;top:33121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M7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4QDuZ+IRkPM/AAAA//8DAFBLAQItABQABgAIAAAAIQDb4fbL7gAAAIUBAAATAAAAAAAA&#10;AAAAAAAAAAAAAABbQ29udGVudF9UeXBlc10ueG1sUEsBAi0AFAAGAAgAAAAhAFr0LFu/AAAAFQEA&#10;AAsAAAAAAAAAAAAAAAAAHwEAAF9yZWxzLy5yZWxzUEsBAi0AFAAGAAgAAAAhAGjpgzvHAAAA3AAA&#10;AA8AAAAAAAAAAAAAAAAABwIAAGRycy9kb3ducmV2LnhtbFBLBQYAAAAAAwADALcAAAD7AgAAAAA=&#10;" fillcolor="black" stroked="f"/>
                <v:line id="Line 254" o:spid="_x0000_s1277" style="position:absolute;visibility:visible;mso-wrap-style:square" from="63,34702" to="57492,3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zbi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" strokeweight="0"/>
                <v:rect id="Rectangle 255" o:spid="_x0000_s1278" style="position:absolute;left:63;top:34702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7U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DNMvg9E4+AnD8AAAD//wMAUEsBAi0AFAAGAAgAAAAhANvh9svuAAAAhQEAABMAAAAAAAAA&#10;AAAAAAAAAAAAAFtDb250ZW50X1R5cGVzXS54bWxQSwECLQAUAAYACAAAACEAWvQsW78AAAAVAQAA&#10;CwAAAAAAAAAAAAAAAAAfAQAAX3JlbHMvLnJlbHNQSwECLQAUAAYACAAAACEAiEy+1MYAAADcAAAA&#10;DwAAAAAAAAAAAAAAAAAHAgAAZHJzL2Rvd25yZXYueG1sUEsFBgAAAAADAAMAtwAAAPoCAAAAAA==&#10;" fillcolor="black" stroked="f"/>
                <v:line id="Line 256" o:spid="_x0000_s1279" style="position:absolute;visibility:visible;mso-wrap-style:square" from="63,36277" to="57492,36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0O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sYT1L4OxOPgFz8AgAA//8DAFBLAQItABQABgAIAAAAIQDb4fbL7gAAAIUBAAATAAAAAAAAAAAA&#10;AAAAAAAAAABbQ29udGVudF9UeXBlc10ueG1sUEsBAi0AFAAGAAgAAAAhAFr0LFu/AAAAFQEAAAsA&#10;AAAAAAAAAAAAAAAAHwEAAF9yZWxzLy5yZWxzUEsBAi0AFAAGAAgAAAAhABa1DQ7EAAAA3AAAAA8A&#10;AAAAAAAAAAAAAAAABwIAAGRycy9kb3ducmV2LnhtbFBLBQYAAAAAAwADALcAAAD4AgAAAAA=&#10;" strokeweight="0"/>
                <v:rect id="Rectangle 257" o:spid="_x0000_s1280" style="position:absolute;left:63;top:36277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oU4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0RjuZ+IRkIs/AAAA//8DAFBLAQItABQABgAIAAAAIQDb4fbL7gAAAIUBAAATAAAAAAAA&#10;AAAAAAAAAAAAAABbQ29udGVudF9UeXBlc10ueG1sUEsBAi0AFAAGAAgAAAAhAFr0LFu/AAAAFQEA&#10;AAsAAAAAAAAAAAAAAAAAHwEAAF9yZWxzLy5yZWxzUEsBAi0AFAAGAAgAAAAhABfShTjHAAAA3AAA&#10;AA8AAAAAAAAAAAAAAAAABwIAAGRycy9kb3ducmV2LnhtbFBLBQYAAAAAAwADALcAAAD7AgAAAAA=&#10;" fillcolor="black" stroked="f"/>
                <v:line id="Line 258" o:spid="_x0000_s1281" style="position:absolute;visibility:visible;mso-wrap-style:square" from="63,37852" to="57492,37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" strokeweight="0"/>
                <v:rect id="Rectangle 259" o:spid="_x0000_s1282" style="position:absolute;left:63;top:37852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bTR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j7Q7ifiUdATv4BAAD//wMAUEsBAi0AFAAGAAgAAAAhANvh9svuAAAAhQEAABMAAAAAAAAA&#10;AAAAAAAAAAAAAFtDb250ZW50X1R5cGVzXS54bWxQSwECLQAUAAYACAAAACEAWvQsW78AAAAVAQAA&#10;CwAAAAAAAAAAAAAAAAAfAQAAX3JlbHMvLnJlbHNQSwECLQAUAAYACAAAACEACQG00cYAAADcAAAA&#10;DwAAAAAAAAAAAAAAAAAHAgAAZHJzL2Rvd25yZXYueG1sUEsFBgAAAAADAAMAtwAAAPoCAAAAAA==&#10;" fillcolor="black" stroked="f"/>
                <v:line id="Line 260" o:spid="_x0000_s1283" style="position:absolute;visibility:visible;mso-wrap-style:square" from="63,39433" to="57492,39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" strokeweight="0"/>
                <v:rect id="Rectangle 261" o:spid="_x0000_s1284" style="position:absolute;left:63;top:39433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" fillcolor="black" stroked="f"/>
                <v:line id="Line 262" o:spid="_x0000_s1285" style="position:absolute;visibility:visible;mso-wrap-style:square" from="63,41008" to="57492,41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" strokeweight="0"/>
                <v:rect id="Rectangle 263" o:spid="_x0000_s1286" style="position:absolute;left:63;top:41008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" fillcolor="black" stroked="f"/>
                <v:line id="Line 264" o:spid="_x0000_s1287" style="position:absolute;visibility:visible;mso-wrap-style:square" from="63,42589" to="57492,4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" strokeweight="0"/>
                <v:rect id="Rectangle 265" o:spid="_x0000_s1288" style="position:absolute;left:63;top:42589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" fillcolor="black" stroked="f"/>
                <v:line id="Line 266" o:spid="_x0000_s1289" style="position:absolute;visibility:visible;mso-wrap-style:square" from="63,44164" to="57492,44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" strokeweight="0"/>
                <v:rect id="Rectangle 267" o:spid="_x0000_s1290" style="position:absolute;left:63;top:44164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" fillcolor="black" stroked="f"/>
                <v:line id="Line 268" o:spid="_x0000_s1291" style="position:absolute;visibility:visible;mso-wrap-style:square" from="63,45739" to="57492,45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" strokeweight="0"/>
                <v:rect id="Rectangle 269" o:spid="_x0000_s1292" style="position:absolute;left:63;top:45739;width:57429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5s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D2h3A/E4+AnNwAAAD//wMAUEsBAi0AFAAGAAgAAAAhANvh9svuAAAAhQEAABMAAAAAAAAA&#10;AAAAAAAAAAAAAFtDb250ZW50X1R5cGVzXS54bWxQSwECLQAUAAYACAAAACEAWvQsW78AAAAVAQAA&#10;CwAAAAAAAAAAAAAAAAAfAQAAX3JlbHMvLnJlbHNQSwECLQAUAAYACAAAACEAx21+bMYAAADcAAAA&#10;DwAAAAAAAAAAAAAAAAAHAgAAZHJzL2Rvd25yZXYueG1sUEsFBgAAAAADAAMAtwAAAPoCAAAAAA==&#10;" fillcolor="black" stroked="f"/>
                <v:line id="Line 270" o:spid="_x0000_s1293" style="position:absolute;visibility:visible;mso-wrap-style:square" from="63,47320" to="57492,47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yB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j&#10;aZwfz8QjIBdPAAAA//8DAFBLAQItABQABgAIAAAAIQDb4fbL7gAAAIUBAAATAAAAAAAAAAAAAAAA&#10;AAAAAABbQ29udGVudF9UeXBlc10ueG1sUEsBAi0AFAAGAAgAAAAhAFr0LFu/AAAAFQEAAAsAAAAA&#10;AAAAAAAAAAAAHwEAAF9yZWxzLy5yZWxzUEsBAi0AFAAGAAgAAAAhAL2lbIHBAAAA3AAAAA8AAAAA&#10;AAAAAAAAAAAABwIAAGRycy9kb3ducmV2LnhtbFBLBQYAAAAAAwADALcAAAD1AgAAAAA=&#10;" strokeweight="0"/>
                <v:rect id="Rectangle 271" o:spid="_x0000_s1294" style="position:absolute;left:63;top:47320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" fillcolor="black" stroked="f"/>
                <v:line id="Line 272" o:spid="_x0000_s1295" style="position:absolute;visibility:visible;mso-wrap-style:square" from="63,48895" to="57492,48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" strokeweight="0"/>
                <v:rect id="Rectangle 273" o:spid="_x0000_s1296" style="position:absolute;left:63;top:48895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9b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/ivcz8QjIMc3AAAA//8DAFBLAQItABQABgAIAAAAIQDb4fbL7gAAAIUBAAATAAAAAAAA&#10;AAAAAAAAAAAAAABbQ29udGVudF9UeXBlc10ueG1sUEsBAi0AFAAGAAgAAAAhAFr0LFu/AAAAFQEA&#10;AAsAAAAAAAAAAAAAAAAAHwEAAF9yZWxzLy5yZWxzUEsBAi0AFAAGAAgAAAAhACNc31vHAAAA3AAA&#10;AA8AAAAAAAAAAAAAAAAABwIAAGRycy9kb3ducmV2LnhtbFBLBQYAAAAAAwADALcAAAD7AgAAAAA=&#10;" fillcolor="black" stroked="f"/>
                <v:line id="Line 274" o:spid="_x0000_s1297" style="position:absolute;visibility:visible;mso-wrap-style:square" from="63,50476" to="57492,5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qC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bweyYeAbl4AQAA//8DAFBLAQItABQABgAIAAAAIQDb4fbL7gAAAIUBAAATAAAAAAAAAAAA&#10;AAAAAAAAAABbQ29udGVudF9UeXBlc10ueG1sUEsBAi0AFAAGAAgAAAAhAFr0LFu/AAAAFQEAAAsA&#10;AAAAAAAAAAAAAAAAHwEAAF9yZWxzLy5yZWxzUEsBAi0AFAAGAAgAAAAhAMKeaoLEAAAA3AAAAA8A&#10;AAAAAAAAAAAAAAAABwIAAGRycy9kb3ducmV2LnhtbFBLBQYAAAAAAwADALcAAAD4AgAAAAA=&#10;" strokeweight="0"/>
                <v:rect id="Rectangle 275" o:spid="_x0000_s1298" style="position:absolute;left:63;top:50476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" fillcolor="black" stroked="f"/>
                <v:line id="Line 276" o:spid="_x0000_s1299" style="position:absolute;visibility:visible;mso-wrap-style:square" from="63,52050" to="57492,52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" strokeweight="0"/>
                <v:rect id="Rectangle 277" o:spid="_x0000_s1300" style="position:absolute;left:63;top:52050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" fillcolor="black" stroked="f"/>
                <v:line id="Line 278" o:spid="_x0000_s1301" style="position:absolute;visibility:visible;mso-wrap-style:square" from="63,53625" to="57492,53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" strokeweight="0"/>
                <v:rect id="Rectangle 279" o:spid="_x0000_s1302" style="position:absolute;left:63;top:53625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" fillcolor="black" stroked="f"/>
                <v:line id="Line 280" o:spid="_x0000_s1303" style="position:absolute;visibility:visible;mso-wrap-style:square" from="63,55206" to="57492,55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Bym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nB/PxCMgFy8AAAD//wMAUEsBAi0AFAAGAAgAAAAhANvh9svuAAAAhQEAABMAAAAAAAAAAAAAAAAA&#10;AAAAAFtDb250ZW50X1R5cGVzXS54bWxQSwECLQAUAAYACAAAACEAWvQsW78AAAAVAQAACwAAAAAA&#10;AAAAAAAAAAAfAQAAX3JlbHMvLnJlbHNQSwECLQAUAAYACAAAACEAiHAcpsAAAADcAAAADwAAAAAA&#10;AAAAAAAAAAAHAgAAZHJzL2Rvd25yZXYueG1sUEsFBgAAAAADAAMAtwAAAPQCAAAAAA==&#10;" strokeweight="0"/>
                <v:rect id="Rectangle 281" o:spid="_x0000_s1304" style="position:absolute;left:63;top:55206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" fillcolor="black" stroked="f"/>
                <v:line id="Line 282" o:spid="_x0000_s1305" style="position:absolute;visibility:visible;mso-wrap-style:square" from="63,56781" to="57492,56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" strokeweight="0"/>
                <v:rect id="Rectangle 283" o:spid="_x0000_s1306" style="position:absolute;left:63;top:56781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" fillcolor="black" stroked="f"/>
                <v:line id="Line 284" o:spid="_x0000_s1307" style="position:absolute;visibility:visible;mso-wrap-style:square" from="63,58356" to="57492,58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" strokeweight="0"/>
                <v:rect id="Rectangle 285" o:spid="_x0000_s1308" style="position:absolute;left:63;top:58356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" fillcolor="black" stroked="f"/>
                <v:line id="Line 286" o:spid="_x0000_s1309" style="position:absolute;visibility:visible;mso-wrap-style:square" from="63,59937" to="57492,59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" strokeweight="0"/>
                <v:rect id="Rectangle 287" o:spid="_x0000_s1310" style="position:absolute;left:63;top:59937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l/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I0e4HfM/EIyPkdAAD//wMAUEsBAi0AFAAGAAgAAAAhANvh9svuAAAAhQEAABMAAAAAAAAA&#10;AAAAAAAAAAAAAFtDb250ZW50X1R5cGVzXS54bWxQSwECLQAUAAYACAAAACEAWvQsW78AAAAVAQAA&#10;CwAAAAAAAAAAAAAAAAAfAQAAX3JlbHMvLnJlbHNQSwECLQAUAAYACAAAACEAabKpf8YAAADcAAAA&#10;DwAAAAAAAAAAAAAAAAAHAgAAZHJzL2Rvd25yZXYueG1sUEsFBgAAAAADAAMAtwAAAPoCAAAAAA==&#10;" fillcolor="black" stroked="f"/>
                <v:line id="Line 288" o:spid="_x0000_s1311" style="position:absolute;visibility:visible;mso-wrap-style:square" from="63,61512" to="57492,61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" strokeweight="0"/>
                <v:rect id="Rectangle 289" o:spid="_x0000_s1312" style="position:absolute;left:63;top:61512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ZiW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I0G8HvmXgE5PQHAAD//wMAUEsBAi0AFAAGAAgAAAAhANvh9svuAAAAhQEAABMAAAAAAAAA&#10;AAAAAAAAAAAAAFtDb250ZW50X1R5cGVzXS54bWxQSwECLQAUAAYACAAAACEAWvQsW78AAAAVAQAA&#10;CwAAAAAAAAAAAAAAAAAfAQAAX3JlbHMvLnJlbHNQSwECLQAUAAYACAAAACEAd2GYlsYAAADcAAAA&#10;DwAAAAAAAAAAAAAAAAAHAgAAZHJzL2Rvd25yZXYueG1sUEsFBgAAAAADAAMAtwAAAPoCAAAAAA==&#10;" fillcolor="black" stroked="f"/>
                <v:line id="Line 290" o:spid="_x0000_s1313" style="position:absolute;visibility:visible;mso-wrap-style:square" from="63,63093" to="57492,63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" strokeweight="0"/>
                <v:rect id="Rectangle 291" o:spid="_x0000_s1314" style="position:absolute;left:63;top:63093;width:57429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JN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pBOhvB/Jh4BOf8DAAD//wMAUEsBAi0AFAAGAAgAAAAhANvh9svuAAAAhQEAABMAAAAAAAAA&#10;AAAAAAAAAAAAAFtDb250ZW50X1R5cGVzXS54bWxQSwECLQAUAAYACAAAACEAWvQsW78AAAAVAQAA&#10;CwAAAAAAAAAAAAAAAAAfAQAAX3JlbHMvLnJlbHNQSwECLQAUAAYACAAAACEADM4CTcYAAADcAAAA&#10;DwAAAAAAAAAAAAAAAAAHAgAAZHJzL2Rvd25yZXYueG1sUEsFBgAAAAADAAMAtwAAAPoCAAAAAA==&#10;" fillcolor="black" stroked="f"/>
                <v:line id="Line 292" o:spid="_x0000_s1315" style="position:absolute;visibility:visible;mso-wrap-style:square" from="63,64668" to="57492,64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" strokeweight="0"/>
                <v:rect id="Rectangle 293" o:spid="_x0000_s1316" style="position:absolute;left:63;top:64668;width:5742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mh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OX+F+Jh4BOfsDAAD//wMAUEsBAi0AFAAGAAgAAAAhANvh9svuAAAAhQEAABMAAAAAAAAA&#10;AAAAAAAAAAAAAFtDb250ZW50X1R5cGVzXS54bWxQSwECLQAUAAYACAAAACEAWvQsW78AAAAVAQAA&#10;CwAAAAAAAAAAAAAAAAAfAQAAX3JlbHMvLnJlbHNQSwECLQAUAAYACAAAACEAk1A5ocYAAADcAAAA&#10;DwAAAAAAAAAAAAAAAAAHAgAAZHJzL2Rvd25yZXYueG1sUEsFBgAAAAADAAMAtwAAAPoCAAAAAA==&#10;" fillcolor="black" stroked="f"/>
                <v:line id="Line 294" o:spid="_x0000_s1317" style="position:absolute;visibility:visible;mso-wrap-style:square" from="63,66243" to="57492,66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x4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sYTkfweyYeAbl4AQAA//8DAFBLAQItABQABgAIAAAAIQDb4fbL7gAAAIUBAAATAAAAAAAAAAAA&#10;AAAAAAAAAABbQ29udGVudF9UeXBlc10ueG1sUEsBAi0AFAAGAAgAAAAhAFr0LFu/AAAAFQEAAAsA&#10;AAAAAAAAAAAAAAAAHwEAAF9yZWxzLy5yZWxzUEsBAi0AFAAGAAgAAAAhAHKSjHjEAAAA3AAAAA8A&#10;AAAAAAAAAAAAAAAABwIAAGRycy9kb3ducmV2LnhtbFBLBQYAAAAAAwADALcAAAD4AgAAAAA=&#10;" strokeweight="0"/>
                <v:rect id="Rectangle 295" o:spid="_x0000_s1318" style="position:absolute;left:63;top:66243;width:57429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QRO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0iHfbifiUdATv4BAAD//wMAUEsBAi0AFAAGAAgAAAAhANvh9svuAAAAhQEAABMAAAAAAAAA&#10;AAAAAAAAAAAAAFtDb250ZW50X1R5cGVzXS54bWxQSwECLQAUAAYACAAAACEAWvQsW78AAAAVAQAA&#10;CwAAAAAAAAAAAAAAAAAfAQAAX3JlbHMvLnJlbHNQSwECLQAUAAYACAAAACEAc/UETsYAAADcAAAA&#10;DwAAAAAAAAAAAAAAAAAHAgAAZHJzL2Rvd25yZXYueG1sUEsFBgAAAAADAAMAtwAAAPoCAAAAAA==&#10;" fillcolor="black" stroked="f"/>
                <v:rect id="Rectangle 296" o:spid="_x0000_s1319" style="position:absolute;left:-63;top:-63;width:126;height:68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o5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pAO+3A/E4+AnNwAAAD//wMAUEsBAi0AFAAGAAgAAAAhANvh9svuAAAAhQEAABMAAAAAAAAA&#10;AAAAAAAAAAAAAFtDb250ZW50X1R5cGVzXS54bWxQSwECLQAUAAYACAAAACEAWvQsW78AAAAVAQAA&#10;CwAAAAAAAAAAAAAAAAAfAQAAX3JlbHMvLnJlbHNQSwECLQAUAAYACAAAACEAgyeaOcYAAADcAAAA&#10;DwAAAAAAAAAAAAAAAAAHAgAAZHJzL2Rvd25yZXYueG1sUEsFBgAAAAADAAMAtwAAAPoCAAAAAA==&#10;" fillcolor="black" stroked="f"/>
                <v:line id="Line 297" o:spid="_x0000_s1320" style="position:absolute;visibility:visible;mso-wrap-style:square" from="38836,63" to="38836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BIP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" strokeweight="0"/>
                <v:rect id="Rectangle 298" o:spid="_x0000_s1321" style="position:absolute;left:38836;top:63;width:64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KvQ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Wk07g2nolHQM5vAAAA//8DAFBLAQItABQABgAIAAAAIQDb4fbL7gAAAIUBAAATAAAAAAAAAAAA&#10;AAAAAAAAAABbQ29udGVudF9UeXBlc10ueG1sUEsBAi0AFAAGAAgAAAAhAFr0LFu/AAAAFQEAAAsA&#10;AAAAAAAAAAAAAAAAHwEAAF9yZWxzLy5yZWxzUEsBAi0AFAAGAAgAAAAhAJ30q9DEAAAA3AAAAA8A&#10;AAAAAAAAAAAAAAAABwIAAGRycy9kb3ducmV2LnhtbFBLBQYAAAAAAwADALcAAAD4AgAAAAA=&#10;" fillcolor="black" stroked="f"/>
                <v:line id="Line 299" o:spid="_x0000_s1322" style="position:absolute;visibility:visible;mso-wrap-style:square" from="44088,63" to="44088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yPm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sYZxk8zsQjIBf/AAAA//8DAFBLAQItABQABgAIAAAAIQDb4fbL7gAAAIUBAAATAAAAAAAAAAAA&#10;AAAAAAAAAABbQ29udGVudF9UeXBlc10ueG1sUEsBAi0AFAAGAAgAAAAhAFr0LFu/AAAAFQEAAAsA&#10;AAAAAAAAAAAAAAAAHwEAAF9yZWxzLy5yZWxzUEsBAi0AFAAGAAgAAAAhAJyTI+bEAAAA3AAAAA8A&#10;AAAAAAAAAAAAAAAABwIAAGRycy9kb3ducmV2LnhtbFBLBQYAAAAAAwADALcAAAD4AgAAAAA=&#10;" strokeweight="0"/>
                <v:rect id="Rectangle 300" o:spid="_x0000_s1323" style="position:absolute;left:44088;top:63;width:69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" fillcolor="black" stroked="f"/>
                <v:line id="Line 301" o:spid="_x0000_s1324" style="position:absolute;visibility:visible;mso-wrap-style:square" from="51447,63" to="51447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" strokeweight="0"/>
                <v:rect id="Rectangle 302" o:spid="_x0000_s1325" style="position:absolute;left:51447;top:63;width:70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" fillcolor="black" stroked="f"/>
                <v:rect id="Rectangle 303" o:spid="_x0000_s1326" style="position:absolute;left:63;top:67824;width:57563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" fillcolor="black" stroked="f"/>
                <v:rect id="Rectangle 304" o:spid="_x0000_s1327" style="position:absolute;left:57492;top:63;width:134;height:67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" fillcolor="black" stroked="f"/>
                <v:line id="Line 305" o:spid="_x0000_s1328" style="position:absolute;visibility:visible;mso-wrap-style:square" from="5257,63" to="5257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" strokeweight="0"/>
                <v:rect id="Rectangle 306" o:spid="_x0000_s1329" style="position:absolute;left:5257;top:63;width:64;height:67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" fillcolor="black" stroked="f"/>
                <v:line id="Line 307" o:spid="_x0000_s1330" style="position:absolute;visibility:visible;mso-wrap-style:square" from="0,67957" to="6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" strokecolor="#d4d4d4" strokeweight="0"/>
                <v:rect id="Rectangle 308" o:spid="_x0000_s1331" style="position:absolute;top:67957;width:6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" fillcolor="#d4d4d4" stroked="f"/>
                <v:line id="Line 309" o:spid="_x0000_s1332" style="position:absolute;visibility:visible;mso-wrap-style:square" from="5257,69532" to="5264,69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" strokecolor="#d4d4d4" strokeweight="0"/>
                <v:rect id="Rectangle 310" o:spid="_x0000_s1333" style="position:absolute;left:5257;top:69532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" fillcolor="#d4d4d4" stroked="f"/>
                <v:line id="Line 311" o:spid="_x0000_s1334" style="position:absolute;visibility:visible;mso-wrap-style:square" from="38836,67957" to="38842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" strokecolor="#d4d4d4" strokeweight="0"/>
                <v:rect id="Rectangle 312" o:spid="_x0000_s1335" style="position:absolute;left:38836;top:67957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" fillcolor="#d4d4d4" stroked="f"/>
                <v:line id="Line 313" o:spid="_x0000_s1336" style="position:absolute;visibility:visible;mso-wrap-style:square" from="44088,67957" to="44094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" strokecolor="#d4d4d4" strokeweight="0"/>
                <v:rect id="Rectangle 314" o:spid="_x0000_s1337" style="position:absolute;left:44088;top:67957;width:6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" fillcolor="#d4d4d4" stroked="f"/>
                <v:line id="Line 315" o:spid="_x0000_s1338" style="position:absolute;visibility:visible;mso-wrap-style:square" from="51447,67957" to="51454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" strokecolor="#d4d4d4" strokeweight="0"/>
                <v:rect id="Rectangle 316" o:spid="_x0000_s1339" style="position:absolute;left:51447;top:67957;width:70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" fillcolor="#d4d4d4" stroked="f"/>
                <v:line id="Line 317" o:spid="_x0000_s1340" style="position:absolute;visibility:visible;mso-wrap-style:square" from="57562,67957" to="57569,69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" strokecolor="#d4d4d4" strokeweight="0"/>
                <v:rect id="Rectangle 318" o:spid="_x0000_s1341" style="position:absolute;left:57562;top:67957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" fillcolor="#d4d4d4" stroked="f"/>
                <v:line id="Line 319" o:spid="_x0000_s1342" style="position:absolute;visibility:visible;mso-wrap-style:square" from="57626,0" to="5763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" strokecolor="#d4d4d4" strokeweight="0"/>
                <v:rect id="Rectangle 320" o:spid="_x0000_s1343" style="position:absolute;left:57626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nwf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" fillcolor="#d4d4d4" stroked="f"/>
                <v:line id="Line 321" o:spid="_x0000_s1344" style="position:absolute;visibility:visible;mso-wrap-style:square" from="57626,6311" to="57632,6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" strokecolor="#d4d4d4" strokeweight="0"/>
                <v:rect id="Rectangle 322" o:spid="_x0000_s1345" style="position:absolute;left:57626;top:6311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" fillcolor="#d4d4d4" stroked="f"/>
                <v:line id="Line 323" o:spid="_x0000_s1346" style="position:absolute;visibility:visible;mso-wrap-style:square" from="57626,7886" to="57632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" strokecolor="#d4d4d4" strokeweight="0"/>
                <v:rect id="Rectangle 324" o:spid="_x0000_s1347" style="position:absolute;left:57626;top:7886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oc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" fillcolor="#d4d4d4" stroked="f"/>
                <v:line id="Line 325" o:spid="_x0000_s1348" style="position:absolute;visibility:visible;mso-wrap-style:square" from="57626,9461" to="57632,9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" strokecolor="#d4d4d4" strokeweight="0"/>
                <v:rect id="Rectangle 326" o:spid="_x0000_s1349" style="position:absolute;left:57626;top:9461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0Hw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Os3h/0w6AnL+BwAA//8DAFBLAQItABQABgAIAAAAIQDb4fbL7gAAAIUBAAATAAAAAAAAAAAA&#10;AAAAAAAAAABbQ29udGVudF9UeXBlc10ueG1sUEsBAi0AFAAGAAgAAAAhAFr0LFu/AAAAFQEAAAsA&#10;AAAAAAAAAAAAAAAAHwEAAF9yZWxzLy5yZWxzUEsBAi0AFAAGAAgAAAAhAOazQfDEAAAA3AAAAA8A&#10;AAAAAAAAAAAAAAAABwIAAGRycy9kb3ducmV2LnhtbFBLBQYAAAAAAwADALcAAAD4AgAAAAA=&#10;" fillcolor="#d4d4d4" stroked="f"/>
                <v:line id="Line 327" o:spid="_x0000_s1350" style="position:absolute;visibility:visible;mso-wrap-style:square" from="57626,11042" to="57632,110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" strokecolor="#d4d4d4" strokeweight="0"/>
                <v:rect id="Rectangle 328" o:spid="_x0000_s1351" style="position:absolute;left:57626;top:11042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" fillcolor="#d4d4d4" stroked="f"/>
                <v:line id="Line 329" o:spid="_x0000_s1352" style="position:absolute;visibility:visible;mso-wrap-style:square" from="57626,12617" to="57632,12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" strokecolor="#d4d4d4" strokeweight="0"/>
                <v:rect id="Rectangle 330" o:spid="_x0000_s1353" style="position:absolute;left:57626;top:12617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" fillcolor="#d4d4d4" stroked="f"/>
                <v:line id="Line 331" o:spid="_x0000_s1354" style="position:absolute;visibility:visible;mso-wrap-style:square" from="57626,14198" to="57632,14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" strokecolor="#d4d4d4" strokeweight="0"/>
                <v:rect id="Rectangle 332" o:spid="_x0000_s1355" style="position:absolute;left:57626;top:14198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" fillcolor="#d4d4d4" stroked="f"/>
                <v:line id="Line 333" o:spid="_x0000_s1356" style="position:absolute;visibility:visible;mso-wrap-style:square" from="57626,15773" to="57632,15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" strokecolor="#d4d4d4" strokeweight="0"/>
                <v:rect id="Rectangle 334" o:spid="_x0000_s1357" style="position:absolute;left:57626;top:15773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" fillcolor="#d4d4d4" stroked="f"/>
                <v:line id="Line 335" o:spid="_x0000_s1358" style="position:absolute;visibility:visible;mso-wrap-style:square" from="57626,17348" to="57632,17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" strokecolor="#d4d4d4" strokeweight="0"/>
                <v:rect id="Rectangle 336" o:spid="_x0000_s1359" style="position:absolute;left:57626;top:17348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" fillcolor="#d4d4d4" stroked="f"/>
                <v:line id="Line 337" o:spid="_x0000_s1360" style="position:absolute;visibility:visible;mso-wrap-style:square" from="57626,18929" to="57632,18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" strokecolor="#d4d4d4" strokeweight="0"/>
                <v:rect id="Rectangle 338" o:spid="_x0000_s1361" style="position:absolute;left:57626;top:18929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" fillcolor="#d4d4d4" stroked="f"/>
                <v:line id="Line 339" o:spid="_x0000_s1362" style="position:absolute;visibility:visible;mso-wrap-style:square" from="57626,20504" to="57632,2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" strokecolor="#d4d4d4" strokeweight="0"/>
                <v:rect id="Rectangle 340" o:spid="_x0000_s1363" style="position:absolute;left:57626;top:20504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m/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" fillcolor="#d4d4d4" stroked="f"/>
                <v:line id="Line 341" o:spid="_x0000_s1364" style="position:absolute;visibility:visible;mso-wrap-style:square" from="57626,22078" to="57632,22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" strokecolor="#d4d4d4" strokeweight="0"/>
                <v:rect id="Rectangle 342" o:spid="_x0000_s1365" style="position:absolute;left:57626;top:22078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" fillcolor="#d4d4d4" stroked="f"/>
                <v:line id="Line 343" o:spid="_x0000_s1366" style="position:absolute;visibility:visible;mso-wrap-style:square" from="57626,23660" to="57632,2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" strokecolor="#d4d4d4" strokeweight="0"/>
                <v:rect id="Rectangle 344" o:spid="_x0000_s1367" style="position:absolute;left:57626;top:23660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" fillcolor="#d4d4d4" stroked="f"/>
                <v:line id="Line 345" o:spid="_x0000_s1368" style="position:absolute;visibility:visible;mso-wrap-style:square" from="57626,25234" to="57632,25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" strokecolor="#d4d4d4" strokeweight="0"/>
                <v:rect id="Rectangle 346" o:spid="_x0000_s1369" style="position:absolute;left:57626;top:25234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KRQ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jnL4P5OOgFzcAAAA//8DAFBLAQItABQABgAIAAAAIQDb4fbL7gAAAIUBAAATAAAAAAAAAAAA&#10;AAAAAAAAAABbQ29udGVudF9UeXBlc10ueG1sUEsBAi0AFAAGAAgAAAAhAFr0LFu/AAAAFQEAAAsA&#10;AAAAAAAAAAAAAAAAHwEAAF9yZWxzLy5yZWxzUEsBAi0AFAAGAAgAAAAhADtspFDEAAAA3AAAAA8A&#10;AAAAAAAAAAAAAAAABwIAAGRycy9kb3ducmV2LnhtbFBLBQYAAAAAAwADALcAAAD4AgAAAAA=&#10;" fillcolor="#d4d4d4" stroked="f"/>
                <v:line id="Line 347" o:spid="_x0000_s1370" style="position:absolute;visibility:visible;mso-wrap-style:square" from="57626,26816" to="57632,2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" strokecolor="#d4d4d4" strokeweight="0"/>
                <v:rect id="Rectangle 348" o:spid="_x0000_s1371" style="position:absolute;left:57626;top:26816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" fillcolor="#d4d4d4" stroked="f"/>
                <v:line id="Line 349" o:spid="_x0000_s1372" style="position:absolute;visibility:visible;mso-wrap-style:square" from="57626,28390" to="57632,28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srVyAAAANwAAAAPAAAAZHJzL2Rvd25yZXYueG1sRI9BS8NA&#10;FITvhf6H5RV6Ebupim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BuHsrVyAAAANwA&#10;AAAPAAAAAAAAAAAAAAAAAAcCAABkcnMvZG93bnJldi54bWxQSwUGAAAAAAMAAwC3AAAA/AIAAAAA&#10;" strokecolor="#d4d4d4" strokeweight="0"/>
                <v:rect id="Rectangle 350" o:spid="_x0000_s1373" style="position:absolute;left:57626;top:28390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A9i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pe&#10;8zQ/nUlHQG5/AQAA//8DAFBLAQItABQABgAIAAAAIQDb4fbL7gAAAIUBAAATAAAAAAAAAAAAAAAA&#10;AAAAAABbQ29udGVudF9UeXBlc10ueG1sUEsBAi0AFAAGAAgAAAAhAFr0LFu/AAAAFQEAAAsAAAAA&#10;AAAAAAAAAAAAHwEAAF9yZWxzLy5yZWxzUEsBAi0AFAAGAAgAAAAhAF4QD2LBAAAA3AAAAA8AAAAA&#10;AAAAAAAAAAAABwIAAGRycy9kb3ducmV2LnhtbFBLBQYAAAAAAwADALcAAAD1AgAAAAA=&#10;" fillcolor="#d4d4d4" stroked="f"/>
                <v:line id="Line 351" o:spid="_x0000_s1374" style="position:absolute;visibility:visible;mso-wrap-style:square" from="57626,29965" to="57632,29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" strokecolor="#d4d4d4" strokeweight="0"/>
                <v:rect id="Rectangle 352" o:spid="_x0000_s1375" style="position:absolute;left:57626;top:29965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" fillcolor="#d4d4d4" stroked="f"/>
                <v:line id="Line 353" o:spid="_x0000_s1376" style="position:absolute;visibility:visible;mso-wrap-style:square" from="57626,31546" to="57632,31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" strokecolor="#d4d4d4" strokeweight="0"/>
                <v:rect id="Rectangle 354" o:spid="_x0000_s1377" style="position:absolute;left:57626;top:31546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" fillcolor="#d4d4d4" stroked="f"/>
                <v:line id="Line 355" o:spid="_x0000_s1378" style="position:absolute;visibility:visible;mso-wrap-style:square" from="57626,33121" to="57632,33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" strokecolor="#d4d4d4" strokeweight="0"/>
                <v:rect id="Rectangle 356" o:spid="_x0000_s1379" style="position:absolute;left:57626;top:33121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" fillcolor="#d4d4d4" stroked="f"/>
                <v:line id="Line 357" o:spid="_x0000_s1380" style="position:absolute;visibility:visible;mso-wrap-style:square" from="57626,34702" to="57632,34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3h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" strokecolor="#d4d4d4" strokeweight="0"/>
                <v:rect id="Rectangle 358" o:spid="_x0000_s1381" style="position:absolute;left:57626;top:34702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gNk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pe&#10;87Q2nUlHQG5/AQAA//8DAFBLAQItABQABgAIAAAAIQDb4fbL7gAAAIUBAAATAAAAAAAAAAAAAAAA&#10;AAAAAABbQ29udGVudF9UeXBlc10ueG1sUEsBAi0AFAAGAAgAAAAhAFr0LFu/AAAAFQEAAAsAAAAA&#10;AAAAAAAAAAAAHwEAAF9yZWxzLy5yZWxzUEsBAi0AFAAGAAgAAAAhAKBmA2TBAAAA3AAAAA8AAAAA&#10;AAAAAAAAAAAABwIAAGRycy9kb3ducmV2LnhtbFBLBQYAAAAAAwADALcAAAD1AgAAAAA=&#10;" fillcolor="#d4d4d4" stroked="f"/>
                <v:line id="Line 359" o:spid="_x0000_s1382" style="position:absolute;visibility:visible;mso-wrap-style:square" from="57626,36277" to="57632,36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1wI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" strokecolor="#d4d4d4" strokeweight="0"/>
                <v:rect id="Rectangle 360" o:spid="_x0000_s1383" style="position:absolute;left:57626;top:36277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MXf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+OpOOgNz+AgAA//8DAFBLAQItABQABgAIAAAAIQDb4fbL7gAAAIUBAAATAAAAAAAAAAAAAAAA&#10;AAAAAABbQ29udGVudF9UeXBlc10ueG1sUEsBAi0AFAAGAAgAAAAhAFr0LFu/AAAAFQEAAAsAAAAA&#10;AAAAAAAAAAAAHwEAAF9yZWxzLy5yZWxzUEsBAi0AFAAGAAgAAAAhAJB8xd/BAAAA3AAAAA8AAAAA&#10;AAAAAAAAAAAABwIAAGRycy9kb3ducmV2LnhtbFBLBQYAAAAAAwADALcAAAD1AgAAAAA=&#10;" fillcolor="#d4d4d4" stroked="f"/>
                <v:line id="Line 361" o:spid="_x0000_s1384" style="position:absolute;visibility:visible;mso-wrap-style:square" from="57626,37852" to="57632,37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Zqz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NvdmrPHAAAA3AAA&#10;AA8AAAAAAAAAAAAAAAAABwIAAGRycy9kb3ducmV2LnhtbFBLBQYAAAAAAwADALcAAAD7AgAAAAA=&#10;" strokecolor="#d4d4d4" strokeweight="0"/>
                <v:rect id="Rectangle 362" o:spid="_x0000_s1385" style="position:absolute;left:57626;top:37852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v4z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bwmk/h/0w6AnL+BwAA//8DAFBLAQItABQABgAIAAAAIQDb4fbL7gAAAIUBAAATAAAAAAAAAAAA&#10;AAAAAAAAAABbQ29udGVudF9UeXBlc10ueG1sUEsBAi0AFAAGAAgAAAAhAFr0LFu/AAAAFQEAAAsA&#10;AAAAAAAAAAAAAAAAHwEAAF9yZWxzLy5yZWxzUEsBAi0AFAAGAAgAAAAhAA/i/jPEAAAA3AAAAA8A&#10;AAAAAAAAAAAAAAAABwIAAGRycy9kb3ducmV2LnhtbFBLBQYAAAAAAwADALcAAAD4AgAAAAA=&#10;" fillcolor="#d4d4d4" stroked="f"/>
                <v:line id="Line 363" o:spid="_x0000_s1386" style="position:absolute;visibility:visible;mso-wrap-style:square" from="57626,39433" to="57632,39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6Ff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L+oA9/Z+IRkJNfAAAA//8DAFBLAQItABQABgAIAAAAIQDb4fbL7gAAAIUBAAATAAAAAAAA&#10;AAAAAAAAAAAAAABbQ29udGVudF9UeXBlc10ueG1sUEsBAi0AFAAGAAgAAAAhAFr0LFu/AAAAFQEA&#10;AAsAAAAAAAAAAAAAAAAAHwEAAF9yZWxzLy5yZWxzUEsBAi0AFAAGAAgAAAAhAERDoV/HAAAA3AAA&#10;AA8AAAAAAAAAAAAAAAAABwIAAGRycy9kb3ducmV2LnhtbFBLBQYAAAAAAwADALcAAAD7AgAAAAA=&#10;" strokecolor="#d4d4d4" strokeweight="0"/>
                <v:rect id="Rectangle 364" o:spid="_x0000_s1387" style="position:absolute;left:57626;top:39433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8Pc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sY5iP4P5OOgFzcAAAA//8DAFBLAQItABQABgAIAAAAIQDb4fbL7gAAAIUBAAATAAAAAAAAAAAA&#10;AAAAAAAAAABbQ29udGVudF9UeXBlc10ueG1sUEsBAi0AFAAGAAgAAAAhAFr0LFu/AAAAFQEAAAsA&#10;AAAAAAAAAAAAAAAAHwEAAF9yZWxzLy5yZWxzUEsBAi0AFAAGAAgAAAAhAO9Hw9zEAAAA3AAAAA8A&#10;AAAAAAAAAAAAAAAABwIAAGRycy9kb3ducmV2LnhtbFBLBQYAAAAAAwADALcAAAD4AgAAAAA=&#10;" fillcolor="#d4d4d4" stroked="f"/>
                <v:line id="Line 365" o:spid="_x0000_s1388" style="position:absolute;visibility:visible;mso-wrap-style:square" from="57626,41008" to="57632,41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yw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qeBy/wdyYeATn+BQAA//8DAFBLAQItABQABgAIAAAAIQDb4fbL7gAAAIUBAAATAAAAAAAA&#10;AAAAAAAAAAAAAABbQ29udGVudF9UeXBlc10ueG1sUEsBAi0AFAAGAAgAAAAhAFr0LFu/AAAAFQEA&#10;AAsAAAAAAAAAAAAAAAAAHwEAAF9yZWxzLy5yZWxzUEsBAi0AFAAGAAgAAAAhAKTmnLDHAAAA3AAA&#10;AA8AAAAAAAAAAAAAAAAABwIAAGRycy9kb3ducmV2LnhtbFBLBQYAAAAAAwADALcAAAD7AgAAAAA=&#10;" strokecolor="#d4d4d4" strokeweight="0"/>
                <v:rect id="Rectangle 366" o:spid="_x0000_s1389" style="position:absolute;left:57626;top:41008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fgwxAAAANw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bwnOfwdyYdAbn6BQAA//8DAFBLAQItABQABgAIAAAAIQDb4fbL7gAAAIUBAAATAAAAAAAAAAAA&#10;AAAAAAAAAABbQ29udGVudF9UeXBlc10ueG1sUEsBAi0AFAAGAAgAAAAhAFr0LFu/AAAAFQEAAAsA&#10;AAAAAAAAAAAAAAAAHwEAAF9yZWxzLy5yZWxzUEsBAi0AFAAGAAgAAAAhAHDZ+DDEAAAA3AAAAA8A&#10;AAAAAAAAAAAAAAAABwIAAGRycy9kb3ducmV2LnhtbFBLBQYAAAAAAwADALcAAAD4AgAAAAA=&#10;" fillcolor="#d4d4d4" stroked="f"/>
                <v:line id="Line 367" o:spid="_x0000_s1390" style="position:absolute;visibility:visible;mso-wrap-style:square" from="57626,42589" to="57632,42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" strokecolor="#d4d4d4" strokeweight="0"/>
                <v:rect id="Rectangle 368" o:spid="_x0000_s1391" style="position:absolute;left:57626;top:42589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snZ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W8&#10;5GltOpOOgNz+AgAA//8DAFBLAQItABQABgAIAAAAIQDb4fbL7gAAAIUBAAATAAAAAAAAAAAAAAAA&#10;AAAAAABbQ29udGVudF9UeXBlc10ueG1sUEsBAi0AFAAGAAgAAAAhAFr0LFu/AAAAFQEAAAsAAAAA&#10;AAAAAAAAAAAAHwEAAF9yZWxzLy5yZWxzUEsBAi0AFAAGAAgAAAAhAG4KydnBAAAA3AAAAA8AAAAA&#10;AAAAAAAAAAAABwIAAGRycy9kb3ducmV2LnhtbFBLBQYAAAAAAwADALcAAAD1AgAAAAA=&#10;" fillcolor="#d4d4d4" stroked="f"/>
                <v:line id="Line 369" o:spid="_x0000_s1392" style="position:absolute;visibility:visible;mso-wrap-style:square" from="57626,44164" to="57632,4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" strokecolor="#d4d4d4" strokeweight="0"/>
                <v:rect id="Rectangle 370" o:spid="_x0000_s1393" style="position:absolute;left:57626;top:44164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VMC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uanM+kIyOUTAAD//wMAUEsBAi0AFAAGAAgAAAAhANvh9svuAAAAhQEAABMAAAAAAAAAAAAAAAAA&#10;AAAAAFtDb250ZW50X1R5cGVzXS54bWxQSwECLQAUAAYACAAAACEAWvQsW78AAAAVAQAACwAAAAAA&#10;AAAAAAAAAAAfAQAAX3JlbHMvLnJlbHNQSwECLQAUAAYACAAAACEAFaVTAsAAAADcAAAADwAAAAAA&#10;AAAAAAAAAAAHAgAAZHJzL2Rvd25yZXYueG1sUEsFBgAAAAADAAMAtwAAAPQCAAAAAA==&#10;" fillcolor="#d4d4d4" stroked="f"/>
                <v:line id="Line 371" o:spid="_x0000_s1394" style="position:absolute;visibility:visible;mso-wrap-style:square" from="57626,45739" to="57632,45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" strokecolor="#d4d4d4" strokeweight="0"/>
                <v:rect id="Rectangle 372" o:spid="_x0000_s1395" style="position:absolute;left:57626;top:45739;width:63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" fillcolor="#d4d4d4" stroked="f"/>
                <v:line id="Line 373" o:spid="_x0000_s1396" style="position:absolute;visibility:visible;mso-wrap-style:square" from="57626,47320" to="57632,47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" strokecolor="#d4d4d4" strokeweight="0"/>
                <v:rect id="Rectangle 374" o:spid="_x0000_s1397" style="position:absolute;left:57626;top:47320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" fillcolor="#d4d4d4" stroked="f"/>
                <v:line id="Line 375" o:spid="_x0000_s1398" style="position:absolute;visibility:visible;mso-wrap-style:square" from="57626,48895" to="57632,48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" strokecolor="#d4d4d4" strokeweight="0"/>
                <v:rect id="Rectangle 376" o:spid="_x0000_s1399" style="position:absolute;left:57626;top:48895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" fillcolor="#d4d4d4" stroked="f"/>
                <v:line id="Line 377" o:spid="_x0000_s1400" style="position:absolute;visibility:visible;mso-wrap-style:square" from="57626,50476" to="57632,50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" strokecolor="#d4d4d4" strokeweight="0"/>
                <v:rect id="Rectangle 378" o:spid="_x0000_s1401" style="position:absolute;left:57626;top:50476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" fillcolor="#d4d4d4" stroked="f"/>
                <v:line id="Line 379" o:spid="_x0000_s1402" style="position:absolute;visibility:visible;mso-wrap-style:square" from="57626,52050" to="57632,52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gBo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" strokecolor="#d4d4d4" strokeweight="0"/>
                <v:rect id="Rectangle 380" o:spid="_x0000_s1403" style="position:absolute;left:57626;top:52050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CMl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" fillcolor="#d4d4d4" stroked="f"/>
                <v:line id="Line 381" o:spid="_x0000_s1404" style="position:absolute;visibility:visible;mso-wrap-style:square" from="57626,53625" to="57632,53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" strokecolor="#d4d4d4" strokeweight="0"/>
                <v:rect id="Rectangle 382" o:spid="_x0000_s1405" style="position:absolute;left:57626;top:53625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" fillcolor="#d4d4d4" stroked="f"/>
                <v:line id="Line 383" o:spid="_x0000_s1406" style="position:absolute;visibility:visible;mso-wrap-style:square" from="57626,55206" to="57632,55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" strokecolor="#d4d4d4" strokeweight="0"/>
                <v:rect id="Rectangle 384" o:spid="_x0000_s1407" style="position:absolute;left:57626;top:55206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" fillcolor="#d4d4d4" stroked="f"/>
                <v:line id="Line 385" o:spid="_x0000_s1408" style="position:absolute;visibility:visible;mso-wrap-style:square" from="57626,56781" to="57632,56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" strokecolor="#d4d4d4" strokeweight="0"/>
                <v:rect id="Rectangle 386" o:spid="_x0000_s1409" style="position:absolute;left:57626;top:56781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" fillcolor="#d4d4d4" stroked="f"/>
                <v:line id="Line 387" o:spid="_x0000_s1410" style="position:absolute;visibility:visible;mso-wrap-style:square" from="57626,58356" to="57632,58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" strokecolor="#d4d4d4" strokeweight="0"/>
                <v:rect id="Rectangle 388" o:spid="_x0000_s1411" style="position:absolute;left:57626;top:58356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" fillcolor="#d4d4d4" stroked="f"/>
                <v:line id="Line 389" o:spid="_x0000_s1412" style="position:absolute;visibility:visible;mso-wrap-style:square" from="57626,59937" to="57632,5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" strokecolor="#d4d4d4" strokeweight="0"/>
                <v:rect id="Rectangle 390" o:spid="_x0000_s1413" style="position:absolute;left:57626;top:59937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bX4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X46k46AXD4BAAD//wMAUEsBAi0AFAAGAAgAAAAhANvh9svuAAAAhQEAABMAAAAAAAAAAAAAAAAA&#10;AAAAAFtDb250ZW50X1R5cGVzXS54bWxQSwECLQAUAAYACAAAACEAWvQsW78AAAAVAQAACwAAAAAA&#10;AAAAAAAAAAAfAQAAX3JlbHMvLnJlbHNQSwECLQAUAAYACAAAACEApam1+MAAAADcAAAADwAAAAAA&#10;AAAAAAAAAAAHAgAAZHJzL2Rvd25yZXYueG1sUEsFBgAAAAADAAMAtwAAAPQCAAAAAA==&#10;" fillcolor="#d4d4d4" stroked="f"/>
                <v:line id="Line 391" o:spid="_x0000_s1414" style="position:absolute;visibility:visible;mso-wrap-style:square" from="57626,61512" to="57632,6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" strokecolor="#d4d4d4" strokeweight="0"/>
                <v:rect id="Rectangle 392" o:spid="_x0000_s1415" style="position:absolute;left:57626;top:61512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" fillcolor="#d4d4d4" stroked="f"/>
                <v:line id="Line 393" o:spid="_x0000_s1416" style="position:absolute;visibility:visible;mso-wrap-style:square" from="57626,63093" to="57632,63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" strokecolor="#d4d4d4" strokeweight="0"/>
                <v:rect id="Rectangle 394" o:spid="_x0000_s1417" style="position:absolute;left:57626;top:63093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" fillcolor="#d4d4d4" stroked="f"/>
                <v:line id="Line 395" o:spid="_x0000_s1418" style="position:absolute;visibility:visible;mso-wrap-style:square" from="57626,64668" to="57632,64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" strokecolor="#d4d4d4" strokeweight="0"/>
                <v:rect id="Rectangle 396" o:spid="_x0000_s1419" style="position:absolute;left:57626;top:64668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" fillcolor="#d4d4d4" stroked="f"/>
                <v:line id="Line 397" o:spid="_x0000_s1420" style="position:absolute;visibility:visible;mso-wrap-style:square" from="57626,66243" to="57632,6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" strokecolor="#d4d4d4" strokeweight="0"/>
                <v:rect id="Rectangle 398" o:spid="_x0000_s1421" style="position:absolute;left:57626;top:66243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" fillcolor="#d4d4d4" stroked="f"/>
                <v:line id="Line 399" o:spid="_x0000_s1422" style="position:absolute;visibility:visible;mso-wrap-style:square" from="57626,67887" to="57632,67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" strokecolor="#d4d4d4" strokeweight="0"/>
                <v:rect id="Rectangle 400" o:spid="_x0000_s1423" style="position:absolute;left:57626;top:67887;width:63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" fillcolor="#d4d4d4" stroked="f"/>
                <v:line id="Line 401" o:spid="_x0000_s1424" style="position:absolute;visibility:visible;mso-wrap-style:square" from="0,69469" to="57626,69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" strokecolor="#d4d4d4" strokeweight="0"/>
                <v:rect id="Rectangle 402" o:spid="_x0000_s1425" style="position:absolute;top:69469;width:5768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" fillcolor="#d4d4d4" stroked="f"/>
                <w10:anchorlock/>
              </v:group>
            </w:pict>
          </mc:Fallback>
        </mc:AlternateContent>
      </w:r>
    </w:p>
    <w:p w14:paraId="7342C5F9" w14:textId="62D50C92" w:rsidR="001B7132" w:rsidRDefault="001B7132" w:rsidP="00880AB4">
      <w:pPr>
        <w:pStyle w:val="Geenafstand"/>
        <w:rPr>
          <w:rFonts w:ascii="Arial" w:hAnsi="Arial" w:cs="Arial"/>
          <w:b/>
          <w:color w:val="auto"/>
        </w:rPr>
      </w:pPr>
    </w:p>
    <w:p w14:paraId="2B3B0B2C" w14:textId="77777777" w:rsidR="001B7132" w:rsidRDefault="001B7132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76DD031E" w14:textId="0A20BE5B" w:rsidR="001B7132" w:rsidRDefault="00845ED5" w:rsidP="00880AB4">
      <w:pPr>
        <w:pStyle w:val="Geenafstand"/>
        <w:rPr>
          <w:rFonts w:ascii="Arial" w:hAnsi="Arial" w:cs="Arial"/>
          <w:b/>
          <w:color w:val="auto"/>
        </w:rPr>
      </w:pPr>
      <w:r>
        <w:rPr>
          <w:noProof/>
          <w:lang w:eastAsia="nl-NL"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374F9F91" wp14:editId="26C31320">
                <wp:simplePos x="0" y="0"/>
                <wp:positionH relativeFrom="column">
                  <wp:posOffset>-61595</wp:posOffset>
                </wp:positionH>
                <wp:positionV relativeFrom="paragraph">
                  <wp:posOffset>109855</wp:posOffset>
                </wp:positionV>
                <wp:extent cx="5773420" cy="4478655"/>
                <wp:effectExtent l="0" t="0" r="36830" b="0"/>
                <wp:wrapSquare wrapText="bothSides"/>
                <wp:docPr id="661" name="Papier 6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0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350" y="636905"/>
                            <a:ext cx="5760720" cy="16446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350" y="794385"/>
                            <a:ext cx="5760720" cy="16446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350" y="1583055"/>
                            <a:ext cx="5760720" cy="1638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350" y="2371090"/>
                            <a:ext cx="5760720" cy="1638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385" y="479425"/>
                            <a:ext cx="26797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862BE" w14:textId="6F7FE60A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8165" y="479425"/>
                            <a:ext cx="68961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04CFB" w14:textId="49536BC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Omschrijving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914775" y="479425"/>
                            <a:ext cx="42608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68B6EA" w14:textId="3F53D7F4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Eenheid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439920" y="308610"/>
                            <a:ext cx="54102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8ACA2" w14:textId="3D5ED716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Tarief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 xml:space="preserve"> per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439920" y="479425"/>
                            <a:ext cx="4959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5061E" w14:textId="51A9CC29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1/</w:t>
                              </w:r>
                              <w:r w:rsidR="007709DF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/202</w:t>
                              </w:r>
                              <w:r w:rsidR="007F5B28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175885" y="479425"/>
                            <a:ext cx="42862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D028E9" w14:textId="10E6A408" w:rsidR="003D5A23" w:rsidRDefault="003D5A23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Cs w:val="20"/>
                                  <w:lang w:val="en-US"/>
                                </w:rPr>
                                <w:t xml:space="preserve"> Ja /Nee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58165" y="650240"/>
                            <a:ext cx="12928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98543" w14:textId="128BF04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54 Jeugd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58165" y="807720"/>
                            <a:ext cx="4216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01273" w14:textId="2F37391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2385" y="96520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FD82F" w14:textId="6062E4C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58165" y="965200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98CE2" w14:textId="1D599EA4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914775" y="96520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CBEF22" w14:textId="6F8CA82A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92980" y="96520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8EE1A" w14:textId="10C8234A" w:rsidR="003D5A23" w:rsidRDefault="007F5B28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107,40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466590" y="96520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E5E35" w14:textId="79A96BD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40605" y="965200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2413B" w14:textId="2D890397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2385" y="112268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BABAC" w14:textId="7D29FE0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58165" y="1122680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D586C" w14:textId="19B2E02B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3914775" y="112268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2EDFC" w14:textId="23E619E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781550" y="112268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23C0DB" w14:textId="5D11E402" w:rsidR="003D5A23" w:rsidRDefault="007F5B28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117,00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466590" y="112268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BF8AD" w14:textId="70008F4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761865" y="1122680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66529" w14:textId="07B09E0A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2385" y="128079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94D90" w14:textId="22B6C53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58165" y="128079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59E9A" w14:textId="2B3CD94C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14775" y="128079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7599C" w14:textId="5769175C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781550" y="128079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4307C" w14:textId="7D14DAB5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140,40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466590" y="128079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4D635" w14:textId="2C073463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761865" y="128079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0B00F" w14:textId="6ADBCB24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2385" y="143827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66249" w14:textId="380790D5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58165" y="1438275"/>
                            <a:ext cx="2214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188D6" w14:textId="2E02516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instelling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14775" y="143827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5FB74" w14:textId="0FE0F830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781550" y="143827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B0BAC9" w14:textId="46FFD3BD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183,00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466590" y="143827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DD763" w14:textId="49C3BDDA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761865" y="143827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3352D" w14:textId="29D43E22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58165" y="1595755"/>
                            <a:ext cx="6578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FA207" w14:textId="22F2147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85" y="1753235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5C8C1A" w14:textId="4B84350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58165" y="1753235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E6482" w14:textId="1781E992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914775" y="175323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95209" w14:textId="07999239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840605" y="1753235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AD63E" w14:textId="4942FD2D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79,20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466590" y="175323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7292A" w14:textId="69F58801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840605" y="175323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7D168F" w14:textId="09CEFA9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2385" y="191135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ABACF" w14:textId="0EA3D2C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58165" y="1911350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C080E" w14:textId="39CDA6E5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914775" y="191135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5D0BB" w14:textId="6635B3AB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840605" y="1911350"/>
                            <a:ext cx="26035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0CD215" w14:textId="7D761782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87,00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466590" y="191135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CEDD09" w14:textId="5D461E0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840605" y="1911350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58D7B" w14:textId="05FECB42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2385" y="206883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9A65F" w14:textId="3FEA075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58165" y="2068830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8000E" w14:textId="5ED3FE6E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914775" y="206883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58908" w14:textId="32919002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792980" y="206883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0BB66" w14:textId="5C6F0FE0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104,40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466590" y="206883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620CA" w14:textId="77B047F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840605" y="2068830"/>
                            <a:ext cx="74930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716EB" w14:textId="13FF1D3A" w:rsidR="003D5A23" w:rsidRDefault="003D5A23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2385" y="2226310"/>
                            <a:ext cx="2844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A1B0E" w14:textId="6721AE3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54S08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58165" y="2226310"/>
                            <a:ext cx="244030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C5618" w14:textId="6C7335BF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Specialistische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GGZ,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vrijgevestigde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functies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cluster 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914775" y="222631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06181" w14:textId="5A8ACAA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781550" y="222631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0A1FE" w14:textId="0059E6FD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181,20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7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466590" y="222631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AE6A1" w14:textId="3597342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8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761865" y="2226310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D4299" w14:textId="0304965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9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58165" y="2383790"/>
                            <a:ext cx="106934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CBE24" w14:textId="7DDCACFC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 Jeugd GGZ, Dyslexie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2385" y="2541905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24017" w14:textId="4C14956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58165" y="2541905"/>
                            <a:ext cx="14935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4A08A" w14:textId="64EF496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Diagnose ED (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gemiddeld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14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2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914775" y="2541905"/>
                            <a:ext cx="321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6466E" w14:textId="6F14CE6E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Traject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3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689475" y="2541905"/>
                            <a:ext cx="40513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827EB" w14:textId="4FB3643F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1.445,47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466590" y="254190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09914" w14:textId="4C5D77D4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683125" y="254190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3399A" w14:textId="05E6D4B3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6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2385" y="2699385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9A4F77" w14:textId="0C2771CD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58165" y="2699385"/>
                            <a:ext cx="16433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68AAF7" w14:textId="4ADEE455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Behandeling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 (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gemiddeld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51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14775" y="2699385"/>
                            <a:ext cx="32131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ECE20" w14:textId="1D765621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Traject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9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689475" y="2699385"/>
                            <a:ext cx="40513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BBCC1" w14:textId="63559154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5.192,09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466590" y="269938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C6FE0" w14:textId="0E08AD0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1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683125" y="269938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06498" w14:textId="45C7C520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2385" y="2856865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D2F36" w14:textId="6379144A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3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558165" y="2856865"/>
                            <a:ext cx="267970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C1FBD" w14:textId="63EA5F67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Onvolledig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diagnosetraject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 (minder of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gelijk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7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4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914775" y="2856865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383E69" w14:textId="2AFAA6CF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792980" y="2856865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20746" w14:textId="4B8FCF0C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102,60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466590" y="2856865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22A17" w14:textId="06F4360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7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840605" y="285686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83F8C6" w14:textId="56755D2B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8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2385" y="3014980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B079C" w14:textId="4523396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9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58165" y="3014980"/>
                            <a:ext cx="25920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33858" w14:textId="315ADA0C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Onvolledig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behandeling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 (minder of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gelijk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aan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17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0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914775" y="301498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1AA7B" w14:textId="71EDAEF8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1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792980" y="3022158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4072ED" w14:textId="6C941BAB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101,40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4466590" y="301498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89F97" w14:textId="5F0E0398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840605" y="3014980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10F31" w14:textId="6E45C9B3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2385" y="3172460"/>
                            <a:ext cx="30226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DF7C65" w14:textId="031467A5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54D00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58165" y="3172460"/>
                            <a:ext cx="18554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C61B1" w14:textId="056BB9DB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Factuurcode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lopende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behandelingen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6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914775" y="3172460"/>
                            <a:ext cx="1600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1281E" w14:textId="34D2F437" w:rsidR="003D5A23" w:rsidRDefault="003D5A23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7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808800" y="3172460"/>
                            <a:ext cx="31877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7CFC3" w14:textId="781A5F33" w:rsidR="003D5A23" w:rsidRDefault="00FD130A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100,20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466590" y="3172460"/>
                            <a:ext cx="584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F5EE6" w14:textId="07B31E96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€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840605" y="3172460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B398F" w14:textId="6E891F1E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466590" y="411797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7A1E2" w14:textId="49B400D9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5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761865" y="4117975"/>
                            <a:ext cx="260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E2ACE1" w14:textId="46765BBF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6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2385" y="4282440"/>
                            <a:ext cx="350139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FD622" w14:textId="0A20BA79" w:rsidR="003D5A23" w:rsidRDefault="003D5A23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*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nadere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toelichting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op de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functiegroep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zie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tabel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Functiegroepindeling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7" name="Line 1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35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635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Line 128"/>
                        <wps:cNvCnPr>
                          <a:cxnSpLocks noChangeShapeType="1"/>
                        </wps:cNvCnPr>
                        <wps:spPr bwMode="auto">
                          <a:xfrm flipV="1">
                            <a:off x="53213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3213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Line 1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888105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888105" y="0"/>
                            <a:ext cx="6985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Line 132"/>
                        <wps:cNvCnPr>
                          <a:cxnSpLocks noChangeShapeType="1"/>
                        </wps:cNvCnPr>
                        <wps:spPr bwMode="auto">
                          <a:xfrm flipV="1">
                            <a:off x="4413885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413885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514985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514985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4370" cy="12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Line 137"/>
                        <wps:cNvCnPr>
                          <a:cxnSpLocks noChangeShapeType="1"/>
                        </wps:cNvCnPr>
                        <wps:spPr bwMode="auto">
                          <a:xfrm flipV="1">
                            <a:off x="576072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760720" y="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12700" y="63690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2700" y="63690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2700" y="79438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2700" y="794385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2700" y="95250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2700" y="95250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2700" y="110998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2700" y="110998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2700" y="126746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2700" y="126746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12700" y="142494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2700" y="1424940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2700" y="158305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2700" y="158305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2700" y="174053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2700" y="174053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2700" y="189801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2700" y="189801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2700" y="205549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2700" y="2055495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2700" y="221361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2700" y="221361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12700" y="237109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2700" y="237109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2700" y="252857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2700" y="252857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2700" y="268605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2700" y="2686050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12700" y="284416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2700" y="284416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2700" y="300164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2700" y="300164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12700" y="315912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2700" y="315912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2700" y="331660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2700" y="3316605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2700" y="347472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2700" y="347472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2700" y="363220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12700" y="378968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2700" y="3789680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12700" y="3947160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3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2700" y="3947160"/>
                            <a:ext cx="5741035" cy="6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2700" y="4105275"/>
                            <a:ext cx="574103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2700" y="4105275"/>
                            <a:ext cx="5741035" cy="63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700" cy="42760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888105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8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888105" y="12700"/>
                            <a:ext cx="6985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4413885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4413885" y="12700"/>
                            <a:ext cx="6350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5149850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5149850" y="12700"/>
                            <a:ext cx="6350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2700" y="4262755"/>
                            <a:ext cx="5754370" cy="133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5753735" y="12700"/>
                            <a:ext cx="13335" cy="42633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532130" y="12700"/>
                            <a:ext cx="0" cy="42500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32130" y="12700"/>
                            <a:ext cx="6350" cy="42500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6350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6350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532130" y="44335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532130" y="44335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888105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3888105" y="4276090"/>
                            <a:ext cx="6985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4413885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413885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149850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5149850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5760720" y="4276090"/>
                            <a:ext cx="635" cy="1574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760720" y="4276090"/>
                            <a:ext cx="6350" cy="16383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63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767070" y="635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6369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5767070" y="63690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79438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5767070" y="79438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95250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767070" y="95250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10998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5767070" y="110998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26746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5767070" y="126746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42494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5767070" y="142494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58305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5767070" y="158305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74053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5767070" y="174053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189801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5767070" y="189801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05549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5767070" y="205549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21361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5767070" y="221361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37109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5767070" y="237109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52857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5767070" y="252857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68605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5767070" y="2686050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5767070" y="284416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5767070" y="284416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00164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767070" y="300164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15912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5767070" y="3159125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3166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5767070" y="331660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347472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5767070" y="347472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5767070" y="4269105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5767070" y="4269105"/>
                            <a:ext cx="635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6350" y="4426585"/>
                            <a:ext cx="576072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4D4D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6350" y="4426585"/>
                            <a:ext cx="5767070" cy="6985"/>
                          </a:xfrm>
                          <a:prstGeom prst="rect">
                            <a:avLst/>
                          </a:prstGeom>
                          <a:solidFill>
                            <a:srgbClr val="D4D4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F9F91" id="Papier 661" o:spid="_x0000_s1426" editas="canvas" style="position:absolute;margin-left:-4.85pt;margin-top:8.65pt;width:454.6pt;height:352.65pt;z-index:251660288;mso-position-horizontal-relative:text;mso-position-vertical-relative:text" coordsize="57734,44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">
                <v:shape id="_x0000_s1427" type="#_x0000_t75" style="position:absolute;width:57734;height:44786;visibility:visible;mso-wrap-style:square">
                  <v:fill o:detectmouseclick="t"/>
                  <v:path o:connecttype="none"/>
                </v:shape>
                <v:rect id="Rectangle 5" o:spid="_x0000_s1428" style="position:absolute;left:63;top:6369;width:57607;height:1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" fillcolor="#a6a6a6" stroked="f"/>
                <v:rect id="Rectangle 6" o:spid="_x0000_s1429" style="position:absolute;left:63;top:7943;width:57607;height:1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" fillcolor="#d9d9d9" stroked="f"/>
                <v:rect id="Rectangle 7" o:spid="_x0000_s1430" style="position:absolute;left:63;top:15830;width:57607;height:1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" fillcolor="#d9d9d9" stroked="f"/>
                <v:rect id="Rectangle 8" o:spid="_x0000_s1431" style="position:absolute;left:63;top:23710;width:57607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" fillcolor="#a6a6a6" stroked="f"/>
                <v:rect id="Rectangle 11" o:spid="_x0000_s1432" style="position:absolute;left:323;top:4794;width:268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Fb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B8ysVvBAAAA3AAAAA8AAAAA&#10;AAAAAAAAAAAABwIAAGRycy9kb3ducmV2LnhtbFBLBQYAAAAAAwADALcAAAD1AgAAAAA=&#10;" filled="f" stroked="f">
                  <v:textbox style="mso-fit-shape-to-text:t" inset="0,0,0,0">
                    <w:txbxContent>
                      <w:p w14:paraId="4FC862BE" w14:textId="6F7FE60A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Code</w:t>
                        </w:r>
                      </w:p>
                    </w:txbxContent>
                  </v:textbox>
                </v:rect>
                <v:rect id="Rectangle 12" o:spid="_x0000_s1433" style="position:absolute;left:5581;top:4794;width:6896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hTA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" filled="f" stroked="f">
                  <v:textbox style="mso-fit-shape-to-text:t" inset="0,0,0,0">
                    <w:txbxContent>
                      <w:p w14:paraId="48E04CFB" w14:textId="49536BC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Omschrijving</w:t>
                        </w:r>
                        <w:proofErr w:type="spellEnd"/>
                      </w:p>
                    </w:txbxContent>
                  </v:textbox>
                </v:rect>
                <v:rect id="Rectangle 13" o:spid="_x0000_s1434" style="position:absolute;left:39147;top:4794;width:4261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4y0wgAAANwAAAAPAAAAZHJzL2Rvd25yZXYueG1sRI/disIw&#10;FITvhX2HcATvbKrI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D/l4y0wgAAANwAAAAPAAAA&#10;AAAAAAAAAAAAAAcCAABkcnMvZG93bnJldi54bWxQSwUGAAAAAAMAAwC3AAAA9gIAAAAA&#10;" filled="f" stroked="f">
                  <v:textbox style="mso-fit-shape-to-text:t" inset="0,0,0,0">
                    <w:txbxContent>
                      <w:p w14:paraId="7768B6EA" w14:textId="3F53D7F4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Eenheid</w:t>
                        </w:r>
                        <w:proofErr w:type="spellEnd"/>
                      </w:p>
                    </w:txbxContent>
                  </v:textbox>
                </v:rect>
                <v:rect id="Rectangle 14" o:spid="_x0000_s1435" style="position:absolute;left:44399;top:3086;width:541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ykv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CQ2ykvwgAAANwAAAAPAAAA&#10;AAAAAAAAAAAAAAcCAABkcnMvZG93bnJldi54bWxQSwUGAAAAAAMAAwC3AAAA9gIAAAAA&#10;" filled="f" stroked="f">
                  <v:textbox style="mso-fit-shape-to-text:t" inset="0,0,0,0">
                    <w:txbxContent>
                      <w:p w14:paraId="32B8ACA2" w14:textId="3D5ED716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Tarief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 xml:space="preserve"> per </w:t>
                        </w:r>
                      </w:p>
                    </w:txbxContent>
                  </v:textbox>
                </v:rect>
                <v:rect id="Rectangle 15" o:spid="_x0000_s1436" style="position:absolute;left:44399;top:4794;width:4959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dY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GAJt1jBAAAA3AAAAA8AAAAA&#10;AAAAAAAAAAAABwIAAGRycy9kb3ducmV2LnhtbFBLBQYAAAAAAwADALcAAAD1AgAAAAA=&#10;" filled="f" stroked="f">
                  <v:textbox style="mso-fit-shape-to-text:t" inset="0,0,0,0">
                    <w:txbxContent>
                      <w:p w14:paraId="72B5061E" w14:textId="51A9CC29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1/</w:t>
                        </w:r>
                        <w:r w:rsidR="007709DF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/202</w:t>
                        </w:r>
                        <w:r w:rsidR="007F5B28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6" o:spid="_x0000_s1437" style="position:absolute;left:51758;top:4794;width:4287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LD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APRRLDwgAAANwAAAAPAAAA&#10;AAAAAAAAAAAAAAcCAABkcnMvZG93bnJldi54bWxQSwUGAAAAAAMAAwC3AAAA9gIAAAAA&#10;" filled="f" stroked="f">
                  <v:textbox style="mso-fit-shape-to-text:t" inset="0,0,0,0">
                    <w:txbxContent>
                      <w:p w14:paraId="16D028E9" w14:textId="10E6A408" w:rsidR="003D5A23" w:rsidRDefault="003D5A23"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Cs w:val="20"/>
                            <w:lang w:val="en-US"/>
                          </w:rPr>
                          <w:t xml:space="preserve"> Ja /Nee </w:t>
                        </w:r>
                      </w:p>
                    </w:txbxContent>
                  </v:textbox>
                </v:rect>
                <v:rect id="Rectangle 17" o:spid="_x0000_s1438" style="position:absolute;left:5581;top:6502;width:12929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oaxwAAAANwAAAAPAAAAZHJzL2Rvd25yZXYueG1sRE9LasMw&#10;EN0XcgcxgewaOSE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ftqGscAAAADcAAAADwAAAAAA&#10;AAAAAAAAAAAHAgAAZHJzL2Rvd25yZXYueG1sUEsFBgAAAAADAAMAtwAAAPQCAAAAAA==&#10;" filled="f" stroked="f">
                  <v:textbox style="mso-fit-shape-to-text:t" inset="0,0,0,0">
                    <w:txbxContent>
                      <w:p w14:paraId="13798543" w14:textId="128BF04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54 Jeugd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</w:t>
                        </w:r>
                        <w:proofErr w:type="spellEnd"/>
                      </w:p>
                    </w:txbxContent>
                  </v:textbox>
                </v:rect>
                <v:rect id="Rectangle 18" o:spid="_x0000_s1439" style="position:absolute;left:5581;top:8077;width:4217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MqwgAAANwAAAAPAAAAZHJzL2Rvd25yZXYueG1sRI/NigIx&#10;EITvgu8QWvCmGU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ARliMqwgAAANwAAAAPAAAA&#10;AAAAAAAAAAAAAAcCAABkcnMvZG93bnJldi54bWxQSwUGAAAAAAMAAwC3AAAA9gIAAAAA&#10;" filled="f" stroked="f">
                  <v:textbox style="mso-fit-shape-to-text:t" inset="0,0,0,0">
                    <w:txbxContent>
                      <w:p w14:paraId="61801273" w14:textId="2F37391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</w:p>
                    </w:txbxContent>
                  </v:textbox>
                </v:rect>
                <v:rect id="Rectangle 19" o:spid="_x0000_s1440" style="position:absolute;left:323;top:9652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AK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E7AQAq+AAAA3AAAAA8AAAAAAAAA&#10;AAAAAAAABwIAAGRycy9kb3ducmV2LnhtbFBLBQYAAAAAAwADALcAAADyAgAAAAA=&#10;" filled="f" stroked="f">
                  <v:textbox style="mso-fit-shape-to-text:t" inset="0,0,0,0">
                    <w:txbxContent>
                      <w:p w14:paraId="3CBFD82F" w14:textId="6062E4C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54S01</w:t>
                        </w:r>
                      </w:p>
                    </w:txbxContent>
                  </v:textbox>
                </v:rect>
                <v:rect id="Rectangle 20" o:spid="_x0000_s1441" style="position:absolute;left:5581;top:9652;width:22149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WR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CGM5ZHBAAAA3AAAAA8AAAAA&#10;AAAAAAAAAAAABwIAAGRycy9kb3ducmV2LnhtbFBLBQYAAAAAAwADALcAAAD1AgAAAAA=&#10;" filled="f" stroked="f">
                  <v:textbox style="mso-fit-shape-to-text:t" inset="0,0,0,0">
                    <w:txbxContent>
                      <w:p w14:paraId="30498CE2" w14:textId="1D599EA4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1</w:t>
                        </w:r>
                      </w:p>
                    </w:txbxContent>
                  </v:textbox>
                </v:rect>
                <v:rect id="Rectangle 21" o:spid="_x0000_s1442" style="position:absolute;left:39147;top:9652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vm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NFee+bBAAAA3AAAAA8AAAAA&#10;AAAAAAAAAAAABwIAAGRycy9kb3ducmV2LnhtbFBLBQYAAAAAAwADALcAAAD1AgAAAAA=&#10;" filled="f" stroked="f">
                  <v:textbox style="mso-fit-shape-to-text:t" inset="0,0,0,0">
                    <w:txbxContent>
                      <w:p w14:paraId="2ECBEF22" w14:textId="6F8CA82A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22" o:spid="_x0000_s1443" style="position:absolute;left:47929;top:9652;width:318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t59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C+Et59wgAAANwAAAAPAAAA&#10;AAAAAAAAAAAAAAcCAABkcnMvZG93bnJldi54bWxQSwUGAAAAAAMAAwC3AAAA9gIAAAAA&#10;" filled="f" stroked="f">
                  <v:textbox style="mso-fit-shape-to-text:t" inset="0,0,0,0">
                    <w:txbxContent>
                      <w:p w14:paraId="0B98EE1A" w14:textId="10C8234A" w:rsidR="003D5A23" w:rsidRDefault="007F5B28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107,40</w:t>
                        </w:r>
                      </w:p>
                    </w:txbxContent>
                  </v:textbox>
                </v:rect>
                <v:rect id="Rectangle 23" o:spid="_x0000_s1444" style="position:absolute;left:44665;top:9652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0YJ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DH7RgnBAAAA3AAAAA8AAAAA&#10;AAAAAAAAAAAABwIAAGRycy9kb3ducmV2LnhtbFBLBQYAAAAAAwADALcAAAD1AgAAAAA=&#10;" filled="f" stroked="f">
                  <v:textbox style="mso-fit-shape-to-text:t" inset="0,0,0,0">
                    <w:txbxContent>
                      <w:p w14:paraId="770E5E35" w14:textId="79A96BD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24" o:spid="_x0000_s1445" style="position:absolute;left:48406;top:9652;width:26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+OS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Bet+OSwgAAANwAAAAPAAAA&#10;AAAAAAAAAAAAAAcCAABkcnMvZG93bnJldi54bWxQSwUGAAAAAAMAAwC3AAAA9gIAAAAA&#10;" filled="f" stroked="f">
                  <v:textbox style="mso-fit-shape-to-text:t" inset="0,0,0,0">
                    <w:txbxContent>
                      <w:p w14:paraId="4532413B" w14:textId="2D890397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446" style="position:absolute;left:323;top:11226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3l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K5lfeXBAAAA3AAAAA8AAAAA&#10;AAAAAAAAAAAABwIAAGRycy9kb3ducmV2LnhtbFBLBQYAAAAAAwADALcAAAD1AgAAAAA=&#10;" filled="f" stroked="f">
                  <v:textbox style="mso-fit-shape-to-text:t" inset="0,0,0,0">
                    <w:txbxContent>
                      <w:p w14:paraId="46FBABAC" w14:textId="7D29FE0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54S02</w:t>
                        </w:r>
                      </w:p>
                    </w:txbxContent>
                  </v:textbox>
                </v:rect>
                <v:rect id="Rectangle 26" o:spid="_x0000_s1447" style="position:absolute;left:5581;top:11226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dh+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DBKdh+wgAAANwAAAAPAAAA&#10;AAAAAAAAAAAAAAcCAABkcnMvZG93bnJldi54bWxQSwUGAAAAAAMAAwC3AAAA9gIAAAAA&#10;" filled="f" stroked="f">
                  <v:textbox style="mso-fit-shape-to-text:t" inset="0,0,0,0">
                    <w:txbxContent>
                      <w:p w14:paraId="227D586C" w14:textId="19B2E02B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2</w:t>
                        </w:r>
                      </w:p>
                    </w:txbxContent>
                  </v:textbox>
                </v:rect>
                <v:rect id="Rectangle 27" o:spid="_x0000_s1448" style="position:absolute;left:39147;top:11226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wM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LC2TAy+AAAA3AAAAA8AAAAAAAAA&#10;AAAAAAAABwIAAGRycy9kb3ducmV2LnhtbFBLBQYAAAAAAwADALcAAADyAgAAAAA=&#10;" filled="f" stroked="f">
                  <v:textbox style="mso-fit-shape-to-text:t" inset="0,0,0,0">
                    <w:txbxContent>
                      <w:p w14:paraId="4D22EDFC" w14:textId="23E619E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28" o:spid="_x0000_s1449" style="position:absolute;left:47815;top:11226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umX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Df+umXwgAAANwAAAAPAAAA&#10;AAAAAAAAAAAAAAcCAABkcnMvZG93bnJldi54bWxQSwUGAAAAAAMAAwC3AAAA9gIAAAAA&#10;" filled="f" stroked="f">
                  <v:textbox style="mso-fit-shape-to-text:t" inset="0,0,0,0">
                    <w:txbxContent>
                      <w:p w14:paraId="4723C0DB" w14:textId="5D11E402" w:rsidR="003D5A23" w:rsidRDefault="007F5B28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117,00</w:t>
                        </w:r>
                      </w:p>
                    </w:txbxContent>
                  </v:textbox>
                </v:rect>
                <v:rect id="Rectangle 29" o:spid="_x0000_s1450" style="position:absolute;left:44665;top:11226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bX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" filled="f" stroked="f">
                  <v:textbox style="mso-fit-shape-to-text:t" inset="0,0,0,0">
                    <w:txbxContent>
                      <w:p w14:paraId="3E8BF8AD" w14:textId="70008F4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30" o:spid="_x0000_s1451" style="position:absolute;left:47618;top:11226;width:261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NM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" filled="f" stroked="f">
                  <v:textbox style="mso-fit-shape-to-text:t" inset="0,0,0,0">
                    <w:txbxContent>
                      <w:p w14:paraId="36866529" w14:textId="07B09E0A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452" style="position:absolute;left:323;top:12807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+07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" filled="f" stroked="f">
                  <v:textbox style="mso-fit-shape-to-text:t" inset="0,0,0,0">
                    <w:txbxContent>
                      <w:p w14:paraId="3B794D90" w14:textId="22B6C53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54S03</w:t>
                        </w:r>
                      </w:p>
                    </w:txbxContent>
                  </v:textbox>
                </v:rect>
                <v:rect id="Rectangle 32" o:spid="_x0000_s1453" style="position:absolute;left:5581;top:12807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0ig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" filled="f" stroked="f">
                  <v:textbox style="mso-fit-shape-to-text:t" inset="0,0,0,0">
                    <w:txbxContent>
                      <w:p w14:paraId="71459E9A" w14:textId="2B3CD94C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3</w:t>
                        </w:r>
                      </w:p>
                    </w:txbxContent>
                  </v:textbox>
                </v:rect>
                <v:rect id="Rectangle 33" o:spid="_x0000_s1454" style="position:absolute;left:39147;top:12807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DU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" filled="f" stroked="f">
                  <v:textbox style="mso-fit-shape-to-text:t" inset="0,0,0,0">
                    <w:txbxContent>
                      <w:p w14:paraId="7387599C" w14:textId="5769175C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34" o:spid="_x0000_s1455" style="position:absolute;left:47815;top:12807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VP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" filled="f" stroked="f">
                  <v:textbox style="mso-fit-shape-to-text:t" inset="0,0,0,0">
                    <w:txbxContent>
                      <w:p w14:paraId="4A34307C" w14:textId="7D14DAB5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140,40</w:t>
                        </w:r>
                      </w:p>
                    </w:txbxContent>
                  </v:textbox>
                </v:rect>
                <v:rect id="Rectangle 35" o:spid="_x0000_s1456" style="position:absolute;left:44665;top:12807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s4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" filled="f" stroked="f">
                  <v:textbox style="mso-fit-shape-to-text:t" inset="0,0,0,0">
                    <w:txbxContent>
                      <w:p w14:paraId="2EA4D635" w14:textId="2C073463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36" o:spid="_x0000_s1457" style="position:absolute;left:47618;top:12807;width:261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E6j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" filled="f" stroked="f">
                  <v:textbox style="mso-fit-shape-to-text:t" inset="0,0,0,0">
                    <w:txbxContent>
                      <w:p w14:paraId="72A0B00F" w14:textId="6ADBCB24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458" style="position:absolute;left:323;top:14382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9rR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" filled="f" stroked="f">
                  <v:textbox style="mso-fit-shape-to-text:t" inset="0,0,0,0">
                    <w:txbxContent>
                      <w:p w14:paraId="1FF66249" w14:textId="380790D5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54S04</w:t>
                        </w:r>
                      </w:p>
                    </w:txbxContent>
                  </v:textbox>
                </v:rect>
                <v:rect id="Rectangle 38" o:spid="_x0000_s1459" style="position:absolute;left:5581;top:14382;width:2214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39K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" filled="f" stroked="f">
                  <v:textbox style="mso-fit-shape-to-text:t" inset="0,0,0,0">
                    <w:txbxContent>
                      <w:p w14:paraId="002188D6" w14:textId="2E02516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instelling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4</w:t>
                        </w:r>
                      </w:p>
                    </w:txbxContent>
                  </v:textbox>
                </v:rect>
                <v:rect id="Rectangle 39" o:spid="_x0000_s1460" style="position:absolute;left:39147;top:14382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6WqwAAAANwAAAAPAAAAZHJzL2Rvd25yZXYueG1sRE9LasMw&#10;EN0XcgcxgewauSE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kx+lqsAAAADcAAAADwAAAAAA&#10;AAAAAAAAAAAHAgAAZHJzL2Rvd25yZXYueG1sUEsFBgAAAAADAAMAtwAAAPQCAAAAAA==&#10;" filled="f" stroked="f">
                  <v:textbox style="mso-fit-shape-to-text:t" inset="0,0,0,0">
                    <w:txbxContent>
                      <w:p w14:paraId="3C35FB74" w14:textId="0FE0F830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40" o:spid="_x0000_s1461" style="position:absolute;left:47815;top:14382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wAxwgAAANwAAAAPAAAAZHJzL2Rvd25yZXYueG1sRI/disIw&#10;FITvhX2HcATvbKrI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D8UwAxwgAAANwAAAAPAAAA&#10;AAAAAAAAAAAAAAcCAABkcnMvZG93bnJldi54bWxQSwUGAAAAAAMAAwC3AAAA9gIAAAAA&#10;" filled="f" stroked="f">
                  <v:textbox style="mso-fit-shape-to-text:t" inset="0,0,0,0">
                    <w:txbxContent>
                      <w:p w14:paraId="01B0BAC9" w14:textId="46FFD3BD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183,00</w:t>
                        </w:r>
                      </w:p>
                    </w:txbxContent>
                  </v:textbox>
                </v:rect>
                <v:rect id="Rectangle 41" o:spid="_x0000_s1462" style="position:absolute;left:44665;top:14382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Z5G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AyBnkbBAAAA3AAAAA8AAAAA&#10;AAAAAAAAAAAABwIAAGRycy9kb3ducmV2LnhtbFBLBQYAAAAAAwADALcAAAD1AgAAAAA=&#10;" filled="f" stroked="f">
                  <v:textbox style="mso-fit-shape-to-text:t" inset="0,0,0,0">
                    <w:txbxContent>
                      <w:p w14:paraId="01FDD763" w14:textId="49C3BDDA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42" o:spid="_x0000_s1463" style="position:absolute;left:47618;top:14382;width:261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Tvd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" filled="f" stroked="f">
                  <v:textbox style="mso-fit-shape-to-text:t" inset="0,0,0,0">
                    <w:txbxContent>
                      <w:p w14:paraId="7F43352D" w14:textId="29D43E22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464" style="position:absolute;left:5581;top:15957;width:6579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OpwQAAANwAAAAPAAAAZHJzL2Rvd25yZXYueG1sRI/disIw&#10;FITvhX2HcIS901Qp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Owko6nBAAAA3AAAAA8AAAAA&#10;AAAAAAAAAAAABwIAAGRycy9kb3ducmV2LnhtbFBLBQYAAAAAAwADALcAAAD1AgAAAAA=&#10;" filled="f" stroked="f">
                  <v:textbox style="mso-fit-shape-to-text:t" inset="0,0,0,0">
                    <w:txbxContent>
                      <w:p w14:paraId="3F3FA207" w14:textId="22F2147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</w:p>
                    </w:txbxContent>
                  </v:textbox>
                </v:rect>
                <v:rect id="Rectangle 44" o:spid="_x0000_s1465" style="position:absolute;left:323;top:17532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Yy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" filled="f" stroked="f">
                  <v:textbox style="mso-fit-shape-to-text:t" inset="0,0,0,0">
                    <w:txbxContent>
                      <w:p w14:paraId="235C8C1A" w14:textId="4B84350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54S05</w:t>
                        </w:r>
                      </w:p>
                    </w:txbxContent>
                  </v:textbox>
                </v:rect>
                <v:rect id="Rectangle 45" o:spid="_x0000_s1466" style="position:absolute;left:5581;top:17532;width:244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phF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HO6mEXBAAAA3AAAAA8AAAAA&#10;AAAAAAAAAAAABwIAAGRycy9kb3ducmV2LnhtbFBLBQYAAAAAAwADALcAAAD1AgAAAAA=&#10;" filled="f" stroked="f">
                  <v:textbox style="mso-fit-shape-to-text:t" inset="0,0,0,0">
                    <w:txbxContent>
                      <w:p w14:paraId="630E6482" w14:textId="1781E992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1</w:t>
                        </w:r>
                      </w:p>
                    </w:txbxContent>
                  </v:textbox>
                </v:rect>
                <v:rect id="Rectangle 46" o:spid="_x0000_s1467" style="position:absolute;left:39147;top:17532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j3e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Ac9j3ewgAAANwAAAAPAAAA&#10;AAAAAAAAAAAAAAcCAABkcnMvZG93bnJldi54bWxQSwUGAAAAAAMAAwC3AAAA9gIAAAAA&#10;" filled="f" stroked="f">
                  <v:textbox style="mso-fit-shape-to-text:t" inset="0,0,0,0">
                    <w:txbxContent>
                      <w:p w14:paraId="1CE95209" w14:textId="07999239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47" o:spid="_x0000_s1468" style="position:absolute;left:48406;top:17532;width:26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amswAAAANwAAAAPAAAAZHJzL2Rvd25yZXYueG1sRE9LasMw&#10;EN0XcgcxgewauSE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bWmprMAAAADcAAAADwAAAAAA&#10;AAAAAAAAAAAHAgAAZHJzL2Rvd25yZXYueG1sUEsFBgAAAAADAAMAtwAAAPQCAAAAAA==&#10;" filled="f" stroked="f">
                  <v:textbox style="mso-fit-shape-to-text:t" inset="0,0,0,0">
                    <w:txbxContent>
                      <w:p w14:paraId="6CCAD63E" w14:textId="4942FD2D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79,20</w:t>
                        </w:r>
                      </w:p>
                    </w:txbxContent>
                  </v:textbox>
                </v:rect>
                <v:rect id="Rectangle 48" o:spid="_x0000_s1469" style="position:absolute;left:44665;top:17532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w3wgAAANwAAAAPAAAAZHJzL2Rvd25yZXYueG1sRI/NigIx&#10;EITvC75DaMHbmlFk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ACJQw3wgAAANwAAAAPAAAA&#10;AAAAAAAAAAAAAAcCAABkcnMvZG93bnJldi54bWxQSwUGAAAAAAMAAwC3AAAA9gIAAAAA&#10;" filled="f" stroked="f">
                  <v:textbox style="mso-fit-shape-to-text:t" inset="0,0,0,0">
                    <w:txbxContent>
                      <w:p w14:paraId="1027292A" w14:textId="69F58801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49" o:spid="_x0000_s1470" style="position:absolute;left:48406;top:17532;width:26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N3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AWxjN3vwAAANwAAAAPAAAAAAAA&#10;AAAAAAAAAAcCAABkcnMvZG93bnJldi54bWxQSwUGAAAAAAMAAwC3AAAA8wIAAAAA&#10;" filled="f" stroked="f">
                  <v:textbox style="mso-fit-shape-to-text:t" inset="0,0,0,0">
                    <w:txbxContent>
                      <w:p w14:paraId="077D168F" w14:textId="09CEFA9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471" style="position:absolute;left:323;top:19113;width:284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" filled="f" stroked="f">
                  <v:textbox style="mso-fit-shape-to-text:t" inset="0,0,0,0">
                    <w:txbxContent>
                      <w:p w14:paraId="0A8ABACF" w14:textId="0EA3D2C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54S06</w:t>
                        </w:r>
                      </w:p>
                    </w:txbxContent>
                  </v:textbox>
                </v:rect>
                <v:rect id="Rectangle 51" o:spid="_x0000_s1472" style="position:absolute;left:5581;top:19113;width:2440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ib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CJWAibwgAAANwAAAAPAAAA&#10;AAAAAAAAAAAAAAcCAABkcnMvZG93bnJldi54bWxQSwUGAAAAAAMAAwC3AAAA9gIAAAAA&#10;" filled="f" stroked="f">
                  <v:textbox style="mso-fit-shape-to-text:t" inset="0,0,0,0">
                    <w:txbxContent>
                      <w:p w14:paraId="6EDC080E" w14:textId="39CDA6E5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2</w:t>
                        </w:r>
                      </w:p>
                    </w:txbxContent>
                  </v:textbox>
                </v:rect>
                <v:rect id="Rectangle 52" o:spid="_x0000_s1473" style="position:absolute;left:39147;top:19113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K0A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" filled="f" stroked="f">
                  <v:textbox style="mso-fit-shape-to-text:t" inset="0,0,0,0">
                    <w:txbxContent>
                      <w:p w14:paraId="5E95D0BB" w14:textId="6635B3AB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53" o:spid="_x0000_s1474" style="position:absolute;left:48406;top:19113;width:260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V0wgAAANwAAAAPAAAAZHJzL2Rvd25yZXYueG1sRI/NigIx&#10;EITvgu8QWvCmGU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Bp/TV0wgAAANwAAAAPAAAA&#10;AAAAAAAAAAAAAAcCAABkcnMvZG93bnJldi54bWxQSwUGAAAAAAMAAwC3AAAA9gIAAAAA&#10;" filled="f" stroked="f">
                  <v:textbox style="mso-fit-shape-to-text:t" inset="0,0,0,0">
                    <w:txbxContent>
                      <w:p w14:paraId="4F0CD215" w14:textId="7D761782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87,00</w:t>
                        </w:r>
                      </w:p>
                    </w:txbxContent>
                  </v:textbox>
                </v:rect>
                <v:rect id="Rectangle 54" o:spid="_x0000_s1475" style="position:absolute;left:44665;top:19113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DvwgAAANwAAAAPAAAAZHJzL2Rvd25yZXYueG1sRI/NigIx&#10;EITvgu8QWtibZhRd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AGsZDvwgAAANwAAAAPAAAA&#10;AAAAAAAAAAAAAAcCAABkcnMvZG93bnJldi54bWxQSwUGAAAAAAMAAwC3AAAA9gIAAAAA&#10;" filled="f" stroked="f">
                  <v:textbox style="mso-fit-shape-to-text:t" inset="0,0,0,0">
                    <w:txbxContent>
                      <w:p w14:paraId="51CEDD09" w14:textId="5D461E0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55" o:spid="_x0000_s1476" style="position:absolute;left:48406;top:19113;width:26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w6Y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D2Yw6YwgAAANwAAAAPAAAA&#10;AAAAAAAAAAAAAAcCAABkcnMvZG93bnJldi54bWxQSwUGAAAAAAMAAwC3AAAA9gIAAAAA&#10;" filled="f" stroked="f">
                  <v:textbox style="mso-fit-shape-to-text:t" inset="0,0,0,0">
                    <w:txbxContent>
                      <w:p w14:paraId="00758D7B" w14:textId="05FECB42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477" style="position:absolute;left:323;top:20688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6sD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CZL6sDwgAAANwAAAAPAAAA&#10;AAAAAAAAAAAAAAcCAABkcnMvZG93bnJldi54bWxQSwUGAAAAAAMAAwC3AAAA9gIAAAAA&#10;" filled="f" stroked="f">
                  <v:textbox style="mso-fit-shape-to-text:t" inset="0,0,0,0">
                    <w:txbxContent>
                      <w:p w14:paraId="1209A65F" w14:textId="3FEA075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54S07</w:t>
                        </w:r>
                      </w:p>
                    </w:txbxContent>
                  </v:textbox>
                </v:rect>
                <v:rect id="Rectangle 57" o:spid="_x0000_s1478" style="position:absolute;left:5581;top:20688;width:244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9xvwAAANwAAAAPAAAAZHJzL2Rvd25yZXYueG1sRE/LisIw&#10;FN0L8w/hDsxO0xEV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DosD9xvwAAANwAAAAPAAAAAAAA&#10;AAAAAAAAAAcCAABkcnMvZG93bnJldi54bWxQSwUGAAAAAAMAAwC3AAAA8wIAAAAA&#10;" filled="f" stroked="f">
                  <v:textbox style="mso-fit-shape-to-text:t" inset="0,0,0,0">
                    <w:txbxContent>
                      <w:p w14:paraId="6468000E" w14:textId="5ED3FE6E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3</w:t>
                        </w:r>
                      </w:p>
                    </w:txbxContent>
                  </v:textbox>
                </v:rect>
                <v:rect id="Rectangle 58" o:spid="_x0000_s1479" style="position:absolute;left:39147;top:20688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Jrq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CH/JrqwgAAANwAAAAPAAAA&#10;AAAAAAAAAAAAAAcCAABkcnMvZG93bnJldi54bWxQSwUGAAAAAAMAAwC3AAAA9gIAAAAA&#10;" filled="f" stroked="f">
                  <v:textbox style="mso-fit-shape-to-text:t" inset="0,0,0,0">
                    <w:txbxContent>
                      <w:p w14:paraId="72058908" w14:textId="32919002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59" o:spid="_x0000_s1480" style="position:absolute;left:47929;top:20688;width:318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vnK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2Kr5ysAAAADcAAAADwAAAAAA&#10;AAAAAAAAAAAHAgAAZHJzL2Rvd25yZXYueG1sUEsFBgAAAAADAAMAtwAAAPQCAAAAAA==&#10;" filled="f" stroked="f">
                  <v:textbox style="mso-fit-shape-to-text:t" inset="0,0,0,0">
                    <w:txbxContent>
                      <w:p w14:paraId="5F50BB66" w14:textId="5C6F0FE0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104,40</w:t>
                        </w:r>
                      </w:p>
                    </w:txbxContent>
                  </v:textbox>
                </v:rect>
                <v:rect id="Rectangle 60" o:spid="_x0000_s1481" style="position:absolute;left:44665;top:20688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lxR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LfmXFHBAAAA3AAAAA8AAAAA&#10;AAAAAAAAAAAABwIAAGRycy9kb3ducmV2LnhtbFBLBQYAAAAAAwADALcAAAD1AgAAAAA=&#10;" filled="f" stroked="f">
                  <v:textbox style="mso-fit-shape-to-text:t" inset="0,0,0,0">
                    <w:txbxContent>
                      <w:p w14:paraId="330620CA" w14:textId="77B047F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61" o:spid="_x0000_s1482" style="position:absolute;left:48406;top:20688;width:749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Im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Ec0wibBAAAA3AAAAA8AAAAA&#10;AAAAAAAAAAAABwIAAGRycy9kb3ducmV2LnhtbFBLBQYAAAAAAwADALcAAAD1AgAAAAA=&#10;" filled="f" stroked="f">
                  <v:textbox style="mso-fit-shape-to-text:t" inset="0,0,0,0">
                    <w:txbxContent>
                      <w:p w14:paraId="2BB716EB" w14:textId="13FF1D3A" w:rsidR="003D5A23" w:rsidRDefault="003D5A23"/>
                    </w:txbxContent>
                  </v:textbox>
                </v:rect>
                <v:rect id="Rectangle 62" o:spid="_x0000_s1483" style="position:absolute;left:323;top:22263;width:284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Ge9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" filled="f" stroked="f">
                  <v:textbox style="mso-fit-shape-to-text:t" inset="0,0,0,0">
                    <w:txbxContent>
                      <w:p w14:paraId="33FA1B0E" w14:textId="6721AE3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54S08</w:t>
                        </w:r>
                      </w:p>
                    </w:txbxContent>
                  </v:textbox>
                </v:rect>
                <v:rect id="Rectangle 63" o:spid="_x0000_s1484" style="position:absolute;left:5581;top:22263;width:2440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/JwQAAANwAAAAPAAAAZHJzL2Rvd25yZXYueG1sRI/NigIx&#10;EITvC75DaMHbmlFE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KeR/8nBAAAA3AAAAA8AAAAA&#10;AAAAAAAAAAAABwIAAGRycy9kb3ducmV2LnhtbFBLBQYAAAAAAwADALcAAAD1AgAAAAA=&#10;" filled="f" stroked="f">
                  <v:textbox style="mso-fit-shape-to-text:t" inset="0,0,0,0">
                    <w:txbxContent>
                      <w:p w14:paraId="148C5618" w14:textId="6C7335BF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Specialistische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GGZ,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vrijgevestigde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functies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cluster 4</w:t>
                        </w:r>
                      </w:p>
                    </w:txbxContent>
                  </v:textbox>
                </v:rect>
                <v:rect id="Rectangle 64" o:spid="_x0000_s1485" style="position:absolute;left:39147;top:22263;width:1600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VpSwgAAANwAAAAPAAAAZHJzL2Rvd25yZXYueG1sRI/NigIx&#10;EITvgu8QWvCmGc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DI3VpSwgAAANwAAAAPAAAA&#10;AAAAAAAAAAAAAAcCAABkcnMvZG93bnJldi54bWxQSwUGAAAAAAMAAwC3AAAA9gIAAAAA&#10;" filled="f" stroked="f">
                  <v:textbox style="mso-fit-shape-to-text:t" inset="0,0,0,0">
                    <w:txbxContent>
                      <w:p w14:paraId="38506181" w14:textId="5A8ACAA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65" o:spid="_x0000_s1486" style="position:absolute;left:47815;top:22263;width:3188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8QlwQAAANwAAAAPAAAAZHJzL2Rvd25yZXYueG1sRI/disIw&#10;FITvF3yHcATv1lSR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DgPxCXBAAAA3AAAAA8AAAAA&#10;AAAAAAAAAAAABwIAAGRycy9kb3ducmV2LnhtbFBLBQYAAAAAAwADALcAAAD1AgAAAAA=&#10;" filled="f" stroked="f">
                  <v:textbox style="mso-fit-shape-to-text:t" inset="0,0,0,0">
                    <w:txbxContent>
                      <w:p w14:paraId="7290A1FE" w14:textId="0059E6FD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181,20</w:t>
                        </w:r>
                      </w:p>
                    </w:txbxContent>
                  </v:textbox>
                </v:rect>
                <v:rect id="Rectangle 66" o:spid="_x0000_s1487" style="position:absolute;left:44665;top:22263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2G+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BXQ2G+wgAAANwAAAAPAAAA&#10;AAAAAAAAAAAAAAcCAABkcnMvZG93bnJldi54bWxQSwUGAAAAAAMAAwC3AAAA9gIAAAAA&#10;" filled="f" stroked="f">
                  <v:textbox style="mso-fit-shape-to-text:t" inset="0,0,0,0">
                    <w:txbxContent>
                      <w:p w14:paraId="316AE6A1" w14:textId="3597342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</w:t>
                        </w:r>
                      </w:p>
                    </w:txbxContent>
                  </v:textbox>
                </v:rect>
                <v:rect id="Rectangle 67" o:spid="_x0000_s1488" style="position:absolute;left:47618;top:22263;width:261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PXMwAAAANwAAAAPAAAAZHJzL2Rvd25yZXYueG1sRE9LasMw&#10;EN0Xcgcxge4aOaY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Jtz1zMAAAADcAAAADwAAAAAA&#10;AAAAAAAAAAAHAgAAZHJzL2Rvd25yZXYueG1sUEsFBgAAAAADAAMAtwAAAPQCAAAAAA==&#10;" filled="f" stroked="f">
                  <v:textbox style="mso-fit-shape-to-text:t" inset="0,0,0,0">
                    <w:txbxContent>
                      <w:p w14:paraId="365D4299" w14:textId="0304965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489" style="position:absolute;left:5581;top:23837;width:1069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BX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BJkFBXwgAAANwAAAAPAAAA&#10;AAAAAAAAAAAAAAcCAABkcnMvZG93bnJldi54bWxQSwUGAAAAAAMAAwC3AAAA9gIAAAAA&#10;" filled="f" stroked="f">
                  <v:textbox style="mso-fit-shape-to-text:t" inset="0,0,0,0">
                    <w:txbxContent>
                      <w:p w14:paraId="54ECBE24" w14:textId="7DDCACFC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 Jeugd GGZ, Dyslexie</w:t>
                        </w:r>
                      </w:p>
                    </w:txbxContent>
                  </v:textbox>
                </v:rect>
                <v:rect id="Rectangle 69" o:spid="_x0000_s1490" style="position:absolute;left:323;top:25419;width:302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8X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Bdc28XvwAAANwAAAAPAAAAAAAA&#10;AAAAAAAAAAcCAABkcnMvZG93bnJldi54bWxQSwUGAAAAAAMAAwC3AAAA8wIAAAAA&#10;" filled="f" stroked="f">
                  <v:textbox style="mso-fit-shape-to-text:t" inset="0,0,0,0">
                    <w:txbxContent>
                      <w:p w14:paraId="6E724017" w14:textId="4C14956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54D01</w:t>
                        </w:r>
                      </w:p>
                    </w:txbxContent>
                  </v:textbox>
                </v:rect>
                <v:rect id="Rectangle 70" o:spid="_x0000_s1491" style="position:absolute;left:5581;top:25419;width:1493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8qM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AyP8qMwgAAANwAAAAPAAAA&#10;AAAAAAAAAAAAAAcCAABkcnMvZG93bnJldi54bWxQSwUGAAAAAAMAAwC3AAAA9gIAAAAA&#10;" filled="f" stroked="f">
                  <v:textbox style="mso-fit-shape-to-text:t" inset="0,0,0,0">
                    <w:txbxContent>
                      <w:p w14:paraId="7404A08A" w14:textId="64EF496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Diagnose ED 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gemiddeld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14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71" o:spid="_x0000_s1492" style="position:absolute;left:39147;top:25419;width:3213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T7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DC7VT7wgAAANwAAAAPAAAA&#10;AAAAAAAAAAAAAAcCAABkcnMvZG93bnJldi54bWxQSwUGAAAAAAMAAwC3AAAA9gIAAAAA&#10;" filled="f" stroked="f">
                  <v:textbox style="mso-fit-shape-to-text:t" inset="0,0,0,0">
                    <w:txbxContent>
                      <w:p w14:paraId="77B6466E" w14:textId="6F14CE6E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Traject</w:t>
                        </w:r>
                        <w:proofErr w:type="spellEnd"/>
                      </w:p>
                    </w:txbxContent>
                  </v:textbox>
                </v:rect>
                <v:rect id="Rectangle 72" o:spid="_x0000_s1493" style="position:absolute;left:46894;top:25419;width:4052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fFg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" filled="f" stroked="f">
                  <v:textbox style="mso-fit-shape-to-text:t" inset="0,0,0,0">
                    <w:txbxContent>
                      <w:p w14:paraId="012827EB" w14:textId="4FB3643F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1.445,47</w:t>
                        </w:r>
                      </w:p>
                    </w:txbxContent>
                  </v:textbox>
                </v:rect>
                <v:rect id="Rectangle 73" o:spid="_x0000_s1494" style="position:absolute;left:44665;top:25419;width:585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kUwgAAANwAAAAPAAAAZHJzL2Rvd25yZXYueG1sRI/NigIx&#10;EITvgu8QWvCmGU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AiSGkUwgAAANwAAAAPAAAA&#10;AAAAAAAAAAAAAAcCAABkcnMvZG93bnJldi54bWxQSwUGAAAAAAMAAwC3AAAA9gIAAAAA&#10;" filled="f" stroked="f">
                  <v:textbox style="mso-fit-shape-to-text:t" inset="0,0,0,0">
                    <w:txbxContent>
                      <w:p w14:paraId="25F09914" w14:textId="4C5D77D4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</w:t>
                        </w:r>
                      </w:p>
                    </w:txbxContent>
                  </v:textbox>
                </v:rect>
                <v:rect id="Rectangle 74" o:spid="_x0000_s1495" style="position:absolute;left:46831;top:25419;width:26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yPwgAAANwAAAAPAAAAZHJzL2Rvd25yZXYueG1sRI/dagIx&#10;FITvC75DOIJ3NatY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BNBMyPwgAAANwAAAAPAAAA&#10;AAAAAAAAAAAAAAcCAABkcnMvZG93bnJldi54bWxQSwUGAAAAAAMAAwC3AAAA9gIAAAAA&#10;" filled="f" stroked="f">
                  <v:textbox style="mso-fit-shape-to-text:t" inset="0,0,0,0">
                    <w:txbxContent>
                      <w:p w14:paraId="75A3399A" w14:textId="05E6D4B3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496" style="position:absolute;left:323;top:26993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lL4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C91lL4wgAAANwAAAAPAAAA&#10;AAAAAAAAAAAAAAcCAABkcnMvZG93bnJldi54bWxQSwUGAAAAAAMAAwC3AAAA9gIAAAAA&#10;" filled="f" stroked="f">
                  <v:textbox style="mso-fit-shape-to-text:t" inset="0,0,0,0">
                    <w:txbxContent>
                      <w:p w14:paraId="349A4F77" w14:textId="0C2771CD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54D04</w:t>
                        </w:r>
                      </w:p>
                    </w:txbxContent>
                  </v:textbox>
                </v:rect>
                <v:rect id="Rectangle 76" o:spid="_x0000_s1497" style="position:absolute;left:5581;top:26993;width:16434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djwgAAANwAAAAPAAAAZHJzL2Rvd25yZXYueG1sRI/NigIx&#10;EITvgu8QWvCmGUVW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DSmvdjwgAAANwAAAAPAAAA&#10;AAAAAAAAAAAAAAcCAABkcnMvZG93bnJldi54bWxQSwUGAAAAAAMAAwC3AAAA9gIAAAAA&#10;" filled="f" stroked="f">
                  <v:textbox style="mso-fit-shape-to-text:t" inset="0,0,0,0">
                    <w:txbxContent>
                      <w:p w14:paraId="2E68AAF7" w14:textId="4ADEE455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Behandeling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 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gemiddeld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51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77" o:spid="_x0000_s1498" style="position:absolute;left:39147;top:26993;width:321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WMRvwAAANwAAAAPAAAAZHJzL2Rvd25yZXYueG1sRE/LisIw&#10;FN0L8w/hDsxO0xFR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CjBWMRvwAAANwAAAAPAAAAAAAA&#10;AAAAAAAAAAcCAABkcnMvZG93bnJldi54bWxQSwUGAAAAAAMAAwC3AAAA8wIAAAAA&#10;" filled="f" stroked="f">
                  <v:textbox style="mso-fit-shape-to-text:t" inset="0,0,0,0">
                    <w:txbxContent>
                      <w:p w14:paraId="097ECE20" w14:textId="1D765621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Traject</w:t>
                        </w:r>
                        <w:proofErr w:type="spellEnd"/>
                      </w:p>
                    </w:txbxContent>
                  </v:textbox>
                </v:rect>
                <v:rect id="Rectangle 78" o:spid="_x0000_s1499" style="position:absolute;left:46894;top:26993;width:4052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" filled="f" stroked="f">
                  <v:textbox style="mso-fit-shape-to-text:t" inset="0,0,0,0">
                    <w:txbxContent>
                      <w:p w14:paraId="0D9BBCC1" w14:textId="63559154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5.192,09</w:t>
                        </w:r>
                      </w:p>
                    </w:txbxContent>
                  </v:textbox>
                </v:rect>
                <v:rect id="Rectangle 79" o:spid="_x0000_s1500" style="position:absolute;left:44665;top:26993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8w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GimHzC+AAAA3AAAAA8AAAAAAAAA&#10;AAAAAAAABwIAAGRycy9kb3ducmV2LnhtbFBLBQYAAAAAAwADALcAAADyAgAAAAA=&#10;" filled="f" stroked="f">
                  <v:textbox style="mso-fit-shape-to-text:t" inset="0,0,0,0">
                    <w:txbxContent>
                      <w:p w14:paraId="6CCC6FE0" w14:textId="0E08AD0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</w:t>
                        </w:r>
                      </w:p>
                    </w:txbxContent>
                  </v:textbox>
                </v:rect>
                <v:rect id="Rectangle 80" o:spid="_x0000_s1501" style="position:absolute;left:46831;top:26993;width:260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" filled="f" stroked="f">
                  <v:textbox style="mso-fit-shape-to-text:t" inset="0,0,0,0">
                    <w:txbxContent>
                      <w:p w14:paraId="64F06498" w14:textId="45C7C520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502" style="position:absolute;left:323;top:28568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" filled="f" stroked="f">
                  <v:textbox style="mso-fit-shape-to-text:t" inset="0,0,0,0">
                    <w:txbxContent>
                      <w:p w14:paraId="16AD2F36" w14:textId="6379144A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54D02</w:t>
                        </w:r>
                      </w:p>
                    </w:txbxContent>
                  </v:textbox>
                </v:rect>
                <v:rect id="Rectangle 82" o:spid="_x0000_s1503" style="position:absolute;left:5581;top:28568;width:2679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" filled="f" stroked="f">
                  <v:textbox style="mso-fit-shape-to-text:t" inset="0,0,0,0">
                    <w:txbxContent>
                      <w:p w14:paraId="280C1FBD" w14:textId="63EA5F67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Onvolledig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diagnosetraject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 (minder of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gelijk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7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83" o:spid="_x0000_s1504" style="position:absolute;left:39147;top:28568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" filled="f" stroked="f">
                  <v:textbox style="mso-fit-shape-to-text:t" inset="0,0,0,0">
                    <w:txbxContent>
                      <w:p w14:paraId="16383E69" w14:textId="2AFAA6CF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84" o:spid="_x0000_s1505" style="position:absolute;left:47929;top:28568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byowgAAANwAAAAPAAAAZHJzL2Rvd25yZXYueG1sRI/dagIx&#10;FITvhb5DOAXvNFtR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B40byowgAAANwAAAAPAAAA&#10;AAAAAAAAAAAAAAcCAABkcnMvZG93bnJldi54bWxQSwUGAAAAAAMAAwC3AAAA9gIAAAAA&#10;" filled="f" stroked="f">
                  <v:textbox style="mso-fit-shape-to-text:t" inset="0,0,0,0">
                    <w:txbxContent>
                      <w:p w14:paraId="33420746" w14:textId="4B8FCF0C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102,60</w:t>
                        </w:r>
                      </w:p>
                    </w:txbxContent>
                  </v:textbox>
                </v:rect>
                <v:rect id="Rectangle 85" o:spid="_x0000_s1506" style="position:absolute;left:44665;top:28568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LfwQAAANwAAAAPAAAAZHJzL2Rvd25yZXYueG1sRI/disIw&#10;FITvF3yHcATv1lQR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IgDIt/BAAAA3AAAAA8AAAAA&#10;AAAAAAAAAAAABwIAAGRycy9kb3ducmV2LnhtbFBLBQYAAAAAAwADALcAAAD1AgAAAAA=&#10;" filled="f" stroked="f">
                  <v:textbox style="mso-fit-shape-to-text:t" inset="0,0,0,0">
                    <w:txbxContent>
                      <w:p w14:paraId="7EA22A17" w14:textId="06F4360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86" o:spid="_x0000_s1507" style="position:absolute;left:48406;top:28568;width:260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dEwgAAANwAAAAPAAAAZHJzL2Rvd25yZXYueG1sRI/dagIx&#10;FITvhb5DOAXvNFsR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DnT4dEwgAAANwAAAAPAAAA&#10;AAAAAAAAAAAAAAcCAABkcnMvZG93bnJldi54bWxQSwUGAAAAAAMAAwC3AAAA9gIAAAAA&#10;" filled="f" stroked="f">
                  <v:textbox style="mso-fit-shape-to-text:t" inset="0,0,0,0">
                    <w:txbxContent>
                      <w:p w14:paraId="7A83F8C6" w14:textId="56755D2B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508" style="position:absolute;left:323;top:30149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BM2vgAAANwAAAAPAAAAZHJzL2Rvd25yZXYueG1sRE/LisIw&#10;FN0P+A/hCu7GVJG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JbQEza+AAAA3AAAAA8AAAAAAAAA&#10;AAAAAAAABwIAAGRycy9kb3ducmV2LnhtbFBLBQYAAAAAAwADALcAAADyAgAAAAA=&#10;" filled="f" stroked="f">
                  <v:textbox style="mso-fit-shape-to-text:t" inset="0,0,0,0">
                    <w:txbxContent>
                      <w:p w14:paraId="676B079C" w14:textId="4523396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54D03</w:t>
                        </w:r>
                      </w:p>
                    </w:txbxContent>
                  </v:textbox>
                </v:rect>
                <v:rect id="Rectangle 88" o:spid="_x0000_s1509" style="position:absolute;left:5581;top:30149;width:25921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LatwgAAANwAAAAPAAAAZHJzL2Rvd25yZXYueG1sRI/dagIx&#10;FITvBd8hHME7zSql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D5nLatwgAAANwAAAAPAAAA&#10;AAAAAAAAAAAAAAcCAABkcnMvZG93bnJldi54bWxQSwUGAAAAAAMAAwC3AAAA9gIAAAAA&#10;" filled="f" stroked="f">
                  <v:textbox style="mso-fit-shape-to-text:t" inset="0,0,0,0">
                    <w:txbxContent>
                      <w:p w14:paraId="13E33858" w14:textId="315ADA0C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Onvolledig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behandeling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 (minder of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gelijk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aan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17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89" o:spid="_x0000_s1510" style="position:absolute;left:39147;top:30149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4nt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O1/ie2+AAAA3AAAAA8AAAAAAAAA&#10;AAAAAAAABwIAAGRycy9kb3ducmV2LnhtbFBLBQYAAAAAAwADALcAAADyAgAAAAA=&#10;" filled="f" stroked="f">
                  <v:textbox style="mso-fit-shape-to-text:t" inset="0,0,0,0">
                    <w:txbxContent>
                      <w:p w14:paraId="2481AA7B" w14:textId="71EDAEF8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90" o:spid="_x0000_s1511" style="position:absolute;left:47929;top:30221;width:3188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" filled="f" stroked="f">
                  <v:textbox style="mso-fit-shape-to-text:t" inset="0,0,0,0">
                    <w:txbxContent>
                      <w:p w14:paraId="354072ED" w14:textId="6C941BAB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101,40</w:t>
                        </w:r>
                      </w:p>
                    </w:txbxContent>
                  </v:textbox>
                </v:rect>
                <v:rect id="Rectangle 91" o:spid="_x0000_s1512" style="position:absolute;left:44665;top:30149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bIB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" filled="f" stroked="f">
                  <v:textbox style="mso-fit-shape-to-text:t" inset="0,0,0,0">
                    <w:txbxContent>
                      <w:p w14:paraId="1FC89F97" w14:textId="5F0E0398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92" o:spid="_x0000_s1513" style="position:absolute;left:48406;top:30149;width:260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ea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" filled="f" stroked="f">
                  <v:textbox style="mso-fit-shape-to-text:t" inset="0,0,0,0">
                    <w:txbxContent>
                      <w:p w14:paraId="4C310F31" w14:textId="6E45C9B3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514" style="position:absolute;left:323;top:31724;width:3023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" filled="f" stroked="f">
                  <v:textbox style="mso-fit-shape-to-text:t" inset="0,0,0,0">
                    <w:txbxContent>
                      <w:p w14:paraId="3BDF7C65" w14:textId="031467A5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54D00</w:t>
                        </w:r>
                      </w:p>
                    </w:txbxContent>
                  </v:textbox>
                </v:rect>
                <v:rect id="Rectangle 94" o:spid="_x0000_s1515" style="position:absolute;left:5581;top:31724;width:1855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Cp1wgAAANwAAAAPAAAAZHJzL2Rvd25yZXYueG1sRI/dagIx&#10;FITvC75DOIJ3NatY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D9CCp1wgAAANwAAAAPAAAA&#10;AAAAAAAAAAAAAAcCAABkcnMvZG93bnJldi54bWxQSwUGAAAAAAMAAwC3AAAA9gIAAAAA&#10;" filled="f" stroked="f">
                  <v:textbox style="mso-fit-shape-to-text:t" inset="0,0,0,0">
                    <w:txbxContent>
                      <w:p w14:paraId="498C61B1" w14:textId="056BB9DB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Factuurcode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lopende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behandelingen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ED</w:t>
                        </w:r>
                      </w:p>
                    </w:txbxContent>
                  </v:textbox>
                </v:rect>
                <v:rect id="Rectangle 95" o:spid="_x0000_s1516" style="position:absolute;left:39147;top:31724;width:1600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" filled="f" stroked="f">
                  <v:textbox style="mso-fit-shape-to-text:t" inset="0,0,0,0">
                    <w:txbxContent>
                      <w:p w14:paraId="4691281E" w14:textId="34D2F437" w:rsidR="003D5A23" w:rsidRDefault="003D5A23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uur</w:t>
                        </w:r>
                        <w:proofErr w:type="spellEnd"/>
                      </w:p>
                    </w:txbxContent>
                  </v:textbox>
                </v:rect>
                <v:rect id="Rectangle 96" o:spid="_x0000_s1517" style="position:absolute;left:48088;top:31724;width:3187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" filled="f" stroked="f">
                  <v:textbox style="mso-fit-shape-to-text:t" inset="0,0,0,0">
                    <w:txbxContent>
                      <w:p w14:paraId="65A7CFC3" w14:textId="781A5F33" w:rsidR="003D5A23" w:rsidRDefault="00FD130A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100,20</w:t>
                        </w:r>
                      </w:p>
                    </w:txbxContent>
                  </v:textbox>
                </v:rect>
                <v:rect id="Rectangle 97" o:spid="_x0000_s1518" style="position:absolute;left:44665;top:31724;width:585;height:16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" filled="f" stroked="f">
                  <v:textbox style="mso-fit-shape-to-text:t" inset="0,0,0,0">
                    <w:txbxContent>
                      <w:p w14:paraId="22AF5EE6" w14:textId="07B31E96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€            </w:t>
                        </w:r>
                      </w:p>
                    </w:txbxContent>
                  </v:textbox>
                </v:rect>
                <v:rect id="Rectangle 98" o:spid="_x0000_s1519" style="position:absolute;left:48406;top:31724;width:260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BwwgAAANwAAAAPAAAAZHJzL2Rvd25yZXYueG1sRI/NigIx&#10;EITvgu8QWvCmGU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B8RSBwwgAAANwAAAAPAAAA&#10;AAAAAAAAAAAAAAcCAABkcnMvZG93bnJldi54bWxQSwUGAAAAAAMAAwC3AAAA9gIAAAAA&#10;" filled="f" stroked="f">
                  <v:textbox style="mso-fit-shape-to-text:t" inset="0,0,0,0">
                    <w:txbxContent>
                      <w:p w14:paraId="445B398F" w14:textId="6E891F1E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520" style="position:absolute;left:44665;top:41179;width:261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kmU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BHGkmUwgAAANwAAAAPAAAA&#10;AAAAAAAAAAAAAAcCAABkcnMvZG93bnJldi54bWxQSwUGAAAAAAMAAwC3AAAA9gIAAAAA&#10;" filled="f" stroked="f">
                  <v:textbox style="mso-fit-shape-to-text:t" inset="0,0,0,0">
                    <w:txbxContent>
                      <w:p w14:paraId="20C7A1E2" w14:textId="49B400D9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124" o:spid="_x0000_s1521" style="position:absolute;left:47618;top:41179;width:261;height:17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uwP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ChW7A/BAAAA3AAAAA8AAAAA&#10;AAAAAAAAAAAABwIAAGRycy9kb3ducmV2LnhtbFBLBQYAAAAAAwADALcAAAD1AgAAAAA=&#10;" filled="f" stroked="f">
                  <v:textbox style="mso-fit-shape-to-text:t" inset="0,0,0,0">
                    <w:txbxContent>
                      <w:p w14:paraId="51E2ACE1" w14:textId="46765BBF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522" style="position:absolute;left:323;top:42824;width:35014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HJ4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NiEcnjBAAAA3AAAAA8AAAAA&#10;AAAAAAAAAAAABwIAAGRycy9kb3ducmV2LnhtbFBLBQYAAAAAAwADALcAAAD1AgAAAAA=&#10;" filled="f" stroked="f">
                  <v:textbox style="mso-fit-shape-to-text:t" inset="0,0,0,0">
                    <w:txbxContent>
                      <w:p w14:paraId="72BFD622" w14:textId="0A20BA79" w:rsidR="003D5A23" w:rsidRDefault="003D5A23"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*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nadere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toelichting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op de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functiegroep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zie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tabel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"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Functiegroepindeling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sz w:val="18"/>
                            <w:szCs w:val="18"/>
                            <w:lang w:val="en-US"/>
                          </w:rPr>
                          <w:t>"</w:t>
                        </w:r>
                      </w:p>
                    </w:txbxContent>
                  </v:textbox>
                </v:rect>
                <v:line id="Line 126" o:spid="_x0000_s1523" style="position:absolute;flip:y;visibility:visible;mso-wrap-style:square" from="63,63" to="69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" strokecolor="#d4d4d4" strokeweight="0"/>
                <v:rect id="Rectangle 127" o:spid="_x0000_s1524" style="position:absolute;left:63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" fillcolor="#d4d4d4" stroked="f"/>
                <v:line id="Line 128" o:spid="_x0000_s1525" style="position:absolute;flip:y;visibility:visible;mso-wrap-style:square" from="5321,63" to="532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" strokecolor="#d4d4d4" strokeweight="0"/>
                <v:rect id="Rectangle 129" o:spid="_x0000_s1526" style="position:absolute;left:5321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" fillcolor="#d4d4d4" stroked="f"/>
                <v:line id="Line 130" o:spid="_x0000_s1527" style="position:absolute;flip:y;visibility:visible;mso-wrap-style:square" from="38881,63" to="3888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" strokecolor="#d4d4d4" strokeweight="0"/>
                <v:rect id="Rectangle 131" o:spid="_x0000_s1528" style="position:absolute;left:38881;width:69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" fillcolor="#d4d4d4" stroked="f"/>
                <v:line id="Line 132" o:spid="_x0000_s1529" style="position:absolute;flip:y;visibility:visible;mso-wrap-style:square" from="44138,63" to="44145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" strokecolor="#d4d4d4" strokeweight="0"/>
                <v:rect id="Rectangle 133" o:spid="_x0000_s1530" style="position:absolute;left:44138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" fillcolor="#d4d4d4" stroked="f"/>
                <v:line id="Line 134" o:spid="_x0000_s1531" style="position:absolute;flip:y;visibility:visible;mso-wrap-style:square" from="51498,63" to="51504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" strokecolor="#d4d4d4" strokeweight="0"/>
                <v:rect id="Rectangle 135" o:spid="_x0000_s1532" style="position:absolute;left:51498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" fillcolor="#d4d4d4" stroked="f"/>
                <v:rect id="Rectangle 136" o:spid="_x0000_s1533" style="position:absolute;width:57543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639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oDeEvzPxCMjJDQAA//8DAFBLAQItABQABgAIAAAAIQDb4fbL7gAAAIUBAAATAAAAAAAA&#10;AAAAAAAAAAAAAABbQ29udGVudF9UeXBlc10ueG1sUEsBAi0AFAAGAAgAAAAhAFr0LFu/AAAAFQEA&#10;AAsAAAAAAAAAAAAAAAAAHwEAAF9yZWxzLy5yZWxzUEsBAi0AFAAGAAgAAAAhAAqnrf3HAAAA3AAA&#10;AA8AAAAAAAAAAAAAAAAABwIAAGRycy9kb3ducmV2LnhtbFBLBQYAAAAAAwADALcAAAD7AgAAAAA=&#10;" fillcolor="black" stroked="f"/>
                <v:line id="Line 137" o:spid="_x0000_s1534" style="position:absolute;flip:y;visibility:visible;mso-wrap-style:square" from="57607,63" to="57613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" strokecolor="#d4d4d4" strokeweight="0"/>
                <v:rect id="Rectangle 138" o:spid="_x0000_s1535" style="position:absolute;left:57607;width:63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" fillcolor="#d4d4d4" stroked="f"/>
                <v:line id="Line 139" o:spid="_x0000_s1536" style="position:absolute;visibility:visible;mso-wrap-style:square" from="127,6369" to="57537,6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" strokeweight="0"/>
                <v:rect id="Rectangle 140" o:spid="_x0000_s1537" style="position:absolute;left:127;top:6369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" fillcolor="black" stroked="f"/>
                <v:line id="Line 141" o:spid="_x0000_s1538" style="position:absolute;visibility:visible;mso-wrap-style:square" from="127,7943" to="57537,7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" strokeweight="0"/>
                <v:rect id="Rectangle 142" o:spid="_x0000_s1539" style="position:absolute;left:127;top:7943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tiD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Fw0If7mXgE5OQGAAD//wMAUEsBAi0AFAAGAAgAAAAhANvh9svuAAAAhQEAABMAAAAAAAAA&#10;AAAAAAAAAAAAAFtDb250ZW50X1R5cGVzXS54bWxQSwECLQAUAAYACAAAACEAWvQsW78AAAAVAQAA&#10;CwAAAAAAAAAAAAAAAAAfAQAAX3JlbHMvLnJlbHNQSwECLQAUAAYACAAAACEALZrYg8YAAADcAAAA&#10;DwAAAAAAAAAAAAAAAAAHAgAAZHJzL2Rvd25yZXYueG1sUEsFBgAAAAADAAMAtwAAAPoCAAAAAA==&#10;" fillcolor="black" stroked="f"/>
                <v:line id="Line 143" o:spid="_x0000_s1540" style="position:absolute;visibility:visible;mso-wrap-style:square" from="127,9525" to="57537,9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" strokeweight="0"/>
                <v:rect id="Rectangle 144" o:spid="_x0000_s1541" style="position:absolute;left:127;top:9525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" fillcolor="black" stroked="f"/>
                <v:line id="Line 145" o:spid="_x0000_s1542" style="position:absolute;visibility:visible;mso-wrap-style:square" from="127,11099" to="57537,1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" strokeweight="0"/>
                <v:rect id="Rectangle 146" o:spid="_x0000_s1543" style="position:absolute;left:127;top:11099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" fillcolor="black" stroked="f"/>
                <v:line id="Line 147" o:spid="_x0000_s1544" style="position:absolute;visibility:visible;mso-wrap-style:square" from="127,12674" to="57537,12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" strokeweight="0"/>
                <v:rect id="Rectangle 148" o:spid="_x0000_s1545" style="position:absolute;left:127;top:12674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u9p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xHM7ifiUdALm4AAAD//wMAUEsBAi0AFAAGAAgAAAAhANvh9svuAAAAhQEAABMAAAAAAAAA&#10;AAAAAAAAAAAAAFtDb250ZW50X1R5cGVzXS54bWxQSwECLQAUAAYACAAAACEAWvQsW78AAAAVAQAA&#10;CwAAAAAAAAAAAAAAAAAfAQAAX3JlbHMvLnJlbHNQSwECLQAUAAYACAAAACEATHLvacYAAADcAAAA&#10;DwAAAAAAAAAAAAAAAAAHAgAAZHJzL2Rvd25yZXYueG1sUEsFBgAAAAADAAMAtwAAAPoCAAAAAA==&#10;" fillcolor="black" stroked="f"/>
                <v:line id="Line 149" o:spid="_x0000_s1546" style="position:absolute;visibility:visible;mso-wrap-style:square" from="127,14249" to="57537,1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" strokeweight="0"/>
                <v:rect id="Rectangle 150" o:spid="_x0000_s1547" style="position:absolute;left:127;top:14249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" fillcolor="black" stroked="f"/>
                <v:line id="Line 151" o:spid="_x0000_s1548" style="position:absolute;visibility:visible;mso-wrap-style:square" from="127,15830" to="57537,15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" strokeweight="0"/>
                <v:rect id="Rectangle 152" o:spid="_x0000_s1549" style="position:absolute;left:127;top:15830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" fillcolor="black" stroked="f"/>
                <v:line id="Line 153" o:spid="_x0000_s1550" style="position:absolute;visibility:visible;mso-wrap-style:square" from="127,17405" to="57537,17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" strokeweight="0"/>
                <v:rect id="Rectangle 154" o:spid="_x0000_s1551" style="position:absolute;left:127;top:17405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nOxxwAAANw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VP4PxOPgMyvAAAA//8DAFBLAQItABQABgAIAAAAIQDb4fbL7gAAAIUBAAATAAAAAAAA&#10;AAAAAAAAAAAAAABbQ29udGVudF9UeXBlc10ueG1sUEsBAi0AFAAGAAgAAAAhAFr0LFu/AAAAFQEA&#10;AAsAAAAAAAAAAAAAAAAAHwEAAF9yZWxzLy5yZWxzUEsBAi0AFAAGAAgAAAAhAEjmc7HHAAAA3AAA&#10;AA8AAAAAAAAAAAAAAAAABwIAAGRycy9kb3ducmV2LnhtbFBLBQYAAAAAAwADALcAAAD7AgAAAAA=&#10;" fillcolor="black" stroked="f"/>
                <v:line id="Line 155" o:spid="_x0000_s1552" style="position:absolute;visibility:visible;mso-wrap-style:square" from="127,18980" to="57537,18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" strokeweight="0"/>
                <v:rect id="Rectangle 156" o:spid="_x0000_s1553" style="position:absolute;left:127;top:18980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" fillcolor="black" stroked="f"/>
                <v:line id="Line 157" o:spid="_x0000_s1554" style="position:absolute;visibility:visible;mso-wrap-style:square" from="127,20554" to="57537,20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" strokeweight="0"/>
                <v:rect id="Rectangle 158" o:spid="_x0000_s1555" style="position:absolute;left:127;top:20554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" fillcolor="black" stroked="f"/>
                <v:line id="Line 159" o:spid="_x0000_s1556" style="position:absolute;visibility:visible;mso-wrap-style:square" from="127,22136" to="57537,22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" strokeweight="0"/>
                <v:rect id="Rectangle 160" o:spid="_x0000_s1557" style="position:absolute;left:127;top:22136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" fillcolor="black" stroked="f"/>
                <v:line id="Line 161" o:spid="_x0000_s1558" style="position:absolute;visibility:visible;mso-wrap-style:square" from="127,23710" to="57537,2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" strokeweight="0"/>
                <v:rect id="Rectangle 162" o:spid="_x0000_s1559" style="position:absolute;left:127;top:23710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" fillcolor="black" stroked="f"/>
                <v:line id="Line 163" o:spid="_x0000_s1560" style="position:absolute;visibility:visible;mso-wrap-style:square" from="127,25285" to="57537,2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" strokeweight="0"/>
                <v:rect id="Rectangle 164" o:spid="_x0000_s1561" style="position:absolute;left:127;top:25285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" fillcolor="black" stroked="f"/>
                <v:line id="Line 165" o:spid="_x0000_s1562" style="position:absolute;visibility:visible;mso-wrap-style:square" from="127,26860" to="57537,26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" strokeweight="0"/>
                <v:rect id="Rectangle 166" o:spid="_x0000_s1563" style="position:absolute;left:127;top:26860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" fillcolor="black" stroked="f"/>
                <v:line id="Line 167" o:spid="_x0000_s1564" style="position:absolute;visibility:visible;mso-wrap-style:square" from="127,28441" to="57537,28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" strokeweight="0"/>
                <v:rect id="Rectangle 168" o:spid="_x0000_s1565" style="position:absolute;left:127;top:28441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" fillcolor="black" stroked="f"/>
                <v:line id="Line 169" o:spid="_x0000_s1566" style="position:absolute;visibility:visible;mso-wrap-style:square" from="127,30016" to="57537,30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" strokeweight="0"/>
                <v:rect id="Rectangle 170" o:spid="_x0000_s1567" style="position:absolute;left:127;top:30016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" fillcolor="black" stroked="f"/>
                <v:line id="Line 171" o:spid="_x0000_s1568" style="position:absolute;visibility:visible;mso-wrap-style:square" from="127,31591" to="57537,31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" strokeweight="0"/>
                <v:rect id="Rectangle 172" o:spid="_x0000_s1569" style="position:absolute;left:127;top:31591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" fillcolor="black" stroked="f"/>
                <v:line id="Line 173" o:spid="_x0000_s1570" style="position:absolute;visibility:visible;mso-wrap-style:square" from="127,33166" to="57537,33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" strokeweight="0"/>
                <v:rect id="Rectangle 174" o:spid="_x0000_s1571" style="position:absolute;left:127;top:33166;width:57410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" fillcolor="black" stroked="f"/>
                <v:line id="Line 175" o:spid="_x0000_s1572" style="position:absolute;visibility:visible;mso-wrap-style:square" from="127,34747" to="57537,34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" strokeweight="0"/>
                <v:rect id="Rectangle 176" o:spid="_x0000_s1573" style="position:absolute;left:127;top:34747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" fillcolor="black" stroked="f"/>
                <v:rect id="Rectangle 178" o:spid="_x0000_s1574" style="position:absolute;left:127;top:36322;width:57410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iXU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Bxwh+z8QjICd3AAAA//8DAFBLAQItABQABgAIAAAAIQDb4fbL7gAAAIUBAAATAAAAAAAA&#10;AAAAAAAAAAAAAABbQ29udGVudF9UeXBlc10ueG1sUEsBAi0AFAAGAAgAAAAhAFr0LFu/AAAAFQEA&#10;AAsAAAAAAAAAAAAAAAAAHwEAAF9yZWxzLy5yZWxzUEsBAi0AFAAGAAgAAAAhAIIeJdTHAAAA3AAA&#10;AA8AAAAAAAAAAAAAAAAABwIAAGRycy9kb3ducmV2LnhtbFBLBQYAAAAAAwADALcAAAD7AgAAAAA=&#10;" fillcolor="black" stroked="f"/>
                <v:line id="Line 179" o:spid="_x0000_s1575" style="position:absolute;visibility:visible;mso-wrap-style:square" from="127,37896" to="57537,37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tHD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oZp&#10;nB/PxCMg5y8AAAD//wMAUEsBAi0AFAAGAAgAAAAhANvh9svuAAAAhQEAABMAAAAAAAAAAAAAAAAA&#10;AAAAAFtDb250ZW50X1R5cGVzXS54bWxQSwECLQAUAAYACAAAACEAWvQsW78AAAAVAQAACwAAAAAA&#10;AAAAAAAAAAAfAQAAX3JlbHMvLnJlbHNQSwECLQAUAAYACAAAACEASNrRw8AAAADcAAAADwAAAAAA&#10;AAAAAAAAAAAHAgAAZHJzL2Rvd25yZXYueG1sUEsFBgAAAAADAAMAtwAAAPQCAAAAAA==&#10;" strokeweight="0"/>
                <v:rect id="Rectangle 180" o:spid="_x0000_s1576" style="position:absolute;left:127;top:37896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" fillcolor="black" stroked="f"/>
                <v:line id="Line 181" o:spid="_x0000_s1577" style="position:absolute;visibility:visible;mso-wrap-style:square" from="127,39471" to="57537,39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ov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" strokeweight="0"/>
                <v:rect id="Rectangle 182" o:spid="_x0000_s1578" style="position:absolute;left:127;top:39471;width:57410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IZ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Wj7BluZ+IRkLMrAAAA//8DAFBLAQItABQABgAIAAAAIQDb4fbL7gAAAIUBAAATAAAAAAAA&#10;AAAAAAAAAAAAAABbQ29udGVudF9UeXBlc10ueG1sUEsBAi0AFAAGAAgAAAAhAFr0LFu/AAAAFQEA&#10;AAsAAAAAAAAAAAAAAAAAHwEAAF9yZWxzLy5yZWxzUEsBAi0AFAAGAAgAAAAhANYjYhnHAAAA3AAA&#10;AA8AAAAAAAAAAAAAAAAABwIAAGRycy9kb3ducmV2LnhtbFBLBQYAAAAAAwADALcAAAD7AgAAAAA=&#10;" fillcolor="black" stroked="f"/>
                <v:line id="Line 183" o:spid="_x0000_s1579" style="position:absolute;visibility:visible;mso-wrap-style:square" from="127,41052" to="57537,41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" strokeweight="0"/>
                <v:rect id="Rectangle 184" o:spid="_x0000_s1580" style="position:absolute;left:127;top:41052;width:5741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" fillcolor="black" stroked="f"/>
                <v:rect id="Rectangle 185" o:spid="_x0000_s1581" style="position:absolute;width:127;height:42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" fillcolor="black" stroked="f"/>
                <v:line id="Line 186" o:spid="_x0000_s1582" style="position:absolute;visibility:visible;mso-wrap-style:square" from="38881,127" to="38881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" strokeweight="0"/>
                <v:rect id="Rectangle 187" o:spid="_x0000_s1583" style="position:absolute;left:38881;top:127;width:69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" fillcolor="black" stroked="f"/>
                <v:line id="Line 188" o:spid="_x0000_s1584" style="position:absolute;visibility:visible;mso-wrap-style:square" from="44138,127" to="44138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" strokeweight="0"/>
                <v:rect id="Rectangle 189" o:spid="_x0000_s1585" style="position:absolute;left:44138;top:127;width:64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" fillcolor="black" stroked="f"/>
                <v:line id="Line 190" o:spid="_x0000_s1586" style="position:absolute;visibility:visible;mso-wrap-style:square" from="51498,127" to="51498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" strokeweight="0"/>
                <v:rect id="Rectangle 191" o:spid="_x0000_s1587" style="position:absolute;left:51498;top:127;width:64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" fillcolor="black" stroked="f"/>
                <v:rect id="Rectangle 192" o:spid="_x0000_s1588" style="position:absolute;left:127;top:42627;width:57543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vTE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h+A2uZ+IRkNN/AAAA//8DAFBLAQItABQABgAIAAAAIQDb4fbL7gAAAIUBAAATAAAAAAAA&#10;AAAAAAAAAAAAAABbQ29udGVudF9UeXBlc10ueG1sUEsBAi0AFAAGAAgAAAAhAFr0LFu/AAAAFQEA&#10;AAsAAAAAAAAAAAAAAAAAHwEAAF9yZWxzLy5yZWxzUEsBAi0AFAAGAAgAAAAhAFP69MTHAAAA3AAA&#10;AA8AAAAAAAAAAAAAAAAABwIAAGRycy9kb3ducmV2LnhtbFBLBQYAAAAAAwADALcAAAD7AgAAAAA=&#10;" fillcolor="black" stroked="f"/>
                <v:rect id="Rectangle 193" o:spid="_x0000_s1589" style="position:absolute;left:57537;top:127;width:133;height:4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2yw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YxnI7ifiUdALm4AAAD//wMAUEsBAi0AFAAGAAgAAAAhANvh9svuAAAAhQEAABMAAAAAAAAA&#10;AAAAAAAAAAAAAFtDb250ZW50X1R5cGVzXS54bWxQSwECLQAUAAYACAAAACEAWvQsW78AAAAVAQAA&#10;CwAAAAAAAAAAAAAAAAAfAQAAX3JlbHMvLnJlbHNQSwECLQAUAAYACAAAACEA3BNssMYAAADcAAAA&#10;DwAAAAAAAAAAAAAAAAAHAgAAZHJzL2Rvd25yZXYueG1sUEsFBgAAAAADAAMAtwAAAPoCAAAAAA==&#10;" fillcolor="black" stroked="f"/>
                <v:line id="Line 194" o:spid="_x0000_s1590" style="position:absolute;visibility:visible;mso-wrap-style:square" from="5321,127" to="5321,4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" strokeweight="0"/>
                <v:rect id="Rectangle 195" o:spid="_x0000_s1591" style="position:absolute;left:5321;top:127;width:63;height:42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" fillcolor="black" stroked="f"/>
                <v:line id="Line 196" o:spid="_x0000_s1592" style="position:absolute;visibility:visible;mso-wrap-style:square" from="63,42760" to="69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" strokecolor="#d4d4d4" strokeweight="0"/>
                <v:rect id="Rectangle 197" o:spid="_x0000_s1593" style="position:absolute;left:63;top:42760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" fillcolor="#d4d4d4" stroked="f"/>
                <v:line id="Line 198" o:spid="_x0000_s1594" style="position:absolute;visibility:visible;mso-wrap-style:square" from="5321,44335" to="5327,44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" strokecolor="#d4d4d4" strokeweight="0"/>
                <v:rect id="Rectangle 199" o:spid="_x0000_s1595" style="position:absolute;left:5321;top:44335;width:6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" fillcolor="#d4d4d4" stroked="f"/>
                <v:line id="Line 200" o:spid="_x0000_s1596" style="position:absolute;visibility:visible;mso-wrap-style:square" from="38881,42760" to="38887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" strokecolor="#d4d4d4" strokeweight="0"/>
                <v:rect id="Rectangle 201" o:spid="_x0000_s1597" style="position:absolute;left:38881;top:42760;width:69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" fillcolor="#d4d4d4" stroked="f"/>
                <v:line id="Line 202" o:spid="_x0000_s1598" style="position:absolute;visibility:visible;mso-wrap-style:square" from="44138,42760" to="44145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" strokecolor="#d4d4d4" strokeweight="0"/>
                <v:rect id="Rectangle 203" o:spid="_x0000_s1599" style="position:absolute;left:44138;top:42760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oX4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aQZ8/wdyYdAbn6BQAA//8DAFBLAQItABQABgAIAAAAIQDb4fbL7gAAAIUBAAATAAAAAAAAAAAA&#10;AAAAAAAAAABbQ29udGVudF9UeXBlc10ueG1sUEsBAi0AFAAGAAgAAAAhAFr0LFu/AAAAFQEAAAsA&#10;AAAAAAAAAAAAAAAAHwEAAF9yZWxzLy5yZWxzUEsBAi0AFAAGAAgAAAAhAF/2hfjEAAAA3AAAAA8A&#10;AAAAAAAAAAAAAAAABwIAAGRycy9kb3ducmV2LnhtbFBLBQYAAAAAAwADALcAAAD4AgAAAAA=&#10;" fillcolor="#d4d4d4" stroked="f"/>
                <v:line id="Line 204" o:spid="_x0000_s1600" style="position:absolute;visibility:visible;mso-wrap-style:square" from="51498,42760" to="51504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" strokecolor="#d4d4d4" strokeweight="0"/>
                <v:rect id="Rectangle 206" o:spid="_x0000_s1601" style="position:absolute;left:51498;top:42760;width:64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" fillcolor="#d4d4d4" stroked="f"/>
                <v:line id="Line 207" o:spid="_x0000_s1602" style="position:absolute;visibility:visible;mso-wrap-style:square" from="57607,42760" to="57613,44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" strokecolor="#d4d4d4" strokeweight="0"/>
                <v:rect id="Rectangle 208" o:spid="_x0000_s1603" style="position:absolute;left:57607;top:42760;width:63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" fillcolor="#d4d4d4" stroked="f"/>
                <v:line id="Line 209" o:spid="_x0000_s1604" style="position:absolute;visibility:visible;mso-wrap-style:square" from="57670,63" to="57677,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" strokecolor="#d4d4d4" strokeweight="0"/>
                <v:rect id="Rectangle 210" o:spid="_x0000_s1605" style="position:absolute;left:57670;top:63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" fillcolor="#d4d4d4" stroked="f"/>
                <v:line id="Line 211" o:spid="_x0000_s1606" style="position:absolute;visibility:visible;mso-wrap-style:square" from="57670,6369" to="57677,6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" strokecolor="#d4d4d4" strokeweight="0"/>
                <v:rect id="Rectangle 212" o:spid="_x0000_s1607" style="position:absolute;left:57670;top:6369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" fillcolor="#d4d4d4" stroked="f"/>
                <v:line id="Line 213" o:spid="_x0000_s1608" style="position:absolute;visibility:visible;mso-wrap-style:square" from="57670,7943" to="57677,7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3Gm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M02f4OxOPgJz8AgAA//8DAFBLAQItABQABgAIAAAAIQDb4fbL7gAAAIUBAAATAAAAAAAA&#10;AAAAAAAAAAAAAABbQ29udGVudF9UeXBlc10ueG1sUEsBAi0AFAAGAAgAAAAhAFr0LFu/AAAAFQEA&#10;AAsAAAAAAAAAAAAAAAAAHwEAAF9yZWxzLy5yZWxzUEsBAi0AFAAGAAgAAAAhAHErcabHAAAA3AAA&#10;AA8AAAAAAAAAAAAAAAAABwIAAGRycy9kb3ducmV2LnhtbFBLBQYAAAAAAwADALcAAAD7AgAAAAA=&#10;" strokecolor="#d4d4d4" strokeweight="0"/>
                <v:rect id="Rectangle 214" o:spid="_x0000_s1609" style="position:absolute;left:57670;top:7943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" fillcolor="#d4d4d4" stroked="f"/>
                <v:line id="Line 215" o:spid="_x0000_s1610" style="position:absolute;visibility:visible;mso-wrap-style:square" from="57670,9525" to="57677,9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" strokecolor="#d4d4d4" strokeweight="0"/>
                <v:rect id="Rectangle 216" o:spid="_x0000_s1611" style="position:absolute;left:57670;top:9525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" fillcolor="#d4d4d4" stroked="f"/>
                <v:line id="Line 217" o:spid="_x0000_s1612" style="position:absolute;visibility:visible;mso-wrap-style:square" from="57670,11099" to="57677,11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" strokecolor="#d4d4d4" strokeweight="0"/>
                <v:rect id="Rectangle 218" o:spid="_x0000_s1613" style="position:absolute;left:57670;top:11099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" fillcolor="#d4d4d4" stroked="f"/>
                <v:line id="Line 219" o:spid="_x0000_s1614" style="position:absolute;visibility:visible;mso-wrap-style:square" from="57670,12674" to="57677,12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" strokecolor="#d4d4d4" strokeweight="0"/>
                <v:rect id="Rectangle 220" o:spid="_x0000_s1615" style="position:absolute;left:57670;top:12674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" fillcolor="#d4d4d4" stroked="f"/>
                <v:line id="Line 221" o:spid="_x0000_s1616" style="position:absolute;visibility:visible;mso-wrap-style:square" from="57670,14249" to="57677,14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" strokecolor="#d4d4d4" strokeweight="0"/>
                <v:rect id="Rectangle 222" o:spid="_x0000_s1617" style="position:absolute;left:57670;top:14249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" fillcolor="#d4d4d4" stroked="f"/>
                <v:line id="Line 223" o:spid="_x0000_s1618" style="position:absolute;visibility:visible;mso-wrap-style:square" from="57670,15830" to="57677,15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" strokecolor="#d4d4d4" strokeweight="0"/>
                <v:rect id="Rectangle 224" o:spid="_x0000_s1619" style="position:absolute;left:57670;top:15830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9mY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aQT1/h/0w6AnL+BwAA//8DAFBLAQItABQABgAIAAAAIQDb4fbL7gAAAIUBAAATAAAAAAAAAAAA&#10;AAAAAAAAAABbQ29udGVudF9UeXBlc10ueG1sUEsBAi0AFAAGAAgAAAAhAFr0LFu/AAAAFQEAAAsA&#10;AAAAAAAAAAAAAAAAHwEAAF9yZWxzLy5yZWxzUEsBAi0AFAAGAAgAAAAhABRD2ZjEAAAA3AAAAA8A&#10;AAAAAAAAAAAAAAAABwIAAGRycy9kb3ducmV2LnhtbFBLBQYAAAAAAwADALcAAAD4AgAAAAA=&#10;" fillcolor="#d4d4d4" stroked="f"/>
                <v:line id="Line 225" o:spid="_x0000_s1620" style="position:absolute;visibility:visible;mso-wrap-style:square" from="57670,17405" to="57677,17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" strokecolor="#d4d4d4" strokeweight="0"/>
                <v:rect id="Rectangle 226" o:spid="_x0000_s1621" style="position:absolute;left:57670;top:17405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" fillcolor="#d4d4d4" stroked="f"/>
                <v:line id="Line 227" o:spid="_x0000_s1622" style="position:absolute;visibility:visible;mso-wrap-style:square" from="57670,18980" to="57677,18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" strokecolor="#d4d4d4" strokeweight="0"/>
                <v:rect id="Rectangle 228" o:spid="_x0000_s1623" style="position:absolute;left:57670;top:18980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" fillcolor="#d4d4d4" stroked="f"/>
                <v:line id="Line 229" o:spid="_x0000_s1624" style="position:absolute;visibility:visible;mso-wrap-style:square" from="57670,20554" to="57677,20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" strokecolor="#d4d4d4" strokeweight="0"/>
                <v:rect id="Rectangle 230" o:spid="_x0000_s1625" style="position:absolute;left:57670;top:20554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lG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Xk&#10;L2l+OpOOgNz+AgAA//8DAFBLAQItABQABgAIAAAAIQDb4fbL7gAAAIUBAAATAAAAAAAAAAAAAAAA&#10;AAAAAABbQ29udGVudF9UeXBlc10ueG1sUEsBAi0AFAAGAAgAAAAhAFr0LFu/AAAAFQEAAAsAAAAA&#10;AAAAAAAAAAAAHwEAAF9yZWxzLy5yZWxzUEsBAi0AFAAGAAgAAAAhAO6hSUbBAAAA3AAAAA8AAAAA&#10;AAAAAAAAAAAABwIAAGRycy9kb3ducmV2LnhtbFBLBQYAAAAAAwADALcAAAD1AgAAAAA=&#10;" fillcolor="#d4d4d4" stroked="f"/>
                <v:line id="Line 231" o:spid="_x0000_s1626" style="position:absolute;visibility:visible;mso-wrap-style:square" from="57670,22136" to="57677,2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" strokecolor="#d4d4d4" strokeweight="0"/>
                <v:rect id="Rectangle 232" o:spid="_x0000_s1627" style="position:absolute;left:57670;top:22136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" fillcolor="#d4d4d4" stroked="f"/>
                <v:line id="Line 233" o:spid="_x0000_s1628" style="position:absolute;visibility:visible;mso-wrap-style:square" from="57670,23710" to="57677,2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" strokecolor="#d4d4d4" strokeweight="0"/>
                <v:rect id="Rectangle 234" o:spid="_x0000_s1629" style="position:absolute;left:57670;top:23710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" fillcolor="#d4d4d4" stroked="f"/>
                <v:line id="Line 235" o:spid="_x0000_s1630" style="position:absolute;visibility:visible;mso-wrap-style:square" from="57670,25285" to="57677,25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" strokecolor="#d4d4d4" strokeweight="0"/>
                <v:rect id="Rectangle 236" o:spid="_x0000_s1631" style="position:absolute;left:57670;top:25285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" fillcolor="#d4d4d4" stroked="f"/>
                <v:line id="Line 237" o:spid="_x0000_s1632" style="position:absolute;visibility:visible;mso-wrap-style:square" from="57670,26860" to="57677,26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" strokecolor="#d4d4d4" strokeweight="0"/>
                <v:rect id="Rectangle 238" o:spid="_x0000_s1633" style="position:absolute;left:57670;top:26860;width:64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" fillcolor="#d4d4d4" stroked="f"/>
                <v:line id="Line 239" o:spid="_x0000_s1634" style="position:absolute;visibility:visible;mso-wrap-style:square" from="57670,28441" to="57677,2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" strokecolor="#d4d4d4" strokeweight="0"/>
                <v:rect id="Rectangle 240" o:spid="_x0000_s1635" style="position:absolute;left:57670;top:28441;width:64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zo7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Xk&#10;L2l+OpOOgNz+AgAA//8DAFBLAQItABQABgAIAAAAIQDb4fbL7gAAAIUBAAATAAAAAAAAAAAAAAAA&#10;AAAAAABbQ29udGVudF9UeXBlc10ueG1sUEsBAi0AFAAGAAgAAAAhAFr0LFu/AAAAFQEAAAsAAAAA&#10;AAAAAAAAAAAAHwEAAF9yZWxzLy5yZWxzUEsBAi0AFAAGAAgAAAAhALanOjvBAAAA3AAAAA8AAAAA&#10;AAAAAAAAAAAABwIAAGRycy9kb3ducmV2LnhtbFBLBQYAAAAAAwADALcAAAD1AgAAAAA=&#10;" fillcolor="#d4d4d4" stroked="f"/>
                <v:line id="Line 241" o:spid="_x0000_s1636" style="position:absolute;visibility:visible;mso-wrap-style:square" from="57670,30016" to="57677,30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" strokecolor="#d4d4d4" strokeweight="0"/>
                <v:rect id="Rectangle 242" o:spid="_x0000_s1637" style="position:absolute;left:57670;top:30016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" fillcolor="#d4d4d4" stroked="f"/>
                <v:line id="Line 243" o:spid="_x0000_s1638" style="position:absolute;visibility:visible;mso-wrap-style:square" from="57670,31591" to="57677,31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" strokecolor="#d4d4d4" strokeweight="0"/>
                <v:rect id="Rectangle 244" o:spid="_x0000_s1639" style="position:absolute;left:57670;top:31591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" fillcolor="#d4d4d4" stroked="f"/>
                <v:line id="Line 245" o:spid="_x0000_s1640" style="position:absolute;visibility:visible;mso-wrap-style:square" from="57670,33166" to="57677,33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" strokecolor="#d4d4d4" strokeweight="0"/>
                <v:rect id="Rectangle 246" o:spid="_x0000_s1641" style="position:absolute;left:57670;top:33166;width:64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" fillcolor="#d4d4d4" stroked="f"/>
                <v:line id="Line 247" o:spid="_x0000_s1642" style="position:absolute;visibility:visible;mso-wrap-style:square" from="57670,34747" to="57677,34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" strokecolor="#d4d4d4" strokeweight="0"/>
                <v:rect id="Rectangle 248" o:spid="_x0000_s1643" style="position:absolute;left:57670;top:34747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" fillcolor="#d4d4d4" stroked="f"/>
                <v:line id="Line 257" o:spid="_x0000_s1644" style="position:absolute;visibility:visible;mso-wrap-style:square" from="57670,42691" to="57677,42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" strokecolor="#d4d4d4" strokeweight="0"/>
                <v:rect id="Rectangle 258" o:spid="_x0000_s1645" style="position:absolute;left:57670;top:42691;width:64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" fillcolor="#d4d4d4" stroked="f"/>
                <v:line id="Line 259" o:spid="_x0000_s1646" style="position:absolute;visibility:visible;mso-wrap-style:square" from="63,44265" to="57670,4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" strokecolor="#d4d4d4" strokeweight="0"/>
                <v:rect id="Rectangle 260" o:spid="_x0000_s1647" style="position:absolute;left:63;top:44265;width:57671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" fillcolor="#d4d4d4" stroked="f"/>
                <w10:wrap type="square"/>
              </v:group>
            </w:pict>
          </mc:Fallback>
        </mc:AlternateContent>
      </w:r>
    </w:p>
    <w:p w14:paraId="1395BDB3" w14:textId="12844C57" w:rsidR="001B7132" w:rsidRPr="002155EA" w:rsidRDefault="002E06E8" w:rsidP="00880AB4">
      <w:pPr>
        <w:pStyle w:val="Geenafstand"/>
        <w:rPr>
          <w:rFonts w:asciiTheme="minorHAnsi" w:hAnsiTheme="minorHAnsi" w:cstheme="minorHAnsi"/>
          <w:bCs/>
          <w:color w:val="auto"/>
          <w:sz w:val="22"/>
        </w:rPr>
      </w:pPr>
      <w:r>
        <w:rPr>
          <w:rFonts w:ascii="Arial" w:hAnsi="Arial" w:cs="Arial"/>
          <w:b/>
          <w:color w:val="auto"/>
        </w:rPr>
        <w:t>Functiegroepindeling</w:t>
      </w:r>
      <w:r w:rsidR="002155EA">
        <w:rPr>
          <w:rFonts w:ascii="Arial" w:hAnsi="Arial" w:cs="Arial"/>
          <w:b/>
          <w:color w:val="auto"/>
        </w:rPr>
        <w:t xml:space="preserve"> </w:t>
      </w:r>
      <w:r w:rsidR="002155EA" w:rsidRPr="002155EA">
        <w:rPr>
          <w:rFonts w:asciiTheme="minorHAnsi" w:hAnsiTheme="minorHAnsi" w:cstheme="minorHAnsi"/>
          <w:bCs/>
          <w:color w:val="auto"/>
          <w:sz w:val="22"/>
        </w:rPr>
        <w:t xml:space="preserve">(Behorend bij </w:t>
      </w:r>
      <w:r w:rsidR="00845ED5">
        <w:rPr>
          <w:rFonts w:asciiTheme="minorHAnsi" w:hAnsiTheme="minorHAnsi" w:cstheme="minorHAnsi"/>
          <w:bCs/>
          <w:color w:val="auto"/>
          <w:sz w:val="22"/>
        </w:rPr>
        <w:t>50</w:t>
      </w:r>
      <w:r w:rsidR="002155EA" w:rsidRPr="002155EA">
        <w:rPr>
          <w:rFonts w:asciiTheme="minorHAnsi" w:hAnsiTheme="minorHAnsi" w:cstheme="minorHAnsi"/>
          <w:bCs/>
          <w:color w:val="auto"/>
          <w:sz w:val="22"/>
        </w:rPr>
        <w:t xml:space="preserve">S01 t/m </w:t>
      </w:r>
      <w:r w:rsidR="00845ED5">
        <w:rPr>
          <w:rFonts w:asciiTheme="minorHAnsi" w:hAnsiTheme="minorHAnsi" w:cstheme="minorHAnsi"/>
          <w:bCs/>
          <w:color w:val="auto"/>
          <w:sz w:val="22"/>
        </w:rPr>
        <w:t>50</w:t>
      </w:r>
      <w:r w:rsidR="002155EA" w:rsidRPr="002155EA">
        <w:rPr>
          <w:rFonts w:asciiTheme="minorHAnsi" w:hAnsiTheme="minorHAnsi" w:cstheme="minorHAnsi"/>
          <w:bCs/>
          <w:color w:val="auto"/>
          <w:sz w:val="22"/>
        </w:rPr>
        <w:t>S04)</w:t>
      </w:r>
    </w:p>
    <w:p w14:paraId="3C2CB9D1" w14:textId="37DB209E" w:rsidR="002E06E8" w:rsidRDefault="00856100" w:rsidP="00880AB4">
      <w:pPr>
        <w:pStyle w:val="Geenafstand"/>
        <w:rPr>
          <w:rFonts w:ascii="Arial" w:hAnsi="Arial" w:cs="Arial"/>
          <w:b/>
          <w:color w:val="auto"/>
        </w:rPr>
      </w:pPr>
      <w:r w:rsidRPr="00856100">
        <w:rPr>
          <w:noProof/>
          <w:lang w:eastAsia="nl-NL"/>
        </w:rPr>
        <w:drawing>
          <wp:inline distT="0" distB="0" distL="0" distR="0" wp14:anchorId="0B97B7B4" wp14:editId="25F01F90">
            <wp:extent cx="3246120" cy="177446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208" cy="182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E1DE1" w14:textId="77777777" w:rsidR="002E06E8" w:rsidRDefault="002E06E8" w:rsidP="00880AB4">
      <w:pPr>
        <w:pStyle w:val="Geenafstand"/>
        <w:rPr>
          <w:rFonts w:ascii="Arial" w:hAnsi="Arial" w:cs="Arial"/>
          <w:b/>
          <w:color w:val="auto"/>
        </w:rPr>
      </w:pPr>
    </w:p>
    <w:p w14:paraId="46C27AEB" w14:textId="77777777" w:rsidR="003E3C71" w:rsidRPr="00880AB4" w:rsidRDefault="003E3C71" w:rsidP="00880AB4">
      <w:pPr>
        <w:pStyle w:val="Geenafstand"/>
        <w:rPr>
          <w:rFonts w:ascii="Arial" w:hAnsi="Arial" w:cs="Arial"/>
          <w:b/>
          <w:color w:val="auto"/>
        </w:rPr>
      </w:pPr>
      <w:r w:rsidRPr="00880AB4">
        <w:rPr>
          <w:rFonts w:ascii="Arial" w:hAnsi="Arial" w:cs="Arial"/>
          <w:b/>
          <w:color w:val="auto"/>
        </w:rPr>
        <w:t>Ondertekening aanbieder</w:t>
      </w:r>
    </w:p>
    <w:p w14:paraId="2DF26443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>Aanbieder verklaart de aangekruiste producten op het productenblad te kunnen en willen leveren.</w:t>
      </w:r>
    </w:p>
    <w:p w14:paraId="46FD1E7A" w14:textId="77777777" w:rsidR="003E3C71" w:rsidRPr="00880AB4" w:rsidRDefault="003E3C71" w:rsidP="003E3C7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="Arial"/>
          <w:color w:val="auto"/>
          <w:sz w:val="22"/>
          <w:szCs w:val="20"/>
        </w:rPr>
      </w:pPr>
      <w:r w:rsidRPr="00880AB4">
        <w:rPr>
          <w:rFonts w:asciiTheme="minorHAnsi" w:hAnsiTheme="minorHAnsi" w:cs="Arial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5171" w:type="pct"/>
        <w:tblLook w:val="04A0" w:firstRow="1" w:lastRow="0" w:firstColumn="1" w:lastColumn="0" w:noHBand="0" w:noVBand="1"/>
      </w:tblPr>
      <w:tblGrid>
        <w:gridCol w:w="2457"/>
        <w:gridCol w:w="6915"/>
      </w:tblGrid>
      <w:tr w:rsidR="00880AB4" w:rsidRPr="00880AB4" w14:paraId="01EEDE6F" w14:textId="77777777" w:rsidTr="00880AB4">
        <w:tc>
          <w:tcPr>
            <w:tcW w:w="1311" w:type="pct"/>
          </w:tcPr>
          <w:p w14:paraId="77871AB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Naam aanbieder</w:t>
            </w:r>
          </w:p>
          <w:p w14:paraId="1519BE7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  <w:r w:rsidRPr="00880AB4">
              <w:rPr>
                <w:rFonts w:asciiTheme="minorHAnsi" w:hAnsiTheme="minorHAnsi"/>
                <w:color w:val="auto"/>
                <w:sz w:val="22"/>
              </w:rPr>
              <w:t>(KvK-naam)</w:t>
            </w:r>
          </w:p>
        </w:tc>
        <w:tc>
          <w:tcPr>
            <w:tcW w:w="3689" w:type="pct"/>
          </w:tcPr>
          <w:p w14:paraId="17ADCF1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414D104C" w14:textId="77777777" w:rsidTr="00880AB4">
        <w:tc>
          <w:tcPr>
            <w:tcW w:w="1311" w:type="pct"/>
          </w:tcPr>
          <w:p w14:paraId="43D7EE76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Naam tekenbevoegde</w:t>
            </w:r>
          </w:p>
        </w:tc>
        <w:tc>
          <w:tcPr>
            <w:tcW w:w="3689" w:type="pct"/>
          </w:tcPr>
          <w:p w14:paraId="4DE4102B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18FA46B2" w14:textId="77777777" w:rsidTr="00880AB4">
        <w:tc>
          <w:tcPr>
            <w:tcW w:w="1311" w:type="pct"/>
          </w:tcPr>
          <w:p w14:paraId="447702CF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Datum</w:t>
            </w:r>
          </w:p>
        </w:tc>
        <w:tc>
          <w:tcPr>
            <w:tcW w:w="3689" w:type="pct"/>
          </w:tcPr>
          <w:p w14:paraId="24B398D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</w:p>
        </w:tc>
      </w:tr>
      <w:tr w:rsidR="00880AB4" w:rsidRPr="00880AB4" w14:paraId="36A8D9C2" w14:textId="77777777" w:rsidTr="00880AB4">
        <w:tc>
          <w:tcPr>
            <w:tcW w:w="1311" w:type="pct"/>
          </w:tcPr>
          <w:p w14:paraId="5476DA0D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="Calibri" w:eastAsia="Calibri" w:hAnsi="Calibri"/>
                <w:color w:val="auto"/>
                <w:sz w:val="22"/>
              </w:rPr>
            </w:pPr>
            <w:r w:rsidRPr="00880AB4">
              <w:rPr>
                <w:rFonts w:ascii="Calibri" w:eastAsia="Calibri" w:hAnsi="Calibri"/>
                <w:color w:val="auto"/>
                <w:sz w:val="22"/>
              </w:rPr>
              <w:t>Handtekening</w:t>
            </w:r>
          </w:p>
        </w:tc>
        <w:tc>
          <w:tcPr>
            <w:tcW w:w="3689" w:type="pct"/>
          </w:tcPr>
          <w:p w14:paraId="5BE4BFC1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  <w:p w14:paraId="719D328A" w14:textId="77777777" w:rsidR="003E3C71" w:rsidRPr="00880AB4" w:rsidRDefault="003E3C71" w:rsidP="003E3C71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06B6CA9C" w14:textId="77777777" w:rsidR="003E3C71" w:rsidRPr="00880AB4" w:rsidRDefault="003E3C71" w:rsidP="00845ED5">
      <w:pPr>
        <w:pStyle w:val="Geenafstand"/>
        <w:rPr>
          <w:rFonts w:ascii="Arial" w:hAnsi="Arial" w:cs="Arial"/>
          <w:color w:val="auto"/>
        </w:rPr>
      </w:pPr>
    </w:p>
    <w:sectPr w:rsidR="003E3C71" w:rsidRPr="00880AB4" w:rsidSect="00EC2C4B">
      <w:footerReference w:type="default" r:id="rId9"/>
      <w:headerReference w:type="first" r:id="rId10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3C91" w14:textId="77777777" w:rsidR="00B824B1" w:rsidRDefault="00B824B1" w:rsidP="009D09AC">
      <w:r>
        <w:separator/>
      </w:r>
    </w:p>
  </w:endnote>
  <w:endnote w:type="continuationSeparator" w:id="0">
    <w:p w14:paraId="157E9275" w14:textId="77777777" w:rsidR="00B824B1" w:rsidRDefault="00B824B1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3175B38C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B26A9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8B26A9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AC6B" w14:textId="77777777" w:rsidR="00B824B1" w:rsidRDefault="00B824B1" w:rsidP="009D09AC">
      <w:r>
        <w:separator/>
      </w:r>
    </w:p>
  </w:footnote>
  <w:footnote w:type="continuationSeparator" w:id="0">
    <w:p w14:paraId="5746C492" w14:textId="77777777" w:rsidR="00B824B1" w:rsidRDefault="00B824B1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6CDAC359" w14:textId="77777777" w:rsidTr="002C648E">
      <w:tc>
        <w:tcPr>
          <w:tcW w:w="3119" w:type="dxa"/>
          <w:vAlign w:val="bottom"/>
        </w:tcPr>
        <w:p w14:paraId="42E1DA8E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D8A4736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153B5D43" wp14:editId="21758C4A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851A5B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18804">
    <w:abstractNumId w:val="22"/>
  </w:num>
  <w:num w:numId="2" w16cid:durableId="944657073">
    <w:abstractNumId w:val="5"/>
  </w:num>
  <w:num w:numId="3" w16cid:durableId="198663825">
    <w:abstractNumId w:val="1"/>
  </w:num>
  <w:num w:numId="4" w16cid:durableId="1737166622">
    <w:abstractNumId w:val="0"/>
  </w:num>
  <w:num w:numId="5" w16cid:durableId="173693497">
    <w:abstractNumId w:val="6"/>
  </w:num>
  <w:num w:numId="6" w16cid:durableId="1565335780">
    <w:abstractNumId w:val="13"/>
  </w:num>
  <w:num w:numId="7" w16cid:durableId="986082517">
    <w:abstractNumId w:val="12"/>
  </w:num>
  <w:num w:numId="8" w16cid:durableId="2127311529">
    <w:abstractNumId w:val="16"/>
  </w:num>
  <w:num w:numId="9" w16cid:durableId="1207646847">
    <w:abstractNumId w:val="15"/>
  </w:num>
  <w:num w:numId="10" w16cid:durableId="430393376">
    <w:abstractNumId w:val="7"/>
  </w:num>
  <w:num w:numId="11" w16cid:durableId="1913462203">
    <w:abstractNumId w:val="10"/>
  </w:num>
  <w:num w:numId="12" w16cid:durableId="1651320937">
    <w:abstractNumId w:val="21"/>
  </w:num>
  <w:num w:numId="13" w16cid:durableId="1404990159">
    <w:abstractNumId w:val="19"/>
  </w:num>
  <w:num w:numId="14" w16cid:durableId="358548945">
    <w:abstractNumId w:val="25"/>
  </w:num>
  <w:num w:numId="15" w16cid:durableId="1315258791">
    <w:abstractNumId w:val="8"/>
  </w:num>
  <w:num w:numId="16" w16cid:durableId="1119763874">
    <w:abstractNumId w:val="23"/>
  </w:num>
  <w:num w:numId="17" w16cid:durableId="1163280416">
    <w:abstractNumId w:val="17"/>
  </w:num>
  <w:num w:numId="18" w16cid:durableId="1023164686">
    <w:abstractNumId w:val="3"/>
  </w:num>
  <w:num w:numId="19" w16cid:durableId="153107226">
    <w:abstractNumId w:val="9"/>
  </w:num>
  <w:num w:numId="20" w16cid:durableId="1487044232">
    <w:abstractNumId w:val="11"/>
  </w:num>
  <w:num w:numId="21" w16cid:durableId="1638606161">
    <w:abstractNumId w:val="26"/>
  </w:num>
  <w:num w:numId="22" w16cid:durableId="1876045268">
    <w:abstractNumId w:val="2"/>
  </w:num>
  <w:num w:numId="23" w16cid:durableId="257904616">
    <w:abstractNumId w:val="14"/>
  </w:num>
  <w:num w:numId="24" w16cid:durableId="197666029">
    <w:abstractNumId w:val="18"/>
  </w:num>
  <w:num w:numId="25" w16cid:durableId="603269672">
    <w:abstractNumId w:val="20"/>
  </w:num>
  <w:num w:numId="26" w16cid:durableId="592855766">
    <w:abstractNumId w:val="24"/>
  </w:num>
  <w:num w:numId="27" w16cid:durableId="169006109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02E21"/>
    <w:rsid w:val="00010194"/>
    <w:rsid w:val="000219DA"/>
    <w:rsid w:val="000265CD"/>
    <w:rsid w:val="00056691"/>
    <w:rsid w:val="00062D0D"/>
    <w:rsid w:val="00081FAA"/>
    <w:rsid w:val="00093FD7"/>
    <w:rsid w:val="000A3EC5"/>
    <w:rsid w:val="000A46AA"/>
    <w:rsid w:val="000C19DD"/>
    <w:rsid w:val="000E0CEF"/>
    <w:rsid w:val="000F6489"/>
    <w:rsid w:val="0010626A"/>
    <w:rsid w:val="00116636"/>
    <w:rsid w:val="00142F08"/>
    <w:rsid w:val="00163CC7"/>
    <w:rsid w:val="00170389"/>
    <w:rsid w:val="0018477A"/>
    <w:rsid w:val="00197CB5"/>
    <w:rsid w:val="001B2989"/>
    <w:rsid w:val="001B7132"/>
    <w:rsid w:val="001C6586"/>
    <w:rsid w:val="001F52D0"/>
    <w:rsid w:val="002155EA"/>
    <w:rsid w:val="002215DA"/>
    <w:rsid w:val="00250B5E"/>
    <w:rsid w:val="00264FBC"/>
    <w:rsid w:val="00266981"/>
    <w:rsid w:val="00266D5F"/>
    <w:rsid w:val="00273B02"/>
    <w:rsid w:val="00274780"/>
    <w:rsid w:val="002814D9"/>
    <w:rsid w:val="002C48B1"/>
    <w:rsid w:val="002C648E"/>
    <w:rsid w:val="002E06E8"/>
    <w:rsid w:val="003031DC"/>
    <w:rsid w:val="003043BE"/>
    <w:rsid w:val="00305C91"/>
    <w:rsid w:val="0032244E"/>
    <w:rsid w:val="00322A60"/>
    <w:rsid w:val="00324659"/>
    <w:rsid w:val="00330511"/>
    <w:rsid w:val="003413B3"/>
    <w:rsid w:val="003420DD"/>
    <w:rsid w:val="00350657"/>
    <w:rsid w:val="00362CCE"/>
    <w:rsid w:val="00363B16"/>
    <w:rsid w:val="00365F10"/>
    <w:rsid w:val="003824A7"/>
    <w:rsid w:val="00391C31"/>
    <w:rsid w:val="00393B23"/>
    <w:rsid w:val="003C0DA5"/>
    <w:rsid w:val="003D5A23"/>
    <w:rsid w:val="003D74AF"/>
    <w:rsid w:val="003E2E24"/>
    <w:rsid w:val="003E3C71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5430A"/>
    <w:rsid w:val="00464C0F"/>
    <w:rsid w:val="0049402A"/>
    <w:rsid w:val="004C3CD0"/>
    <w:rsid w:val="004C7FA1"/>
    <w:rsid w:val="004E09A7"/>
    <w:rsid w:val="004E75AC"/>
    <w:rsid w:val="004F0BB3"/>
    <w:rsid w:val="004F5A30"/>
    <w:rsid w:val="00522DDC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B7228"/>
    <w:rsid w:val="005C79D2"/>
    <w:rsid w:val="005D5374"/>
    <w:rsid w:val="005E3216"/>
    <w:rsid w:val="005F26B8"/>
    <w:rsid w:val="0060284C"/>
    <w:rsid w:val="00614149"/>
    <w:rsid w:val="006334B8"/>
    <w:rsid w:val="00653B16"/>
    <w:rsid w:val="00673311"/>
    <w:rsid w:val="00676EF0"/>
    <w:rsid w:val="00690B4A"/>
    <w:rsid w:val="006A34D0"/>
    <w:rsid w:val="006B06D0"/>
    <w:rsid w:val="006B2788"/>
    <w:rsid w:val="00702277"/>
    <w:rsid w:val="00727D3F"/>
    <w:rsid w:val="007314C7"/>
    <w:rsid w:val="00737787"/>
    <w:rsid w:val="00740CCA"/>
    <w:rsid w:val="007421BF"/>
    <w:rsid w:val="007658F0"/>
    <w:rsid w:val="007709DF"/>
    <w:rsid w:val="00777325"/>
    <w:rsid w:val="00777B44"/>
    <w:rsid w:val="007976E7"/>
    <w:rsid w:val="007A40F4"/>
    <w:rsid w:val="007B7235"/>
    <w:rsid w:val="007D3348"/>
    <w:rsid w:val="007F5B28"/>
    <w:rsid w:val="0080088C"/>
    <w:rsid w:val="0080697B"/>
    <w:rsid w:val="008224C3"/>
    <w:rsid w:val="00825BC1"/>
    <w:rsid w:val="00825FA0"/>
    <w:rsid w:val="00830244"/>
    <w:rsid w:val="008355F1"/>
    <w:rsid w:val="00841432"/>
    <w:rsid w:val="00845D36"/>
    <w:rsid w:val="00845ED5"/>
    <w:rsid w:val="00856100"/>
    <w:rsid w:val="00860D9D"/>
    <w:rsid w:val="00872AF0"/>
    <w:rsid w:val="00880AB4"/>
    <w:rsid w:val="008A6521"/>
    <w:rsid w:val="008B26A9"/>
    <w:rsid w:val="008C5085"/>
    <w:rsid w:val="008D3080"/>
    <w:rsid w:val="008E3186"/>
    <w:rsid w:val="008E7F55"/>
    <w:rsid w:val="0090289E"/>
    <w:rsid w:val="009152E0"/>
    <w:rsid w:val="009341D6"/>
    <w:rsid w:val="00935074"/>
    <w:rsid w:val="00945CFF"/>
    <w:rsid w:val="00956641"/>
    <w:rsid w:val="00971D42"/>
    <w:rsid w:val="009914FA"/>
    <w:rsid w:val="00993AE8"/>
    <w:rsid w:val="009963C4"/>
    <w:rsid w:val="009B4581"/>
    <w:rsid w:val="009B7D0A"/>
    <w:rsid w:val="009C7002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824B1"/>
    <w:rsid w:val="00B970D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7358D"/>
    <w:rsid w:val="00C83D58"/>
    <w:rsid w:val="00CB5CE9"/>
    <w:rsid w:val="00CB75DF"/>
    <w:rsid w:val="00CC548F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E04CCA"/>
    <w:rsid w:val="00EA54DB"/>
    <w:rsid w:val="00EB3508"/>
    <w:rsid w:val="00EB64F9"/>
    <w:rsid w:val="00EC2C4B"/>
    <w:rsid w:val="00EE469F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52DA"/>
    <w:rsid w:val="00FD130A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A6E5FD"/>
  <w15:docId w15:val="{A4188795-AD50-4E76-B7D4-02539E91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0F6489"/>
    <w:rPr>
      <w:rFonts w:eastAsia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3E3C7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626C5-08AF-4894-A74C-60D847C4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Regio.dotm</Template>
  <TotalTime>58</TotalTime>
  <Pages>2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Beer, Elisabeth de</cp:lastModifiedBy>
  <cp:revision>6</cp:revision>
  <cp:lastPrinted>2020-10-29T14:04:00Z</cp:lastPrinted>
  <dcterms:created xsi:type="dcterms:W3CDTF">2022-07-25T14:21:00Z</dcterms:created>
  <dcterms:modified xsi:type="dcterms:W3CDTF">2023-08-03T11:49:00Z</dcterms:modified>
</cp:coreProperties>
</file>