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50405" w14:textId="77777777" w:rsidR="00386E7C" w:rsidRPr="00BE3965" w:rsidRDefault="00BE3965" w:rsidP="004518C0">
      <w:pPr>
        <w:rPr>
          <w:b/>
        </w:rPr>
      </w:pPr>
      <w:r w:rsidRPr="00BE3965">
        <w:rPr>
          <w:b/>
        </w:rPr>
        <w:t>Project:</w:t>
      </w:r>
    </w:p>
    <w:p w14:paraId="60B80676" w14:textId="706C7EBF" w:rsidR="00BE3965" w:rsidRDefault="00493204" w:rsidP="004518C0">
      <w:r>
        <w:t>Renovatie drukriolering 2024</w:t>
      </w:r>
    </w:p>
    <w:p w14:paraId="0EDCC41F" w14:textId="77777777" w:rsidR="00BE3965" w:rsidRDefault="00BE3965" w:rsidP="004518C0">
      <w:pPr>
        <w:rPr>
          <w:b/>
        </w:rPr>
      </w:pPr>
    </w:p>
    <w:p w14:paraId="465C9847" w14:textId="77777777" w:rsidR="00386E7C" w:rsidRPr="00386E7C" w:rsidRDefault="00386E7C" w:rsidP="004518C0">
      <w:pPr>
        <w:rPr>
          <w:b/>
        </w:rPr>
      </w:pPr>
      <w:r w:rsidRPr="00386E7C">
        <w:rPr>
          <w:b/>
        </w:rPr>
        <w:t>Onderwerp: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Datum:</w:t>
      </w:r>
    </w:p>
    <w:p w14:paraId="694AAC6A" w14:textId="77777777" w:rsidR="00386E7C" w:rsidRDefault="00386E7C" w:rsidP="004518C0">
      <w:r>
        <w:t>Tevredenheidsverklaring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E3965">
        <w:rPr>
          <w:highlight w:val="cyan"/>
        </w:rPr>
        <w:t>dd</w:t>
      </w:r>
      <w:proofErr w:type="spellEnd"/>
      <w:r w:rsidRPr="00BE3965">
        <w:rPr>
          <w:highlight w:val="cyan"/>
        </w:rPr>
        <w:t>-mm-</w:t>
      </w:r>
      <w:proofErr w:type="spellStart"/>
      <w:r w:rsidRPr="00BE3965">
        <w:rPr>
          <w:highlight w:val="cyan"/>
        </w:rPr>
        <w:t>jj</w:t>
      </w:r>
      <w:proofErr w:type="spellEnd"/>
    </w:p>
    <w:p w14:paraId="70C5496E" w14:textId="77777777" w:rsidR="00386E7C" w:rsidRDefault="00386E7C" w:rsidP="004518C0"/>
    <w:p w14:paraId="5B9EE284" w14:textId="77777777" w:rsidR="00386E7C" w:rsidRDefault="00386E7C" w:rsidP="004518C0"/>
    <w:p w14:paraId="7964CEF8" w14:textId="77777777" w:rsidR="00BE3965" w:rsidRDefault="00BE3965" w:rsidP="004518C0"/>
    <w:p w14:paraId="2B650B50" w14:textId="77777777" w:rsidR="00BE3965" w:rsidRDefault="00BE3965" w:rsidP="004518C0"/>
    <w:p w14:paraId="5E6FC26B" w14:textId="77777777" w:rsidR="00386E7C" w:rsidRDefault="00386E7C" w:rsidP="004518C0">
      <w:r>
        <w:t>Geachte heer, mevrouw,</w:t>
      </w:r>
    </w:p>
    <w:p w14:paraId="00827238" w14:textId="77777777" w:rsidR="00386E7C" w:rsidRDefault="00386E7C" w:rsidP="004518C0"/>
    <w:p w14:paraId="27647EAD" w14:textId="77777777" w:rsidR="004518C0" w:rsidRPr="004518C0" w:rsidRDefault="004518C0" w:rsidP="004518C0">
      <w:r w:rsidRPr="004518C0">
        <w:t xml:space="preserve">Ondergetekende verklaart dat het onderstaand project op vakkundige wijze en binnen de gestelde termijn, naar tevredenheid van de opdrachtgever, is uitgevoerd door </w:t>
      </w:r>
      <w:r w:rsidR="00BE3965">
        <w:rPr>
          <w:highlight w:val="cyan"/>
        </w:rPr>
        <w:t>b</w:t>
      </w:r>
      <w:r w:rsidR="00BE3965" w:rsidRPr="00BE3965">
        <w:rPr>
          <w:highlight w:val="cyan"/>
        </w:rPr>
        <w:t>edrijfsnaam</w:t>
      </w:r>
      <w:r w:rsidRPr="004518C0">
        <w:t xml:space="preserve"> gevestigd te </w:t>
      </w:r>
      <w:r w:rsidR="00BE3965">
        <w:rPr>
          <w:highlight w:val="cyan"/>
        </w:rPr>
        <w:t>p</w:t>
      </w:r>
      <w:r w:rsidR="00BE3965" w:rsidRPr="00BE3965">
        <w:rPr>
          <w:highlight w:val="cyan"/>
        </w:rPr>
        <w:t>laatsnaam</w:t>
      </w:r>
      <w:r w:rsidRPr="004518C0">
        <w:t>.</w:t>
      </w:r>
    </w:p>
    <w:p w14:paraId="555C6C65" w14:textId="77777777" w:rsidR="004518C0" w:rsidRPr="004518C0" w:rsidRDefault="004518C0" w:rsidP="004518C0"/>
    <w:p w14:paraId="55B730D9" w14:textId="77777777" w:rsidR="004518C0" w:rsidRPr="004518C0" w:rsidRDefault="004518C0" w:rsidP="004518C0"/>
    <w:p w14:paraId="6FD9E85E" w14:textId="77777777" w:rsidR="004518C0" w:rsidRPr="00BE3965" w:rsidRDefault="004518C0" w:rsidP="004518C0">
      <w:pPr>
        <w:rPr>
          <w:b/>
          <w:sz w:val="24"/>
          <w:szCs w:val="24"/>
        </w:rPr>
      </w:pPr>
      <w:r w:rsidRPr="00BE3965">
        <w:rPr>
          <w:b/>
          <w:sz w:val="24"/>
          <w:szCs w:val="24"/>
        </w:rPr>
        <w:t>Project:</w:t>
      </w:r>
      <w:r w:rsidR="00BE3965">
        <w:rPr>
          <w:b/>
          <w:sz w:val="24"/>
          <w:szCs w:val="24"/>
        </w:rPr>
        <w:tab/>
      </w:r>
      <w:r w:rsidR="00BE3965">
        <w:rPr>
          <w:b/>
          <w:sz w:val="24"/>
          <w:szCs w:val="24"/>
          <w:highlight w:val="cyan"/>
        </w:rPr>
        <w:t>p</w:t>
      </w:r>
      <w:r w:rsidR="00BE3965" w:rsidRPr="00BE3965">
        <w:rPr>
          <w:b/>
          <w:sz w:val="24"/>
          <w:szCs w:val="24"/>
          <w:highlight w:val="cyan"/>
        </w:rPr>
        <w:t>rojectnaam</w:t>
      </w:r>
    </w:p>
    <w:p w14:paraId="15B461CD" w14:textId="77777777" w:rsidR="004518C0" w:rsidRPr="004518C0" w:rsidRDefault="004518C0" w:rsidP="004518C0"/>
    <w:p w14:paraId="4418AE7E" w14:textId="77777777" w:rsidR="004518C0" w:rsidRPr="004518C0" w:rsidRDefault="004518C0" w:rsidP="004518C0"/>
    <w:p w14:paraId="01EAFA62" w14:textId="77777777" w:rsidR="004518C0" w:rsidRPr="004518C0" w:rsidRDefault="004518C0" w:rsidP="004518C0">
      <w:r w:rsidRPr="004518C0">
        <w:t xml:space="preserve">Het werk is uitgevoerd in de periode </w:t>
      </w:r>
      <w:r w:rsidR="00BE3965" w:rsidRPr="00BE3965">
        <w:rPr>
          <w:highlight w:val="cyan"/>
        </w:rPr>
        <w:t>mm-</w:t>
      </w:r>
      <w:proofErr w:type="spellStart"/>
      <w:r w:rsidR="00BE3965" w:rsidRPr="00BE3965">
        <w:rPr>
          <w:highlight w:val="cyan"/>
        </w:rPr>
        <w:t>jj</w:t>
      </w:r>
      <w:proofErr w:type="spellEnd"/>
      <w:r w:rsidRPr="004518C0">
        <w:t xml:space="preserve"> t/m </w:t>
      </w:r>
      <w:r w:rsidR="00BE3965" w:rsidRPr="00BE3965">
        <w:rPr>
          <w:highlight w:val="cyan"/>
        </w:rPr>
        <w:t>mm-</w:t>
      </w:r>
      <w:proofErr w:type="spellStart"/>
      <w:r w:rsidR="00BE3965" w:rsidRPr="00BE3965">
        <w:rPr>
          <w:highlight w:val="cyan"/>
        </w:rPr>
        <w:t>jj</w:t>
      </w:r>
      <w:proofErr w:type="spellEnd"/>
      <w:r w:rsidRPr="004518C0">
        <w:t>.</w:t>
      </w:r>
    </w:p>
    <w:p w14:paraId="2E943694" w14:textId="77777777" w:rsidR="004518C0" w:rsidRDefault="004518C0" w:rsidP="008B5C01"/>
    <w:p w14:paraId="06FE8F5B" w14:textId="77777777" w:rsidR="004518C0" w:rsidRDefault="004518C0" w:rsidP="008B5C01"/>
    <w:p w14:paraId="6ECE5A64" w14:textId="77777777" w:rsidR="008B5C01" w:rsidRPr="008B5C01" w:rsidRDefault="008B5C01" w:rsidP="008B5C01">
      <w:r>
        <w:t>Met vriendelijke groet</w:t>
      </w:r>
      <w:r w:rsidRPr="00AE22A0">
        <w:t>,</w:t>
      </w:r>
      <w:r w:rsidRPr="00AE22A0">
        <w:br/>
      </w:r>
      <w:r>
        <w:t xml:space="preserve">namens burgemeester en wethouders van de </w:t>
      </w:r>
      <w:r w:rsidRPr="00490AC3">
        <w:rPr>
          <w:highlight w:val="cyan"/>
        </w:rPr>
        <w:t>gemeente</w:t>
      </w:r>
      <w:r>
        <w:t>,</w:t>
      </w:r>
      <w:r>
        <w:br/>
      </w:r>
    </w:p>
    <w:p w14:paraId="7D6EA157" w14:textId="77777777" w:rsidR="008B5C01" w:rsidRDefault="008B5C01" w:rsidP="008B5C01">
      <w:pPr>
        <w:rPr>
          <w:rFonts w:cs="Arial"/>
          <w:szCs w:val="20"/>
        </w:rPr>
      </w:pPr>
    </w:p>
    <w:p w14:paraId="18307FEB" w14:textId="77777777" w:rsidR="000B33F2" w:rsidRDefault="000B33F2" w:rsidP="008B5C01">
      <w:pPr>
        <w:rPr>
          <w:rFonts w:cs="Arial"/>
          <w:szCs w:val="20"/>
        </w:rPr>
      </w:pPr>
    </w:p>
    <w:p w14:paraId="17A810D9" w14:textId="77777777" w:rsidR="008B5C01" w:rsidRDefault="008B5C01" w:rsidP="008B5C01">
      <w:pPr>
        <w:rPr>
          <w:rFonts w:cs="Arial"/>
          <w:szCs w:val="20"/>
        </w:rPr>
      </w:pPr>
    </w:p>
    <w:p w14:paraId="259B0A55" w14:textId="77777777" w:rsidR="000B33F2" w:rsidRDefault="000B33F2" w:rsidP="00FD185E">
      <w:pPr>
        <w:rPr>
          <w:rFonts w:cs="Arial"/>
          <w:szCs w:val="20"/>
        </w:rPr>
      </w:pPr>
      <w:proofErr w:type="gramStart"/>
      <w:r w:rsidRPr="000B33F2">
        <w:rPr>
          <w:rFonts w:cs="Arial"/>
          <w:szCs w:val="20"/>
          <w:highlight w:val="cyan"/>
        </w:rPr>
        <w:t>naam</w:t>
      </w:r>
      <w:proofErr w:type="gramEnd"/>
      <w:r w:rsidR="008B5C01" w:rsidRPr="00144701">
        <w:rPr>
          <w:rFonts w:cs="Arial"/>
          <w:szCs w:val="20"/>
        </w:rPr>
        <w:t xml:space="preserve"> </w:t>
      </w:r>
      <w:r w:rsidR="008B5C01" w:rsidRPr="00144701">
        <w:rPr>
          <w:rFonts w:cs="Arial"/>
          <w:szCs w:val="20"/>
        </w:rPr>
        <w:br/>
      </w:r>
      <w:r w:rsidRPr="000B33F2">
        <w:rPr>
          <w:rFonts w:cs="Arial"/>
          <w:szCs w:val="20"/>
          <w:highlight w:val="cyan"/>
        </w:rPr>
        <w:t>functie</w:t>
      </w:r>
    </w:p>
    <w:p w14:paraId="47E82CE1" w14:textId="77777777" w:rsidR="000B33F2" w:rsidRDefault="008B5C01" w:rsidP="00FD185E">
      <w:r w:rsidRPr="00144701">
        <w:rPr>
          <w:rFonts w:cs="Arial"/>
          <w:szCs w:val="20"/>
        </w:rPr>
        <w:br/>
      </w:r>
      <w:proofErr w:type="gramStart"/>
      <w:r w:rsidR="000B33F2" w:rsidRPr="000B33F2">
        <w:rPr>
          <w:highlight w:val="cyan"/>
        </w:rPr>
        <w:t>e</w:t>
      </w:r>
      <w:proofErr w:type="gramEnd"/>
      <w:r w:rsidR="000B33F2" w:rsidRPr="000B33F2">
        <w:rPr>
          <w:highlight w:val="cyan"/>
        </w:rPr>
        <w:t>-mailadres</w:t>
      </w:r>
    </w:p>
    <w:p w14:paraId="310E90F3" w14:textId="77777777" w:rsidR="008B5C01" w:rsidRDefault="000B33F2" w:rsidP="00FD185E">
      <w:proofErr w:type="gramStart"/>
      <w:r w:rsidRPr="000B33F2">
        <w:rPr>
          <w:highlight w:val="cyan"/>
        </w:rPr>
        <w:t>telefoonnummer</w:t>
      </w:r>
      <w:proofErr w:type="gramEnd"/>
    </w:p>
    <w:p w14:paraId="16DB929F" w14:textId="77777777" w:rsidR="00EE5C6D" w:rsidRDefault="00EE5C6D" w:rsidP="007565CA"/>
    <w:p w14:paraId="00949729" w14:textId="77777777" w:rsidR="00EE5C6D" w:rsidRPr="00EE5C6D" w:rsidRDefault="00EE5C6D" w:rsidP="00EE5C6D"/>
    <w:p w14:paraId="5F77B89D" w14:textId="77777777" w:rsidR="00EE5C6D" w:rsidRPr="00EE5C6D" w:rsidRDefault="00EE5C6D" w:rsidP="00EE5C6D"/>
    <w:p w14:paraId="0EF24C23" w14:textId="77777777" w:rsidR="00EE5C6D" w:rsidRPr="00EE5C6D" w:rsidRDefault="00EE5C6D" w:rsidP="00EE5C6D"/>
    <w:p w14:paraId="005F8547" w14:textId="77777777" w:rsidR="00EE5C6D" w:rsidRPr="00EE5C6D" w:rsidRDefault="00EE5C6D" w:rsidP="00EE5C6D"/>
    <w:p w14:paraId="6B88AEDC" w14:textId="77777777" w:rsidR="00EE5C6D" w:rsidRPr="00EE5C6D" w:rsidRDefault="00EE5C6D" w:rsidP="00EE5C6D"/>
    <w:p w14:paraId="75A9255B" w14:textId="77777777" w:rsidR="00EE5C6D" w:rsidRPr="00EE5C6D" w:rsidRDefault="00EE5C6D" w:rsidP="00EE5C6D"/>
    <w:p w14:paraId="750B10D0" w14:textId="77777777" w:rsidR="00EE5C6D" w:rsidRDefault="00EE5C6D" w:rsidP="00EE5C6D"/>
    <w:p w14:paraId="4490E609" w14:textId="77777777" w:rsidR="00EE5C6D" w:rsidRPr="00EE5C6D" w:rsidRDefault="00EE5C6D" w:rsidP="00EE5C6D">
      <w:pPr>
        <w:ind w:firstLine="720"/>
      </w:pPr>
    </w:p>
    <w:sectPr w:rsidR="00EE5C6D" w:rsidRPr="00EE5C6D" w:rsidSect="00BE3965">
      <w:footerReference w:type="default" r:id="rId10"/>
      <w:headerReference w:type="first" r:id="rId11"/>
      <w:footerReference w:type="first" r:id="rId12"/>
      <w:pgSz w:w="11907" w:h="16839" w:code="9"/>
      <w:pgMar w:top="2693" w:right="1418" w:bottom="816" w:left="1418" w:header="794" w:footer="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CE5D5" w14:textId="77777777" w:rsidR="008B5C01" w:rsidRDefault="008B5C01" w:rsidP="00EE400D">
      <w:r>
        <w:separator/>
      </w:r>
    </w:p>
  </w:endnote>
  <w:endnote w:type="continuationSeparator" w:id="0">
    <w:p w14:paraId="74257D23" w14:textId="77777777" w:rsidR="008B5C01" w:rsidRDefault="008B5C01" w:rsidP="00EE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72A4A" w14:textId="77777777" w:rsidR="00EE400D" w:rsidRPr="00A90899" w:rsidRDefault="0058737C" w:rsidP="00EA1C95">
    <w:pPr>
      <w:pStyle w:val="Voettekst"/>
      <w:tabs>
        <w:tab w:val="clear" w:pos="4703"/>
        <w:tab w:val="clear" w:pos="9406"/>
        <w:tab w:val="left" w:pos="10065"/>
      </w:tabs>
      <w:ind w:right="-873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6"/>
      <w:gridCol w:w="873"/>
      <w:gridCol w:w="6237"/>
    </w:tblGrid>
    <w:tr w:rsidR="008B5C01" w:rsidRPr="00290242" w14:paraId="643CFA3E" w14:textId="77777777" w:rsidTr="00FC1247">
      <w:tc>
        <w:tcPr>
          <w:tcW w:w="3346" w:type="dxa"/>
        </w:tcPr>
        <w:p w14:paraId="166FC3D6" w14:textId="77777777" w:rsidR="008B5C01" w:rsidRDefault="008B5C01" w:rsidP="008B5C01">
          <w:pPr>
            <w:tabs>
              <w:tab w:val="center" w:pos="0"/>
              <w:tab w:val="right" w:pos="10065"/>
            </w:tabs>
            <w:jc w:val="center"/>
            <w:rPr>
              <w:sz w:val="14"/>
              <w:szCs w:val="20"/>
              <w:lang w:eastAsia="nl-NL"/>
            </w:rPr>
          </w:pPr>
        </w:p>
      </w:tc>
      <w:tc>
        <w:tcPr>
          <w:tcW w:w="873" w:type="dxa"/>
        </w:tcPr>
        <w:p w14:paraId="58B895C6" w14:textId="77777777" w:rsidR="008B5C01" w:rsidRDefault="008B5C01" w:rsidP="00FC1247">
          <w:pPr>
            <w:tabs>
              <w:tab w:val="center" w:pos="0"/>
              <w:tab w:val="right" w:pos="10065"/>
            </w:tabs>
            <w:jc w:val="center"/>
            <w:rPr>
              <w:sz w:val="14"/>
              <w:szCs w:val="20"/>
              <w:lang w:eastAsia="nl-NL"/>
            </w:rPr>
          </w:pPr>
        </w:p>
      </w:tc>
      <w:tc>
        <w:tcPr>
          <w:tcW w:w="6237" w:type="dxa"/>
        </w:tcPr>
        <w:p w14:paraId="3C56AD23" w14:textId="77777777" w:rsidR="008B5C01" w:rsidRPr="00290242" w:rsidRDefault="008B5C01" w:rsidP="00FC1247">
          <w:pPr>
            <w:tabs>
              <w:tab w:val="center" w:pos="0"/>
              <w:tab w:val="right" w:pos="10065"/>
            </w:tabs>
            <w:jc w:val="center"/>
            <w:rPr>
              <w:sz w:val="14"/>
              <w:szCs w:val="20"/>
              <w:lang w:eastAsia="nl-NL"/>
            </w:rPr>
          </w:pPr>
        </w:p>
      </w:tc>
    </w:tr>
  </w:tbl>
  <w:p w14:paraId="12591742" w14:textId="77777777" w:rsidR="00637AE9" w:rsidRDefault="00637AE9" w:rsidP="008B5C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C575" w14:textId="77777777" w:rsidR="008B5C01" w:rsidRDefault="008B5C01" w:rsidP="00EE400D">
      <w:r>
        <w:separator/>
      </w:r>
    </w:p>
  </w:footnote>
  <w:footnote w:type="continuationSeparator" w:id="0">
    <w:p w14:paraId="5612D584" w14:textId="77777777" w:rsidR="008B5C01" w:rsidRDefault="008B5C01" w:rsidP="00EE4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76C1" w14:textId="265A1432" w:rsidR="00776D55" w:rsidRDefault="00776D55" w:rsidP="00776D55">
    <w:pPr>
      <w:jc w:val="right"/>
      <w:rPr>
        <w:b/>
        <w:sz w:val="40"/>
        <w:szCs w:val="40"/>
      </w:rPr>
    </w:pPr>
    <w:r>
      <w:rPr>
        <w:b/>
        <w:noProof/>
        <w:sz w:val="40"/>
        <w:szCs w:val="40"/>
      </w:rPr>
      <w:drawing>
        <wp:inline distT="0" distB="0" distL="0" distR="0" wp14:anchorId="68C59974" wp14:editId="5FF3FC28">
          <wp:extent cx="1275842" cy="819150"/>
          <wp:effectExtent l="0" t="0" r="635" b="0"/>
          <wp:docPr id="1" name="Afbeelding 1" descr="Afbeelding met logo, Graphics,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ogo, Graphics, clipar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9" cy="832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843E04" w14:textId="6E19657C" w:rsidR="00493204" w:rsidRPr="00493204" w:rsidRDefault="00BA7D25" w:rsidP="008B5C01">
    <w:pPr>
      <w:rPr>
        <w:b/>
        <w:sz w:val="40"/>
        <w:szCs w:val="40"/>
      </w:rPr>
    </w:pPr>
    <w:r w:rsidRPr="00493204">
      <w:rPr>
        <w:b/>
        <w:sz w:val="40"/>
        <w:szCs w:val="40"/>
      </w:rPr>
      <w:t>B</w:t>
    </w:r>
    <w:r w:rsidR="00493204" w:rsidRPr="00493204">
      <w:rPr>
        <w:b/>
        <w:sz w:val="40"/>
        <w:szCs w:val="40"/>
      </w:rPr>
      <w:t>ijlage</w:t>
    </w:r>
    <w:r w:rsidRPr="00493204">
      <w:rPr>
        <w:b/>
        <w:sz w:val="40"/>
        <w:szCs w:val="40"/>
      </w:rPr>
      <w:t xml:space="preserve"> </w:t>
    </w:r>
    <w:r w:rsidR="001B4FFD">
      <w:rPr>
        <w:b/>
        <w:sz w:val="40"/>
        <w:szCs w:val="40"/>
      </w:rPr>
      <w:t>F</w:t>
    </w:r>
  </w:p>
  <w:p w14:paraId="440F5648" w14:textId="77777777" w:rsidR="00493204" w:rsidRDefault="00493204" w:rsidP="008B5C01">
    <w:pPr>
      <w:rPr>
        <w:b/>
      </w:rPr>
    </w:pPr>
  </w:p>
  <w:p w14:paraId="6F35547D" w14:textId="1B6DEB4A" w:rsidR="00EE5C6D" w:rsidRPr="00BA7D25" w:rsidRDefault="00BA7D25" w:rsidP="008B5C01">
    <w:pPr>
      <w:rPr>
        <w:b/>
      </w:rPr>
    </w:pPr>
    <w:r>
      <w:rPr>
        <w:b/>
      </w:rPr>
      <w:t>TEVREDENHEIDSVERKLARING</w:t>
    </w:r>
  </w:p>
  <w:tbl>
    <w:tblPr>
      <w:tblW w:w="8930" w:type="dxa"/>
      <w:tblLook w:val="04A0" w:firstRow="1" w:lastRow="0" w:firstColumn="1" w:lastColumn="0" w:noHBand="0" w:noVBand="1"/>
    </w:tblPr>
    <w:tblGrid>
      <w:gridCol w:w="4643"/>
      <w:gridCol w:w="4287"/>
    </w:tblGrid>
    <w:tr w:rsidR="00EE5C6D" w14:paraId="32246EDE" w14:textId="77777777" w:rsidTr="00BE3965">
      <w:tc>
        <w:tcPr>
          <w:tcW w:w="4643" w:type="dxa"/>
        </w:tcPr>
        <w:p w14:paraId="0564B1D3" w14:textId="77777777" w:rsidR="00EE5C6D" w:rsidRDefault="00EE5C6D" w:rsidP="00FB71F3"/>
      </w:tc>
      <w:tc>
        <w:tcPr>
          <w:tcW w:w="4287" w:type="dxa"/>
          <w:shd w:val="clear" w:color="auto" w:fill="auto"/>
        </w:tcPr>
        <w:p w14:paraId="0306ACEB" w14:textId="77777777" w:rsidR="00EE5C6D" w:rsidRDefault="00EE5C6D" w:rsidP="00FB71F3"/>
      </w:tc>
    </w:tr>
  </w:tbl>
  <w:p w14:paraId="3ABDF6AB" w14:textId="77D88B73" w:rsidR="00EE5C6D" w:rsidRDefault="00EE5C6D" w:rsidP="00286E25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45495"/>
    <w:multiLevelType w:val="hybridMultilevel"/>
    <w:tmpl w:val="594C3556"/>
    <w:lvl w:ilvl="0" w:tplc="A48AEC5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74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01"/>
    <w:rsid w:val="000010F1"/>
    <w:rsid w:val="00003711"/>
    <w:rsid w:val="00003B5F"/>
    <w:rsid w:val="00013262"/>
    <w:rsid w:val="00021AE1"/>
    <w:rsid w:val="000250E2"/>
    <w:rsid w:val="00032A45"/>
    <w:rsid w:val="0003782B"/>
    <w:rsid w:val="0005766A"/>
    <w:rsid w:val="0006260C"/>
    <w:rsid w:val="000A0CA7"/>
    <w:rsid w:val="000A4F9C"/>
    <w:rsid w:val="000A6CB7"/>
    <w:rsid w:val="000B33F2"/>
    <w:rsid w:val="000C6F20"/>
    <w:rsid w:val="000C746F"/>
    <w:rsid w:val="000C7A4A"/>
    <w:rsid w:val="000D7F95"/>
    <w:rsid w:val="000E4CAB"/>
    <w:rsid w:val="000E5B2F"/>
    <w:rsid w:val="000F1E7B"/>
    <w:rsid w:val="00102770"/>
    <w:rsid w:val="00116128"/>
    <w:rsid w:val="00122DA3"/>
    <w:rsid w:val="00127506"/>
    <w:rsid w:val="00134347"/>
    <w:rsid w:val="00143939"/>
    <w:rsid w:val="00144DC7"/>
    <w:rsid w:val="00147999"/>
    <w:rsid w:val="00151918"/>
    <w:rsid w:val="001520E3"/>
    <w:rsid w:val="001520ED"/>
    <w:rsid w:val="00153E10"/>
    <w:rsid w:val="00155C89"/>
    <w:rsid w:val="001609B0"/>
    <w:rsid w:val="001622DC"/>
    <w:rsid w:val="001A1718"/>
    <w:rsid w:val="001A4392"/>
    <w:rsid w:val="001A4C79"/>
    <w:rsid w:val="001A5E92"/>
    <w:rsid w:val="001A67A0"/>
    <w:rsid w:val="001B2D2F"/>
    <w:rsid w:val="001B3C33"/>
    <w:rsid w:val="001B4FFD"/>
    <w:rsid w:val="001C49A3"/>
    <w:rsid w:val="001C4E3E"/>
    <w:rsid w:val="001D1541"/>
    <w:rsid w:val="0020006A"/>
    <w:rsid w:val="0020096A"/>
    <w:rsid w:val="00212FAD"/>
    <w:rsid w:val="00217EEE"/>
    <w:rsid w:val="00220587"/>
    <w:rsid w:val="00231F8B"/>
    <w:rsid w:val="00242370"/>
    <w:rsid w:val="002423F6"/>
    <w:rsid w:val="0025496D"/>
    <w:rsid w:val="00257F8F"/>
    <w:rsid w:val="00272B0B"/>
    <w:rsid w:val="00276025"/>
    <w:rsid w:val="00280000"/>
    <w:rsid w:val="00286BC4"/>
    <w:rsid w:val="00286E25"/>
    <w:rsid w:val="0029121B"/>
    <w:rsid w:val="00296AD8"/>
    <w:rsid w:val="002A324B"/>
    <w:rsid w:val="002A38F7"/>
    <w:rsid w:val="002B29B0"/>
    <w:rsid w:val="002D1A59"/>
    <w:rsid w:val="002E54E3"/>
    <w:rsid w:val="002F1958"/>
    <w:rsid w:val="002F40AE"/>
    <w:rsid w:val="00305082"/>
    <w:rsid w:val="003073F6"/>
    <w:rsid w:val="00314116"/>
    <w:rsid w:val="00315CC7"/>
    <w:rsid w:val="0032264B"/>
    <w:rsid w:val="00337599"/>
    <w:rsid w:val="00347324"/>
    <w:rsid w:val="00350A78"/>
    <w:rsid w:val="00351686"/>
    <w:rsid w:val="003607FE"/>
    <w:rsid w:val="00362442"/>
    <w:rsid w:val="00383DFC"/>
    <w:rsid w:val="00386E7C"/>
    <w:rsid w:val="00394B9E"/>
    <w:rsid w:val="003A046E"/>
    <w:rsid w:val="003B04B4"/>
    <w:rsid w:val="003B7E7B"/>
    <w:rsid w:val="003C5288"/>
    <w:rsid w:val="003D674F"/>
    <w:rsid w:val="00401468"/>
    <w:rsid w:val="004037DB"/>
    <w:rsid w:val="004038FE"/>
    <w:rsid w:val="00411E0F"/>
    <w:rsid w:val="004152E3"/>
    <w:rsid w:val="00421E77"/>
    <w:rsid w:val="00423223"/>
    <w:rsid w:val="0042400D"/>
    <w:rsid w:val="00427471"/>
    <w:rsid w:val="00427551"/>
    <w:rsid w:val="00435BFC"/>
    <w:rsid w:val="00435D70"/>
    <w:rsid w:val="0044356B"/>
    <w:rsid w:val="00445450"/>
    <w:rsid w:val="004518C0"/>
    <w:rsid w:val="0045228D"/>
    <w:rsid w:val="00453DF5"/>
    <w:rsid w:val="0045576E"/>
    <w:rsid w:val="00457771"/>
    <w:rsid w:val="00465BC6"/>
    <w:rsid w:val="00465FB5"/>
    <w:rsid w:val="004705B1"/>
    <w:rsid w:val="004720F4"/>
    <w:rsid w:val="00473A60"/>
    <w:rsid w:val="00475398"/>
    <w:rsid w:val="00477A38"/>
    <w:rsid w:val="0048368E"/>
    <w:rsid w:val="00484A41"/>
    <w:rsid w:val="00490AC3"/>
    <w:rsid w:val="00493204"/>
    <w:rsid w:val="00496997"/>
    <w:rsid w:val="004A1C8C"/>
    <w:rsid w:val="004B03F1"/>
    <w:rsid w:val="004B2655"/>
    <w:rsid w:val="004B6CC0"/>
    <w:rsid w:val="004C4F6A"/>
    <w:rsid w:val="004F7AD1"/>
    <w:rsid w:val="00501BB6"/>
    <w:rsid w:val="005200C5"/>
    <w:rsid w:val="00541DD0"/>
    <w:rsid w:val="00552014"/>
    <w:rsid w:val="00563F5B"/>
    <w:rsid w:val="00566509"/>
    <w:rsid w:val="00574339"/>
    <w:rsid w:val="005847F3"/>
    <w:rsid w:val="0058737C"/>
    <w:rsid w:val="00597BBA"/>
    <w:rsid w:val="005A33C0"/>
    <w:rsid w:val="005B3F0E"/>
    <w:rsid w:val="005B7C57"/>
    <w:rsid w:val="005C03F6"/>
    <w:rsid w:val="005C25C6"/>
    <w:rsid w:val="005C334C"/>
    <w:rsid w:val="005D203F"/>
    <w:rsid w:val="005D6B07"/>
    <w:rsid w:val="005F3C69"/>
    <w:rsid w:val="0060056A"/>
    <w:rsid w:val="00605E6B"/>
    <w:rsid w:val="00607B88"/>
    <w:rsid w:val="006148AB"/>
    <w:rsid w:val="006179A0"/>
    <w:rsid w:val="006219F1"/>
    <w:rsid w:val="00621ADE"/>
    <w:rsid w:val="00623869"/>
    <w:rsid w:val="006252A0"/>
    <w:rsid w:val="00637AE9"/>
    <w:rsid w:val="00651836"/>
    <w:rsid w:val="00651FF9"/>
    <w:rsid w:val="0065734D"/>
    <w:rsid w:val="006828FE"/>
    <w:rsid w:val="00683C12"/>
    <w:rsid w:val="00691A3F"/>
    <w:rsid w:val="00693D8F"/>
    <w:rsid w:val="006953BB"/>
    <w:rsid w:val="006A01C3"/>
    <w:rsid w:val="006A2AE8"/>
    <w:rsid w:val="006B2B69"/>
    <w:rsid w:val="006C6E88"/>
    <w:rsid w:val="006E1245"/>
    <w:rsid w:val="006E6A8A"/>
    <w:rsid w:val="006F1523"/>
    <w:rsid w:val="00704031"/>
    <w:rsid w:val="00706AEB"/>
    <w:rsid w:val="00707E81"/>
    <w:rsid w:val="0071280E"/>
    <w:rsid w:val="00712DBD"/>
    <w:rsid w:val="0072264E"/>
    <w:rsid w:val="00746A64"/>
    <w:rsid w:val="0075105C"/>
    <w:rsid w:val="00751C15"/>
    <w:rsid w:val="00753509"/>
    <w:rsid w:val="00756422"/>
    <w:rsid w:val="007565CA"/>
    <w:rsid w:val="00757E02"/>
    <w:rsid w:val="00760C8B"/>
    <w:rsid w:val="00762380"/>
    <w:rsid w:val="00764E1C"/>
    <w:rsid w:val="0077616F"/>
    <w:rsid w:val="00776D55"/>
    <w:rsid w:val="00781C2E"/>
    <w:rsid w:val="00782F90"/>
    <w:rsid w:val="007A33E8"/>
    <w:rsid w:val="007B21C6"/>
    <w:rsid w:val="007B5D1E"/>
    <w:rsid w:val="007D4E4D"/>
    <w:rsid w:val="007D663A"/>
    <w:rsid w:val="007E4911"/>
    <w:rsid w:val="007F345A"/>
    <w:rsid w:val="007F3972"/>
    <w:rsid w:val="007F4F2C"/>
    <w:rsid w:val="007F53CE"/>
    <w:rsid w:val="007F6D34"/>
    <w:rsid w:val="00811DA8"/>
    <w:rsid w:val="00811DF0"/>
    <w:rsid w:val="00816B03"/>
    <w:rsid w:val="00831004"/>
    <w:rsid w:val="00833C15"/>
    <w:rsid w:val="0083657D"/>
    <w:rsid w:val="00837470"/>
    <w:rsid w:val="008445A1"/>
    <w:rsid w:val="008464CC"/>
    <w:rsid w:val="00852D78"/>
    <w:rsid w:val="008817E6"/>
    <w:rsid w:val="0089579E"/>
    <w:rsid w:val="008A1617"/>
    <w:rsid w:val="008B0563"/>
    <w:rsid w:val="008B5C01"/>
    <w:rsid w:val="008B7E53"/>
    <w:rsid w:val="008D4024"/>
    <w:rsid w:val="008D404D"/>
    <w:rsid w:val="008D7747"/>
    <w:rsid w:val="008E47C3"/>
    <w:rsid w:val="008F015C"/>
    <w:rsid w:val="00906AF4"/>
    <w:rsid w:val="0090746F"/>
    <w:rsid w:val="009130AC"/>
    <w:rsid w:val="00915135"/>
    <w:rsid w:val="00915839"/>
    <w:rsid w:val="00917A4C"/>
    <w:rsid w:val="00940578"/>
    <w:rsid w:val="009415F3"/>
    <w:rsid w:val="00943196"/>
    <w:rsid w:val="00945961"/>
    <w:rsid w:val="009477B3"/>
    <w:rsid w:val="009549E2"/>
    <w:rsid w:val="00955409"/>
    <w:rsid w:val="009575F2"/>
    <w:rsid w:val="00966E29"/>
    <w:rsid w:val="00990B35"/>
    <w:rsid w:val="00990E11"/>
    <w:rsid w:val="009A2FCE"/>
    <w:rsid w:val="009A5535"/>
    <w:rsid w:val="009B1455"/>
    <w:rsid w:val="009B2D2D"/>
    <w:rsid w:val="009C2E98"/>
    <w:rsid w:val="009D148B"/>
    <w:rsid w:val="009E79FB"/>
    <w:rsid w:val="009F572E"/>
    <w:rsid w:val="009F6D47"/>
    <w:rsid w:val="00A060AB"/>
    <w:rsid w:val="00A074A6"/>
    <w:rsid w:val="00A1742A"/>
    <w:rsid w:val="00A24D6A"/>
    <w:rsid w:val="00A25728"/>
    <w:rsid w:val="00A27909"/>
    <w:rsid w:val="00A27C3F"/>
    <w:rsid w:val="00A319D7"/>
    <w:rsid w:val="00A345DD"/>
    <w:rsid w:val="00A4210D"/>
    <w:rsid w:val="00A42E0C"/>
    <w:rsid w:val="00A45D1D"/>
    <w:rsid w:val="00A60888"/>
    <w:rsid w:val="00A62D7B"/>
    <w:rsid w:val="00A728B6"/>
    <w:rsid w:val="00A76073"/>
    <w:rsid w:val="00A90899"/>
    <w:rsid w:val="00A9432A"/>
    <w:rsid w:val="00AA20B2"/>
    <w:rsid w:val="00AA2AB7"/>
    <w:rsid w:val="00AA515D"/>
    <w:rsid w:val="00AA6EF4"/>
    <w:rsid w:val="00AA7E64"/>
    <w:rsid w:val="00AB2B35"/>
    <w:rsid w:val="00AB62F5"/>
    <w:rsid w:val="00AB7516"/>
    <w:rsid w:val="00AC6589"/>
    <w:rsid w:val="00AC7640"/>
    <w:rsid w:val="00AD4D22"/>
    <w:rsid w:val="00AE4430"/>
    <w:rsid w:val="00B03374"/>
    <w:rsid w:val="00B03778"/>
    <w:rsid w:val="00B057F6"/>
    <w:rsid w:val="00B06642"/>
    <w:rsid w:val="00B1014C"/>
    <w:rsid w:val="00B10B7C"/>
    <w:rsid w:val="00B21479"/>
    <w:rsid w:val="00B25505"/>
    <w:rsid w:val="00B332B1"/>
    <w:rsid w:val="00B534B8"/>
    <w:rsid w:val="00B53FCC"/>
    <w:rsid w:val="00B57978"/>
    <w:rsid w:val="00B66C99"/>
    <w:rsid w:val="00B70FCA"/>
    <w:rsid w:val="00B84062"/>
    <w:rsid w:val="00B85645"/>
    <w:rsid w:val="00B94DD0"/>
    <w:rsid w:val="00BA7D25"/>
    <w:rsid w:val="00BD6363"/>
    <w:rsid w:val="00BE23CE"/>
    <w:rsid w:val="00BE25E2"/>
    <w:rsid w:val="00BE3965"/>
    <w:rsid w:val="00BE5F57"/>
    <w:rsid w:val="00BE6A9C"/>
    <w:rsid w:val="00BF3729"/>
    <w:rsid w:val="00C15DCD"/>
    <w:rsid w:val="00C245B6"/>
    <w:rsid w:val="00C25200"/>
    <w:rsid w:val="00C3405B"/>
    <w:rsid w:val="00C52450"/>
    <w:rsid w:val="00C539DA"/>
    <w:rsid w:val="00C57099"/>
    <w:rsid w:val="00C65254"/>
    <w:rsid w:val="00C66D4B"/>
    <w:rsid w:val="00C87C66"/>
    <w:rsid w:val="00C94351"/>
    <w:rsid w:val="00CB7C43"/>
    <w:rsid w:val="00CC00BC"/>
    <w:rsid w:val="00CD1450"/>
    <w:rsid w:val="00CD3898"/>
    <w:rsid w:val="00CD771F"/>
    <w:rsid w:val="00CE242B"/>
    <w:rsid w:val="00D0053D"/>
    <w:rsid w:val="00D01526"/>
    <w:rsid w:val="00D07774"/>
    <w:rsid w:val="00D14D40"/>
    <w:rsid w:val="00D15DF5"/>
    <w:rsid w:val="00D20133"/>
    <w:rsid w:val="00D23F7A"/>
    <w:rsid w:val="00D3090D"/>
    <w:rsid w:val="00D323E7"/>
    <w:rsid w:val="00D356F9"/>
    <w:rsid w:val="00D44E1E"/>
    <w:rsid w:val="00D46B4B"/>
    <w:rsid w:val="00D502C6"/>
    <w:rsid w:val="00D56D6B"/>
    <w:rsid w:val="00D64405"/>
    <w:rsid w:val="00D71290"/>
    <w:rsid w:val="00D73FC2"/>
    <w:rsid w:val="00D823F8"/>
    <w:rsid w:val="00D83491"/>
    <w:rsid w:val="00D83502"/>
    <w:rsid w:val="00D93A4B"/>
    <w:rsid w:val="00DD0E8B"/>
    <w:rsid w:val="00DE7581"/>
    <w:rsid w:val="00DF374A"/>
    <w:rsid w:val="00DF458B"/>
    <w:rsid w:val="00E038A2"/>
    <w:rsid w:val="00E073B9"/>
    <w:rsid w:val="00E11E87"/>
    <w:rsid w:val="00E178FE"/>
    <w:rsid w:val="00E21EAB"/>
    <w:rsid w:val="00E3057E"/>
    <w:rsid w:val="00E3312C"/>
    <w:rsid w:val="00E37A16"/>
    <w:rsid w:val="00E43B80"/>
    <w:rsid w:val="00E52397"/>
    <w:rsid w:val="00E5703F"/>
    <w:rsid w:val="00E627AB"/>
    <w:rsid w:val="00E72A51"/>
    <w:rsid w:val="00E7506A"/>
    <w:rsid w:val="00E9062F"/>
    <w:rsid w:val="00E91DFA"/>
    <w:rsid w:val="00E921DE"/>
    <w:rsid w:val="00EA1C95"/>
    <w:rsid w:val="00EA2D6F"/>
    <w:rsid w:val="00EA3661"/>
    <w:rsid w:val="00EC56DD"/>
    <w:rsid w:val="00ED1D2E"/>
    <w:rsid w:val="00ED21E2"/>
    <w:rsid w:val="00ED4B57"/>
    <w:rsid w:val="00EE1772"/>
    <w:rsid w:val="00EE400D"/>
    <w:rsid w:val="00EE5C6D"/>
    <w:rsid w:val="00EF523B"/>
    <w:rsid w:val="00F03BC8"/>
    <w:rsid w:val="00F31EE3"/>
    <w:rsid w:val="00F42AC9"/>
    <w:rsid w:val="00F434BD"/>
    <w:rsid w:val="00F44AF5"/>
    <w:rsid w:val="00F475E7"/>
    <w:rsid w:val="00F526DD"/>
    <w:rsid w:val="00F52AF3"/>
    <w:rsid w:val="00F55A8D"/>
    <w:rsid w:val="00F57AC9"/>
    <w:rsid w:val="00F60DBD"/>
    <w:rsid w:val="00F63D74"/>
    <w:rsid w:val="00F735C3"/>
    <w:rsid w:val="00F81E34"/>
    <w:rsid w:val="00F832FD"/>
    <w:rsid w:val="00F84B5D"/>
    <w:rsid w:val="00F901AA"/>
    <w:rsid w:val="00F902A0"/>
    <w:rsid w:val="00FA1E69"/>
    <w:rsid w:val="00FA3E2D"/>
    <w:rsid w:val="00FA4191"/>
    <w:rsid w:val="00FB71F3"/>
    <w:rsid w:val="00FC622B"/>
    <w:rsid w:val="00FD185E"/>
    <w:rsid w:val="00FD2F98"/>
    <w:rsid w:val="00FD6D45"/>
    <w:rsid w:val="00FF1A31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371107"/>
  <w15:docId w15:val="{87C28D46-082F-40D2-8C6F-52C4A9B7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400D"/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A7E64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7E64"/>
    <w:pPr>
      <w:keepNext/>
      <w:keepLines/>
      <w:spacing w:before="200"/>
      <w:outlineLvl w:val="1"/>
    </w:pPr>
    <w:rPr>
      <w:rFonts w:eastAsia="Times New Roman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AA7E64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"/>
    <w:semiHidden/>
    <w:rsid w:val="00AA7E64"/>
    <w:rPr>
      <w:rFonts w:ascii="Arial" w:eastAsia="Times New Roman" w:hAnsi="Arial" w:cs="Times New Roman"/>
      <w:b/>
      <w:bCs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A7E64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rsid w:val="00AA7E64"/>
    <w:rPr>
      <w:rFonts w:ascii="Arial" w:eastAsia="Times New Roman" w:hAnsi="Arial" w:cs="Times New Roman"/>
      <w:color w:val="17365D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7E64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AA7E6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EE400D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EE400D"/>
    <w:rPr>
      <w:rFonts w:ascii="Arial" w:hAnsi="Arial"/>
      <w:szCs w:val="22"/>
      <w:lang w:val="en-US" w:eastAsia="en-US"/>
    </w:rPr>
  </w:style>
  <w:style w:type="paragraph" w:styleId="Voettekst">
    <w:name w:val="footer"/>
    <w:basedOn w:val="Standaard"/>
    <w:link w:val="VoettekstChar"/>
    <w:uiPriority w:val="99"/>
    <w:unhideWhenUsed/>
    <w:rsid w:val="00EE400D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EE400D"/>
    <w:rPr>
      <w:rFonts w:ascii="Arial" w:hAnsi="Arial"/>
      <w:szCs w:val="22"/>
      <w:lang w:val="en-US" w:eastAsia="en-US"/>
    </w:rPr>
  </w:style>
  <w:style w:type="table" w:styleId="Tabelraster">
    <w:name w:val="Table Grid"/>
    <w:basedOn w:val="Standaardtabel"/>
    <w:uiPriority w:val="59"/>
    <w:rsid w:val="00584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02F38B243E07444A9BF1128D2C01CDAA003861C19D10735642B7B9491BD80000E7" ma:contentTypeVersion="48" ma:contentTypeDescription="" ma:contentTypeScope="" ma:versionID="bec9c74f5a087a55c6bec15f5140b21a">
  <xsd:schema xmlns:xsd="http://www.w3.org/2001/XMLSchema" xmlns:xs="http://www.w3.org/2001/XMLSchema" xmlns:p="http://schemas.microsoft.com/office/2006/metadata/properties" xmlns:ns2="d6bbc2d1-482a-4c29-b303-b1810eeb040b" xmlns:ns3="cea2cf92-708f-46e7-b453-4f04d53ee724" targetNamespace="http://schemas.microsoft.com/office/2006/metadata/properties" ma:root="true" ma:fieldsID="a2dfc9c3b100726c16a493b7ab1a3152" ns2:_="" ns3:_="">
    <xsd:import namespace="d6bbc2d1-482a-4c29-b303-b1810eeb040b"/>
    <xsd:import namespace="cea2cf92-708f-46e7-b453-4f04d53ee724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jf3007396e7347cea609257d9eaa4ca6" minOccurs="0"/>
                <xsd:element ref="ns2:c9555a5d75ea45459c485b5bc5619d47" minOccurs="0"/>
                <xsd:element ref="ns2:a634f7bc081b4eba84449e18cebea45d" minOccurs="0"/>
                <xsd:element ref="ns2:e8b9f9cac66945448abed9f71f009dbb" minOccurs="0"/>
                <xsd:element ref="ns2:l72b65e41614461b9b237d2ca8dc3bfa" minOccurs="0"/>
                <xsd:element ref="ns2:TaxCatchAll" minOccurs="0"/>
                <xsd:element ref="ns2:h094006d2ad9401f9b7d73498d7056c6" minOccurs="0"/>
                <xsd:element ref="ns2:ge0bf3e4aade45a29e5e49763c92758f" minOccurs="0"/>
                <xsd:element ref="ns2:TaxCatchAllLabel" minOccurs="0"/>
                <xsd:element ref="ns2:pd50c43e94894024a73443235b9c5599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description="Geef hier de naam aan van site zoals die in de URL is opgenomen." ma:internalName="Sitenaam" ma:readOnly="false">
      <xsd:simpleType>
        <xsd:restriction base="dms:Text">
          <xsd:maxLength value="255"/>
        </xsd:restriction>
      </xsd:simpleType>
    </xsd:element>
    <xsd:element name="jf3007396e7347cea609257d9eaa4ca6" ma:index="12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3" nillable="true" ma:taxonomy="true" ma:internalName="c9555a5d75ea45459c485b5bc5619d47" ma:taxonomyFieldName="Organisatie" ma:displayName="Organisatie" ma:readOnly="false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14" nillable="true" ma:taxonomy="true" ma:internalName="a634f7bc081b4eba84449e18cebea45d" ma:taxonomyFieldName="Project" ma:displayName="Project" ma:readOnly="false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5" nillable="true" ma:taxonomy="true" ma:internalName="e8b9f9cac66945448abed9f71f009dbb" ma:taxonomyFieldName="Classificatie" ma:displayName="Classificatie" ma:readOnly="false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6" nillable="true" ma:taxonomy="true" ma:internalName="l72b65e41614461b9b237d2ca8dc3bfa" ma:taxonomyFieldName="Identificatiekenmerk" ma:displayName="Identificatiekenmerk" ma:readOnly="false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c9c06b7b-3a57-4e86-9b06-9e05ff5d4bb4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94006d2ad9401f9b7d73498d7056c6" ma:index="19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0bf3e4aade45a29e5e49763c92758f" ma:index="20" nillable="true" ma:taxonomy="true" ma:internalName="ge0bf3e4aade45a29e5e49763c92758f" ma:taxonomyFieldName="Vertrouwelijkheid" ma:displayName="Vertrouwelijkheidsniveau" ma:readOnly="false" ma:default="-1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6" nillable="true" ma:displayName="Taxonomy Catch All Column1" ma:hidden="true" ma:list="{c9c06b7b-3a57-4e86-9b06-9e05ff5d4bb4}" ma:internalName="TaxCatchAllLabel" ma:readOnly="true" ma:showField="CatchAllDataLabel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50c43e94894024a73443235b9c5599" ma:index="27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2cf92-708f-46e7-b453-4f04d53e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NL-RatGR</TermName>
          <TermId xmlns="http://schemas.microsoft.com/office/infopath/2007/PartnerControls">df4b7b0e-9908-408b-9b2f-2094ce523bbf</TermId>
        </TermInfo>
      </Terms>
    </l72b65e41614461b9b237d2ca8dc3bfa>
    <TaxCatchAll xmlns="d6bbc2d1-482a-4c29-b303-b1810eeb040b">
      <Value>13</Value>
      <Value>12</Value>
      <Value>10</Value>
      <Value>8</Value>
      <Value>4</Value>
      <Value>2</Value>
    </TaxCatchAll>
    <Sitenaam xmlns="d6bbc2d1-482a-4c29-b303-b1810eeb040b">/sites/rlt-proj-gemeentebreed-archief</Sitenaam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8.0 - Volkshuisvesting, ruimtelijke ordening en stedelijke vernieuwing</TermName>
          <TermId xmlns="http://schemas.microsoft.com/office/infopath/2007/PartnerControls">bb39fdfa-bdc7-47c4-a39b-4a434db5def0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Office 365</TermName>
          <TermId xmlns="http://schemas.microsoft.com/office/infopath/2007/PartnerControls">2e9833dd-e731-484e-8467-d8f7dae34497</TermId>
        </TermInfo>
      </Terms>
    </a634f7bc081b4eba84449e18cebea45d>
    <jf3007396e7347cea609257d9eaa4ca6 xmlns="d6bbc2d1-482a-4c29-b303-b1810eeb040b">
      <Terms xmlns="http://schemas.microsoft.com/office/infopath/2007/PartnerControls"/>
    </jf3007396e7347cea609257d9eaa4ca6>
    <Ontstaanscontext xmlns="d6bbc2d1-482a-4c29-b303-b1810eeb040b">Roselinde Overweg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RLT-RUI</TermName>
          <TermId xmlns="http://schemas.microsoft.com/office/infopath/2007/PartnerControls">41a2f4e3-76f3-43d0-b491-0cbe0633dacb</TermId>
        </TermInfo>
      </Terms>
    </c9555a5d75ea45459c485b5bc5619d47>
    <pd50c43e94894024a73443235b9c5599 xmlns="d6bbc2d1-482a-4c29-b303-b1810eeb040b">
      <Terms xmlns="http://schemas.microsoft.com/office/infopath/2007/PartnerControls"/>
    </pd50c43e94894024a73443235b9c5599>
    <TaxCatchAllLabel xmlns="d6bbc2d1-482a-4c29-b303-b1810eeb040b" xsi:nil="true"/>
  </documentManagement>
</p:properties>
</file>

<file path=customXml/itemProps1.xml><?xml version="1.0" encoding="utf-8"?>
<ds:datastoreItem xmlns:ds="http://schemas.openxmlformats.org/officeDocument/2006/customXml" ds:itemID="{A9EFF331-1EF2-4780-906B-54425CCEA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cea2cf92-708f-46e7-b453-4f04d53ee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1B7C98-A2C3-475F-93CF-07E64B06BF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3591C-A8F3-4AFE-A340-00125032322C}">
  <ds:schemaRefs>
    <ds:schemaRef ds:uri="cea2cf92-708f-46e7-b453-4f04d53ee724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6bbc2d1-482a-4c29-b303-b1810eeb040b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DOWR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Brief</dc:subject>
  <dc:creator>Rabe</dc:creator>
  <cp:lastModifiedBy>Rabe, Dennis</cp:lastModifiedBy>
  <cp:revision>6</cp:revision>
  <dcterms:created xsi:type="dcterms:W3CDTF">2022-09-19T10:57:00Z</dcterms:created>
  <dcterms:modified xsi:type="dcterms:W3CDTF">2024-02-07T10:33:00Z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0x01010002F38B243E07444A9BF1128D2C01CDAA003861C19D10735642B7B9491BD80000E7</vt:lpwstr>
  </property>
  <property fmtid="{D5CDD505-2E9C-101B-9397-08002B2CF9AE}" pid="3" name="Classificatie">
    <vt:lpwstr>13;#8.0 - Volkshuisvesting, ruimtelijke ordening en stedelijke vernieuwing|bb39fdfa-bdc7-47c4-a39b-4a434db5def0</vt:lpwstr>
  </property>
  <property fmtid="{D5CDD505-2E9C-101B-9397-08002B2CF9AE}" pid="4" name="Project">
    <vt:lpwstr>12;#Office 365|2e9833dd-e731-484e-8467-d8f7dae34497</vt:lpwstr>
  </property>
  <property fmtid="{D5CDD505-2E9C-101B-9397-08002B2CF9AE}" pid="5" name="Organisatie">
    <vt:lpwstr>10;#RLT-RUI|41a2f4e3-76f3-43d0-b491-0cbe0633dacb</vt:lpwstr>
  </property>
  <property fmtid="{D5CDD505-2E9C-101B-9397-08002B2CF9AE}" pid="6" name="Documenttaal">
    <vt:lpwstr>4;#Nederlands|519689bf-6b82-4ac4-acfb-f627d324f32a</vt:lpwstr>
  </property>
  <property fmtid="{D5CDD505-2E9C-101B-9397-08002B2CF9AE}" pid="7" name="Documenttype">
    <vt:lpwstr/>
  </property>
  <property fmtid="{D5CDD505-2E9C-101B-9397-08002B2CF9AE}" pid="8" name="Documentstatus">
    <vt:lpwstr/>
  </property>
  <property fmtid="{D5CDD505-2E9C-101B-9397-08002B2CF9AE}" pid="9" name="Identificatiekenmerk">
    <vt:lpwstr>8;#NL-RatGR|df4b7b0e-9908-408b-9b2f-2094ce523bbf</vt:lpwstr>
  </property>
  <property fmtid="{D5CDD505-2E9C-101B-9397-08002B2CF9AE}" pid="10" name="Vertrouwelijkheid">
    <vt:lpwstr>2;#Intern vertrouwelijk|0cccda81-4174-49df-8a69-bbc4c740eef7</vt:lpwstr>
  </property>
</Properties>
</file>