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20681" w14:textId="0625FE68" w:rsidR="00826AB4" w:rsidRPr="00B029DC" w:rsidRDefault="00E31CD5" w:rsidP="00267969">
      <w:pPr>
        <w:pStyle w:val="Bijlage"/>
        <w:rPr>
          <w:rFonts w:ascii="Arial" w:hAnsi="Arial" w:cs="Arial"/>
          <w:sz w:val="18"/>
          <w:szCs w:val="18"/>
        </w:rPr>
      </w:pPr>
      <w:bookmarkStart w:id="0" w:name="_Toc271284325"/>
      <w:r w:rsidRPr="00B029DC">
        <w:rPr>
          <w:rFonts w:ascii="Arial" w:hAnsi="Arial" w:cs="Arial"/>
          <w:sz w:val="18"/>
          <w:szCs w:val="18"/>
        </w:rPr>
        <w:t xml:space="preserve">Bijlage </w:t>
      </w:r>
      <w:r w:rsidR="002D1E8D" w:rsidRPr="00B029DC">
        <w:rPr>
          <w:rFonts w:ascii="Arial" w:hAnsi="Arial" w:cs="Arial"/>
          <w:sz w:val="18"/>
          <w:szCs w:val="18"/>
        </w:rPr>
        <w:t>3</w:t>
      </w:r>
      <w:r w:rsidRPr="00B029DC">
        <w:rPr>
          <w:rFonts w:ascii="Arial" w:hAnsi="Arial" w:cs="Arial"/>
          <w:sz w:val="18"/>
          <w:szCs w:val="18"/>
        </w:rPr>
        <w:t xml:space="preserve"> </w:t>
      </w:r>
      <w:r w:rsidR="006C3588" w:rsidRPr="00B029DC">
        <w:rPr>
          <w:rFonts w:ascii="Arial" w:hAnsi="Arial" w:cs="Arial"/>
          <w:sz w:val="18"/>
          <w:szCs w:val="18"/>
        </w:rPr>
        <w:t>Programma van e</w:t>
      </w:r>
      <w:r w:rsidR="00826AB4" w:rsidRPr="00B029DC">
        <w:rPr>
          <w:rFonts w:ascii="Arial" w:hAnsi="Arial" w:cs="Arial"/>
          <w:sz w:val="18"/>
          <w:szCs w:val="18"/>
        </w:rPr>
        <w:t>isen</w:t>
      </w:r>
      <w:bookmarkEnd w:id="0"/>
      <w:r w:rsidR="00826AB4" w:rsidRPr="00B029DC">
        <w:rPr>
          <w:rFonts w:ascii="Arial" w:hAnsi="Arial" w:cs="Arial"/>
          <w:sz w:val="18"/>
          <w:szCs w:val="18"/>
        </w:rPr>
        <w:t xml:space="preserve"> </w:t>
      </w:r>
    </w:p>
    <w:p w14:paraId="17209890" w14:textId="77777777" w:rsidR="00E31CD5" w:rsidRPr="00B029DC" w:rsidRDefault="00345D41" w:rsidP="00E31CD5">
      <w:pPr>
        <w:pStyle w:val="Eis1"/>
        <w:numPr>
          <w:ilvl w:val="0"/>
          <w:numId w:val="0"/>
        </w:numPr>
        <w:tabs>
          <w:tab w:val="num" w:pos="1315"/>
        </w:tabs>
        <w:ind w:left="1134" w:hanging="1134"/>
        <w:rPr>
          <w:rFonts w:ascii="Arial" w:hAnsi="Arial" w:cs="Arial"/>
          <w:szCs w:val="18"/>
        </w:rPr>
      </w:pPr>
      <w:bookmarkStart w:id="1" w:name="_Toc171738894"/>
      <w:r w:rsidRPr="00B029DC">
        <w:rPr>
          <w:rFonts w:ascii="Arial" w:hAnsi="Arial" w:cs="Arial"/>
          <w:szCs w:val="18"/>
        </w:rPr>
        <w:t xml:space="preserve">Schoonmaak: </w:t>
      </w:r>
      <w:r w:rsidR="006C3588" w:rsidRPr="00B029DC">
        <w:rPr>
          <w:rFonts w:ascii="Arial" w:hAnsi="Arial" w:cs="Arial"/>
          <w:szCs w:val="18"/>
        </w:rPr>
        <w:t>Eisen met betrekking tot</w:t>
      </w:r>
      <w:r w:rsidR="00976E1E" w:rsidRPr="00B029DC">
        <w:rPr>
          <w:rFonts w:ascii="Arial" w:hAnsi="Arial" w:cs="Arial"/>
          <w:szCs w:val="18"/>
        </w:rPr>
        <w:t xml:space="preserve"> te gebruiken middelen, </w:t>
      </w:r>
      <w:r w:rsidR="00BA0B32" w:rsidRPr="00B029DC">
        <w:rPr>
          <w:rFonts w:ascii="Arial" w:hAnsi="Arial" w:cs="Arial"/>
          <w:szCs w:val="18"/>
        </w:rPr>
        <w:t>materialen</w:t>
      </w:r>
      <w:r w:rsidR="00976E1E" w:rsidRPr="00B029DC">
        <w:rPr>
          <w:rFonts w:ascii="Arial" w:hAnsi="Arial" w:cs="Arial"/>
          <w:szCs w:val="18"/>
        </w:rPr>
        <w:t xml:space="preserve"> en ruimten</w:t>
      </w:r>
    </w:p>
    <w:p w14:paraId="77A67B87" w14:textId="29012AF1" w:rsidR="006B2588" w:rsidRPr="00B029DC" w:rsidRDefault="008D64E4" w:rsidP="008774A6">
      <w:pPr>
        <w:pStyle w:val="Eis11"/>
      </w:pPr>
      <w:r w:rsidRPr="00B029DC">
        <w:t xml:space="preserve">De te gebruiken allesreinigers, sanitaire reinigers en ruitenreinigers voldoen aan de eisen zoals beschreven in Besluit (EU) 2017/1217 van de Commissie van 23 juni 2017 tot vaststelling van de criteria voor de toekenning van de EU-milieukeur aan schoonmaakproducten voor harde oppervlakken, of gelijkwaardig. </w:t>
      </w:r>
    </w:p>
    <w:p w14:paraId="27A60031" w14:textId="1CB44D1E" w:rsidR="006B2588" w:rsidRPr="00B029DC" w:rsidRDefault="008D64E4" w:rsidP="006B2588">
      <w:pPr>
        <w:pStyle w:val="Eis11"/>
        <w:rPr>
          <w:rFonts w:ascii="Arial" w:hAnsi="Arial" w:cs="Arial"/>
        </w:rPr>
      </w:pPr>
      <w:r w:rsidRPr="00B029DC">
        <w:t>De opdrachtnemer dient jaarlijks een overzicht van de gebruikte reinigingsmiddelen</w:t>
      </w:r>
      <w:r w:rsidR="00F073C9" w:rsidRPr="00B029DC">
        <w:t xml:space="preserve"> (zie ook eis 1., eis 3. en eis 4.),de wijze van verpakking en de wijze van doseren </w:t>
      </w:r>
      <w:r w:rsidRPr="00B029DC">
        <w:t xml:space="preserve">te overleggen. De producten dienen te </w:t>
      </w:r>
      <w:r w:rsidRPr="00B029DC">
        <w:rPr>
          <w:rFonts w:ascii="Arial" w:hAnsi="Arial" w:cs="Arial"/>
        </w:rPr>
        <w:t xml:space="preserve">voldoen aan het relevante EU-keurmerk. </w:t>
      </w:r>
    </w:p>
    <w:p w14:paraId="54724F2A" w14:textId="64E0B40F" w:rsidR="006B2588" w:rsidRPr="00B029DC" w:rsidRDefault="00114D8C" w:rsidP="008D4402">
      <w:pPr>
        <w:pStyle w:val="Eis11"/>
        <w:rPr>
          <w:rFonts w:ascii="Arial" w:hAnsi="Arial" w:cs="Arial"/>
        </w:rPr>
      </w:pPr>
      <w:r w:rsidRPr="00B029DC">
        <w:rPr>
          <w:rFonts w:ascii="Arial" w:hAnsi="Arial" w:cs="Arial"/>
          <w:szCs w:val="18"/>
        </w:rPr>
        <w:t xml:space="preserve">Opdrachtnemer zal voor de schoonmaakmiddelen altijd gebruik maken van navulbare flacons, waarbij de navulling geschiedt uit grootverpakkingen zoals jerrycans of cubitainers of vergelijkbare verpakkingen die bijdragen aan het verminderen van verpakkingsafval. </w:t>
      </w:r>
      <w:r w:rsidR="00327969" w:rsidRPr="00B029DC">
        <w:rPr>
          <w:rFonts w:ascii="Arial" w:hAnsi="Arial" w:cs="Arial"/>
          <w:szCs w:val="18"/>
        </w:rPr>
        <w:t>Daarnaast zal in het geval kartonnen dozen worden gebruikt voor secundaire en/of tertiaire verpakkingen, deze dienen dan voor tenminste 80% uit gerecycled karton te bestaan.. In het geval er kunststof folie of -vellen worden gebruikt voor secundaire of tertiaire verpakkingen, dan zullen deze voor tenminste uit 75% gerecycled materiaal bestaan (indien biobased kunststof wordt ingezet is dit deel van eis niet van toepassing). Op bovenstaande zijn de definities verpakkingen, v</w:t>
      </w:r>
      <w:r w:rsidR="00327969" w:rsidRPr="00B029DC">
        <w:rPr>
          <w:rFonts w:ascii="Arial" w:hAnsi="Arial" w:cs="Arial"/>
        </w:rPr>
        <w:t>erkoop- of primaire verpakking, verzamel- of secundaire verpakking, en verzend- of tertiaire verpakking</w:t>
      </w:r>
      <w:r w:rsidR="00327969" w:rsidRPr="00B029DC">
        <w:rPr>
          <w:rFonts w:ascii="Arial" w:hAnsi="Arial" w:cs="Arial"/>
          <w:szCs w:val="18"/>
        </w:rPr>
        <w:t>,</w:t>
      </w:r>
      <w:r w:rsidR="0066527B" w:rsidRPr="00B029DC">
        <w:rPr>
          <w:rFonts w:ascii="Arial" w:hAnsi="Arial" w:cs="Arial"/>
          <w:szCs w:val="18"/>
        </w:rPr>
        <w:t xml:space="preserve"> </w:t>
      </w:r>
      <w:r w:rsidR="00327969" w:rsidRPr="00B029DC">
        <w:rPr>
          <w:rFonts w:ascii="Arial" w:hAnsi="Arial" w:cs="Arial"/>
          <w:szCs w:val="18"/>
        </w:rPr>
        <w:t>als vermeld in het Besluit beheer verpakkingen 2014 paragraaf 1, begripsbepalingen, artikel 1, van toepassing,</w:t>
      </w:r>
      <w:r w:rsidR="006B2588" w:rsidRPr="00B029DC">
        <w:rPr>
          <w:rFonts w:ascii="Arial" w:hAnsi="Arial" w:cs="Arial"/>
          <w:szCs w:val="18"/>
        </w:rPr>
        <w:t xml:space="preserve"> </w:t>
      </w:r>
      <w:r w:rsidR="006B2588" w:rsidRPr="00B029DC">
        <w:rPr>
          <w:rFonts w:ascii="Arial" w:hAnsi="Arial" w:cs="Arial"/>
        </w:rPr>
        <w:t>Gerecyclede grondstoffen zijn grondstoffen die verkregen zijn via opwerking van materiaal, afkomstig van producten die al een eerdere gebruiksfunctie hebben vervuld. De grondstof kan afkomstig zijn van zowel soortgelijke als andersoortige producten dan het doelproduct.</w:t>
      </w:r>
      <w:r w:rsidR="00E76285" w:rsidRPr="00B029DC">
        <w:rPr>
          <w:rFonts w:ascii="Arial" w:hAnsi="Arial" w:cs="Arial"/>
        </w:rPr>
        <w:t xml:space="preserve"> Opdrachtnemer zal op verzoek van Opdrachtgever onderbouwen welke keuzes gemaakt zijn bij de (voor)verpakking. De NEN-EN 13427 tot en met 13430 of een vergelijkbaar eigen beoordelingskader van Opdrachtnemer vormt de basis.</w:t>
      </w:r>
    </w:p>
    <w:p w14:paraId="4EC92AF3" w14:textId="77777777" w:rsidR="001B3CB6" w:rsidRPr="00B029DC" w:rsidRDefault="00114D8C" w:rsidP="00E31CD5">
      <w:pPr>
        <w:pStyle w:val="Eis11"/>
        <w:rPr>
          <w:rFonts w:ascii="Arial" w:hAnsi="Arial" w:cs="Arial"/>
          <w:szCs w:val="18"/>
        </w:rPr>
      </w:pPr>
      <w:r w:rsidRPr="00B029DC">
        <w:rPr>
          <w:rFonts w:ascii="Arial" w:hAnsi="Arial" w:cs="Arial"/>
          <w:szCs w:val="18"/>
        </w:rPr>
        <w:t>Voor het verdunnen van schoonmaakproducten tot de gebruiksoplossing wordt door Opdrachtnemer altijd gebruik gemaakt van doseersystemen. Onder doseersystemen wordt verstaan: een doseerstation, doseerapparaat, doseerpatroon, of een alternatief dat tot hetzelfde resultaat leidt (het doseren van schoonmaakproducten).</w:t>
      </w:r>
    </w:p>
    <w:p w14:paraId="1681975A" w14:textId="77777777" w:rsidR="00E31CD5" w:rsidRPr="00B029DC" w:rsidRDefault="00E31CD5" w:rsidP="39AA3EBA">
      <w:pPr>
        <w:pStyle w:val="Eis11"/>
        <w:rPr>
          <w:rFonts w:ascii="Arial" w:hAnsi="Arial" w:cs="Arial"/>
        </w:rPr>
      </w:pPr>
      <w:r w:rsidRPr="00B029DC">
        <w:rPr>
          <w:rFonts w:ascii="Arial" w:hAnsi="Arial" w:cs="Arial"/>
        </w:rPr>
        <w:t xml:space="preserve">Het totaal aan handelingen dat behoort tot een specifieke ruimte(soort) teneinde deze ruimte(soorten) schoon te (onder)houden met een aangegeven frequentie. </w:t>
      </w:r>
      <w:r w:rsidR="001B1782" w:rsidRPr="00B029DC">
        <w:rPr>
          <w:rFonts w:ascii="Arial" w:hAnsi="Arial" w:cs="Arial"/>
        </w:rPr>
        <w:t>Het</w:t>
      </w:r>
      <w:r w:rsidRPr="00B029DC">
        <w:rPr>
          <w:rFonts w:ascii="Arial" w:hAnsi="Arial" w:cs="Arial"/>
        </w:rPr>
        <w:t xml:space="preserve"> programma dien</w:t>
      </w:r>
      <w:r w:rsidR="001B1782" w:rsidRPr="00B029DC">
        <w:rPr>
          <w:rFonts w:ascii="Arial" w:hAnsi="Arial" w:cs="Arial"/>
        </w:rPr>
        <w:t>t</w:t>
      </w:r>
      <w:r w:rsidRPr="00B029DC">
        <w:rPr>
          <w:rFonts w:ascii="Arial" w:hAnsi="Arial" w:cs="Arial"/>
        </w:rPr>
        <w:t xml:space="preserve"> als basis om het gewenst</w:t>
      </w:r>
      <w:r w:rsidR="001B1782" w:rsidRPr="00B029DC">
        <w:rPr>
          <w:rFonts w:ascii="Arial" w:hAnsi="Arial" w:cs="Arial"/>
        </w:rPr>
        <w:t>e</w:t>
      </w:r>
      <w:r w:rsidRPr="00B029DC">
        <w:rPr>
          <w:rFonts w:ascii="Arial" w:hAnsi="Arial" w:cs="Arial"/>
        </w:rPr>
        <w:t xml:space="preserve"> opleverniveau te bereiken. </w:t>
      </w:r>
    </w:p>
    <w:p w14:paraId="049820D4" w14:textId="77777777" w:rsidR="005A6943" w:rsidRPr="00B029DC" w:rsidRDefault="00EF09B3" w:rsidP="00E31CD5">
      <w:pPr>
        <w:pStyle w:val="Eis11"/>
        <w:rPr>
          <w:rFonts w:ascii="Arial" w:hAnsi="Arial" w:cs="Arial"/>
          <w:szCs w:val="18"/>
        </w:rPr>
      </w:pPr>
      <w:r w:rsidRPr="00B029DC">
        <w:rPr>
          <w:rFonts w:ascii="Arial" w:hAnsi="Arial" w:cs="Arial"/>
          <w:szCs w:val="18"/>
        </w:rPr>
        <w:t>Opdrachtnemer zorgt voor duidelijke instructies ten aanzien van de uitvoering van onderhavige dienstverlening. Werkprogramma’s, gebruik van middelen (water, schoonmaakproducten, systemen, etc.), werktijden, afvalverwijdering en communicatie dient hierin duidelijk aan de orde te komen.</w:t>
      </w:r>
    </w:p>
    <w:p w14:paraId="5B302348" w14:textId="77777777" w:rsidR="001B3CB6" w:rsidRPr="00B029DC" w:rsidRDefault="001B3CB6" w:rsidP="00E31CD5">
      <w:pPr>
        <w:pStyle w:val="Eis11"/>
        <w:rPr>
          <w:rFonts w:ascii="Arial" w:hAnsi="Arial" w:cs="Arial"/>
          <w:b/>
          <w:bCs/>
          <w:szCs w:val="18"/>
        </w:rPr>
      </w:pPr>
      <w:r w:rsidRPr="00B029DC">
        <w:rPr>
          <w:rFonts w:ascii="Arial" w:hAnsi="Arial" w:cs="Arial"/>
          <w:szCs w:val="18"/>
        </w:rPr>
        <w:t>Opdrachtnemer dient er rekening mee te houden dat de Opdrachtgever, indien noodzakelijk, gebruikmaakt van de middelen en materialen van Opdrachtnemer. Dit gebruik beperkt zich tot aanvullende werkzaamheden op de locatie waarop Opdrachtnemer werkzaam is. Tevens kan in de pantry’s gebruik worden gemaakt van de door Opdrachtnemer beschikbaar gestelde microvezeldoeken.</w:t>
      </w:r>
    </w:p>
    <w:p w14:paraId="60C658D2" w14:textId="77777777" w:rsidR="001B3CB6" w:rsidRPr="00B029DC" w:rsidRDefault="001B3CB6" w:rsidP="00741389">
      <w:pPr>
        <w:pStyle w:val="Eis11"/>
        <w:rPr>
          <w:rFonts w:ascii="Arial" w:hAnsi="Arial" w:cs="Arial"/>
          <w:szCs w:val="18"/>
        </w:rPr>
      </w:pPr>
      <w:r w:rsidRPr="00B029DC">
        <w:rPr>
          <w:rFonts w:ascii="Arial" w:hAnsi="Arial" w:cs="Arial"/>
          <w:szCs w:val="18"/>
        </w:rPr>
        <w:t xml:space="preserve">De dagelijkse en periodieke werkzaamheden dienen </w:t>
      </w:r>
      <w:r w:rsidR="003B15C6" w:rsidRPr="00B029DC">
        <w:rPr>
          <w:rFonts w:ascii="Arial" w:hAnsi="Arial" w:cs="Arial"/>
          <w:szCs w:val="18"/>
        </w:rPr>
        <w:t xml:space="preserve">door Opdrachtnemer </w:t>
      </w:r>
      <w:r w:rsidRPr="00B029DC">
        <w:rPr>
          <w:rFonts w:ascii="Arial" w:hAnsi="Arial" w:cs="Arial"/>
          <w:szCs w:val="18"/>
        </w:rPr>
        <w:t>te worden uitgevoerd middels een microvezelsysteem.</w:t>
      </w:r>
    </w:p>
    <w:p w14:paraId="344A5E0F" w14:textId="77777777" w:rsidR="001B3CB6" w:rsidRPr="00B029DC" w:rsidRDefault="001B3CB6" w:rsidP="00741389">
      <w:pPr>
        <w:pStyle w:val="Eis11"/>
        <w:rPr>
          <w:rFonts w:ascii="Arial" w:hAnsi="Arial" w:cs="Arial"/>
          <w:szCs w:val="18"/>
        </w:rPr>
      </w:pPr>
      <w:r w:rsidRPr="00B029DC">
        <w:rPr>
          <w:rFonts w:ascii="Arial" w:hAnsi="Arial" w:cs="Arial"/>
          <w:szCs w:val="18"/>
        </w:rPr>
        <w:t xml:space="preserve">In de Sanitaire Ruimten mag </w:t>
      </w:r>
      <w:r w:rsidR="003B15C6" w:rsidRPr="00B029DC">
        <w:rPr>
          <w:rFonts w:ascii="Arial" w:hAnsi="Arial" w:cs="Arial"/>
          <w:szCs w:val="18"/>
        </w:rPr>
        <w:t xml:space="preserve">door Opdrachtnemer </w:t>
      </w:r>
      <w:r w:rsidR="00CF40EE" w:rsidRPr="00B029DC">
        <w:rPr>
          <w:rFonts w:ascii="Arial" w:hAnsi="Arial" w:cs="Arial"/>
          <w:szCs w:val="18"/>
        </w:rPr>
        <w:t>ondersteunende chemicaliën</w:t>
      </w:r>
      <w:r w:rsidRPr="00B029DC">
        <w:rPr>
          <w:rFonts w:ascii="Arial" w:hAnsi="Arial" w:cs="Arial"/>
          <w:szCs w:val="18"/>
        </w:rPr>
        <w:t xml:space="preserve"> worden gebruikt welke zo min mogelijk milieubelastend dient te zijn. De mate van milieubelasting dient vooraf met de Opdrachtgever </w:t>
      </w:r>
      <w:r w:rsidR="003B15C6" w:rsidRPr="00B029DC">
        <w:rPr>
          <w:rFonts w:ascii="Arial" w:hAnsi="Arial" w:cs="Arial"/>
          <w:szCs w:val="18"/>
        </w:rPr>
        <w:t xml:space="preserve">te </w:t>
      </w:r>
      <w:r w:rsidRPr="00B029DC">
        <w:rPr>
          <w:rFonts w:ascii="Arial" w:hAnsi="Arial" w:cs="Arial"/>
          <w:szCs w:val="18"/>
        </w:rPr>
        <w:t xml:space="preserve">worden afgestemd. </w:t>
      </w:r>
    </w:p>
    <w:p w14:paraId="24074343" w14:textId="77777777" w:rsidR="001B3CB6" w:rsidRPr="00B029DC" w:rsidRDefault="001B3CB6" w:rsidP="00741389">
      <w:pPr>
        <w:pStyle w:val="Eis11"/>
        <w:rPr>
          <w:rFonts w:ascii="Arial" w:hAnsi="Arial" w:cs="Arial"/>
          <w:szCs w:val="18"/>
        </w:rPr>
      </w:pPr>
      <w:r w:rsidRPr="00B029DC">
        <w:rPr>
          <w:rFonts w:ascii="Arial" w:hAnsi="Arial" w:cs="Arial"/>
          <w:szCs w:val="18"/>
        </w:rPr>
        <w:t xml:space="preserve">Stofzuigers (ten behoeve van gewoon en tippend stofzuigen) </w:t>
      </w:r>
      <w:r w:rsidR="003B15C6" w:rsidRPr="00B029DC">
        <w:rPr>
          <w:rFonts w:ascii="Arial" w:hAnsi="Arial" w:cs="Arial"/>
          <w:szCs w:val="18"/>
        </w:rPr>
        <w:t xml:space="preserve">van Opdrachtnemer </w:t>
      </w:r>
      <w:r w:rsidRPr="00B029DC">
        <w:rPr>
          <w:rFonts w:ascii="Arial" w:hAnsi="Arial" w:cs="Arial"/>
          <w:szCs w:val="18"/>
        </w:rPr>
        <w:t xml:space="preserve">dienen allemaal te zijn voorzien van een HEPA (High Efficiency Particulate Air) Filter (of een vergelijkbaar hoog-efficiënt filter).De stofzuiger dient geluidsarm te zijn </w:t>
      </w:r>
      <w:r w:rsidR="003B15C6" w:rsidRPr="00B029DC">
        <w:rPr>
          <w:rFonts w:ascii="Arial" w:hAnsi="Arial" w:cs="Arial"/>
          <w:szCs w:val="18"/>
        </w:rPr>
        <w:t xml:space="preserve">onder andere </w:t>
      </w:r>
      <w:r w:rsidRPr="00B029DC">
        <w:rPr>
          <w:rFonts w:ascii="Arial" w:hAnsi="Arial" w:cs="Arial"/>
          <w:szCs w:val="18"/>
        </w:rPr>
        <w:t xml:space="preserve">in verband met het overdag stofzuigen. Het gebruik van rolvegers is niet toegestaan. </w:t>
      </w:r>
    </w:p>
    <w:p w14:paraId="45AC24B3" w14:textId="77777777" w:rsidR="001B3CB6" w:rsidRPr="00B029DC" w:rsidRDefault="001B3CB6" w:rsidP="00741389">
      <w:pPr>
        <w:pStyle w:val="Eis11"/>
        <w:rPr>
          <w:rFonts w:ascii="Arial" w:hAnsi="Arial" w:cs="Arial"/>
          <w:szCs w:val="18"/>
        </w:rPr>
      </w:pPr>
      <w:r w:rsidRPr="00B029DC">
        <w:rPr>
          <w:rFonts w:ascii="Arial" w:hAnsi="Arial" w:cs="Arial"/>
          <w:szCs w:val="18"/>
        </w:rPr>
        <w:t>De vloeren in de diverse r</w:t>
      </w:r>
      <w:r w:rsidR="003B15C6" w:rsidRPr="00B029DC">
        <w:rPr>
          <w:rFonts w:ascii="Arial" w:hAnsi="Arial" w:cs="Arial"/>
          <w:szCs w:val="18"/>
        </w:rPr>
        <w:t>uimten dienen door Opdrachtnemer conform de Offerteaanvraag</w:t>
      </w:r>
      <w:r w:rsidRPr="00B029DC">
        <w:rPr>
          <w:rFonts w:ascii="Arial" w:hAnsi="Arial" w:cs="Arial"/>
          <w:szCs w:val="18"/>
        </w:rPr>
        <w:t xml:space="preserve"> te worden gereinigd. Voor enkele ruimten geldt dat de vloeren machinaal geschrobd dienen te worden in verband met de vervuilingsgraad dan wel de gewenste/vereiste hygiëne eisen. </w:t>
      </w:r>
    </w:p>
    <w:p w14:paraId="7808CC2D" w14:textId="77777777" w:rsidR="000F3081" w:rsidRPr="00B029DC" w:rsidRDefault="001B3CB6" w:rsidP="00741389">
      <w:pPr>
        <w:pStyle w:val="Eis11"/>
        <w:rPr>
          <w:rFonts w:ascii="Arial" w:hAnsi="Arial" w:cs="Arial"/>
          <w:szCs w:val="18"/>
        </w:rPr>
      </w:pPr>
      <w:r w:rsidRPr="00B029DC">
        <w:rPr>
          <w:rFonts w:ascii="Arial" w:hAnsi="Arial" w:cs="Arial"/>
          <w:szCs w:val="18"/>
        </w:rPr>
        <w:lastRenderedPageBreak/>
        <w:t xml:space="preserve">Als een machine die </w:t>
      </w:r>
      <w:r w:rsidR="003B15C6" w:rsidRPr="00B029DC">
        <w:rPr>
          <w:rFonts w:ascii="Arial" w:hAnsi="Arial" w:cs="Arial"/>
          <w:szCs w:val="18"/>
        </w:rPr>
        <w:t xml:space="preserve">door Opdrachtnemer </w:t>
      </w:r>
      <w:r w:rsidRPr="00B029DC">
        <w:rPr>
          <w:rFonts w:ascii="Arial" w:hAnsi="Arial" w:cs="Arial"/>
          <w:szCs w:val="18"/>
        </w:rPr>
        <w:t>voor de dagelijkse dan wel periodieke werkzaamheden ingezet dient te worden, defect of niet bruikbaar is, dient Opdrachtnemer er zorg voor te dragen dat deze machine binnen 24 uur gerepareerd is. Indien dit niet mogelijk is, dan dient een vervangende machine te worden geleverd zodat de geplande werkzaamheden uitgevoerd kunnen worden.  Alle machines welke door de Opdrachtnemer worden ingezet dienen conform wet en regelgeving te worden gecontroleerd. Een overzicht van de ingezette machines en de resultaten van de uitgevoerde controles dient op eerste verzoek te worden overlegd aan de Opdrachtgever.</w:t>
      </w:r>
    </w:p>
    <w:p w14:paraId="048DE2CC" w14:textId="77777777" w:rsidR="00D16D60" w:rsidRPr="00B029DC" w:rsidRDefault="00976E1E" w:rsidP="00741389">
      <w:pPr>
        <w:pStyle w:val="Eis11"/>
        <w:rPr>
          <w:rFonts w:ascii="Arial" w:hAnsi="Arial" w:cs="Arial"/>
          <w:szCs w:val="18"/>
        </w:rPr>
      </w:pPr>
      <w:r w:rsidRPr="00B029DC">
        <w:rPr>
          <w:rFonts w:ascii="Arial" w:hAnsi="Arial" w:cs="Arial"/>
          <w:szCs w:val="18"/>
        </w:rPr>
        <w:t>Aanbestedende dienst ste</w:t>
      </w:r>
      <w:smartTag w:uri="urn:schemas-microsoft-com:office:smarttags" w:element="PersonName">
        <w:r w:rsidRPr="00B029DC">
          <w:rPr>
            <w:rFonts w:ascii="Arial" w:hAnsi="Arial" w:cs="Arial"/>
            <w:szCs w:val="18"/>
          </w:rPr>
          <w:t>l</w:t>
        </w:r>
      </w:smartTag>
      <w:r w:rsidRPr="00B029DC">
        <w:rPr>
          <w:rFonts w:ascii="Arial" w:hAnsi="Arial" w:cs="Arial"/>
          <w:szCs w:val="18"/>
        </w:rPr>
        <w:t>t de vo</w:t>
      </w:r>
      <w:smartTag w:uri="urn:schemas-microsoft-com:office:smarttags" w:element="PersonName">
        <w:r w:rsidRPr="00B029DC">
          <w:rPr>
            <w:rFonts w:ascii="Arial" w:hAnsi="Arial" w:cs="Arial"/>
            <w:szCs w:val="18"/>
          </w:rPr>
          <w:t>l</w:t>
        </w:r>
      </w:smartTag>
      <w:r w:rsidRPr="00B029DC">
        <w:rPr>
          <w:rFonts w:ascii="Arial" w:hAnsi="Arial" w:cs="Arial"/>
          <w:szCs w:val="18"/>
        </w:rPr>
        <w:t>gende materia</w:t>
      </w:r>
      <w:smartTag w:uri="urn:schemas-microsoft-com:office:smarttags" w:element="PersonName">
        <w:r w:rsidRPr="00B029DC">
          <w:rPr>
            <w:rFonts w:ascii="Arial" w:hAnsi="Arial" w:cs="Arial"/>
            <w:szCs w:val="18"/>
          </w:rPr>
          <w:t>l</w:t>
        </w:r>
      </w:smartTag>
      <w:r w:rsidRPr="00B029DC">
        <w:rPr>
          <w:rFonts w:ascii="Arial" w:hAnsi="Arial" w:cs="Arial"/>
          <w:szCs w:val="18"/>
        </w:rPr>
        <w:t>en, midde</w:t>
      </w:r>
      <w:smartTag w:uri="urn:schemas-microsoft-com:office:smarttags" w:element="PersonName">
        <w:r w:rsidRPr="00B029DC">
          <w:rPr>
            <w:rFonts w:ascii="Arial" w:hAnsi="Arial" w:cs="Arial"/>
            <w:szCs w:val="18"/>
          </w:rPr>
          <w:t>l</w:t>
        </w:r>
      </w:smartTag>
      <w:r w:rsidRPr="00B029DC">
        <w:rPr>
          <w:rFonts w:ascii="Arial" w:hAnsi="Arial" w:cs="Arial"/>
          <w:szCs w:val="18"/>
        </w:rPr>
        <w:t>en en ruimten koste</w:t>
      </w:r>
      <w:smartTag w:uri="urn:schemas-microsoft-com:office:smarttags" w:element="PersonName">
        <w:r w:rsidRPr="00B029DC">
          <w:rPr>
            <w:rFonts w:ascii="Arial" w:hAnsi="Arial" w:cs="Arial"/>
            <w:szCs w:val="18"/>
          </w:rPr>
          <w:t>l</w:t>
        </w:r>
      </w:smartTag>
      <w:r w:rsidRPr="00B029DC">
        <w:rPr>
          <w:rFonts w:ascii="Arial" w:hAnsi="Arial" w:cs="Arial"/>
          <w:szCs w:val="18"/>
        </w:rPr>
        <w:t>oos ter beschikking aan Opdrachtnemer.</w:t>
      </w:r>
      <w:r w:rsidR="00D16D60" w:rsidRPr="00B029DC">
        <w:rPr>
          <w:rFonts w:ascii="Arial" w:hAnsi="Arial" w:cs="Arial"/>
          <w:szCs w:val="18"/>
        </w:rPr>
        <w:t xml:space="preserve"> </w:t>
      </w:r>
    </w:p>
    <w:p w14:paraId="524256BE" w14:textId="77777777" w:rsidR="00D16D60" w:rsidRPr="00B029DC" w:rsidRDefault="00976E1E" w:rsidP="00741389">
      <w:pPr>
        <w:pStyle w:val="EisBullet"/>
        <w:rPr>
          <w:rFonts w:ascii="Arial" w:hAnsi="Arial" w:cs="Arial"/>
          <w:szCs w:val="18"/>
        </w:rPr>
      </w:pPr>
      <w:r w:rsidRPr="00B029DC">
        <w:rPr>
          <w:rFonts w:ascii="Arial" w:hAnsi="Arial" w:cs="Arial"/>
          <w:szCs w:val="18"/>
        </w:rPr>
        <w:t xml:space="preserve">Werkkasten </w:t>
      </w:r>
      <w:r w:rsidR="00F676A9" w:rsidRPr="00B029DC">
        <w:rPr>
          <w:rFonts w:ascii="Arial" w:hAnsi="Arial" w:cs="Arial"/>
          <w:szCs w:val="18"/>
        </w:rPr>
        <w:t>en/of magazijnruimten;</w:t>
      </w:r>
    </w:p>
    <w:p w14:paraId="56069E6C" w14:textId="77777777" w:rsidR="00F676A9" w:rsidRPr="00B029DC" w:rsidRDefault="00ED2726" w:rsidP="00741389">
      <w:pPr>
        <w:pStyle w:val="EisBullet"/>
        <w:rPr>
          <w:rFonts w:ascii="Arial" w:hAnsi="Arial" w:cs="Arial"/>
          <w:szCs w:val="18"/>
        </w:rPr>
      </w:pPr>
      <w:r w:rsidRPr="00B029DC">
        <w:rPr>
          <w:rFonts w:ascii="Arial" w:hAnsi="Arial" w:cs="Arial"/>
          <w:szCs w:val="18"/>
        </w:rPr>
        <w:t xml:space="preserve">Diverse aansluitingen </w:t>
      </w:r>
      <w:r w:rsidR="00976E1E" w:rsidRPr="00B029DC">
        <w:rPr>
          <w:rFonts w:ascii="Arial" w:hAnsi="Arial" w:cs="Arial"/>
          <w:szCs w:val="18"/>
        </w:rPr>
        <w:t>voor een wasmachine</w:t>
      </w:r>
      <w:r w:rsidRPr="00B029DC">
        <w:rPr>
          <w:rFonts w:ascii="Arial" w:hAnsi="Arial" w:cs="Arial"/>
          <w:szCs w:val="18"/>
        </w:rPr>
        <w:t xml:space="preserve"> zijn op de Campus aanwezig</w:t>
      </w:r>
      <w:r w:rsidR="00C312AD" w:rsidRPr="00B029DC">
        <w:rPr>
          <w:rFonts w:ascii="Arial" w:hAnsi="Arial" w:cs="Arial"/>
          <w:szCs w:val="18"/>
        </w:rPr>
        <w:t>;</w:t>
      </w:r>
    </w:p>
    <w:p w14:paraId="56F8888C" w14:textId="77777777" w:rsidR="005047DF" w:rsidRPr="00B029DC" w:rsidRDefault="00976E1E" w:rsidP="00741389">
      <w:pPr>
        <w:pStyle w:val="EisBullet"/>
        <w:rPr>
          <w:rFonts w:ascii="Arial" w:hAnsi="Arial" w:cs="Arial"/>
          <w:szCs w:val="18"/>
        </w:rPr>
      </w:pPr>
      <w:r w:rsidRPr="00B029DC">
        <w:rPr>
          <w:rFonts w:ascii="Arial" w:hAnsi="Arial" w:cs="Arial"/>
          <w:szCs w:val="18"/>
        </w:rPr>
        <w:t>Energie en water</w:t>
      </w:r>
      <w:r w:rsidR="00F676A9" w:rsidRPr="00B029DC">
        <w:rPr>
          <w:rFonts w:ascii="Arial" w:hAnsi="Arial" w:cs="Arial"/>
          <w:szCs w:val="18"/>
        </w:rPr>
        <w:t>.</w:t>
      </w:r>
    </w:p>
    <w:p w14:paraId="179B519B" w14:textId="77777777" w:rsidR="00D16D60" w:rsidRPr="00B029DC" w:rsidRDefault="00976E1E" w:rsidP="00741389">
      <w:pPr>
        <w:pStyle w:val="Eis11"/>
        <w:rPr>
          <w:rFonts w:ascii="Arial" w:hAnsi="Arial" w:cs="Arial"/>
          <w:szCs w:val="18"/>
        </w:rPr>
      </w:pPr>
      <w:r w:rsidRPr="00B029DC">
        <w:rPr>
          <w:rFonts w:ascii="Arial" w:hAnsi="Arial" w:cs="Arial"/>
          <w:szCs w:val="18"/>
        </w:rPr>
        <w:t xml:space="preserve">De Opdrachtnemer levert </w:t>
      </w:r>
      <w:r w:rsidR="00ED2726" w:rsidRPr="00B029DC">
        <w:rPr>
          <w:rFonts w:ascii="Arial" w:hAnsi="Arial" w:cs="Arial"/>
          <w:szCs w:val="18"/>
        </w:rPr>
        <w:t>op eigen kosten (in de jaarlijkse aanneemsom) de</w:t>
      </w:r>
      <w:r w:rsidRPr="00B029DC">
        <w:rPr>
          <w:rFonts w:ascii="Arial" w:hAnsi="Arial" w:cs="Arial"/>
          <w:szCs w:val="18"/>
        </w:rPr>
        <w:t xml:space="preserve"> vo</w:t>
      </w:r>
      <w:smartTag w:uri="urn:schemas-microsoft-com:office:smarttags" w:element="PersonName">
        <w:r w:rsidRPr="00B029DC">
          <w:rPr>
            <w:rFonts w:ascii="Arial" w:hAnsi="Arial" w:cs="Arial"/>
            <w:szCs w:val="18"/>
          </w:rPr>
          <w:t>l</w:t>
        </w:r>
      </w:smartTag>
      <w:r w:rsidRPr="00B029DC">
        <w:rPr>
          <w:rFonts w:ascii="Arial" w:hAnsi="Arial" w:cs="Arial"/>
          <w:szCs w:val="18"/>
        </w:rPr>
        <w:t>gende materia</w:t>
      </w:r>
      <w:smartTag w:uri="urn:schemas-microsoft-com:office:smarttags" w:element="PersonName">
        <w:r w:rsidRPr="00B029DC">
          <w:rPr>
            <w:rFonts w:ascii="Arial" w:hAnsi="Arial" w:cs="Arial"/>
            <w:szCs w:val="18"/>
          </w:rPr>
          <w:t>l</w:t>
        </w:r>
      </w:smartTag>
      <w:r w:rsidRPr="00B029DC">
        <w:rPr>
          <w:rFonts w:ascii="Arial" w:hAnsi="Arial" w:cs="Arial"/>
          <w:szCs w:val="18"/>
        </w:rPr>
        <w:t>en en midde</w:t>
      </w:r>
      <w:smartTag w:uri="urn:schemas-microsoft-com:office:smarttags" w:element="PersonName">
        <w:r w:rsidRPr="00B029DC">
          <w:rPr>
            <w:rFonts w:ascii="Arial" w:hAnsi="Arial" w:cs="Arial"/>
            <w:szCs w:val="18"/>
          </w:rPr>
          <w:t>l</w:t>
        </w:r>
      </w:smartTag>
      <w:r w:rsidRPr="00B029DC">
        <w:rPr>
          <w:rFonts w:ascii="Arial" w:hAnsi="Arial" w:cs="Arial"/>
          <w:szCs w:val="18"/>
        </w:rPr>
        <w:t>en</w:t>
      </w:r>
      <w:r w:rsidR="00ED2726" w:rsidRPr="00B029DC">
        <w:rPr>
          <w:rFonts w:ascii="Arial" w:hAnsi="Arial" w:cs="Arial"/>
          <w:szCs w:val="18"/>
        </w:rPr>
        <w:t>:</w:t>
      </w:r>
    </w:p>
    <w:p w14:paraId="3C966C9E" w14:textId="77777777" w:rsidR="00D16D60" w:rsidRPr="00B029DC" w:rsidRDefault="00976E1E" w:rsidP="00741389">
      <w:pPr>
        <w:pStyle w:val="EisBullet"/>
        <w:rPr>
          <w:rFonts w:ascii="Arial" w:hAnsi="Arial" w:cs="Arial"/>
          <w:szCs w:val="18"/>
        </w:rPr>
      </w:pPr>
      <w:r w:rsidRPr="00B029DC">
        <w:rPr>
          <w:rFonts w:ascii="Arial" w:hAnsi="Arial" w:cs="Arial"/>
          <w:szCs w:val="18"/>
        </w:rPr>
        <w:t>Benodigde schoonmaakmidde</w:t>
      </w:r>
      <w:smartTag w:uri="urn:schemas-microsoft-com:office:smarttags" w:element="PersonName">
        <w:r w:rsidRPr="00B029DC">
          <w:rPr>
            <w:rFonts w:ascii="Arial" w:hAnsi="Arial" w:cs="Arial"/>
            <w:szCs w:val="18"/>
          </w:rPr>
          <w:t>l</w:t>
        </w:r>
      </w:smartTag>
      <w:r w:rsidRPr="00B029DC">
        <w:rPr>
          <w:rFonts w:ascii="Arial" w:hAnsi="Arial" w:cs="Arial"/>
          <w:szCs w:val="18"/>
        </w:rPr>
        <w:t>en, machines, materia</w:t>
      </w:r>
      <w:smartTag w:uri="urn:schemas-microsoft-com:office:smarttags" w:element="PersonName">
        <w:r w:rsidRPr="00B029DC">
          <w:rPr>
            <w:rFonts w:ascii="Arial" w:hAnsi="Arial" w:cs="Arial"/>
            <w:szCs w:val="18"/>
          </w:rPr>
          <w:t>l</w:t>
        </w:r>
      </w:smartTag>
      <w:r w:rsidRPr="00B029DC">
        <w:rPr>
          <w:rFonts w:ascii="Arial" w:hAnsi="Arial" w:cs="Arial"/>
          <w:szCs w:val="18"/>
        </w:rPr>
        <w:t>en en hu</w:t>
      </w:r>
      <w:smartTag w:uri="urn:schemas-microsoft-com:office:smarttags" w:element="PersonName">
        <w:r w:rsidRPr="00B029DC">
          <w:rPr>
            <w:rFonts w:ascii="Arial" w:hAnsi="Arial" w:cs="Arial"/>
            <w:szCs w:val="18"/>
          </w:rPr>
          <w:t>l</w:t>
        </w:r>
      </w:smartTag>
      <w:r w:rsidRPr="00B029DC">
        <w:rPr>
          <w:rFonts w:ascii="Arial" w:hAnsi="Arial" w:cs="Arial"/>
          <w:szCs w:val="18"/>
        </w:rPr>
        <w:t>pmidde</w:t>
      </w:r>
      <w:smartTag w:uri="urn:schemas-microsoft-com:office:smarttags" w:element="PersonName">
        <w:r w:rsidRPr="00B029DC">
          <w:rPr>
            <w:rFonts w:ascii="Arial" w:hAnsi="Arial" w:cs="Arial"/>
            <w:szCs w:val="18"/>
          </w:rPr>
          <w:t>l</w:t>
        </w:r>
      </w:smartTag>
      <w:r w:rsidRPr="00B029DC">
        <w:rPr>
          <w:rFonts w:ascii="Arial" w:hAnsi="Arial" w:cs="Arial"/>
          <w:szCs w:val="18"/>
        </w:rPr>
        <w:t>en, ten behoeve van de</w:t>
      </w:r>
      <w:r w:rsidR="00D16D60" w:rsidRPr="00B029DC">
        <w:rPr>
          <w:rFonts w:ascii="Arial" w:hAnsi="Arial" w:cs="Arial"/>
          <w:szCs w:val="18"/>
        </w:rPr>
        <w:t xml:space="preserve"> onderhavige</w:t>
      </w:r>
      <w:r w:rsidRPr="00B029DC">
        <w:rPr>
          <w:rFonts w:ascii="Arial" w:hAnsi="Arial" w:cs="Arial"/>
          <w:szCs w:val="18"/>
        </w:rPr>
        <w:t xml:space="preserve"> dienstverlening;</w:t>
      </w:r>
    </w:p>
    <w:p w14:paraId="1755ABAC" w14:textId="62A4E7A5" w:rsidR="005047DF" w:rsidRDefault="00976E1E" w:rsidP="00B029DC">
      <w:pPr>
        <w:pStyle w:val="EisBullet"/>
        <w:rPr>
          <w:rFonts w:ascii="Arial" w:hAnsi="Arial" w:cs="Arial"/>
          <w:szCs w:val="18"/>
        </w:rPr>
      </w:pPr>
      <w:r w:rsidRPr="00B029DC">
        <w:rPr>
          <w:rFonts w:ascii="Arial" w:hAnsi="Arial" w:cs="Arial"/>
          <w:szCs w:val="18"/>
        </w:rPr>
        <w:t xml:space="preserve">Afvalzakken in alle vormen, die in de gebouwen van de Aanbestedende dienst gebruikt worden voor de afvoer van (kantoor)afval. </w:t>
      </w:r>
    </w:p>
    <w:p w14:paraId="6B57915C" w14:textId="77777777" w:rsidR="00B029DC" w:rsidRPr="00B029DC" w:rsidRDefault="00B029DC" w:rsidP="00B029DC">
      <w:pPr>
        <w:pStyle w:val="EisBullet"/>
        <w:numPr>
          <w:ilvl w:val="0"/>
          <w:numId w:val="0"/>
        </w:numPr>
        <w:ind w:left="1418"/>
        <w:rPr>
          <w:rFonts w:ascii="Arial" w:hAnsi="Arial" w:cs="Arial"/>
          <w:szCs w:val="18"/>
        </w:rPr>
      </w:pPr>
    </w:p>
    <w:p w14:paraId="4CA799DC" w14:textId="1B33EA6E" w:rsidR="005047DF" w:rsidRPr="00B029DC" w:rsidRDefault="005047DF" w:rsidP="00741389">
      <w:pPr>
        <w:pStyle w:val="Eis11"/>
        <w:rPr>
          <w:rFonts w:ascii="Arial" w:hAnsi="Arial" w:cs="Arial"/>
          <w:szCs w:val="18"/>
        </w:rPr>
      </w:pPr>
      <w:r w:rsidRPr="00B029DC">
        <w:rPr>
          <w:rFonts w:ascii="Arial" w:hAnsi="Arial" w:cs="Arial"/>
          <w:szCs w:val="18"/>
        </w:rPr>
        <w:t xml:space="preserve">Opdrachtgever zal Opdrachtnemer aan het begin van de contractperiode een sleutelverklaring laten ondertekenen voor het ontvangst nemen van </w:t>
      </w:r>
      <w:r w:rsidR="00352849" w:rsidRPr="00B029DC">
        <w:rPr>
          <w:rFonts w:ascii="Arial" w:hAnsi="Arial" w:cs="Arial"/>
          <w:szCs w:val="18"/>
        </w:rPr>
        <w:t xml:space="preserve">toegangspassen  en uitzonderlijke gevallen </w:t>
      </w:r>
      <w:r w:rsidRPr="00B029DC">
        <w:rPr>
          <w:rFonts w:ascii="Arial" w:hAnsi="Arial" w:cs="Arial"/>
          <w:szCs w:val="18"/>
        </w:rPr>
        <w:t>gesorteerde</w:t>
      </w:r>
      <w:r w:rsidR="00A97C75" w:rsidRPr="00B029DC">
        <w:rPr>
          <w:rFonts w:ascii="Arial" w:hAnsi="Arial" w:cs="Arial"/>
          <w:szCs w:val="18"/>
        </w:rPr>
        <w:t>/ genummerde</w:t>
      </w:r>
      <w:r w:rsidRPr="00B029DC">
        <w:rPr>
          <w:rFonts w:ascii="Arial" w:hAnsi="Arial" w:cs="Arial"/>
          <w:szCs w:val="18"/>
        </w:rPr>
        <w:t xml:space="preserve"> sleutel</w:t>
      </w:r>
      <w:r w:rsidR="00A97C75" w:rsidRPr="00B029DC">
        <w:rPr>
          <w:rFonts w:ascii="Arial" w:hAnsi="Arial" w:cs="Arial"/>
          <w:szCs w:val="18"/>
        </w:rPr>
        <w:t>s</w:t>
      </w:r>
      <w:r w:rsidR="00F676A9" w:rsidRPr="00B029DC">
        <w:rPr>
          <w:rFonts w:ascii="Arial" w:hAnsi="Arial" w:cs="Arial"/>
          <w:szCs w:val="18"/>
        </w:rPr>
        <w:t xml:space="preserve"> (onder sleutels wordt hierna verstaan: sleutels, toegangspassen, druppels)</w:t>
      </w:r>
      <w:r w:rsidR="00A97C75" w:rsidRPr="00B029DC">
        <w:rPr>
          <w:rFonts w:ascii="Arial" w:hAnsi="Arial" w:cs="Arial"/>
          <w:szCs w:val="18"/>
        </w:rPr>
        <w:t xml:space="preserve"> of sleutel</w:t>
      </w:r>
      <w:r w:rsidRPr="00B029DC">
        <w:rPr>
          <w:rFonts w:ascii="Arial" w:hAnsi="Arial" w:cs="Arial"/>
          <w:szCs w:val="18"/>
        </w:rPr>
        <w:t>bossen.</w:t>
      </w:r>
      <w:r w:rsidR="00A97C75" w:rsidRPr="00B029DC">
        <w:rPr>
          <w:rFonts w:ascii="Arial" w:hAnsi="Arial" w:cs="Arial"/>
          <w:szCs w:val="18"/>
        </w:rPr>
        <w:t xml:space="preserve"> </w:t>
      </w:r>
      <w:r w:rsidR="00352849" w:rsidRPr="00B029DC">
        <w:rPr>
          <w:rFonts w:ascii="Arial" w:hAnsi="Arial" w:cs="Arial"/>
          <w:szCs w:val="18"/>
        </w:rPr>
        <w:t xml:space="preserve">Deze mogelijkheden worden in het verdere vervolg in de aanbestedingsdocumenten geduid als </w:t>
      </w:r>
      <w:r w:rsidR="003B29B2" w:rsidRPr="00B029DC">
        <w:rPr>
          <w:rFonts w:ascii="Arial" w:hAnsi="Arial" w:cs="Arial"/>
          <w:szCs w:val="18"/>
        </w:rPr>
        <w:t>“</w:t>
      </w:r>
      <w:r w:rsidR="00352849" w:rsidRPr="00B029DC">
        <w:rPr>
          <w:rFonts w:ascii="Arial" w:hAnsi="Arial" w:cs="Arial"/>
          <w:szCs w:val="18"/>
        </w:rPr>
        <w:t>toegangspassen</w:t>
      </w:r>
      <w:r w:rsidR="003B29B2" w:rsidRPr="00B029DC">
        <w:rPr>
          <w:rFonts w:ascii="Arial" w:hAnsi="Arial" w:cs="Arial"/>
          <w:szCs w:val="18"/>
        </w:rPr>
        <w:t>”</w:t>
      </w:r>
      <w:r w:rsidR="00352849" w:rsidRPr="00B029DC">
        <w:rPr>
          <w:rFonts w:ascii="Arial" w:hAnsi="Arial" w:cs="Arial"/>
          <w:szCs w:val="18"/>
        </w:rPr>
        <w:t>)</w:t>
      </w:r>
      <w:r w:rsidR="008D4402" w:rsidRPr="00B029DC">
        <w:rPr>
          <w:rFonts w:ascii="Arial" w:hAnsi="Arial" w:cs="Arial"/>
          <w:szCs w:val="18"/>
        </w:rPr>
        <w:t>.</w:t>
      </w:r>
      <w:r w:rsidR="00352849" w:rsidRPr="00B029DC">
        <w:rPr>
          <w:rFonts w:ascii="Arial" w:hAnsi="Arial" w:cs="Arial"/>
          <w:szCs w:val="18"/>
        </w:rPr>
        <w:t xml:space="preserve"> </w:t>
      </w:r>
      <w:r w:rsidR="00A97C75" w:rsidRPr="00B029DC">
        <w:rPr>
          <w:rFonts w:ascii="Arial" w:hAnsi="Arial" w:cs="Arial"/>
          <w:szCs w:val="18"/>
        </w:rPr>
        <w:t xml:space="preserve">Aan het eind van de contractperiode worden </w:t>
      </w:r>
      <w:r w:rsidR="008D4402" w:rsidRPr="00B029DC">
        <w:rPr>
          <w:rFonts w:ascii="Arial" w:hAnsi="Arial" w:cs="Arial"/>
          <w:szCs w:val="18"/>
        </w:rPr>
        <w:t>eventueel uitgegeven</w:t>
      </w:r>
      <w:r w:rsidR="00A97C75" w:rsidRPr="00B029DC">
        <w:rPr>
          <w:rFonts w:ascii="Arial" w:hAnsi="Arial" w:cs="Arial"/>
          <w:szCs w:val="18"/>
        </w:rPr>
        <w:t xml:space="preserve"> sleutels </w:t>
      </w:r>
      <w:r w:rsidR="008D4402" w:rsidRPr="00B029DC">
        <w:rPr>
          <w:rFonts w:ascii="Arial" w:hAnsi="Arial" w:cs="Arial"/>
          <w:szCs w:val="18"/>
        </w:rPr>
        <w:t>en/</w:t>
      </w:r>
      <w:r w:rsidR="00A97C75" w:rsidRPr="00B029DC">
        <w:rPr>
          <w:rFonts w:ascii="Arial" w:hAnsi="Arial" w:cs="Arial"/>
          <w:szCs w:val="18"/>
        </w:rPr>
        <w:t xml:space="preserve">of sleutelbossen door Opdrachtnemer geretourneerd. </w:t>
      </w:r>
    </w:p>
    <w:p w14:paraId="54C6657C" w14:textId="0CABD635" w:rsidR="00A97C75" w:rsidRPr="00B029DC" w:rsidRDefault="00A97C75" w:rsidP="00741389">
      <w:pPr>
        <w:pStyle w:val="Eis11"/>
        <w:rPr>
          <w:rFonts w:ascii="Arial" w:hAnsi="Arial" w:cs="Arial"/>
          <w:szCs w:val="18"/>
        </w:rPr>
      </w:pPr>
      <w:r w:rsidRPr="00B029DC">
        <w:rPr>
          <w:rFonts w:ascii="Arial" w:hAnsi="Arial" w:cs="Arial"/>
          <w:szCs w:val="18"/>
        </w:rPr>
        <w:t xml:space="preserve">Indien Opdrachtnemer </w:t>
      </w:r>
      <w:r w:rsidR="00352849" w:rsidRPr="00B029DC">
        <w:rPr>
          <w:rFonts w:ascii="Arial" w:hAnsi="Arial" w:cs="Arial"/>
          <w:szCs w:val="18"/>
        </w:rPr>
        <w:t>toegangspassen n</w:t>
      </w:r>
      <w:r w:rsidRPr="00B029DC">
        <w:rPr>
          <w:rFonts w:ascii="Arial" w:hAnsi="Arial" w:cs="Arial"/>
          <w:szCs w:val="18"/>
        </w:rPr>
        <w:t>iet of niet volledig kan retourneren, zal Opdrachtnemer voor de kosten van herstel of herstelwerkzaamheden zorg moeten dragen passend binnen de eisen die Opdrachtgever hier aan stelt. De kosten die hiervoor gemaakt moeten worden zijn voor rekening van Opdrachtnemer.</w:t>
      </w:r>
    </w:p>
    <w:p w14:paraId="5A303AB5" w14:textId="5367BFB2" w:rsidR="00A97C75" w:rsidRPr="00B029DC" w:rsidRDefault="00A97C75" w:rsidP="00741389">
      <w:pPr>
        <w:pStyle w:val="Eis11"/>
        <w:rPr>
          <w:rFonts w:ascii="Arial" w:hAnsi="Arial" w:cs="Arial"/>
          <w:szCs w:val="18"/>
        </w:rPr>
      </w:pPr>
      <w:r w:rsidRPr="00B029DC">
        <w:rPr>
          <w:rFonts w:ascii="Arial" w:hAnsi="Arial" w:cs="Arial"/>
          <w:szCs w:val="18"/>
        </w:rPr>
        <w:t>Aanbestedende dienst stelt als eis dat</w:t>
      </w:r>
      <w:r w:rsidR="00352849" w:rsidRPr="00B029DC">
        <w:rPr>
          <w:rFonts w:ascii="Arial" w:hAnsi="Arial" w:cs="Arial"/>
          <w:szCs w:val="18"/>
        </w:rPr>
        <w:t xml:space="preserve"> toegangspassen</w:t>
      </w:r>
      <w:r w:rsidRPr="00B029DC">
        <w:rPr>
          <w:rFonts w:ascii="Arial" w:hAnsi="Arial" w:cs="Arial"/>
          <w:szCs w:val="18"/>
        </w:rPr>
        <w:t xml:space="preserve">  en/of alarmcode uitsluitend aan de direct leidinggevenden uitgegeven worden. De direct leidinggevende zorgt ervoor dat sleutels ter beschikking worden gesteld aan de uitvoerende schoonmaakmedewerkers en ziet erop toe dat zorgvuldig wordt omgegaan met de sleutels. </w:t>
      </w:r>
      <w:r w:rsidR="008737AE" w:rsidRPr="00B029DC">
        <w:rPr>
          <w:rFonts w:ascii="Arial" w:hAnsi="Arial" w:cs="Arial"/>
          <w:szCs w:val="18"/>
        </w:rPr>
        <w:t>Toegangspassen</w:t>
      </w:r>
      <w:r w:rsidRPr="00B029DC">
        <w:rPr>
          <w:rFonts w:ascii="Arial" w:hAnsi="Arial" w:cs="Arial"/>
          <w:szCs w:val="18"/>
        </w:rPr>
        <w:t xml:space="preserve"> mogen beslist niet in een deur blijven zitten of op de werk</w:t>
      </w:r>
      <w:r w:rsidR="003B29B2" w:rsidRPr="00B029DC">
        <w:rPr>
          <w:rFonts w:ascii="Arial" w:hAnsi="Arial" w:cs="Arial"/>
          <w:szCs w:val="18"/>
        </w:rPr>
        <w:t>wagen</w:t>
      </w:r>
      <w:r w:rsidRPr="00B029DC">
        <w:rPr>
          <w:rFonts w:ascii="Arial" w:hAnsi="Arial" w:cs="Arial"/>
          <w:szCs w:val="18"/>
        </w:rPr>
        <w:t xml:space="preserve"> liggen.</w:t>
      </w:r>
    </w:p>
    <w:p w14:paraId="07492AD8" w14:textId="2F7B337D" w:rsidR="00895ACD" w:rsidRPr="00B029DC" w:rsidRDefault="00A97C75" w:rsidP="00741389">
      <w:pPr>
        <w:pStyle w:val="Eis11"/>
        <w:rPr>
          <w:rFonts w:ascii="Arial" w:hAnsi="Arial" w:cs="Arial"/>
          <w:szCs w:val="18"/>
        </w:rPr>
      </w:pPr>
      <w:r w:rsidRPr="00B029DC">
        <w:rPr>
          <w:rFonts w:ascii="Arial" w:hAnsi="Arial" w:cs="Arial"/>
          <w:szCs w:val="18"/>
        </w:rPr>
        <w:t xml:space="preserve">Medewerk(st)ers van Opdrachtnemer (inval of vast) die in het bezit worden gesteld van een </w:t>
      </w:r>
      <w:r w:rsidR="00352849" w:rsidRPr="00B029DC">
        <w:rPr>
          <w:rFonts w:ascii="Arial" w:hAnsi="Arial" w:cs="Arial"/>
          <w:szCs w:val="18"/>
        </w:rPr>
        <w:t>toegangspassen</w:t>
      </w:r>
      <w:r w:rsidR="008737AE" w:rsidRPr="00B029DC">
        <w:rPr>
          <w:rFonts w:ascii="Arial" w:hAnsi="Arial" w:cs="Arial"/>
          <w:szCs w:val="18"/>
        </w:rPr>
        <w:t xml:space="preserve"> </w:t>
      </w:r>
      <w:r w:rsidRPr="00B029DC">
        <w:rPr>
          <w:rFonts w:ascii="Arial" w:hAnsi="Arial" w:cs="Arial"/>
          <w:szCs w:val="18"/>
        </w:rPr>
        <w:t>en/of alarmcode dienen voor aanvang van de werkzaamheden een door Opdrachtnemer op te stellen sleutelverklaring te ondertekenen. In deze sleutelverklaring dient tenminste te zijn opgenomen dat de</w:t>
      </w:r>
      <w:r w:rsidR="008737AE" w:rsidRPr="00B029DC">
        <w:rPr>
          <w:rFonts w:ascii="Arial" w:hAnsi="Arial" w:cs="Arial"/>
          <w:szCs w:val="18"/>
        </w:rPr>
        <w:t xml:space="preserve"> </w:t>
      </w:r>
      <w:r w:rsidRPr="00B029DC">
        <w:rPr>
          <w:rFonts w:ascii="Arial" w:hAnsi="Arial" w:cs="Arial"/>
          <w:szCs w:val="18"/>
        </w:rPr>
        <w:t>toegangspas</w:t>
      </w:r>
      <w:r w:rsidR="008737AE" w:rsidRPr="00B029DC">
        <w:rPr>
          <w:rFonts w:ascii="Arial" w:hAnsi="Arial" w:cs="Arial"/>
          <w:szCs w:val="18"/>
        </w:rPr>
        <w:t>sen</w:t>
      </w:r>
      <w:r w:rsidRPr="00B029DC">
        <w:rPr>
          <w:rFonts w:ascii="Arial" w:hAnsi="Arial" w:cs="Arial"/>
          <w:szCs w:val="18"/>
        </w:rPr>
        <w:t xml:space="preserve"> en/of alarmcode persoonlijk zijn en niet afgegeven mogen worden aan derden of onderling worden uitgewisseld. </w:t>
      </w:r>
      <w:r w:rsidR="00077010" w:rsidRPr="00B029DC">
        <w:rPr>
          <w:rFonts w:ascii="Arial" w:hAnsi="Arial" w:cs="Arial"/>
          <w:szCs w:val="18"/>
        </w:rPr>
        <w:t>De servicedesk van Opdrachtgever beschikt over de alarmcodes.</w:t>
      </w:r>
    </w:p>
    <w:p w14:paraId="1CFD41F7" w14:textId="77777777" w:rsidR="00895ACD" w:rsidRPr="00B029DC" w:rsidRDefault="00A97C75" w:rsidP="00741389">
      <w:pPr>
        <w:pStyle w:val="Eis11"/>
        <w:rPr>
          <w:rFonts w:ascii="Arial" w:hAnsi="Arial" w:cs="Arial"/>
          <w:szCs w:val="18"/>
        </w:rPr>
      </w:pPr>
      <w:r w:rsidRPr="00B029DC">
        <w:rPr>
          <w:rFonts w:ascii="Arial" w:hAnsi="Arial" w:cs="Arial"/>
          <w:szCs w:val="18"/>
        </w:rPr>
        <w:t xml:space="preserve">Aan de contractmanager van Opdrachtgever dient een kopie van bedoelde sleutelverklaring overhandigd te worden. </w:t>
      </w:r>
    </w:p>
    <w:p w14:paraId="3AD85BA0" w14:textId="6FBEA276" w:rsidR="00895ACD" w:rsidRPr="00B029DC" w:rsidRDefault="00A97C75" w:rsidP="00741389">
      <w:pPr>
        <w:pStyle w:val="Eis11"/>
        <w:rPr>
          <w:rFonts w:ascii="Arial" w:hAnsi="Arial" w:cs="Arial"/>
          <w:szCs w:val="18"/>
        </w:rPr>
      </w:pPr>
      <w:r w:rsidRPr="00B029DC">
        <w:rPr>
          <w:rFonts w:ascii="Arial" w:hAnsi="Arial" w:cs="Arial"/>
          <w:szCs w:val="18"/>
        </w:rPr>
        <w:t xml:space="preserve">Indien </w:t>
      </w:r>
      <w:r w:rsidR="008737AE" w:rsidRPr="00B029DC">
        <w:rPr>
          <w:rFonts w:ascii="Arial" w:hAnsi="Arial" w:cs="Arial"/>
          <w:szCs w:val="18"/>
        </w:rPr>
        <w:t>toegangspassen</w:t>
      </w:r>
      <w:r w:rsidRPr="00B029DC">
        <w:rPr>
          <w:rFonts w:ascii="Arial" w:hAnsi="Arial" w:cs="Arial"/>
          <w:szCs w:val="18"/>
        </w:rPr>
        <w:t xml:space="preserve"> zijn verloren dient dit direct te worden gemeld door Opdrachtnemer bij Opdrachtgever. In geval van vermissing langer dan </w:t>
      </w:r>
      <w:r w:rsidR="00F676A9" w:rsidRPr="00B029DC">
        <w:rPr>
          <w:rFonts w:ascii="Arial" w:hAnsi="Arial" w:cs="Arial"/>
          <w:szCs w:val="18"/>
        </w:rPr>
        <w:t>1</w:t>
      </w:r>
      <w:r w:rsidRPr="00B029DC">
        <w:rPr>
          <w:rFonts w:ascii="Arial" w:hAnsi="Arial" w:cs="Arial"/>
          <w:szCs w:val="18"/>
        </w:rPr>
        <w:t xml:space="preserve"> werkdag van door Opdrachtgever ter beschikking gestelde toegangspassen, is Opdrachtnemer verantwoordelijk voor schade</w:t>
      </w:r>
      <w:r w:rsidR="00F676A9" w:rsidRPr="00B029DC">
        <w:rPr>
          <w:rFonts w:ascii="Arial" w:hAnsi="Arial" w:cs="Arial"/>
          <w:szCs w:val="18"/>
        </w:rPr>
        <w:t xml:space="preserve"> die hieruit voor</w:t>
      </w:r>
      <w:r w:rsidR="008737AE" w:rsidRPr="00B029DC">
        <w:rPr>
          <w:rFonts w:ascii="Arial" w:hAnsi="Arial" w:cs="Arial"/>
          <w:szCs w:val="18"/>
        </w:rPr>
        <w:t>t</w:t>
      </w:r>
      <w:r w:rsidR="00F676A9" w:rsidRPr="00B029DC">
        <w:rPr>
          <w:rFonts w:ascii="Arial" w:hAnsi="Arial" w:cs="Arial"/>
          <w:szCs w:val="18"/>
        </w:rPr>
        <w:t>vloeit</w:t>
      </w:r>
      <w:r w:rsidRPr="00B029DC">
        <w:rPr>
          <w:rFonts w:ascii="Arial" w:hAnsi="Arial" w:cs="Arial"/>
          <w:szCs w:val="18"/>
        </w:rPr>
        <w:t>.</w:t>
      </w:r>
    </w:p>
    <w:p w14:paraId="419FBEAA" w14:textId="73D1C750" w:rsidR="00BB0323" w:rsidRPr="00B029DC" w:rsidRDefault="00A97C75" w:rsidP="008774A6">
      <w:pPr>
        <w:pStyle w:val="Eis11"/>
        <w:rPr>
          <w:rFonts w:ascii="Arial" w:hAnsi="Arial" w:cs="Arial"/>
          <w:szCs w:val="18"/>
        </w:rPr>
      </w:pPr>
      <w:r w:rsidRPr="00B029DC">
        <w:rPr>
          <w:rFonts w:ascii="Arial" w:hAnsi="Arial" w:cs="Arial"/>
          <w:szCs w:val="18"/>
        </w:rPr>
        <w:t xml:space="preserve">Bij verlies of diefstal van de sleutel dient altijd aangifte bij de politie te worden gedaan </w:t>
      </w:r>
      <w:r w:rsidR="00895ACD" w:rsidRPr="00B029DC">
        <w:rPr>
          <w:rFonts w:ascii="Arial" w:hAnsi="Arial" w:cs="Arial"/>
          <w:szCs w:val="18"/>
        </w:rPr>
        <w:t xml:space="preserve">door Opdrachtnemer </w:t>
      </w:r>
      <w:r w:rsidRPr="00B029DC">
        <w:rPr>
          <w:rFonts w:ascii="Arial" w:hAnsi="Arial" w:cs="Arial"/>
          <w:szCs w:val="18"/>
        </w:rPr>
        <w:t xml:space="preserve">en een  kopie van de aangifte aan </w:t>
      </w:r>
      <w:r w:rsidR="00895ACD" w:rsidRPr="00B029DC">
        <w:rPr>
          <w:rFonts w:ascii="Arial" w:hAnsi="Arial" w:cs="Arial"/>
          <w:szCs w:val="18"/>
        </w:rPr>
        <w:t xml:space="preserve">de </w:t>
      </w:r>
      <w:r w:rsidRPr="00B029DC">
        <w:rPr>
          <w:rFonts w:ascii="Arial" w:hAnsi="Arial" w:cs="Arial"/>
          <w:szCs w:val="18"/>
        </w:rPr>
        <w:t>Opdrachtgever te worden overhandigd.</w:t>
      </w:r>
    </w:p>
    <w:p w14:paraId="28624CB6" w14:textId="77777777" w:rsidR="006B735E" w:rsidRPr="00B029DC" w:rsidRDefault="006B735E" w:rsidP="00741389">
      <w:pPr>
        <w:pStyle w:val="Eis1"/>
        <w:numPr>
          <w:ilvl w:val="0"/>
          <w:numId w:val="0"/>
        </w:numPr>
        <w:ind w:left="1134" w:hanging="1134"/>
        <w:rPr>
          <w:rFonts w:ascii="Arial" w:hAnsi="Arial" w:cs="Arial"/>
          <w:szCs w:val="18"/>
        </w:rPr>
      </w:pPr>
      <w:r w:rsidRPr="00B029DC">
        <w:rPr>
          <w:rFonts w:ascii="Arial" w:hAnsi="Arial" w:cs="Arial"/>
          <w:szCs w:val="18"/>
        </w:rPr>
        <w:t>Algemene Eisen met betrekking tot de uitvoering</w:t>
      </w:r>
    </w:p>
    <w:p w14:paraId="5E25AA7F" w14:textId="77777777" w:rsidR="006B735E" w:rsidRPr="00B029DC" w:rsidRDefault="006B735E" w:rsidP="00E31CD5">
      <w:pPr>
        <w:pStyle w:val="Eis11"/>
        <w:rPr>
          <w:rFonts w:ascii="Arial" w:hAnsi="Arial" w:cs="Arial"/>
          <w:szCs w:val="18"/>
        </w:rPr>
      </w:pPr>
      <w:r w:rsidRPr="00B029DC">
        <w:rPr>
          <w:rFonts w:ascii="Arial" w:hAnsi="Arial" w:cs="Arial"/>
          <w:szCs w:val="18"/>
        </w:rPr>
        <w:t>De werkzaamheden worden uitgevoerd conform de uitgangspunten zoals deze vermeld zijn in deze Offerteaanvraag.</w:t>
      </w:r>
    </w:p>
    <w:p w14:paraId="660AB5CF" w14:textId="77777777" w:rsidR="006B735E" w:rsidRPr="00B029DC" w:rsidRDefault="006B735E" w:rsidP="00E31CD5">
      <w:pPr>
        <w:pStyle w:val="Eis11"/>
        <w:rPr>
          <w:rFonts w:ascii="Arial" w:hAnsi="Arial" w:cs="Arial"/>
          <w:szCs w:val="18"/>
        </w:rPr>
      </w:pPr>
      <w:r w:rsidRPr="00B029DC">
        <w:rPr>
          <w:rFonts w:ascii="Arial" w:hAnsi="Arial" w:cs="Arial"/>
          <w:szCs w:val="18"/>
        </w:rPr>
        <w:t>De werkzaamheden dienen door Opdrachtnemer in een jaarplanning per schooljaar te worden opgenomen. Deze jaarplanning wordt</w:t>
      </w:r>
      <w:r w:rsidR="00F314C7" w:rsidRPr="00B029DC">
        <w:rPr>
          <w:rFonts w:ascii="Arial" w:hAnsi="Arial" w:cs="Arial"/>
          <w:szCs w:val="18"/>
        </w:rPr>
        <w:t>,</w:t>
      </w:r>
      <w:r w:rsidRPr="00B029DC">
        <w:rPr>
          <w:rFonts w:ascii="Arial" w:hAnsi="Arial" w:cs="Arial"/>
          <w:szCs w:val="18"/>
        </w:rPr>
        <w:t xml:space="preserve"> voordat deze gevolgd gaat worden</w:t>
      </w:r>
      <w:r w:rsidR="00F314C7" w:rsidRPr="00B029DC">
        <w:rPr>
          <w:rFonts w:ascii="Arial" w:hAnsi="Arial" w:cs="Arial"/>
          <w:szCs w:val="18"/>
        </w:rPr>
        <w:t>,</w:t>
      </w:r>
      <w:r w:rsidRPr="00B029DC">
        <w:rPr>
          <w:rFonts w:ascii="Arial" w:hAnsi="Arial" w:cs="Arial"/>
          <w:szCs w:val="18"/>
        </w:rPr>
        <w:t xml:space="preserve"> ter goedkeuring voorgelegd te worden aan Opdrachtgever. Na goedkeuring door Opdrachtgever, zal Opdrachtnemer deze jaarplanning uitvoeren. Deze jaarplanning zal conform de </w:t>
      </w:r>
      <w:r w:rsidRPr="00B029DC">
        <w:rPr>
          <w:rFonts w:ascii="Arial" w:hAnsi="Arial" w:cs="Arial"/>
          <w:szCs w:val="18"/>
        </w:rPr>
        <w:lastRenderedPageBreak/>
        <w:t>uitgangspunten (onder meer ten aanzien van eisen, frequentie en tijdstippen) van deze Offerteaanvraag worden opgesteld.</w:t>
      </w:r>
    </w:p>
    <w:p w14:paraId="43EDA0B6" w14:textId="77777777" w:rsidR="006B735E" w:rsidRPr="00B029DC" w:rsidRDefault="006B735E" w:rsidP="39AA3EBA">
      <w:pPr>
        <w:pStyle w:val="Eis11"/>
        <w:rPr>
          <w:rFonts w:ascii="Arial" w:hAnsi="Arial" w:cs="Arial"/>
        </w:rPr>
      </w:pPr>
      <w:r w:rsidRPr="00B029DC">
        <w:rPr>
          <w:rFonts w:ascii="Arial" w:hAnsi="Arial" w:cs="Arial"/>
        </w:rPr>
        <w:t>Opdrachtnemer is verplicht de in de goedgekeurde jaarplanning opgenomen werkzaamheden na uitvoering binnen maximaal 3 werkdagen aan de Opdrachtgever voor gereed af te melden.</w:t>
      </w:r>
    </w:p>
    <w:p w14:paraId="0E3B5025" w14:textId="77777777" w:rsidR="00945008" w:rsidRPr="00B029DC" w:rsidRDefault="00945008" w:rsidP="00E31CD5">
      <w:pPr>
        <w:pStyle w:val="Eis11"/>
        <w:rPr>
          <w:rFonts w:ascii="Arial" w:hAnsi="Arial" w:cs="Arial"/>
          <w:szCs w:val="18"/>
        </w:rPr>
      </w:pPr>
      <w:r w:rsidRPr="00B029DC">
        <w:rPr>
          <w:rFonts w:ascii="Arial" w:hAnsi="Arial" w:cs="Arial"/>
          <w:szCs w:val="18"/>
        </w:rPr>
        <w:t>Indien weersomstandigheden uitvoering van werkzaamheden door Opdrachtnemer onmogelijk maakt, zal dit direct gemeld worden bij Opdrachtgever. Opdrachtnemer meldt voorafgaand aan de uitvoering van de nog uit te voeren werkzaamheden de eventueel niet uitgevoerde nieuwe uitvoeringsdatum aan Opdrachtgever.</w:t>
      </w:r>
    </w:p>
    <w:p w14:paraId="147E4FBF" w14:textId="77777777" w:rsidR="006B735E" w:rsidRPr="00B029DC" w:rsidRDefault="00847B3A" w:rsidP="00E31CD5">
      <w:pPr>
        <w:pStyle w:val="Eis11"/>
        <w:rPr>
          <w:rFonts w:ascii="Arial" w:hAnsi="Arial" w:cs="Arial"/>
          <w:szCs w:val="18"/>
        </w:rPr>
      </w:pPr>
      <w:r w:rsidRPr="00B029DC">
        <w:rPr>
          <w:rFonts w:ascii="Arial" w:hAnsi="Arial" w:cs="Arial"/>
          <w:szCs w:val="18"/>
        </w:rPr>
        <w:t xml:space="preserve">Onder glasbewassing wordt </w:t>
      </w:r>
      <w:r w:rsidR="004A4018" w:rsidRPr="00B029DC">
        <w:rPr>
          <w:rFonts w:ascii="Arial" w:hAnsi="Arial" w:cs="Arial"/>
          <w:szCs w:val="18"/>
        </w:rPr>
        <w:t xml:space="preserve">door Opdrachtgever </w:t>
      </w:r>
      <w:r w:rsidRPr="00B029DC">
        <w:rPr>
          <w:rFonts w:ascii="Arial" w:hAnsi="Arial" w:cs="Arial"/>
          <w:szCs w:val="18"/>
        </w:rPr>
        <w:t xml:space="preserve">ook verstaan het reinigen van de directe </w:t>
      </w:r>
      <w:r w:rsidR="0069426E" w:rsidRPr="00B029DC">
        <w:rPr>
          <w:rFonts w:ascii="Arial" w:hAnsi="Arial" w:cs="Arial"/>
          <w:szCs w:val="18"/>
        </w:rPr>
        <w:t>o</w:t>
      </w:r>
      <w:r w:rsidRPr="00B029DC">
        <w:rPr>
          <w:rFonts w:ascii="Arial" w:hAnsi="Arial" w:cs="Arial"/>
          <w:szCs w:val="18"/>
        </w:rPr>
        <w:t>mlijstingen</w:t>
      </w:r>
      <w:r w:rsidR="002E617E" w:rsidRPr="00B029DC">
        <w:rPr>
          <w:rFonts w:ascii="Arial" w:hAnsi="Arial" w:cs="Arial"/>
          <w:szCs w:val="18"/>
        </w:rPr>
        <w:t xml:space="preserve"> en vensterbanken onder het te bewassen oppervlak inclusief</w:t>
      </w:r>
      <w:r w:rsidRPr="00B029DC">
        <w:rPr>
          <w:rFonts w:ascii="Arial" w:hAnsi="Arial" w:cs="Arial"/>
          <w:szCs w:val="18"/>
        </w:rPr>
        <w:t xml:space="preserve"> het </w:t>
      </w:r>
      <w:r w:rsidR="002E617E" w:rsidRPr="00B029DC">
        <w:rPr>
          <w:rFonts w:ascii="Arial" w:hAnsi="Arial" w:cs="Arial"/>
          <w:szCs w:val="18"/>
        </w:rPr>
        <w:t xml:space="preserve">van </w:t>
      </w:r>
      <w:r w:rsidRPr="00B029DC">
        <w:rPr>
          <w:rFonts w:ascii="Arial" w:hAnsi="Arial" w:cs="Arial"/>
          <w:szCs w:val="18"/>
        </w:rPr>
        <w:t xml:space="preserve">verwijderen gehecht vuil zoals sticker- of lijmresten, stopverf, verf, plakband, </w:t>
      </w:r>
      <w:r w:rsidR="002E617E" w:rsidRPr="00B029DC">
        <w:rPr>
          <w:rFonts w:ascii="Arial" w:hAnsi="Arial" w:cs="Arial"/>
          <w:szCs w:val="18"/>
        </w:rPr>
        <w:t xml:space="preserve">uitwerpselen van insecten, </w:t>
      </w:r>
      <w:r w:rsidRPr="00B029DC">
        <w:rPr>
          <w:rFonts w:ascii="Arial" w:hAnsi="Arial" w:cs="Arial"/>
          <w:szCs w:val="18"/>
        </w:rPr>
        <w:t>etc.</w:t>
      </w:r>
      <w:r w:rsidR="002E617E" w:rsidRPr="00B029DC">
        <w:rPr>
          <w:rFonts w:ascii="Arial" w:hAnsi="Arial" w:cs="Arial"/>
          <w:szCs w:val="18"/>
        </w:rPr>
        <w:t xml:space="preserve"> Indien er verontreinigingen of verstoringen zijn ontstaan na de uitvoering van glasbewassing zal Opdrachtnemer deze verontreinigingen of verstoringen verhelpen. </w:t>
      </w:r>
    </w:p>
    <w:p w14:paraId="4CC5FD9F" w14:textId="77777777" w:rsidR="00847B3A" w:rsidRPr="00B029DC" w:rsidRDefault="00847B3A" w:rsidP="00E31CD5">
      <w:pPr>
        <w:pStyle w:val="Eis11"/>
        <w:rPr>
          <w:rFonts w:ascii="Arial" w:hAnsi="Arial" w:cs="Arial"/>
          <w:szCs w:val="18"/>
        </w:rPr>
      </w:pPr>
      <w:r w:rsidRPr="00B029DC">
        <w:rPr>
          <w:rFonts w:ascii="Arial" w:hAnsi="Arial" w:cs="Arial"/>
          <w:szCs w:val="18"/>
        </w:rPr>
        <w:t xml:space="preserve">De Opdrachtnemer dient er </w:t>
      </w:r>
      <w:r w:rsidR="00992F44" w:rsidRPr="00B029DC">
        <w:rPr>
          <w:rFonts w:ascii="Arial" w:hAnsi="Arial" w:cs="Arial"/>
          <w:szCs w:val="18"/>
        </w:rPr>
        <w:t xml:space="preserve">de uitvoering van glasbewassing door Opdrachtnemer </w:t>
      </w:r>
      <w:r w:rsidRPr="00B029DC">
        <w:rPr>
          <w:rFonts w:ascii="Arial" w:hAnsi="Arial" w:cs="Arial"/>
          <w:szCs w:val="18"/>
        </w:rPr>
        <w:t>rekening mee te houden dat:</w:t>
      </w:r>
    </w:p>
    <w:p w14:paraId="629F8F2E" w14:textId="77777777" w:rsidR="00847B3A" w:rsidRPr="00B029DC" w:rsidRDefault="00F314C7" w:rsidP="00741389">
      <w:pPr>
        <w:pStyle w:val="Eis111"/>
        <w:rPr>
          <w:rFonts w:ascii="Arial" w:hAnsi="Arial" w:cs="Arial"/>
          <w:szCs w:val="18"/>
        </w:rPr>
      </w:pPr>
      <w:r w:rsidRPr="00B029DC">
        <w:rPr>
          <w:rFonts w:ascii="Arial" w:hAnsi="Arial" w:cs="Arial"/>
          <w:szCs w:val="18"/>
        </w:rPr>
        <w:t xml:space="preserve">er tralies voor ramen </w:t>
      </w:r>
      <w:r w:rsidR="00847B3A" w:rsidRPr="00B029DC">
        <w:rPr>
          <w:rFonts w:ascii="Arial" w:hAnsi="Arial" w:cs="Arial"/>
          <w:szCs w:val="18"/>
        </w:rPr>
        <w:t>aangebracht</w:t>
      </w:r>
      <w:r w:rsidRPr="00B029DC">
        <w:rPr>
          <w:rFonts w:ascii="Arial" w:hAnsi="Arial" w:cs="Arial"/>
          <w:szCs w:val="18"/>
        </w:rPr>
        <w:t xml:space="preserve"> kunnen zijn</w:t>
      </w:r>
      <w:r w:rsidR="00847B3A" w:rsidRPr="00B029DC">
        <w:rPr>
          <w:rFonts w:ascii="Arial" w:hAnsi="Arial" w:cs="Arial"/>
          <w:szCs w:val="18"/>
        </w:rPr>
        <w:t xml:space="preserve">, </w:t>
      </w:r>
    </w:p>
    <w:p w14:paraId="1E44D06C" w14:textId="77777777" w:rsidR="00847B3A" w:rsidRPr="00B029DC" w:rsidRDefault="00847B3A" w:rsidP="00741389">
      <w:pPr>
        <w:pStyle w:val="Eis111"/>
        <w:rPr>
          <w:rFonts w:ascii="Arial" w:hAnsi="Arial" w:cs="Arial"/>
          <w:szCs w:val="18"/>
        </w:rPr>
      </w:pPr>
      <w:r w:rsidRPr="00B029DC">
        <w:rPr>
          <w:rFonts w:ascii="Arial" w:hAnsi="Arial" w:cs="Arial"/>
          <w:szCs w:val="18"/>
        </w:rPr>
        <w:t>gordijnen, zonwering en andere raambekleding is aangebracht, deze dient zo mogelijk verplaatst of geopend te worden om het glas te wassen. Na uitvoering van de werkzaamheden door O</w:t>
      </w:r>
      <w:r w:rsidR="00F314C7" w:rsidRPr="00B029DC">
        <w:rPr>
          <w:rFonts w:ascii="Arial" w:hAnsi="Arial" w:cs="Arial"/>
          <w:szCs w:val="18"/>
        </w:rPr>
        <w:t>pdrachtnemer, dient Opdrachtnemer</w:t>
      </w:r>
      <w:r w:rsidRPr="00B029DC">
        <w:rPr>
          <w:rFonts w:ascii="Arial" w:hAnsi="Arial" w:cs="Arial"/>
          <w:szCs w:val="18"/>
        </w:rPr>
        <w:t xml:space="preserve"> deze voorzieningen in de aangetroffen toestand terug te brengen.</w:t>
      </w:r>
    </w:p>
    <w:p w14:paraId="50FC8A9D" w14:textId="77777777" w:rsidR="00847B3A" w:rsidRPr="00B029DC" w:rsidRDefault="00847B3A" w:rsidP="00741389">
      <w:pPr>
        <w:pStyle w:val="Eis111"/>
        <w:rPr>
          <w:rFonts w:ascii="Arial" w:hAnsi="Arial" w:cs="Arial"/>
          <w:szCs w:val="18"/>
        </w:rPr>
      </w:pPr>
      <w:r w:rsidRPr="00B029DC">
        <w:rPr>
          <w:rFonts w:ascii="Arial" w:hAnsi="Arial" w:cs="Arial"/>
          <w:szCs w:val="18"/>
        </w:rPr>
        <w:t>meubilair in de weg kan staan en deze niet verplaatst kan of zal worden.</w:t>
      </w:r>
    </w:p>
    <w:p w14:paraId="035E788A" w14:textId="77777777" w:rsidR="00847B3A" w:rsidRPr="00B029DC" w:rsidRDefault="00847B3A" w:rsidP="00741389">
      <w:pPr>
        <w:pStyle w:val="Eis111"/>
        <w:rPr>
          <w:rFonts w:ascii="Arial" w:hAnsi="Arial" w:cs="Arial"/>
          <w:szCs w:val="18"/>
        </w:rPr>
      </w:pPr>
      <w:r w:rsidRPr="00B029DC">
        <w:rPr>
          <w:rFonts w:ascii="Arial" w:hAnsi="Arial" w:cs="Arial"/>
          <w:szCs w:val="18"/>
        </w:rPr>
        <w:t>voorzetramen aanwezig zijn die door Opdrachtnemer</w:t>
      </w:r>
      <w:r w:rsidR="00F314C7" w:rsidRPr="00B029DC">
        <w:rPr>
          <w:rFonts w:ascii="Arial" w:hAnsi="Arial" w:cs="Arial"/>
          <w:szCs w:val="18"/>
        </w:rPr>
        <w:t xml:space="preserve"> in overleg met Opdrachtgever </w:t>
      </w:r>
      <w:r w:rsidRPr="00B029DC">
        <w:rPr>
          <w:rFonts w:ascii="Arial" w:hAnsi="Arial" w:cs="Arial"/>
          <w:szCs w:val="18"/>
        </w:rPr>
        <w:t>geopend of verwijderd moeten worden. Opdrachtnemer dient deze voorzetramen na het uitvoeren van de opgedragen werkzaamheden in de oorspronkelijke staat terug te brengen.</w:t>
      </w:r>
    </w:p>
    <w:p w14:paraId="5A42EEE4" w14:textId="1C61A5A1" w:rsidR="00847B3A" w:rsidRPr="00B029DC" w:rsidRDefault="00847B3A" w:rsidP="00741389">
      <w:pPr>
        <w:pStyle w:val="Eis111"/>
        <w:rPr>
          <w:rFonts w:ascii="Arial" w:hAnsi="Arial" w:cs="Arial"/>
          <w:szCs w:val="18"/>
        </w:rPr>
      </w:pPr>
      <w:r w:rsidRPr="00B029DC">
        <w:rPr>
          <w:rFonts w:ascii="Arial" w:hAnsi="Arial" w:cs="Arial"/>
          <w:szCs w:val="18"/>
        </w:rPr>
        <w:t>diverse ruimten afgesloten zijn. Deze ruimten dienen door Opdrachtnemer, zo</w:t>
      </w:r>
      <w:r w:rsidR="008737AE" w:rsidRPr="00B029DC">
        <w:rPr>
          <w:rFonts w:ascii="Arial" w:hAnsi="Arial" w:cs="Arial"/>
          <w:szCs w:val="18"/>
        </w:rPr>
        <w:t xml:space="preserve"> </w:t>
      </w:r>
      <w:r w:rsidRPr="00B029DC">
        <w:rPr>
          <w:rFonts w:ascii="Arial" w:hAnsi="Arial" w:cs="Arial"/>
          <w:szCs w:val="18"/>
        </w:rPr>
        <w:t xml:space="preserve">nodig gewenst door Opdrachtgever in bijzijn van Opdrachtgever, geopend te worden om de uitvoering van de opgedragen werkzaamheden mogelijk te maken. Na uitvoering door Opdrachtnemer zal deze zorgen voor juiste afsluiting en het terugbrengen van de </w:t>
      </w:r>
      <w:r w:rsidR="008737AE" w:rsidRPr="00B029DC">
        <w:rPr>
          <w:rFonts w:ascii="Arial" w:hAnsi="Arial" w:cs="Arial"/>
          <w:szCs w:val="18"/>
        </w:rPr>
        <w:t>toegangspassen (geheel of gedeeltelijk)</w:t>
      </w:r>
      <w:r w:rsidRPr="00B029DC">
        <w:rPr>
          <w:rFonts w:ascii="Arial" w:hAnsi="Arial" w:cs="Arial"/>
          <w:szCs w:val="18"/>
        </w:rPr>
        <w:t xml:space="preserve"> bij Opdrachtgever.</w:t>
      </w:r>
    </w:p>
    <w:p w14:paraId="54D399D6" w14:textId="77777777" w:rsidR="00847B3A" w:rsidRPr="00B029DC" w:rsidRDefault="00992F44" w:rsidP="00E31CD5">
      <w:pPr>
        <w:pStyle w:val="Eis11"/>
        <w:rPr>
          <w:rFonts w:ascii="Arial" w:hAnsi="Arial" w:cs="Arial"/>
          <w:szCs w:val="18"/>
        </w:rPr>
      </w:pPr>
      <w:r w:rsidRPr="00B029DC">
        <w:rPr>
          <w:rFonts w:ascii="Arial" w:hAnsi="Arial" w:cs="Arial"/>
          <w:szCs w:val="18"/>
        </w:rPr>
        <w:t>Opdrachtnemer dient bij alle door Opdrachtnemer uit te voeren werkzaamheden machines, materialen, middelen en me</w:t>
      </w:r>
      <w:r w:rsidR="00F314C7" w:rsidRPr="00B029DC">
        <w:rPr>
          <w:rFonts w:ascii="Arial" w:hAnsi="Arial" w:cs="Arial"/>
          <w:szCs w:val="18"/>
        </w:rPr>
        <w:t xml:space="preserve">thoden zich te houden aan de </w:t>
      </w:r>
      <w:r w:rsidRPr="00B029DC">
        <w:rPr>
          <w:rFonts w:ascii="Arial" w:hAnsi="Arial" w:cs="Arial"/>
          <w:szCs w:val="18"/>
        </w:rPr>
        <w:t>vigerende wet- en regelgeving.</w:t>
      </w:r>
    </w:p>
    <w:p w14:paraId="54C18DFE" w14:textId="77777777" w:rsidR="00992F44" w:rsidRPr="00B029DC" w:rsidRDefault="00992F44" w:rsidP="00E31CD5">
      <w:pPr>
        <w:pStyle w:val="Eis11"/>
        <w:rPr>
          <w:rFonts w:ascii="Arial" w:hAnsi="Arial" w:cs="Arial"/>
          <w:szCs w:val="18"/>
        </w:rPr>
      </w:pPr>
      <w:r w:rsidRPr="00B029DC">
        <w:rPr>
          <w:rFonts w:ascii="Arial" w:hAnsi="Arial" w:cs="Arial"/>
          <w:szCs w:val="18"/>
        </w:rPr>
        <w:t>Opdrachtnemer dient bij alle door Opdrachtnemer uit te voeren werkzaamheden waarvoor vergunningen noodzakelijk zijn voor bereikbaarheid en dergelijke deze te aan te vragen en de eventuele kosten hiervoor in de prijsvorming op te nemen.</w:t>
      </w:r>
    </w:p>
    <w:p w14:paraId="20712EA7" w14:textId="77777777" w:rsidR="00390B8D" w:rsidRPr="00B029DC" w:rsidRDefault="0032621A" w:rsidP="00E31CD5">
      <w:pPr>
        <w:pStyle w:val="Eis11"/>
        <w:rPr>
          <w:rFonts w:ascii="Arial" w:hAnsi="Arial" w:cs="Arial"/>
          <w:szCs w:val="18"/>
        </w:rPr>
      </w:pPr>
      <w:r w:rsidRPr="00B029DC">
        <w:rPr>
          <w:rFonts w:ascii="Arial" w:hAnsi="Arial" w:cs="Arial"/>
          <w:szCs w:val="18"/>
        </w:rPr>
        <w:t>Opdrachtnemer dient de uiteindelijk in overleg met Opdrachtgever vastgestelde werktijden in een locatieoverzicht te vermelden onder vermelding van de namen van de betrokken uitvoerende personen. Mutaties dienen direct doorgegeven te worden aan Opdrachtgever.</w:t>
      </w:r>
    </w:p>
    <w:p w14:paraId="31178D4B" w14:textId="77777777" w:rsidR="00390B8D" w:rsidRPr="00B029DC" w:rsidRDefault="00390B8D" w:rsidP="00E31CD5">
      <w:pPr>
        <w:pStyle w:val="Eis11"/>
        <w:rPr>
          <w:rFonts w:ascii="Arial" w:hAnsi="Arial" w:cs="Arial"/>
          <w:szCs w:val="18"/>
        </w:rPr>
      </w:pPr>
      <w:r w:rsidRPr="00B029DC">
        <w:rPr>
          <w:rFonts w:ascii="Arial" w:hAnsi="Arial" w:cs="Arial"/>
          <w:szCs w:val="18"/>
        </w:rPr>
        <w:t xml:space="preserve">Opdrachtnemer dient ten behoeve van </w:t>
      </w:r>
      <w:r w:rsidR="008C3EAC" w:rsidRPr="00B029DC">
        <w:rPr>
          <w:rFonts w:ascii="Arial" w:hAnsi="Arial" w:cs="Arial"/>
          <w:szCs w:val="18"/>
        </w:rPr>
        <w:t xml:space="preserve">de uitvoering van </w:t>
      </w:r>
      <w:r w:rsidRPr="00B029DC">
        <w:rPr>
          <w:rFonts w:ascii="Arial" w:hAnsi="Arial" w:cs="Arial"/>
          <w:szCs w:val="18"/>
        </w:rPr>
        <w:t xml:space="preserve">het vloeronderhoud het uitruimen van al het verplaatsbare meubilair </w:t>
      </w:r>
      <w:r w:rsidR="008C3EAC" w:rsidRPr="00B029DC">
        <w:rPr>
          <w:rFonts w:ascii="Arial" w:hAnsi="Arial" w:cs="Arial"/>
          <w:szCs w:val="18"/>
        </w:rPr>
        <w:t xml:space="preserve">uit de desbetreffende ruimte </w:t>
      </w:r>
      <w:r w:rsidRPr="00B029DC">
        <w:rPr>
          <w:rFonts w:ascii="Arial" w:hAnsi="Arial" w:cs="Arial"/>
          <w:szCs w:val="18"/>
        </w:rPr>
        <w:t xml:space="preserve">uit te voeren. </w:t>
      </w:r>
      <w:r w:rsidR="008C3EAC" w:rsidRPr="00B029DC">
        <w:rPr>
          <w:rFonts w:ascii="Arial" w:hAnsi="Arial" w:cs="Arial"/>
          <w:szCs w:val="18"/>
        </w:rPr>
        <w:t xml:space="preserve">Na uitvoering van het vloeronderhoud dient het meubilair in de aangetroffen situatie terug te plaatsen. </w:t>
      </w:r>
      <w:r w:rsidR="00F676A9" w:rsidRPr="00B029DC">
        <w:rPr>
          <w:rFonts w:ascii="Arial" w:hAnsi="Arial" w:cs="Arial"/>
          <w:szCs w:val="18"/>
        </w:rPr>
        <w:t xml:space="preserve">Indien er plattegronden zijn met een vast indeling van ruimten prevaleert deze, Opdrachtnemer dient dan het meubilair conform de uitgereikte plattegronden in te richten. </w:t>
      </w:r>
      <w:r w:rsidRPr="00B029DC">
        <w:rPr>
          <w:rFonts w:ascii="Arial" w:hAnsi="Arial" w:cs="Arial"/>
          <w:szCs w:val="18"/>
        </w:rPr>
        <w:t>De kosten hiervoor dienen in de</w:t>
      </w:r>
      <w:r w:rsidR="00BE34DE" w:rsidRPr="00B029DC">
        <w:rPr>
          <w:rFonts w:ascii="Arial" w:hAnsi="Arial" w:cs="Arial"/>
          <w:szCs w:val="18"/>
        </w:rPr>
        <w:t xml:space="preserve"> tarieven </w:t>
      </w:r>
      <w:r w:rsidRPr="00B029DC">
        <w:rPr>
          <w:rFonts w:ascii="Arial" w:hAnsi="Arial" w:cs="Arial"/>
          <w:szCs w:val="18"/>
        </w:rPr>
        <w:t>te zijn opgenomen.</w:t>
      </w:r>
    </w:p>
    <w:p w14:paraId="6F943ACE" w14:textId="77777777" w:rsidR="0036188E" w:rsidRPr="00B029DC" w:rsidRDefault="7ED12A3B" w:rsidP="70933D01">
      <w:pPr>
        <w:pStyle w:val="Eis11"/>
        <w:rPr>
          <w:rFonts w:ascii="Arial" w:hAnsi="Arial" w:cs="Arial"/>
        </w:rPr>
      </w:pPr>
      <w:r w:rsidRPr="00B029DC">
        <w:rPr>
          <w:rFonts w:ascii="Arial" w:hAnsi="Arial" w:cs="Arial"/>
        </w:rPr>
        <w:t xml:space="preserve">De wastafels en de bijbehorende sanitaire voorzieningen, welke </w:t>
      </w:r>
      <w:r w:rsidR="29652738" w:rsidRPr="00B029DC">
        <w:rPr>
          <w:rFonts w:ascii="Arial" w:hAnsi="Arial" w:cs="Arial"/>
        </w:rPr>
        <w:t xml:space="preserve">door Opdrachtnemer </w:t>
      </w:r>
      <w:r w:rsidRPr="00B029DC">
        <w:rPr>
          <w:rFonts w:ascii="Arial" w:hAnsi="Arial" w:cs="Arial"/>
        </w:rPr>
        <w:t>worden aangetroffen in een ruimte en die niet in het werkprogramma van de betreffende ruimtesoort staat vermeld, dienen m</w:t>
      </w:r>
      <w:r w:rsidR="29652738" w:rsidRPr="00B029DC">
        <w:rPr>
          <w:rFonts w:ascii="Arial" w:hAnsi="Arial" w:cs="Arial"/>
        </w:rPr>
        <w:t>et de maximale frequentie van het werkprogramma met betrekking tot sanitaire ruimten</w:t>
      </w:r>
      <w:r w:rsidRPr="00B029DC">
        <w:rPr>
          <w:rFonts w:ascii="Arial" w:hAnsi="Arial" w:cs="Arial"/>
        </w:rPr>
        <w:t xml:space="preserve"> te worden onderhouden.</w:t>
      </w:r>
    </w:p>
    <w:p w14:paraId="24A0D265" w14:textId="40252FFC" w:rsidR="0036188E" w:rsidRPr="00B029DC" w:rsidRDefault="0036188E" w:rsidP="00E31CD5">
      <w:pPr>
        <w:pStyle w:val="Eis11"/>
        <w:rPr>
          <w:rFonts w:ascii="Arial" w:hAnsi="Arial" w:cs="Arial"/>
          <w:szCs w:val="18"/>
        </w:rPr>
      </w:pPr>
      <w:r w:rsidRPr="00B029DC">
        <w:rPr>
          <w:rFonts w:ascii="Arial" w:hAnsi="Arial" w:cs="Arial"/>
          <w:szCs w:val="18"/>
        </w:rPr>
        <w:t>Opdrachtnemer</w:t>
      </w:r>
      <w:r w:rsidR="00390B8D" w:rsidRPr="00B029DC">
        <w:rPr>
          <w:rFonts w:ascii="Arial" w:hAnsi="Arial" w:cs="Arial"/>
          <w:szCs w:val="18"/>
        </w:rPr>
        <w:t xml:space="preserve"> is verantwoordelijk voor het verwijderen van al het afval inclusief papier en karton,</w:t>
      </w:r>
      <w:r w:rsidRPr="00B029DC">
        <w:rPr>
          <w:rFonts w:ascii="Arial" w:hAnsi="Arial" w:cs="Arial"/>
          <w:szCs w:val="18"/>
        </w:rPr>
        <w:t xml:space="preserve"> </w:t>
      </w:r>
      <w:r w:rsidR="00390B8D" w:rsidRPr="00B029DC">
        <w:rPr>
          <w:rFonts w:ascii="Arial" w:hAnsi="Arial" w:cs="Arial"/>
          <w:szCs w:val="18"/>
        </w:rPr>
        <w:t xml:space="preserve">en het ledigen in de daarvoor bestemde afvalcontainers. Hierbij dient </w:t>
      </w:r>
      <w:r w:rsidRPr="00B029DC">
        <w:rPr>
          <w:rFonts w:ascii="Arial" w:hAnsi="Arial" w:cs="Arial"/>
          <w:szCs w:val="18"/>
        </w:rPr>
        <w:t>Opdrachtnemer</w:t>
      </w:r>
      <w:r w:rsidR="00390B8D" w:rsidRPr="00B029DC">
        <w:rPr>
          <w:rFonts w:ascii="Arial" w:hAnsi="Arial" w:cs="Arial"/>
          <w:szCs w:val="18"/>
        </w:rPr>
        <w:t xml:space="preserve"> het afval</w:t>
      </w:r>
      <w:r w:rsidRPr="00B029DC">
        <w:rPr>
          <w:rFonts w:ascii="Arial" w:hAnsi="Arial" w:cs="Arial"/>
          <w:szCs w:val="18"/>
        </w:rPr>
        <w:t xml:space="preserve"> </w:t>
      </w:r>
      <w:r w:rsidR="00390B8D" w:rsidRPr="00B029DC">
        <w:rPr>
          <w:rFonts w:ascii="Arial" w:hAnsi="Arial" w:cs="Arial"/>
          <w:szCs w:val="18"/>
        </w:rPr>
        <w:t>maximaal te scheiden dan wel gescheiden te houden.</w:t>
      </w:r>
      <w:r w:rsidR="00077010" w:rsidRPr="00B029DC">
        <w:rPr>
          <w:rFonts w:ascii="Arial" w:hAnsi="Arial" w:cs="Arial"/>
          <w:szCs w:val="18"/>
        </w:rPr>
        <w:t xml:space="preserve"> De gescheiden afvalstromen dienen getrans</w:t>
      </w:r>
      <w:r w:rsidR="000B3864" w:rsidRPr="00B029DC">
        <w:rPr>
          <w:rFonts w:ascii="Arial" w:hAnsi="Arial" w:cs="Arial"/>
          <w:szCs w:val="18"/>
        </w:rPr>
        <w:t>p</w:t>
      </w:r>
      <w:r w:rsidR="00077010" w:rsidRPr="00B029DC">
        <w:rPr>
          <w:rFonts w:ascii="Arial" w:hAnsi="Arial" w:cs="Arial"/>
          <w:szCs w:val="18"/>
        </w:rPr>
        <w:t xml:space="preserve">orteerd te worden naar </w:t>
      </w:r>
      <w:r w:rsidR="000B3864" w:rsidRPr="00B029DC">
        <w:rPr>
          <w:rFonts w:ascii="Arial" w:hAnsi="Arial" w:cs="Arial"/>
          <w:szCs w:val="18"/>
        </w:rPr>
        <w:t xml:space="preserve">één verzamelpunt per gebouw. Het  transport naar </w:t>
      </w:r>
      <w:r w:rsidR="00077010" w:rsidRPr="00B029DC">
        <w:rPr>
          <w:rFonts w:ascii="Arial" w:hAnsi="Arial" w:cs="Arial"/>
          <w:szCs w:val="18"/>
        </w:rPr>
        <w:t>de op het terrein gesitueerde afvalstation (milieustraat)</w:t>
      </w:r>
      <w:r w:rsidR="000B3864" w:rsidRPr="00B029DC">
        <w:rPr>
          <w:rFonts w:ascii="Arial" w:hAnsi="Arial" w:cs="Arial"/>
          <w:szCs w:val="18"/>
        </w:rPr>
        <w:t xml:space="preserve">  wordt verzorgt door derden.</w:t>
      </w:r>
      <w:r w:rsidR="00077010" w:rsidRPr="00B029DC">
        <w:rPr>
          <w:rFonts w:ascii="Arial" w:hAnsi="Arial" w:cs="Arial"/>
          <w:szCs w:val="18"/>
        </w:rPr>
        <w:t>.</w:t>
      </w:r>
    </w:p>
    <w:p w14:paraId="48B43359" w14:textId="77777777" w:rsidR="0036188E" w:rsidRPr="00B029DC" w:rsidRDefault="7ED12A3B" w:rsidP="70933D01">
      <w:pPr>
        <w:pStyle w:val="Eis11"/>
        <w:rPr>
          <w:rFonts w:ascii="Arial" w:hAnsi="Arial" w:cs="Arial"/>
        </w:rPr>
      </w:pPr>
      <w:r w:rsidRPr="00B029DC">
        <w:rPr>
          <w:rFonts w:ascii="Arial" w:hAnsi="Arial" w:cs="Arial"/>
        </w:rPr>
        <w:lastRenderedPageBreak/>
        <w:t>Ten behoeve van de toiletten dienen de prullenbakken te worden uitgerust met een p</w:t>
      </w:r>
      <w:r w:rsidR="2F5CFEA2" w:rsidRPr="00B029DC">
        <w:rPr>
          <w:rFonts w:ascii="Arial" w:hAnsi="Arial" w:cs="Arial"/>
        </w:rPr>
        <w:t>lastic</w:t>
      </w:r>
      <w:r w:rsidR="29652738" w:rsidRPr="00B029DC">
        <w:rPr>
          <w:rFonts w:ascii="Arial" w:hAnsi="Arial" w:cs="Arial"/>
        </w:rPr>
        <w:t xml:space="preserve"> </w:t>
      </w:r>
      <w:r w:rsidRPr="00B029DC">
        <w:rPr>
          <w:rFonts w:ascii="Arial" w:hAnsi="Arial" w:cs="Arial"/>
        </w:rPr>
        <w:t xml:space="preserve">zak zodat de zak + inhoud in de </w:t>
      </w:r>
      <w:r w:rsidR="2F5CFEA2" w:rsidRPr="00B029DC">
        <w:rPr>
          <w:rFonts w:ascii="Arial" w:hAnsi="Arial" w:cs="Arial"/>
        </w:rPr>
        <w:t xml:space="preserve">daartoe bestemde </w:t>
      </w:r>
      <w:r w:rsidRPr="00B029DC">
        <w:rPr>
          <w:rFonts w:ascii="Arial" w:hAnsi="Arial" w:cs="Arial"/>
        </w:rPr>
        <w:t>container kan worden afgevoerd.</w:t>
      </w:r>
      <w:r w:rsidR="29652738" w:rsidRPr="00B029DC">
        <w:rPr>
          <w:rFonts w:ascii="Arial" w:hAnsi="Arial" w:cs="Arial"/>
        </w:rPr>
        <w:t xml:space="preserve"> </w:t>
      </w:r>
      <w:r w:rsidRPr="00B029DC">
        <w:rPr>
          <w:rFonts w:ascii="Arial" w:hAnsi="Arial" w:cs="Arial"/>
        </w:rPr>
        <w:t>Het ledigen van de afvalbakken welke zich bij de entrees van de locaties bevinden, dient</w:t>
      </w:r>
      <w:r w:rsidR="29652738" w:rsidRPr="00B029DC">
        <w:rPr>
          <w:rFonts w:ascii="Arial" w:hAnsi="Arial" w:cs="Arial"/>
        </w:rPr>
        <w:t xml:space="preserve"> </w:t>
      </w:r>
      <w:r w:rsidRPr="00B029DC">
        <w:rPr>
          <w:rFonts w:ascii="Arial" w:hAnsi="Arial" w:cs="Arial"/>
        </w:rPr>
        <w:t>dagelijks te worden uitgevoerd en indien van toepassing te worden voorzien van een nieuwe</w:t>
      </w:r>
      <w:r w:rsidR="29652738" w:rsidRPr="00B029DC">
        <w:rPr>
          <w:rFonts w:ascii="Arial" w:hAnsi="Arial" w:cs="Arial"/>
        </w:rPr>
        <w:t xml:space="preserve"> </w:t>
      </w:r>
      <w:r w:rsidRPr="00B029DC">
        <w:rPr>
          <w:rFonts w:ascii="Arial" w:hAnsi="Arial" w:cs="Arial"/>
        </w:rPr>
        <w:t>afvalzak.</w:t>
      </w:r>
    </w:p>
    <w:p w14:paraId="4422C230" w14:textId="77777777" w:rsidR="00390B8D" w:rsidRPr="00B029DC" w:rsidRDefault="00390B8D" w:rsidP="00E31CD5">
      <w:pPr>
        <w:pStyle w:val="Eis11"/>
        <w:rPr>
          <w:rFonts w:ascii="Arial" w:hAnsi="Arial" w:cs="Arial"/>
          <w:szCs w:val="18"/>
        </w:rPr>
      </w:pPr>
      <w:r w:rsidRPr="00B029DC">
        <w:rPr>
          <w:rFonts w:ascii="Arial" w:hAnsi="Arial" w:cs="Arial"/>
          <w:szCs w:val="18"/>
        </w:rPr>
        <w:t>Afvalwater en schrobwater dienen enkel in de daarvoor bestemde uitstortbakken in de</w:t>
      </w:r>
      <w:r w:rsidR="0036188E" w:rsidRPr="00B029DC">
        <w:rPr>
          <w:rFonts w:ascii="Arial" w:hAnsi="Arial" w:cs="Arial"/>
          <w:szCs w:val="18"/>
        </w:rPr>
        <w:t xml:space="preserve"> </w:t>
      </w:r>
      <w:r w:rsidRPr="00B029DC">
        <w:rPr>
          <w:rFonts w:ascii="Arial" w:hAnsi="Arial" w:cs="Arial"/>
          <w:szCs w:val="18"/>
        </w:rPr>
        <w:t>werkkasten te worden geloosd. Indien geen ui</w:t>
      </w:r>
      <w:r w:rsidR="00F52883" w:rsidRPr="00B029DC">
        <w:rPr>
          <w:rFonts w:ascii="Arial" w:hAnsi="Arial" w:cs="Arial"/>
          <w:szCs w:val="18"/>
        </w:rPr>
        <w:t xml:space="preserve">tstortbak aanwezig wordt met de Opdrachtgever </w:t>
      </w:r>
      <w:r w:rsidRPr="00B029DC">
        <w:rPr>
          <w:rFonts w:ascii="Arial" w:hAnsi="Arial" w:cs="Arial"/>
          <w:szCs w:val="18"/>
        </w:rPr>
        <w:t>overlegd waar het lozen plaatsvindt.</w:t>
      </w:r>
    </w:p>
    <w:p w14:paraId="048071A6" w14:textId="77777777" w:rsidR="00C168DC" w:rsidRPr="00B029DC" w:rsidRDefault="00C168DC" w:rsidP="00741389">
      <w:pPr>
        <w:pStyle w:val="Eis1"/>
        <w:numPr>
          <w:ilvl w:val="0"/>
          <w:numId w:val="0"/>
        </w:numPr>
        <w:ind w:left="1134" w:hanging="1134"/>
        <w:rPr>
          <w:rFonts w:ascii="Arial" w:hAnsi="Arial" w:cs="Arial"/>
          <w:szCs w:val="18"/>
        </w:rPr>
      </w:pPr>
      <w:r w:rsidRPr="00B029DC">
        <w:rPr>
          <w:rFonts w:ascii="Arial" w:hAnsi="Arial" w:cs="Arial"/>
          <w:szCs w:val="18"/>
        </w:rPr>
        <w:t>Specifieke eisen met betrekking tot de uitvoering van schoonmaakwerkzaamheden</w:t>
      </w:r>
      <w:r w:rsidR="00C312AD" w:rsidRPr="00B029DC">
        <w:rPr>
          <w:rFonts w:ascii="Arial" w:hAnsi="Arial" w:cs="Arial"/>
          <w:szCs w:val="18"/>
        </w:rPr>
        <w:t xml:space="preserve"> en glasbewassing</w:t>
      </w:r>
    </w:p>
    <w:p w14:paraId="4E94A859" w14:textId="01CC37EE" w:rsidR="00C312AD" w:rsidRPr="00B029DC" w:rsidRDefault="00C168DC" w:rsidP="00E31CD5">
      <w:pPr>
        <w:pStyle w:val="Eis11"/>
        <w:rPr>
          <w:rFonts w:ascii="Arial" w:hAnsi="Arial" w:cs="Arial"/>
          <w:szCs w:val="18"/>
        </w:rPr>
      </w:pPr>
      <w:r w:rsidRPr="00B029DC">
        <w:rPr>
          <w:rFonts w:ascii="Arial" w:hAnsi="Arial" w:cs="Arial"/>
          <w:szCs w:val="18"/>
        </w:rPr>
        <w:t xml:space="preserve">De in </w:t>
      </w:r>
      <w:r w:rsidR="00741389" w:rsidRPr="00B029DC">
        <w:rPr>
          <w:rFonts w:ascii="Arial" w:hAnsi="Arial" w:cs="Arial"/>
          <w:szCs w:val="18"/>
        </w:rPr>
        <w:t>Standaardformulier 3</w:t>
      </w:r>
      <w:r w:rsidRPr="00B029DC">
        <w:rPr>
          <w:rFonts w:ascii="Arial" w:hAnsi="Arial" w:cs="Arial"/>
          <w:szCs w:val="18"/>
        </w:rPr>
        <w:t xml:space="preserve"> </w:t>
      </w:r>
      <w:r w:rsidR="00D740AB" w:rsidRPr="00B029DC">
        <w:rPr>
          <w:rFonts w:ascii="Arial" w:hAnsi="Arial" w:cs="Arial"/>
          <w:szCs w:val="18"/>
        </w:rPr>
        <w:t>(Pri</w:t>
      </w:r>
      <w:r w:rsidR="00741389" w:rsidRPr="00B029DC">
        <w:rPr>
          <w:rFonts w:ascii="Arial" w:hAnsi="Arial" w:cs="Arial"/>
          <w:szCs w:val="18"/>
        </w:rPr>
        <w:t>jzentabel</w:t>
      </w:r>
      <w:r w:rsidR="00D740AB" w:rsidRPr="00B029DC">
        <w:rPr>
          <w:rFonts w:ascii="Arial" w:hAnsi="Arial" w:cs="Arial"/>
          <w:szCs w:val="18"/>
        </w:rPr>
        <w:t xml:space="preserve">) </w:t>
      </w:r>
      <w:r w:rsidRPr="00B029DC">
        <w:rPr>
          <w:rFonts w:ascii="Arial" w:hAnsi="Arial" w:cs="Arial"/>
          <w:szCs w:val="18"/>
        </w:rPr>
        <w:t xml:space="preserve">opgenomen </w:t>
      </w:r>
      <w:r w:rsidR="00C312AD" w:rsidRPr="00B029DC">
        <w:rPr>
          <w:rFonts w:ascii="Arial" w:hAnsi="Arial" w:cs="Arial"/>
          <w:szCs w:val="18"/>
        </w:rPr>
        <w:t>vierkante meters per ruimte</w:t>
      </w:r>
      <w:r w:rsidRPr="00B029DC">
        <w:rPr>
          <w:rFonts w:ascii="Arial" w:hAnsi="Arial" w:cs="Arial"/>
          <w:szCs w:val="18"/>
        </w:rPr>
        <w:t xml:space="preserve"> dienen met de betreffende frequentie</w:t>
      </w:r>
      <w:r w:rsidR="00F676A9" w:rsidRPr="00B029DC">
        <w:rPr>
          <w:rFonts w:ascii="Arial" w:hAnsi="Arial" w:cs="Arial"/>
          <w:szCs w:val="18"/>
        </w:rPr>
        <w:t xml:space="preserve"> genoemd in het </w:t>
      </w:r>
      <w:r w:rsidR="00C312AD" w:rsidRPr="00B029DC">
        <w:rPr>
          <w:rFonts w:ascii="Arial" w:hAnsi="Arial" w:cs="Arial"/>
          <w:szCs w:val="18"/>
        </w:rPr>
        <w:t>standaard</w:t>
      </w:r>
      <w:r w:rsidR="00F676A9" w:rsidRPr="00B029DC">
        <w:rPr>
          <w:rFonts w:ascii="Arial" w:hAnsi="Arial" w:cs="Arial"/>
          <w:szCs w:val="18"/>
        </w:rPr>
        <w:t xml:space="preserve">werkprogramma </w:t>
      </w:r>
      <w:r w:rsidR="00C312AD" w:rsidRPr="00B029DC">
        <w:rPr>
          <w:rFonts w:ascii="Arial" w:hAnsi="Arial" w:cs="Arial"/>
          <w:szCs w:val="18"/>
        </w:rPr>
        <w:t xml:space="preserve">schoonmaakonderhoud </w:t>
      </w:r>
      <w:r w:rsidR="00F676A9" w:rsidRPr="00B029DC">
        <w:rPr>
          <w:rFonts w:ascii="Arial" w:hAnsi="Arial" w:cs="Arial"/>
          <w:szCs w:val="18"/>
        </w:rPr>
        <w:t>(</w:t>
      </w:r>
      <w:r w:rsidR="00741389" w:rsidRPr="00B029DC">
        <w:rPr>
          <w:rFonts w:ascii="Arial" w:hAnsi="Arial" w:cs="Arial"/>
          <w:szCs w:val="18"/>
        </w:rPr>
        <w:t xml:space="preserve">bijlage </w:t>
      </w:r>
      <w:r w:rsidR="002215FB" w:rsidRPr="00B029DC">
        <w:rPr>
          <w:rFonts w:ascii="Arial" w:hAnsi="Arial" w:cs="Arial"/>
          <w:szCs w:val="18"/>
        </w:rPr>
        <w:t>5</w:t>
      </w:r>
      <w:r w:rsidR="00D740AB" w:rsidRPr="00B029DC">
        <w:rPr>
          <w:rFonts w:ascii="Arial" w:hAnsi="Arial" w:cs="Arial"/>
          <w:szCs w:val="18"/>
        </w:rPr>
        <w:t xml:space="preserve">, onderdeel </w:t>
      </w:r>
      <w:r w:rsidR="000A655E" w:rsidRPr="00B029DC">
        <w:rPr>
          <w:rFonts w:ascii="Arial" w:hAnsi="Arial" w:cs="Arial"/>
          <w:szCs w:val="18"/>
        </w:rPr>
        <w:t>A</w:t>
      </w:r>
      <w:r w:rsidR="00D740AB" w:rsidRPr="00B029DC">
        <w:rPr>
          <w:rFonts w:ascii="Arial" w:hAnsi="Arial" w:cs="Arial"/>
          <w:szCs w:val="18"/>
        </w:rPr>
        <w:t>)</w:t>
      </w:r>
      <w:r w:rsidRPr="00B029DC">
        <w:rPr>
          <w:rFonts w:ascii="Arial" w:hAnsi="Arial" w:cs="Arial"/>
          <w:szCs w:val="18"/>
        </w:rPr>
        <w:t xml:space="preserve"> te worden uitgevoerd.</w:t>
      </w:r>
    </w:p>
    <w:p w14:paraId="380B3D44" w14:textId="77777777" w:rsidR="005A67FF" w:rsidRPr="00B029DC" w:rsidRDefault="00C312AD" w:rsidP="00E31CD5">
      <w:pPr>
        <w:pStyle w:val="Eis11"/>
        <w:rPr>
          <w:rFonts w:ascii="Arial" w:hAnsi="Arial" w:cs="Arial"/>
          <w:szCs w:val="18"/>
        </w:rPr>
      </w:pPr>
      <w:r w:rsidRPr="00B029DC">
        <w:rPr>
          <w:rFonts w:ascii="Arial" w:hAnsi="Arial" w:cs="Arial"/>
          <w:szCs w:val="18"/>
        </w:rPr>
        <w:t xml:space="preserve">De in </w:t>
      </w:r>
      <w:r w:rsidR="00741389" w:rsidRPr="00B029DC">
        <w:rPr>
          <w:rFonts w:ascii="Arial" w:hAnsi="Arial" w:cs="Arial"/>
          <w:szCs w:val="18"/>
        </w:rPr>
        <w:t>Standaardformulier 3</w:t>
      </w:r>
      <w:r w:rsidRPr="00B029DC">
        <w:rPr>
          <w:rFonts w:ascii="Arial" w:hAnsi="Arial" w:cs="Arial"/>
          <w:szCs w:val="18"/>
        </w:rPr>
        <w:t xml:space="preserve"> </w:t>
      </w:r>
      <w:r w:rsidR="00D740AB" w:rsidRPr="00B029DC">
        <w:rPr>
          <w:rFonts w:ascii="Arial" w:hAnsi="Arial" w:cs="Arial"/>
          <w:szCs w:val="18"/>
        </w:rPr>
        <w:t>(Pri</w:t>
      </w:r>
      <w:r w:rsidR="00741389" w:rsidRPr="00B029DC">
        <w:rPr>
          <w:rFonts w:ascii="Arial" w:hAnsi="Arial" w:cs="Arial"/>
          <w:szCs w:val="18"/>
        </w:rPr>
        <w:t>jzentabellen</w:t>
      </w:r>
      <w:r w:rsidR="00D740AB" w:rsidRPr="00B029DC">
        <w:rPr>
          <w:rFonts w:ascii="Arial" w:hAnsi="Arial" w:cs="Arial"/>
          <w:szCs w:val="18"/>
        </w:rPr>
        <w:t xml:space="preserve">) </w:t>
      </w:r>
      <w:r w:rsidRPr="00B029DC">
        <w:rPr>
          <w:rFonts w:ascii="Arial" w:hAnsi="Arial" w:cs="Arial"/>
          <w:szCs w:val="18"/>
        </w:rPr>
        <w:t>opgenomen</w:t>
      </w:r>
      <w:r w:rsidR="00753CF3" w:rsidRPr="00B029DC">
        <w:rPr>
          <w:rFonts w:ascii="Arial" w:hAnsi="Arial" w:cs="Arial"/>
          <w:szCs w:val="18"/>
        </w:rPr>
        <w:t xml:space="preserve"> </w:t>
      </w:r>
      <w:r w:rsidRPr="00B029DC">
        <w:rPr>
          <w:rFonts w:ascii="Arial" w:hAnsi="Arial" w:cs="Arial"/>
          <w:szCs w:val="18"/>
        </w:rPr>
        <w:t>vierkante meters met betrekking tot glasbewassing met de betreffende frequentie genoemd in het standaardwerkprogramma voor glasbewassing (</w:t>
      </w:r>
      <w:r w:rsidR="00CF40EE" w:rsidRPr="00B029DC">
        <w:rPr>
          <w:rFonts w:ascii="Arial" w:hAnsi="Arial" w:cs="Arial"/>
          <w:szCs w:val="18"/>
        </w:rPr>
        <w:t>bijlage 5</w:t>
      </w:r>
      <w:r w:rsidR="00D740AB" w:rsidRPr="00B029DC">
        <w:rPr>
          <w:rFonts w:ascii="Arial" w:hAnsi="Arial" w:cs="Arial"/>
          <w:szCs w:val="18"/>
        </w:rPr>
        <w:t>. onderdeel B</w:t>
      </w:r>
      <w:r w:rsidRPr="00B029DC">
        <w:rPr>
          <w:rFonts w:ascii="Arial" w:hAnsi="Arial" w:cs="Arial"/>
          <w:szCs w:val="18"/>
        </w:rPr>
        <w:t>) te worden uitgevoerd.</w:t>
      </w:r>
    </w:p>
    <w:p w14:paraId="223A38DD" w14:textId="4F7D239B" w:rsidR="005A67FF" w:rsidRPr="00B029DC" w:rsidRDefault="00C168DC" w:rsidP="00E31CD5">
      <w:pPr>
        <w:pStyle w:val="Eis11"/>
        <w:rPr>
          <w:rFonts w:ascii="Arial" w:hAnsi="Arial" w:cs="Arial"/>
          <w:szCs w:val="18"/>
        </w:rPr>
      </w:pPr>
      <w:r w:rsidRPr="00B029DC">
        <w:rPr>
          <w:rFonts w:ascii="Arial" w:hAnsi="Arial" w:cs="Arial"/>
          <w:szCs w:val="18"/>
        </w:rPr>
        <w:t>De werkzaamheden zoals opgenomen in</w:t>
      </w:r>
      <w:r w:rsidR="00F04901" w:rsidRPr="00B029DC">
        <w:rPr>
          <w:rFonts w:ascii="Arial" w:hAnsi="Arial" w:cs="Arial"/>
          <w:szCs w:val="18"/>
        </w:rPr>
        <w:t xml:space="preserve"> het werkprogramma</w:t>
      </w:r>
      <w:r w:rsidR="00C312AD" w:rsidRPr="00B029DC">
        <w:rPr>
          <w:rFonts w:ascii="Arial" w:hAnsi="Arial" w:cs="Arial"/>
          <w:szCs w:val="18"/>
        </w:rPr>
        <w:t xml:space="preserve"> voor schoonmaakonderhoud</w:t>
      </w:r>
      <w:r w:rsidRPr="00B029DC">
        <w:rPr>
          <w:rFonts w:ascii="Arial" w:hAnsi="Arial" w:cs="Arial"/>
          <w:szCs w:val="18"/>
        </w:rPr>
        <w:t xml:space="preserve"> </w:t>
      </w:r>
      <w:r w:rsidR="00D740AB" w:rsidRPr="00B029DC">
        <w:rPr>
          <w:rFonts w:ascii="Arial" w:hAnsi="Arial" w:cs="Arial"/>
          <w:szCs w:val="18"/>
        </w:rPr>
        <w:t xml:space="preserve">bijlage </w:t>
      </w:r>
      <w:r w:rsidR="002215FB" w:rsidRPr="00B029DC">
        <w:rPr>
          <w:rFonts w:ascii="Arial" w:hAnsi="Arial" w:cs="Arial"/>
          <w:szCs w:val="18"/>
        </w:rPr>
        <w:t>5</w:t>
      </w:r>
      <w:r w:rsidR="00D740AB" w:rsidRPr="00B029DC">
        <w:rPr>
          <w:rFonts w:ascii="Arial" w:hAnsi="Arial" w:cs="Arial"/>
          <w:szCs w:val="18"/>
        </w:rPr>
        <w:t xml:space="preserve"> </w:t>
      </w:r>
      <w:r w:rsidR="000A655E" w:rsidRPr="00B029DC">
        <w:rPr>
          <w:rFonts w:ascii="Arial" w:hAnsi="Arial" w:cs="Arial"/>
          <w:szCs w:val="18"/>
        </w:rPr>
        <w:t>A</w:t>
      </w:r>
      <w:r w:rsidRPr="00B029DC">
        <w:rPr>
          <w:rFonts w:ascii="Arial" w:hAnsi="Arial" w:cs="Arial"/>
          <w:szCs w:val="18"/>
        </w:rPr>
        <w:t xml:space="preserve"> dienen als leidraad en gelden als basis voor de uit te voeren </w:t>
      </w:r>
      <w:r w:rsidR="00F04901" w:rsidRPr="00B029DC">
        <w:rPr>
          <w:rFonts w:ascii="Arial" w:hAnsi="Arial" w:cs="Arial"/>
          <w:szCs w:val="18"/>
        </w:rPr>
        <w:t xml:space="preserve">frequentie </w:t>
      </w:r>
      <w:r w:rsidRPr="00B029DC">
        <w:rPr>
          <w:rFonts w:ascii="Arial" w:hAnsi="Arial" w:cs="Arial"/>
          <w:szCs w:val="18"/>
        </w:rPr>
        <w:t>en te controleren werkzaamheden.</w:t>
      </w:r>
      <w:r w:rsidR="005A67FF" w:rsidRPr="00B029DC">
        <w:rPr>
          <w:rFonts w:ascii="Arial" w:hAnsi="Arial" w:cs="Arial"/>
          <w:szCs w:val="18"/>
        </w:rPr>
        <w:t xml:space="preserve"> </w:t>
      </w:r>
      <w:r w:rsidR="00F04901" w:rsidRPr="00B029DC">
        <w:rPr>
          <w:rFonts w:ascii="Arial" w:hAnsi="Arial" w:cs="Arial"/>
          <w:szCs w:val="18"/>
        </w:rPr>
        <w:t xml:space="preserve">Voor </w:t>
      </w:r>
      <w:r w:rsidR="00F676A9" w:rsidRPr="00B029DC">
        <w:rPr>
          <w:rFonts w:ascii="Arial" w:hAnsi="Arial" w:cs="Arial"/>
          <w:szCs w:val="18"/>
        </w:rPr>
        <w:t xml:space="preserve">overige </w:t>
      </w:r>
      <w:r w:rsidR="00F04901" w:rsidRPr="00B029DC">
        <w:rPr>
          <w:rFonts w:ascii="Arial" w:hAnsi="Arial" w:cs="Arial"/>
          <w:szCs w:val="18"/>
        </w:rPr>
        <w:t>specifieke terminologie met betrekking tot vaktermen uit de schoonmaakwere</w:t>
      </w:r>
      <w:r w:rsidR="00753CF3" w:rsidRPr="00B029DC">
        <w:rPr>
          <w:rFonts w:ascii="Arial" w:hAnsi="Arial" w:cs="Arial"/>
          <w:szCs w:val="18"/>
        </w:rPr>
        <w:t>l</w:t>
      </w:r>
      <w:r w:rsidR="00F04901" w:rsidRPr="00B029DC">
        <w:rPr>
          <w:rFonts w:ascii="Arial" w:hAnsi="Arial" w:cs="Arial"/>
          <w:szCs w:val="18"/>
        </w:rPr>
        <w:t xml:space="preserve">d </w:t>
      </w:r>
      <w:r w:rsidR="00F676A9" w:rsidRPr="00B029DC">
        <w:rPr>
          <w:rFonts w:ascii="Arial" w:hAnsi="Arial" w:cs="Arial"/>
          <w:szCs w:val="18"/>
        </w:rPr>
        <w:t xml:space="preserve">die niet in deze Offerteaanvraag nader omschreven is </w:t>
      </w:r>
      <w:r w:rsidR="00F04901" w:rsidRPr="00B029DC">
        <w:rPr>
          <w:rFonts w:ascii="Arial" w:hAnsi="Arial" w:cs="Arial"/>
          <w:szCs w:val="18"/>
        </w:rPr>
        <w:t>wordt door Opdrachtgever verw</w:t>
      </w:r>
      <w:r w:rsidR="00741389" w:rsidRPr="00B029DC">
        <w:rPr>
          <w:rFonts w:ascii="Arial" w:hAnsi="Arial" w:cs="Arial"/>
          <w:szCs w:val="18"/>
        </w:rPr>
        <w:t>ezen naar het “ Standaard Inform</w:t>
      </w:r>
      <w:r w:rsidR="00F04901" w:rsidRPr="00B029DC">
        <w:rPr>
          <w:rFonts w:ascii="Arial" w:hAnsi="Arial" w:cs="Arial"/>
          <w:szCs w:val="18"/>
        </w:rPr>
        <w:t>atie Systeem-Terminologie” voor schoonmaakterminologie. Voor nadere informatie kunt u raadplagen: http://www.nvz.nl/internet/begrippenlijst.php?rID=447</w:t>
      </w:r>
    </w:p>
    <w:p w14:paraId="2EA443FD" w14:textId="77F0918D" w:rsidR="005A67FF" w:rsidRPr="00B029DC" w:rsidRDefault="005A67FF" w:rsidP="00E31CD5">
      <w:pPr>
        <w:pStyle w:val="Eis11"/>
        <w:rPr>
          <w:rFonts w:ascii="Arial" w:hAnsi="Arial" w:cs="Arial"/>
          <w:szCs w:val="18"/>
        </w:rPr>
      </w:pPr>
      <w:r w:rsidRPr="00B029DC">
        <w:rPr>
          <w:rFonts w:ascii="Arial" w:hAnsi="Arial" w:cs="Arial"/>
          <w:szCs w:val="18"/>
        </w:rPr>
        <w:t>Opdrachtgev</w:t>
      </w:r>
      <w:r w:rsidR="00E90C68" w:rsidRPr="00B029DC">
        <w:rPr>
          <w:rFonts w:ascii="Arial" w:hAnsi="Arial" w:cs="Arial"/>
          <w:szCs w:val="18"/>
        </w:rPr>
        <w:t xml:space="preserve">er kiest er voor om </w:t>
      </w:r>
      <w:r w:rsidRPr="00B029DC">
        <w:rPr>
          <w:rFonts w:ascii="Arial" w:hAnsi="Arial" w:cs="Arial"/>
          <w:szCs w:val="18"/>
        </w:rPr>
        <w:t>schoonmaakhandel</w:t>
      </w:r>
      <w:r w:rsidR="00E90C68" w:rsidRPr="00B029DC">
        <w:rPr>
          <w:rFonts w:ascii="Arial" w:hAnsi="Arial" w:cs="Arial"/>
          <w:szCs w:val="18"/>
        </w:rPr>
        <w:t xml:space="preserve">ingen als leidraad voor te schrijven en </w:t>
      </w:r>
      <w:r w:rsidRPr="00B029DC">
        <w:rPr>
          <w:rFonts w:ascii="Arial" w:hAnsi="Arial" w:cs="Arial"/>
          <w:szCs w:val="18"/>
        </w:rPr>
        <w:t>zich te beperken tot het afgeven van werkprogramma’s voor de onderwijs gerelat</w:t>
      </w:r>
      <w:r w:rsidR="00E90C68" w:rsidRPr="00B029DC">
        <w:rPr>
          <w:rFonts w:ascii="Arial" w:hAnsi="Arial" w:cs="Arial"/>
          <w:szCs w:val="18"/>
        </w:rPr>
        <w:t>eerde ruimten. Opdrachtgever verlangt</w:t>
      </w:r>
      <w:r w:rsidRPr="00B029DC">
        <w:rPr>
          <w:rFonts w:ascii="Arial" w:hAnsi="Arial" w:cs="Arial"/>
          <w:szCs w:val="18"/>
        </w:rPr>
        <w:t xml:space="preserve"> </w:t>
      </w:r>
      <w:r w:rsidR="00E90C68" w:rsidRPr="00B029DC">
        <w:rPr>
          <w:rFonts w:ascii="Arial" w:hAnsi="Arial" w:cs="Arial"/>
          <w:szCs w:val="18"/>
        </w:rPr>
        <w:t xml:space="preserve">van Opdrachtnemer dat </w:t>
      </w:r>
      <w:r w:rsidRPr="00B029DC">
        <w:rPr>
          <w:rFonts w:ascii="Arial" w:hAnsi="Arial" w:cs="Arial"/>
          <w:szCs w:val="18"/>
        </w:rPr>
        <w:t>de</w:t>
      </w:r>
      <w:r w:rsidR="00E90C68" w:rsidRPr="00B029DC">
        <w:rPr>
          <w:rFonts w:ascii="Arial" w:hAnsi="Arial" w:cs="Arial"/>
          <w:szCs w:val="18"/>
        </w:rPr>
        <w:t>ze</w:t>
      </w:r>
      <w:r w:rsidRPr="00B029DC">
        <w:rPr>
          <w:rFonts w:ascii="Arial" w:hAnsi="Arial" w:cs="Arial"/>
          <w:szCs w:val="18"/>
        </w:rPr>
        <w:t xml:space="preserve"> </w:t>
      </w:r>
      <w:r w:rsidR="00E90C68" w:rsidRPr="00B029DC">
        <w:rPr>
          <w:rFonts w:ascii="Arial" w:hAnsi="Arial" w:cs="Arial"/>
          <w:szCs w:val="18"/>
        </w:rPr>
        <w:t>haar vakmanschap benut</w:t>
      </w:r>
      <w:r w:rsidRPr="00B029DC">
        <w:rPr>
          <w:rFonts w:ascii="Arial" w:hAnsi="Arial" w:cs="Arial"/>
          <w:szCs w:val="18"/>
        </w:rPr>
        <w:t xml:space="preserve">, </w:t>
      </w:r>
      <w:r w:rsidR="00E90C68" w:rsidRPr="00B029DC">
        <w:rPr>
          <w:rFonts w:ascii="Arial" w:hAnsi="Arial" w:cs="Arial"/>
          <w:szCs w:val="18"/>
        </w:rPr>
        <w:t xml:space="preserve">om </w:t>
      </w:r>
      <w:r w:rsidRPr="00B029DC">
        <w:rPr>
          <w:rFonts w:ascii="Arial" w:hAnsi="Arial" w:cs="Arial"/>
          <w:szCs w:val="18"/>
        </w:rPr>
        <w:t>zo vee</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 moge</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ijk </w:t>
      </w:r>
      <w:r w:rsidR="00E90C68" w:rsidRPr="00B029DC">
        <w:rPr>
          <w:rFonts w:ascii="Arial" w:hAnsi="Arial" w:cs="Arial"/>
          <w:szCs w:val="18"/>
        </w:rPr>
        <w:t>het optimale schoonmaakresultaat te behalen.  H</w:t>
      </w:r>
      <w:r w:rsidRPr="00B029DC">
        <w:rPr>
          <w:rFonts w:ascii="Arial" w:hAnsi="Arial" w:cs="Arial"/>
          <w:szCs w:val="18"/>
        </w:rPr>
        <w:t>et afgesproken schoonmaakresu</w:t>
      </w:r>
      <w:smartTag w:uri="urn:schemas-microsoft-com:office:smarttags" w:element="PersonName">
        <w:r w:rsidRPr="00B029DC">
          <w:rPr>
            <w:rFonts w:ascii="Arial" w:hAnsi="Arial" w:cs="Arial"/>
            <w:szCs w:val="18"/>
          </w:rPr>
          <w:t>l</w:t>
        </w:r>
      </w:smartTag>
      <w:r w:rsidRPr="00B029DC">
        <w:rPr>
          <w:rFonts w:ascii="Arial" w:hAnsi="Arial" w:cs="Arial"/>
          <w:szCs w:val="18"/>
        </w:rPr>
        <w:t>taat of we</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 kwa</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iteitsniveau is </w:t>
      </w:r>
      <w:smartTag w:uri="urn:schemas-microsoft-com:office:smarttags" w:element="PersonName">
        <w:r w:rsidRPr="00B029DC">
          <w:rPr>
            <w:rFonts w:ascii="Arial" w:hAnsi="Arial" w:cs="Arial"/>
            <w:szCs w:val="18"/>
          </w:rPr>
          <w:t>l</w:t>
        </w:r>
      </w:smartTag>
      <w:r w:rsidRPr="00B029DC">
        <w:rPr>
          <w:rFonts w:ascii="Arial" w:hAnsi="Arial" w:cs="Arial"/>
          <w:szCs w:val="18"/>
        </w:rPr>
        <w:t>eidend en niet de technische handeling.</w:t>
      </w:r>
      <w:r w:rsidR="00E90C68" w:rsidRPr="00B029DC">
        <w:rPr>
          <w:rFonts w:ascii="Arial" w:hAnsi="Arial" w:cs="Arial"/>
          <w:szCs w:val="18"/>
        </w:rPr>
        <w:t xml:space="preserve"> Het gerealiseerde kwaliteitsniveau, ter beoordeling aan Opdrachtgever, is leidend ten opzichte van de als leidraad opgegeven schoonmaakhandelingen.</w:t>
      </w:r>
      <w:r w:rsidR="00544A4B" w:rsidRPr="00B029DC">
        <w:rPr>
          <w:rFonts w:ascii="Arial" w:hAnsi="Arial" w:cs="Arial"/>
          <w:szCs w:val="18"/>
        </w:rPr>
        <w:t xml:space="preserve">  Per element is </w:t>
      </w:r>
      <w:r w:rsidR="00753CF3" w:rsidRPr="00B029DC">
        <w:rPr>
          <w:rFonts w:ascii="Arial" w:hAnsi="Arial" w:cs="Arial"/>
          <w:szCs w:val="18"/>
        </w:rPr>
        <w:t xml:space="preserve">het schoonmaakresultaat vertaald naar </w:t>
      </w:r>
      <w:r w:rsidR="00544A4B" w:rsidRPr="00B029DC">
        <w:rPr>
          <w:rFonts w:ascii="Arial" w:hAnsi="Arial" w:cs="Arial"/>
          <w:szCs w:val="18"/>
        </w:rPr>
        <w:t xml:space="preserve">een opleverniveau. Het overzicht </w:t>
      </w:r>
      <w:r w:rsidR="00753CF3" w:rsidRPr="00B029DC">
        <w:rPr>
          <w:rFonts w:ascii="Arial" w:hAnsi="Arial" w:cs="Arial"/>
          <w:szCs w:val="18"/>
        </w:rPr>
        <w:t>met het opleverniveau is</w:t>
      </w:r>
      <w:r w:rsidR="00892AF2" w:rsidRPr="00B029DC">
        <w:rPr>
          <w:rFonts w:ascii="Arial" w:hAnsi="Arial" w:cs="Arial"/>
          <w:szCs w:val="18"/>
        </w:rPr>
        <w:t xml:space="preserve"> te vinden in </w:t>
      </w:r>
      <w:r w:rsidR="00753CF3" w:rsidRPr="00B029DC">
        <w:rPr>
          <w:rFonts w:ascii="Arial" w:hAnsi="Arial" w:cs="Arial"/>
          <w:szCs w:val="18"/>
        </w:rPr>
        <w:t xml:space="preserve">bijlage </w:t>
      </w:r>
      <w:r w:rsidR="0066527B" w:rsidRPr="00B029DC">
        <w:rPr>
          <w:rFonts w:ascii="Arial" w:hAnsi="Arial" w:cs="Arial"/>
          <w:szCs w:val="18"/>
        </w:rPr>
        <w:t>5</w:t>
      </w:r>
      <w:r w:rsidR="00B32A39" w:rsidRPr="00B029DC">
        <w:rPr>
          <w:rFonts w:ascii="Arial" w:hAnsi="Arial" w:cs="Arial"/>
          <w:szCs w:val="18"/>
        </w:rPr>
        <w:t>C</w:t>
      </w:r>
      <w:r w:rsidR="00D740AB" w:rsidRPr="00B029DC">
        <w:rPr>
          <w:rFonts w:ascii="Arial" w:hAnsi="Arial" w:cs="Arial"/>
          <w:szCs w:val="18"/>
        </w:rPr>
        <w:t>.</w:t>
      </w:r>
      <w:r w:rsidR="00C312AD" w:rsidRPr="00B029DC">
        <w:rPr>
          <w:rFonts w:ascii="Arial" w:hAnsi="Arial" w:cs="Arial"/>
          <w:szCs w:val="18"/>
        </w:rPr>
        <w:t xml:space="preserve"> </w:t>
      </w:r>
    </w:p>
    <w:p w14:paraId="6ED1023F" w14:textId="66094478" w:rsidR="00C312AD" w:rsidRPr="00B029DC" w:rsidRDefault="00C312AD" w:rsidP="00E31CD5">
      <w:pPr>
        <w:pStyle w:val="Eis11"/>
        <w:rPr>
          <w:rFonts w:ascii="Arial" w:hAnsi="Arial" w:cs="Arial"/>
          <w:szCs w:val="18"/>
        </w:rPr>
      </w:pPr>
      <w:r w:rsidRPr="00B029DC">
        <w:rPr>
          <w:rFonts w:ascii="Arial" w:hAnsi="Arial" w:cs="Arial"/>
          <w:szCs w:val="18"/>
        </w:rPr>
        <w:t>Het opleverniveau na de uitvoering van de handelingen genoemd in het standaardwerkprogramma voor glasbewassing</w:t>
      </w:r>
      <w:r w:rsidR="00892AF2" w:rsidRPr="00B029DC">
        <w:rPr>
          <w:rFonts w:ascii="Arial" w:hAnsi="Arial" w:cs="Arial"/>
          <w:szCs w:val="18"/>
        </w:rPr>
        <w:t xml:space="preserve"> is te vinden in bijlage </w:t>
      </w:r>
      <w:r w:rsidR="008774A6" w:rsidRPr="00B029DC">
        <w:rPr>
          <w:rFonts w:ascii="Arial" w:hAnsi="Arial" w:cs="Arial"/>
          <w:szCs w:val="18"/>
        </w:rPr>
        <w:t>5B</w:t>
      </w:r>
      <w:r w:rsidR="00D740AB" w:rsidRPr="00B029DC">
        <w:rPr>
          <w:rFonts w:ascii="Arial" w:hAnsi="Arial" w:cs="Arial"/>
          <w:szCs w:val="18"/>
        </w:rPr>
        <w:t>.</w:t>
      </w:r>
    </w:p>
    <w:p w14:paraId="635013B6" w14:textId="77777777" w:rsidR="00C168DC" w:rsidRPr="00B029DC" w:rsidRDefault="005A67FF" w:rsidP="00E31CD5">
      <w:pPr>
        <w:pStyle w:val="Eis11"/>
        <w:rPr>
          <w:rFonts w:ascii="Arial" w:hAnsi="Arial" w:cs="Arial"/>
          <w:szCs w:val="18"/>
        </w:rPr>
      </w:pPr>
      <w:r w:rsidRPr="00B029DC">
        <w:rPr>
          <w:rFonts w:ascii="Arial" w:hAnsi="Arial" w:cs="Arial"/>
          <w:szCs w:val="18"/>
        </w:rPr>
        <w:t>Afwijkingen op het geprogrammeerde schoonmaakonderhoud worden pas doorgevoerd</w:t>
      </w:r>
      <w:r w:rsidR="00E90C68" w:rsidRPr="00B029DC">
        <w:rPr>
          <w:rFonts w:ascii="Arial" w:hAnsi="Arial" w:cs="Arial"/>
          <w:szCs w:val="18"/>
        </w:rPr>
        <w:t xml:space="preserve"> door Opdrachtnemer</w:t>
      </w:r>
      <w:r w:rsidRPr="00B029DC">
        <w:rPr>
          <w:rFonts w:ascii="Arial" w:hAnsi="Arial" w:cs="Arial"/>
          <w:szCs w:val="18"/>
        </w:rPr>
        <w:t>, na over</w:t>
      </w:r>
      <w:smartTag w:uri="urn:schemas-microsoft-com:office:smarttags" w:element="PersonName">
        <w:r w:rsidRPr="00B029DC">
          <w:rPr>
            <w:rFonts w:ascii="Arial" w:hAnsi="Arial" w:cs="Arial"/>
            <w:szCs w:val="18"/>
          </w:rPr>
          <w:t>l</w:t>
        </w:r>
      </w:smartTag>
      <w:r w:rsidRPr="00B029DC">
        <w:rPr>
          <w:rFonts w:ascii="Arial" w:hAnsi="Arial" w:cs="Arial"/>
          <w:szCs w:val="18"/>
        </w:rPr>
        <w:t>eg met en schrifte</w:t>
      </w:r>
      <w:smartTag w:uri="urn:schemas-microsoft-com:office:smarttags" w:element="PersonName">
        <w:r w:rsidRPr="00B029DC">
          <w:rPr>
            <w:rFonts w:ascii="Arial" w:hAnsi="Arial" w:cs="Arial"/>
            <w:szCs w:val="18"/>
          </w:rPr>
          <w:t>l</w:t>
        </w:r>
      </w:smartTag>
      <w:r w:rsidRPr="00B029DC">
        <w:rPr>
          <w:rFonts w:ascii="Arial" w:hAnsi="Arial" w:cs="Arial"/>
          <w:szCs w:val="18"/>
        </w:rPr>
        <w:t>ijke goedkeuring v</w:t>
      </w:r>
      <w:r w:rsidR="00E90C68" w:rsidRPr="00B029DC">
        <w:rPr>
          <w:rFonts w:ascii="Arial" w:hAnsi="Arial" w:cs="Arial"/>
          <w:szCs w:val="18"/>
        </w:rPr>
        <w:t>an de contactpersoon van Opdrachtgever</w:t>
      </w:r>
      <w:r w:rsidRPr="00B029DC">
        <w:rPr>
          <w:rFonts w:ascii="Arial" w:hAnsi="Arial" w:cs="Arial"/>
          <w:szCs w:val="18"/>
        </w:rPr>
        <w:t>, die verantwoorde</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ijk is voor het schoonmaakonderhoud. Deze wijzigingen dienen in het </w:t>
      </w:r>
      <w:smartTag w:uri="urn:schemas-microsoft-com:office:smarttags" w:element="PersonName">
        <w:r w:rsidRPr="00B029DC">
          <w:rPr>
            <w:rFonts w:ascii="Arial" w:hAnsi="Arial" w:cs="Arial"/>
            <w:szCs w:val="18"/>
          </w:rPr>
          <w:t>l</w:t>
        </w:r>
      </w:smartTag>
      <w:r w:rsidRPr="00B029DC">
        <w:rPr>
          <w:rFonts w:ascii="Arial" w:hAnsi="Arial" w:cs="Arial"/>
          <w:szCs w:val="18"/>
        </w:rPr>
        <w:t>ogboek te worden genoteerd. Prijstechnisch dienen derge</w:t>
      </w:r>
      <w:smartTag w:uri="urn:schemas-microsoft-com:office:smarttags" w:element="PersonName">
        <w:r w:rsidRPr="00B029DC">
          <w:rPr>
            <w:rFonts w:ascii="Arial" w:hAnsi="Arial" w:cs="Arial"/>
            <w:szCs w:val="18"/>
          </w:rPr>
          <w:t>l</w:t>
        </w:r>
      </w:smartTag>
      <w:r w:rsidRPr="00B029DC">
        <w:rPr>
          <w:rFonts w:ascii="Arial" w:hAnsi="Arial" w:cs="Arial"/>
          <w:szCs w:val="18"/>
        </w:rPr>
        <w:t>ijke wijzigingen neutraa</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 te geschieden.</w:t>
      </w:r>
    </w:p>
    <w:p w14:paraId="12110B74" w14:textId="43866A1D" w:rsidR="008C3EAC" w:rsidRPr="00B029DC" w:rsidRDefault="00C168DC" w:rsidP="00E31CD5">
      <w:pPr>
        <w:pStyle w:val="Eis11"/>
        <w:rPr>
          <w:rFonts w:ascii="Arial" w:hAnsi="Arial" w:cs="Arial"/>
          <w:szCs w:val="18"/>
        </w:rPr>
      </w:pPr>
      <w:r w:rsidRPr="00B029DC">
        <w:rPr>
          <w:rFonts w:ascii="Arial" w:hAnsi="Arial" w:cs="Arial"/>
          <w:szCs w:val="18"/>
        </w:rPr>
        <w:t xml:space="preserve">De werkzaamheden zoals opgenomen in </w:t>
      </w:r>
      <w:r w:rsidR="00741389" w:rsidRPr="00B029DC">
        <w:rPr>
          <w:rFonts w:ascii="Arial" w:hAnsi="Arial" w:cs="Arial"/>
          <w:szCs w:val="18"/>
        </w:rPr>
        <w:t xml:space="preserve">bijlage </w:t>
      </w:r>
      <w:r w:rsidR="002215FB" w:rsidRPr="00B029DC">
        <w:rPr>
          <w:rFonts w:ascii="Arial" w:hAnsi="Arial" w:cs="Arial"/>
          <w:szCs w:val="18"/>
        </w:rPr>
        <w:t>5</w:t>
      </w:r>
      <w:r w:rsidR="00D740AB" w:rsidRPr="00B029DC">
        <w:rPr>
          <w:rFonts w:ascii="Arial" w:hAnsi="Arial" w:cs="Arial"/>
          <w:szCs w:val="18"/>
        </w:rPr>
        <w:t xml:space="preserve">, onderdeel </w:t>
      </w:r>
      <w:r w:rsidR="000A655E" w:rsidRPr="00B029DC">
        <w:rPr>
          <w:rFonts w:ascii="Arial" w:hAnsi="Arial" w:cs="Arial"/>
          <w:szCs w:val="18"/>
        </w:rPr>
        <w:t>A</w:t>
      </w:r>
      <w:r w:rsidRPr="00B029DC">
        <w:rPr>
          <w:rFonts w:ascii="Arial" w:hAnsi="Arial" w:cs="Arial"/>
          <w:szCs w:val="18"/>
        </w:rPr>
        <w:t xml:space="preserve"> met een frequentie van 1 per week of met een langere interval (= lagere frequentie) dienen door Opdrachtnemer in een concept planning per schooljaar opgenomen te worden. Deze concept planning dient door Opdrachtnemer aan Opdrachtgever voorgelegd te worden. Na goedkeuring kan de Opdrachtnemer deze planning hanteren.</w:t>
      </w:r>
      <w:r w:rsidR="00E90C68" w:rsidRPr="00B029DC">
        <w:rPr>
          <w:rFonts w:ascii="Arial" w:hAnsi="Arial" w:cs="Arial"/>
          <w:szCs w:val="18"/>
        </w:rPr>
        <w:t xml:space="preserve"> Afwijken van de goedgekeurde planning i</w:t>
      </w:r>
      <w:r w:rsidR="004A4018" w:rsidRPr="00B029DC">
        <w:rPr>
          <w:rFonts w:ascii="Arial" w:hAnsi="Arial" w:cs="Arial"/>
          <w:szCs w:val="18"/>
        </w:rPr>
        <w:t>s</w:t>
      </w:r>
      <w:r w:rsidR="00E90C68" w:rsidRPr="00B029DC">
        <w:rPr>
          <w:rFonts w:ascii="Arial" w:hAnsi="Arial" w:cs="Arial"/>
          <w:szCs w:val="18"/>
        </w:rPr>
        <w:t xml:space="preserve"> alleen mogelijk na schriftelijke toestemming van de contractmanager van Opdrachtgever.</w:t>
      </w:r>
    </w:p>
    <w:p w14:paraId="69A1B5AD" w14:textId="6E57122A" w:rsidR="00A863CD" w:rsidRPr="00B029DC" w:rsidRDefault="000A655E" w:rsidP="008774A6">
      <w:pPr>
        <w:pStyle w:val="Eis11"/>
        <w:rPr>
          <w:rFonts w:ascii="Arial" w:hAnsi="Arial" w:cs="Arial"/>
          <w:szCs w:val="18"/>
        </w:rPr>
      </w:pPr>
      <w:r w:rsidRPr="00B029DC">
        <w:rPr>
          <w:rFonts w:ascii="Arial" w:hAnsi="Arial" w:cs="Arial"/>
          <w:szCs w:val="18"/>
        </w:rPr>
        <w:t xml:space="preserve">De </w:t>
      </w:r>
      <w:r w:rsidR="00A863CD" w:rsidRPr="00B029DC">
        <w:rPr>
          <w:rFonts w:ascii="Arial" w:hAnsi="Arial" w:cs="Arial"/>
          <w:szCs w:val="18"/>
        </w:rPr>
        <w:t xml:space="preserve"> werktijden</w:t>
      </w:r>
      <w:r w:rsidRPr="00B029DC">
        <w:rPr>
          <w:rFonts w:ascii="Arial" w:hAnsi="Arial" w:cs="Arial"/>
          <w:szCs w:val="18"/>
        </w:rPr>
        <w:t xml:space="preserve"> worden door Opdrachtgever na gunning aangegeven en </w:t>
      </w:r>
      <w:r w:rsidR="00A863CD" w:rsidRPr="00B029DC">
        <w:rPr>
          <w:rFonts w:ascii="Arial" w:hAnsi="Arial" w:cs="Arial"/>
          <w:szCs w:val="18"/>
        </w:rPr>
        <w:t xml:space="preserve"> m</w:t>
      </w:r>
      <w:r w:rsidRPr="00B029DC">
        <w:rPr>
          <w:rFonts w:ascii="Arial" w:hAnsi="Arial" w:cs="Arial"/>
          <w:szCs w:val="18"/>
        </w:rPr>
        <w:t>o</w:t>
      </w:r>
      <w:r w:rsidR="00A863CD" w:rsidRPr="00B029DC">
        <w:rPr>
          <w:rFonts w:ascii="Arial" w:hAnsi="Arial" w:cs="Arial"/>
          <w:szCs w:val="18"/>
        </w:rPr>
        <w:t>g</w:t>
      </w:r>
      <w:r w:rsidRPr="00B029DC">
        <w:rPr>
          <w:rFonts w:ascii="Arial" w:hAnsi="Arial" w:cs="Arial"/>
          <w:szCs w:val="18"/>
        </w:rPr>
        <w:t>en</w:t>
      </w:r>
      <w:r w:rsidR="00A863CD" w:rsidRPr="00B029DC">
        <w:rPr>
          <w:rFonts w:ascii="Arial" w:hAnsi="Arial" w:cs="Arial"/>
          <w:szCs w:val="18"/>
        </w:rPr>
        <w:t xml:space="preserve"> all</w:t>
      </w:r>
      <w:r w:rsidR="00287A6F" w:rsidRPr="00B029DC">
        <w:rPr>
          <w:rFonts w:ascii="Arial" w:hAnsi="Arial" w:cs="Arial"/>
          <w:szCs w:val="18"/>
        </w:rPr>
        <w:t>e</w:t>
      </w:r>
      <w:r w:rsidR="00A863CD" w:rsidRPr="00B029DC">
        <w:rPr>
          <w:rFonts w:ascii="Arial" w:hAnsi="Arial" w:cs="Arial"/>
          <w:szCs w:val="18"/>
        </w:rPr>
        <w:t>en na schriftelijke goedkeuring door Opdrachtgever worden afgeweken.</w:t>
      </w:r>
      <w:r w:rsidR="008C3EAC" w:rsidRPr="00B029DC">
        <w:rPr>
          <w:rFonts w:ascii="Arial" w:hAnsi="Arial" w:cs="Arial"/>
          <w:szCs w:val="18"/>
        </w:rPr>
        <w:t xml:space="preserve"> Indien de situatie daarom vraagt kan Opdrachtnemer dit allereerst mondeling doen en achteraf (indien gewenst) door Opdrachtgever schriftelijk vastleggen.</w:t>
      </w:r>
      <w:r w:rsidR="00BE34DE" w:rsidRPr="00B029DC">
        <w:rPr>
          <w:rFonts w:ascii="Arial" w:hAnsi="Arial" w:cs="Arial"/>
          <w:szCs w:val="18"/>
        </w:rPr>
        <w:t xml:space="preserve"> Op basis van wijzigingen in gebruik van de gebouwen dient Opdrachtnemer op eerste verzoek van Opdrachtgever, na 1 maand en indien mogelijk eerder, de werktijden aan te passen.</w:t>
      </w:r>
    </w:p>
    <w:p w14:paraId="7BC3928C" w14:textId="77777777" w:rsidR="00CC42FB" w:rsidRPr="00B029DC" w:rsidRDefault="00CC42FB" w:rsidP="00741389">
      <w:pPr>
        <w:pStyle w:val="Eis1"/>
        <w:numPr>
          <w:ilvl w:val="0"/>
          <w:numId w:val="0"/>
        </w:numPr>
        <w:ind w:left="1134" w:hanging="1134"/>
        <w:rPr>
          <w:rFonts w:ascii="Arial" w:hAnsi="Arial" w:cs="Arial"/>
          <w:szCs w:val="18"/>
        </w:rPr>
      </w:pPr>
      <w:r w:rsidRPr="00B029DC">
        <w:rPr>
          <w:rFonts w:ascii="Arial" w:hAnsi="Arial" w:cs="Arial"/>
          <w:szCs w:val="18"/>
        </w:rPr>
        <w:t>Specifieke eisen met betrekking tot Sanitaire voorzieningen</w:t>
      </w:r>
    </w:p>
    <w:p w14:paraId="18DA09DC" w14:textId="278F7436" w:rsidR="00CC42FB" w:rsidRPr="00B029DC" w:rsidRDefault="00483C4F" w:rsidP="00E31CD5">
      <w:pPr>
        <w:pStyle w:val="Eis11"/>
        <w:rPr>
          <w:rFonts w:ascii="Arial" w:hAnsi="Arial" w:cs="Arial"/>
          <w:szCs w:val="18"/>
        </w:rPr>
      </w:pPr>
      <w:r w:rsidRPr="00B029DC">
        <w:rPr>
          <w:rFonts w:ascii="Arial" w:hAnsi="Arial" w:cs="Arial"/>
          <w:szCs w:val="18"/>
        </w:rPr>
        <w:t xml:space="preserve">Opdrachtnemer </w:t>
      </w:r>
      <w:r w:rsidR="008774A6" w:rsidRPr="00B029DC">
        <w:rPr>
          <w:rFonts w:ascii="Arial" w:hAnsi="Arial" w:cs="Arial"/>
          <w:szCs w:val="18"/>
        </w:rPr>
        <w:t>is in staat</w:t>
      </w:r>
      <w:r w:rsidRPr="00B029DC">
        <w:rPr>
          <w:rFonts w:ascii="Arial" w:hAnsi="Arial" w:cs="Arial"/>
          <w:szCs w:val="18"/>
        </w:rPr>
        <w:t>, voor zover noodzakelijk</w:t>
      </w:r>
      <w:r w:rsidR="000A655E" w:rsidRPr="00B029DC">
        <w:rPr>
          <w:rFonts w:ascii="Arial" w:hAnsi="Arial" w:cs="Arial"/>
          <w:szCs w:val="18"/>
        </w:rPr>
        <w:t xml:space="preserve"> en gewenst</w:t>
      </w:r>
      <w:r w:rsidRPr="00B029DC">
        <w:rPr>
          <w:rFonts w:ascii="Arial" w:hAnsi="Arial" w:cs="Arial"/>
          <w:szCs w:val="18"/>
        </w:rPr>
        <w:t xml:space="preserve">, </w:t>
      </w:r>
      <w:r w:rsidR="00CC42FB" w:rsidRPr="00B029DC">
        <w:rPr>
          <w:rFonts w:ascii="Arial" w:hAnsi="Arial" w:cs="Arial"/>
          <w:szCs w:val="18"/>
        </w:rPr>
        <w:t>met onderaannemers overeenkomsten met betrekking tot de gewenste leveringen</w:t>
      </w:r>
      <w:r w:rsidR="008774A6" w:rsidRPr="00B029DC">
        <w:rPr>
          <w:rFonts w:ascii="Arial" w:hAnsi="Arial" w:cs="Arial"/>
          <w:szCs w:val="18"/>
        </w:rPr>
        <w:t xml:space="preserve"> te sluiten</w:t>
      </w:r>
      <w:r w:rsidR="00CC42FB" w:rsidRPr="00B029DC">
        <w:rPr>
          <w:rFonts w:ascii="Arial" w:hAnsi="Arial" w:cs="Arial"/>
          <w:szCs w:val="18"/>
        </w:rPr>
        <w:t xml:space="preserve"> .</w:t>
      </w:r>
    </w:p>
    <w:p w14:paraId="7FB90047" w14:textId="77777777" w:rsidR="00CC42FB" w:rsidRPr="00B029DC" w:rsidRDefault="00CC42FB" w:rsidP="00E31CD5">
      <w:pPr>
        <w:pStyle w:val="Eis11"/>
        <w:rPr>
          <w:rFonts w:ascii="Arial" w:hAnsi="Arial" w:cs="Arial"/>
          <w:szCs w:val="18"/>
        </w:rPr>
      </w:pPr>
      <w:r w:rsidRPr="00B029DC">
        <w:rPr>
          <w:rFonts w:ascii="Arial" w:hAnsi="Arial" w:cs="Arial"/>
          <w:szCs w:val="18"/>
        </w:rPr>
        <w:lastRenderedPageBreak/>
        <w:t>Opdrachtgever draagt er zorg voor dat de bestaande voorzieningen bij ingangsdatum van de nieuw af te sluiten overeenkomsten operationeel zijn.</w:t>
      </w:r>
    </w:p>
    <w:p w14:paraId="774CAF4E" w14:textId="3799483D" w:rsidR="00CC42FB" w:rsidRPr="00B029DC" w:rsidRDefault="00CC42FB" w:rsidP="00E31CD5">
      <w:pPr>
        <w:pStyle w:val="Eis11"/>
        <w:rPr>
          <w:rFonts w:ascii="Arial" w:hAnsi="Arial" w:cs="Arial"/>
          <w:szCs w:val="18"/>
        </w:rPr>
      </w:pPr>
      <w:r w:rsidRPr="00B029DC">
        <w:rPr>
          <w:rFonts w:ascii="Arial" w:hAnsi="Arial" w:cs="Arial"/>
          <w:szCs w:val="18"/>
        </w:rPr>
        <w:t xml:space="preserve">Opdrachtnemer dient dagelijkse </w:t>
      </w:r>
      <w:r w:rsidRPr="00B029DC">
        <w:rPr>
          <w:rFonts w:ascii="Arial" w:hAnsi="Arial" w:cs="Arial"/>
          <w:szCs w:val="18"/>
          <w:u w:val="single"/>
        </w:rPr>
        <w:t xml:space="preserve">alle </w:t>
      </w:r>
      <w:r w:rsidRPr="00B029DC">
        <w:rPr>
          <w:rFonts w:ascii="Arial" w:hAnsi="Arial" w:cs="Arial"/>
          <w:szCs w:val="18"/>
        </w:rPr>
        <w:t xml:space="preserve">sanitaire voorzieningen </w:t>
      </w:r>
      <w:r w:rsidR="00D740AB" w:rsidRPr="00B029DC">
        <w:rPr>
          <w:rFonts w:ascii="Arial" w:hAnsi="Arial" w:cs="Arial"/>
          <w:szCs w:val="18"/>
        </w:rPr>
        <w:t xml:space="preserve">van bestaande en nieuwe lijnen </w:t>
      </w:r>
      <w:r w:rsidR="001F450C" w:rsidRPr="00B029DC">
        <w:rPr>
          <w:rFonts w:ascii="Arial" w:hAnsi="Arial" w:cs="Arial"/>
          <w:szCs w:val="18"/>
        </w:rPr>
        <w:t>(handzeep</w:t>
      </w:r>
      <w:r w:rsidR="00A07DDD" w:rsidRPr="00B029DC">
        <w:rPr>
          <w:rFonts w:ascii="Arial" w:hAnsi="Arial" w:cs="Arial"/>
          <w:szCs w:val="18"/>
        </w:rPr>
        <w:t>, in dispensers</w:t>
      </w:r>
      <w:r w:rsidR="001F450C" w:rsidRPr="00B029DC">
        <w:rPr>
          <w:rFonts w:ascii="Arial" w:hAnsi="Arial" w:cs="Arial"/>
          <w:szCs w:val="18"/>
        </w:rPr>
        <w:t xml:space="preserve">, toiletpapier, papieren handdoeken, textiel handdoeken (Rol of los), luchtverfrissers zonodig </w:t>
      </w:r>
      <w:r w:rsidRPr="00B029DC">
        <w:rPr>
          <w:rFonts w:ascii="Arial" w:hAnsi="Arial" w:cs="Arial"/>
          <w:szCs w:val="18"/>
        </w:rPr>
        <w:t xml:space="preserve">aan en of bij te vullen en </w:t>
      </w:r>
      <w:r w:rsidR="001F450C" w:rsidRPr="00B029DC">
        <w:rPr>
          <w:rFonts w:ascii="Arial" w:hAnsi="Arial" w:cs="Arial"/>
          <w:szCs w:val="18"/>
        </w:rPr>
        <w:t xml:space="preserve">dagelijks </w:t>
      </w:r>
      <w:r w:rsidRPr="00B029DC">
        <w:rPr>
          <w:rFonts w:ascii="Arial" w:hAnsi="Arial" w:cs="Arial"/>
          <w:szCs w:val="18"/>
        </w:rPr>
        <w:t>zowel in- als uitwendig schoon te houden.</w:t>
      </w:r>
      <w:r w:rsidR="00A07DDD" w:rsidRPr="00B029DC">
        <w:rPr>
          <w:rFonts w:ascii="Arial" w:hAnsi="Arial" w:cs="Arial"/>
          <w:szCs w:val="18"/>
        </w:rPr>
        <w:t xml:space="preserve"> De </w:t>
      </w:r>
      <w:r w:rsidR="000A655E" w:rsidRPr="00B029DC">
        <w:rPr>
          <w:rFonts w:ascii="Arial" w:hAnsi="Arial" w:cs="Arial"/>
          <w:szCs w:val="18"/>
        </w:rPr>
        <w:t>e</w:t>
      </w:r>
      <w:r w:rsidR="00A07DDD" w:rsidRPr="00B029DC">
        <w:rPr>
          <w:rFonts w:ascii="Arial" w:hAnsi="Arial" w:cs="Arial"/>
          <w:szCs w:val="18"/>
        </w:rPr>
        <w:t>lektrische handdrogers vallen eveneens onder de werking van deze eis. Het water uit het waterreservoir hiervan dient dagelijks te worden geledigd</w:t>
      </w:r>
      <w:r w:rsidR="007C4FB0" w:rsidRPr="00B029DC">
        <w:rPr>
          <w:rFonts w:ascii="Arial" w:hAnsi="Arial" w:cs="Arial"/>
          <w:szCs w:val="18"/>
        </w:rPr>
        <w:t xml:space="preserve"> en het vervangen van een filter (Opdrachtgever levert de filters).</w:t>
      </w:r>
    </w:p>
    <w:p w14:paraId="53EE4BEE" w14:textId="628700DE" w:rsidR="001F450C" w:rsidRPr="00B029DC" w:rsidRDefault="001F450C" w:rsidP="00E31CD5">
      <w:pPr>
        <w:pStyle w:val="Eis11"/>
        <w:rPr>
          <w:rFonts w:ascii="Arial" w:hAnsi="Arial" w:cs="Arial"/>
          <w:szCs w:val="18"/>
        </w:rPr>
      </w:pPr>
      <w:r w:rsidRPr="00B029DC">
        <w:rPr>
          <w:rFonts w:ascii="Arial" w:hAnsi="Arial" w:cs="Arial"/>
          <w:szCs w:val="18"/>
        </w:rPr>
        <w:t>Opdracht</w:t>
      </w:r>
      <w:r w:rsidR="007C4FB0" w:rsidRPr="00B029DC">
        <w:rPr>
          <w:rFonts w:ascii="Arial" w:hAnsi="Arial" w:cs="Arial"/>
          <w:szCs w:val="18"/>
        </w:rPr>
        <w:t>nem</w:t>
      </w:r>
      <w:r w:rsidRPr="00B029DC">
        <w:rPr>
          <w:rFonts w:ascii="Arial" w:hAnsi="Arial" w:cs="Arial"/>
          <w:szCs w:val="18"/>
        </w:rPr>
        <w:t xml:space="preserve">er </w:t>
      </w:r>
      <w:r w:rsidR="008774A6" w:rsidRPr="00B029DC">
        <w:rPr>
          <w:rFonts w:ascii="Arial" w:hAnsi="Arial" w:cs="Arial"/>
          <w:szCs w:val="18"/>
        </w:rPr>
        <w:t xml:space="preserve">is in staat </w:t>
      </w:r>
      <w:r w:rsidRPr="00B029DC">
        <w:rPr>
          <w:rFonts w:ascii="Arial" w:hAnsi="Arial" w:cs="Arial"/>
          <w:szCs w:val="18"/>
        </w:rPr>
        <w:t>in voorkomende gevallen diverse sanitaire voorzieningen</w:t>
      </w:r>
      <w:r w:rsidR="008774A6" w:rsidRPr="00B029DC">
        <w:rPr>
          <w:rFonts w:ascii="Arial" w:hAnsi="Arial" w:cs="Arial"/>
          <w:szCs w:val="18"/>
        </w:rPr>
        <w:t xml:space="preserve"> te huren en/of te kopen.</w:t>
      </w:r>
      <w:r w:rsidRPr="00B029DC">
        <w:rPr>
          <w:rFonts w:ascii="Arial" w:hAnsi="Arial" w:cs="Arial"/>
          <w:szCs w:val="18"/>
        </w:rPr>
        <w:t xml:space="preserve"> Opdrachtnemer </w:t>
      </w:r>
      <w:r w:rsidR="007C4FB0" w:rsidRPr="00B029DC">
        <w:rPr>
          <w:rFonts w:ascii="Arial" w:hAnsi="Arial" w:cs="Arial"/>
          <w:szCs w:val="18"/>
        </w:rPr>
        <w:t>is tevens in staat</w:t>
      </w:r>
      <w:r w:rsidRPr="00B029DC">
        <w:rPr>
          <w:rFonts w:ascii="Arial" w:hAnsi="Arial" w:cs="Arial"/>
          <w:szCs w:val="18"/>
        </w:rPr>
        <w:t xml:space="preserve"> </w:t>
      </w:r>
      <w:r w:rsidR="007C4FB0" w:rsidRPr="00B029DC">
        <w:rPr>
          <w:rFonts w:ascii="Arial" w:hAnsi="Arial" w:cs="Arial"/>
          <w:szCs w:val="18"/>
        </w:rPr>
        <w:t>om te zorgen</w:t>
      </w:r>
      <w:r w:rsidRPr="00B029DC">
        <w:rPr>
          <w:rFonts w:ascii="Arial" w:hAnsi="Arial" w:cs="Arial"/>
          <w:szCs w:val="18"/>
        </w:rPr>
        <w:t xml:space="preserve"> voor een wijziging van huur naar eigendom voor Opdrachtgever.</w:t>
      </w:r>
    </w:p>
    <w:p w14:paraId="77E3C864" w14:textId="05608E11" w:rsidR="00CC42FB" w:rsidRPr="00B029DC" w:rsidRDefault="00CC42FB" w:rsidP="00E31CD5">
      <w:pPr>
        <w:pStyle w:val="Eis11"/>
        <w:rPr>
          <w:rFonts w:ascii="Arial" w:hAnsi="Arial" w:cs="Arial"/>
          <w:szCs w:val="18"/>
        </w:rPr>
      </w:pPr>
      <w:r w:rsidRPr="00B029DC">
        <w:rPr>
          <w:rFonts w:ascii="Arial" w:hAnsi="Arial" w:cs="Arial"/>
          <w:szCs w:val="18"/>
        </w:rPr>
        <w:t>Op</w:t>
      </w:r>
      <w:r w:rsidR="003B15C6" w:rsidRPr="00B029DC">
        <w:rPr>
          <w:rFonts w:ascii="Arial" w:hAnsi="Arial" w:cs="Arial"/>
          <w:szCs w:val="18"/>
        </w:rPr>
        <w:t>d</w:t>
      </w:r>
      <w:r w:rsidRPr="00B029DC">
        <w:rPr>
          <w:rFonts w:ascii="Arial" w:hAnsi="Arial" w:cs="Arial"/>
          <w:szCs w:val="18"/>
        </w:rPr>
        <w:t xml:space="preserve">rachtnemer </w:t>
      </w:r>
      <w:r w:rsidR="007C4FB0" w:rsidRPr="00B029DC">
        <w:rPr>
          <w:rFonts w:ascii="Arial" w:hAnsi="Arial" w:cs="Arial"/>
          <w:szCs w:val="18"/>
        </w:rPr>
        <w:t xml:space="preserve">is in staat te </w:t>
      </w:r>
      <w:r w:rsidRPr="00B029DC">
        <w:rPr>
          <w:rFonts w:ascii="Arial" w:hAnsi="Arial" w:cs="Arial"/>
          <w:szCs w:val="18"/>
        </w:rPr>
        <w:t>zorg</w:t>
      </w:r>
      <w:r w:rsidR="007C4FB0" w:rsidRPr="00B029DC">
        <w:rPr>
          <w:rFonts w:ascii="Arial" w:hAnsi="Arial" w:cs="Arial"/>
          <w:szCs w:val="18"/>
        </w:rPr>
        <w:t>en</w:t>
      </w:r>
      <w:r w:rsidRPr="00B029DC">
        <w:rPr>
          <w:rFonts w:ascii="Arial" w:hAnsi="Arial" w:cs="Arial"/>
          <w:szCs w:val="18"/>
        </w:rPr>
        <w:t xml:space="preserve"> voor het eventueel noodzakelijk vervangen, repareren of leveren</w:t>
      </w:r>
      <w:r w:rsidR="007C4FB0" w:rsidRPr="00B029DC">
        <w:rPr>
          <w:rFonts w:ascii="Arial" w:hAnsi="Arial" w:cs="Arial"/>
          <w:szCs w:val="18"/>
        </w:rPr>
        <w:t xml:space="preserve"> van</w:t>
      </w:r>
      <w:r w:rsidRPr="00B029DC">
        <w:rPr>
          <w:rFonts w:ascii="Arial" w:hAnsi="Arial" w:cs="Arial"/>
          <w:szCs w:val="18"/>
        </w:rPr>
        <w:t xml:space="preserve"> sanitaire voorzieningen vanaf het moment dat Opdrachtnemer wordt gecontracteerd.</w:t>
      </w:r>
    </w:p>
    <w:p w14:paraId="788BA9D9" w14:textId="6C8D893E" w:rsidR="00CC42FB" w:rsidRPr="00B029DC" w:rsidRDefault="00CC42FB" w:rsidP="00E31CD5">
      <w:pPr>
        <w:pStyle w:val="Eis11"/>
        <w:rPr>
          <w:rFonts w:ascii="Arial" w:hAnsi="Arial" w:cs="Arial"/>
          <w:szCs w:val="18"/>
        </w:rPr>
      </w:pPr>
      <w:r w:rsidRPr="00B029DC">
        <w:rPr>
          <w:rFonts w:ascii="Arial" w:hAnsi="Arial" w:cs="Arial"/>
          <w:szCs w:val="18"/>
        </w:rPr>
        <w:t xml:space="preserve">Opdrachtnemer </w:t>
      </w:r>
      <w:r w:rsidR="007C4FB0" w:rsidRPr="00B029DC">
        <w:rPr>
          <w:rFonts w:ascii="Arial" w:hAnsi="Arial" w:cs="Arial"/>
          <w:szCs w:val="18"/>
        </w:rPr>
        <w:t>kan</w:t>
      </w:r>
      <w:r w:rsidRPr="00B029DC">
        <w:rPr>
          <w:rFonts w:ascii="Arial" w:hAnsi="Arial" w:cs="Arial"/>
          <w:szCs w:val="18"/>
        </w:rPr>
        <w:t xml:space="preserve"> alle noodzakelijk te vervangen of nieuw te leveren sanitaire voorzieningen voordat opdrachtverstrekking aan onderaannemers van Opdrachtnemer heeft </w:t>
      </w:r>
      <w:r w:rsidR="001E2256" w:rsidRPr="00B029DC">
        <w:rPr>
          <w:rFonts w:ascii="Arial" w:hAnsi="Arial" w:cs="Arial"/>
          <w:szCs w:val="18"/>
        </w:rPr>
        <w:t xml:space="preserve">plaatsgevonden </w:t>
      </w:r>
      <w:r w:rsidR="001F450C" w:rsidRPr="00B029DC">
        <w:rPr>
          <w:rFonts w:ascii="Arial" w:hAnsi="Arial" w:cs="Arial"/>
          <w:szCs w:val="18"/>
        </w:rPr>
        <w:t xml:space="preserve">na </w:t>
      </w:r>
      <w:r w:rsidRPr="00B029DC">
        <w:rPr>
          <w:rFonts w:ascii="Arial" w:hAnsi="Arial" w:cs="Arial"/>
          <w:szCs w:val="18"/>
        </w:rPr>
        <w:t>afstemming (</w:t>
      </w:r>
      <w:r w:rsidR="008C3EAC" w:rsidRPr="00B029DC">
        <w:rPr>
          <w:rFonts w:ascii="Arial" w:hAnsi="Arial" w:cs="Arial"/>
          <w:szCs w:val="18"/>
        </w:rPr>
        <w:t>merk, type, hoeveelheid</w:t>
      </w:r>
      <w:r w:rsidRPr="00B029DC">
        <w:rPr>
          <w:rFonts w:ascii="Arial" w:hAnsi="Arial" w:cs="Arial"/>
          <w:szCs w:val="18"/>
        </w:rPr>
        <w:t xml:space="preserve"> en kosten) en akkoord </w:t>
      </w:r>
      <w:r w:rsidR="008C3EAC" w:rsidRPr="00B029DC">
        <w:rPr>
          <w:rFonts w:ascii="Arial" w:hAnsi="Arial" w:cs="Arial"/>
          <w:szCs w:val="18"/>
        </w:rPr>
        <w:t>van O</w:t>
      </w:r>
      <w:r w:rsidR="001F450C" w:rsidRPr="00B029DC">
        <w:rPr>
          <w:rFonts w:ascii="Arial" w:hAnsi="Arial" w:cs="Arial"/>
          <w:szCs w:val="18"/>
        </w:rPr>
        <w:t>pdrachtgever</w:t>
      </w:r>
      <w:r w:rsidRPr="00B029DC">
        <w:rPr>
          <w:rFonts w:ascii="Arial" w:hAnsi="Arial" w:cs="Arial"/>
          <w:szCs w:val="18"/>
        </w:rPr>
        <w:t>.</w:t>
      </w:r>
    </w:p>
    <w:p w14:paraId="20FFDE0C" w14:textId="77777777" w:rsidR="00CC42FB" w:rsidRPr="00B029DC" w:rsidRDefault="00CC42FB" w:rsidP="00E31CD5">
      <w:pPr>
        <w:pStyle w:val="Eis11"/>
        <w:rPr>
          <w:rFonts w:ascii="Arial" w:hAnsi="Arial" w:cs="Arial"/>
          <w:szCs w:val="18"/>
        </w:rPr>
      </w:pPr>
      <w:r w:rsidRPr="00B029DC">
        <w:rPr>
          <w:rFonts w:ascii="Arial" w:hAnsi="Arial" w:cs="Arial"/>
          <w:szCs w:val="18"/>
        </w:rPr>
        <w:t>Tijdens het vullen van de sanitaire voorzieningen, dienen deze automaten te worden nagekeken op correcte werking en, indien van toepassing, gebruiksklaar worden gemaakt (bijvoorbeeld in geval van verstopping/vastlopen). Eventuele onvolkomenheden dienen direct te worden gemeld bij de leverancier van de sanitaire voorzieningen.</w:t>
      </w:r>
    </w:p>
    <w:p w14:paraId="12F641B6" w14:textId="6E49C5A4" w:rsidR="00CC42FB" w:rsidRPr="00B029DC" w:rsidRDefault="00CC42FB" w:rsidP="00E31CD5">
      <w:pPr>
        <w:pStyle w:val="Eis11"/>
        <w:rPr>
          <w:rFonts w:ascii="Arial" w:hAnsi="Arial" w:cs="Arial"/>
          <w:szCs w:val="18"/>
        </w:rPr>
      </w:pPr>
      <w:r w:rsidRPr="00B029DC">
        <w:rPr>
          <w:rFonts w:ascii="Arial" w:hAnsi="Arial" w:cs="Arial"/>
          <w:szCs w:val="18"/>
        </w:rPr>
        <w:t xml:space="preserve">Opdrachtnemer levert op verzoek van de Opdrachtgever producten voor in de pantry. Het betreft onder andere: afwasmiddel, afwasborstel, </w:t>
      </w:r>
      <w:r w:rsidR="00A07DDD" w:rsidRPr="00B029DC">
        <w:rPr>
          <w:rFonts w:ascii="Arial" w:hAnsi="Arial" w:cs="Arial"/>
          <w:szCs w:val="18"/>
        </w:rPr>
        <w:t xml:space="preserve">hand- en theedoeken (een voorraad van beide van 5 stuks dient aangehouden te worden), vaatdoeken, </w:t>
      </w:r>
      <w:r w:rsidRPr="00B029DC">
        <w:rPr>
          <w:rFonts w:ascii="Arial" w:hAnsi="Arial" w:cs="Arial"/>
          <w:szCs w:val="18"/>
        </w:rPr>
        <w:t>vaatwas</w:t>
      </w:r>
      <w:r w:rsidR="00483C4F" w:rsidRPr="00B029DC">
        <w:rPr>
          <w:rFonts w:ascii="Arial" w:hAnsi="Arial" w:cs="Arial"/>
          <w:szCs w:val="18"/>
        </w:rPr>
        <w:t>machine</w:t>
      </w:r>
      <w:r w:rsidRPr="00B029DC">
        <w:rPr>
          <w:rFonts w:ascii="Arial" w:hAnsi="Arial" w:cs="Arial"/>
          <w:szCs w:val="18"/>
        </w:rPr>
        <w:t>tabletten</w:t>
      </w:r>
      <w:r w:rsidR="00A07DDD" w:rsidRPr="00B029DC">
        <w:rPr>
          <w:rFonts w:ascii="Arial" w:hAnsi="Arial" w:cs="Arial"/>
          <w:szCs w:val="18"/>
        </w:rPr>
        <w:t xml:space="preserve"> (voorraad 5 stuks)</w:t>
      </w:r>
      <w:r w:rsidRPr="00B029DC">
        <w:rPr>
          <w:rFonts w:ascii="Arial" w:hAnsi="Arial" w:cs="Arial"/>
          <w:szCs w:val="18"/>
        </w:rPr>
        <w:t>, et cetera</w:t>
      </w:r>
      <w:bookmarkStart w:id="2" w:name="OLE_LINK5"/>
      <w:bookmarkStart w:id="3" w:name="OLE_LINK6"/>
      <w:r w:rsidRPr="00B029DC">
        <w:rPr>
          <w:rFonts w:ascii="Arial" w:hAnsi="Arial" w:cs="Arial"/>
          <w:szCs w:val="18"/>
        </w:rPr>
        <w:t>. Prijzen voor dergelijke artikelen dienen separaat te worden opgenomen in uw Offerte.</w:t>
      </w:r>
      <w:r w:rsidR="00892AF2" w:rsidRPr="00B029DC">
        <w:rPr>
          <w:rFonts w:ascii="Arial" w:hAnsi="Arial" w:cs="Arial"/>
          <w:szCs w:val="18"/>
        </w:rPr>
        <w:t xml:space="preserve"> Deze opgave van </w:t>
      </w:r>
      <w:r w:rsidR="00AE4CF3" w:rsidRPr="00B029DC">
        <w:rPr>
          <w:rFonts w:ascii="Arial" w:hAnsi="Arial" w:cs="Arial"/>
          <w:szCs w:val="18"/>
        </w:rPr>
        <w:t xml:space="preserve">artikelen dient </w:t>
      </w:r>
      <w:r w:rsidR="000A655E" w:rsidRPr="00B029DC">
        <w:rPr>
          <w:rFonts w:ascii="Arial" w:hAnsi="Arial" w:cs="Arial"/>
          <w:szCs w:val="18"/>
        </w:rPr>
        <w:t xml:space="preserve">u op te nemen in </w:t>
      </w:r>
      <w:r w:rsidR="008774A6" w:rsidRPr="00B029DC">
        <w:rPr>
          <w:rFonts w:ascii="Arial" w:hAnsi="Arial" w:cs="Arial"/>
          <w:szCs w:val="18"/>
        </w:rPr>
        <w:t>S</w:t>
      </w:r>
      <w:r w:rsidR="000A655E" w:rsidRPr="00B029DC">
        <w:rPr>
          <w:rFonts w:ascii="Arial" w:hAnsi="Arial" w:cs="Arial"/>
          <w:szCs w:val="18"/>
        </w:rPr>
        <w:t>tandaardformulier 3</w:t>
      </w:r>
      <w:r w:rsidR="00AE4CF3" w:rsidRPr="00B029DC">
        <w:rPr>
          <w:rFonts w:ascii="Arial" w:hAnsi="Arial" w:cs="Arial"/>
          <w:szCs w:val="18"/>
        </w:rPr>
        <w:t>.</w:t>
      </w:r>
      <w:r w:rsidR="009037C1" w:rsidRPr="00B029DC">
        <w:rPr>
          <w:rFonts w:ascii="Arial" w:hAnsi="Arial" w:cs="Arial"/>
          <w:szCs w:val="18"/>
        </w:rPr>
        <w:t xml:space="preserve"> De opgegeven prijzen vallen buiten de beoordeling van de Offerte.</w:t>
      </w:r>
    </w:p>
    <w:bookmarkEnd w:id="2"/>
    <w:bookmarkEnd w:id="3"/>
    <w:p w14:paraId="0C43A44F" w14:textId="77777777" w:rsidR="002067CE" w:rsidRPr="00B029DC" w:rsidRDefault="003737AA" w:rsidP="002067CE">
      <w:pPr>
        <w:pStyle w:val="Eis1"/>
        <w:numPr>
          <w:ilvl w:val="0"/>
          <w:numId w:val="0"/>
        </w:numPr>
        <w:ind w:left="1134" w:hanging="1134"/>
        <w:rPr>
          <w:rFonts w:ascii="Arial" w:hAnsi="Arial" w:cs="Arial"/>
          <w:szCs w:val="18"/>
        </w:rPr>
      </w:pPr>
      <w:r w:rsidRPr="00B029DC">
        <w:rPr>
          <w:rFonts w:ascii="Arial" w:hAnsi="Arial" w:cs="Arial"/>
          <w:szCs w:val="18"/>
        </w:rPr>
        <w:t>Schoonmaak en Glasbewassing: E</w:t>
      </w:r>
      <w:r w:rsidR="006C3588" w:rsidRPr="00B029DC">
        <w:rPr>
          <w:rFonts w:ascii="Arial" w:hAnsi="Arial" w:cs="Arial"/>
          <w:szCs w:val="18"/>
        </w:rPr>
        <w:t xml:space="preserve">isen met betrekking tot </w:t>
      </w:r>
      <w:r w:rsidR="0009624D" w:rsidRPr="00B029DC">
        <w:rPr>
          <w:rFonts w:ascii="Arial" w:hAnsi="Arial" w:cs="Arial"/>
          <w:szCs w:val="18"/>
        </w:rPr>
        <w:t>Personeel</w:t>
      </w:r>
      <w:r w:rsidR="001D0B53" w:rsidRPr="00B029DC">
        <w:rPr>
          <w:rFonts w:ascii="Arial" w:hAnsi="Arial" w:cs="Arial"/>
          <w:szCs w:val="18"/>
        </w:rPr>
        <w:t xml:space="preserve">, </w:t>
      </w:r>
      <w:r w:rsidR="00E939D5" w:rsidRPr="00B029DC">
        <w:rPr>
          <w:rFonts w:ascii="Arial" w:hAnsi="Arial" w:cs="Arial"/>
          <w:szCs w:val="18"/>
        </w:rPr>
        <w:t>veiligheid</w:t>
      </w:r>
      <w:r w:rsidR="00C319C6" w:rsidRPr="00B029DC">
        <w:rPr>
          <w:rFonts w:ascii="Arial" w:hAnsi="Arial" w:cs="Arial"/>
          <w:szCs w:val="18"/>
        </w:rPr>
        <w:t xml:space="preserve">, </w:t>
      </w:r>
      <w:r w:rsidR="00E939D5" w:rsidRPr="00B029DC">
        <w:rPr>
          <w:rFonts w:ascii="Arial" w:hAnsi="Arial" w:cs="Arial"/>
          <w:szCs w:val="18"/>
        </w:rPr>
        <w:t>huisregels</w:t>
      </w:r>
      <w:r w:rsidR="00895ACD" w:rsidRPr="00B029DC">
        <w:rPr>
          <w:rFonts w:ascii="Arial" w:hAnsi="Arial" w:cs="Arial"/>
          <w:szCs w:val="18"/>
        </w:rPr>
        <w:t>, calamiteiten</w:t>
      </w:r>
    </w:p>
    <w:p w14:paraId="1A031F3A" w14:textId="77777777" w:rsidR="006C3588" w:rsidRPr="00B029DC" w:rsidRDefault="00C319C6" w:rsidP="002067CE">
      <w:pPr>
        <w:pStyle w:val="Eis1"/>
        <w:numPr>
          <w:ilvl w:val="0"/>
          <w:numId w:val="0"/>
        </w:numPr>
        <w:ind w:left="1134" w:hanging="1134"/>
        <w:rPr>
          <w:rFonts w:ascii="Arial" w:hAnsi="Arial" w:cs="Arial"/>
          <w:szCs w:val="18"/>
        </w:rPr>
      </w:pPr>
      <w:r w:rsidRPr="00B029DC">
        <w:rPr>
          <w:rFonts w:ascii="Arial" w:hAnsi="Arial" w:cs="Arial"/>
          <w:szCs w:val="18"/>
        </w:rPr>
        <w:t>en werk- en openingstijden</w:t>
      </w:r>
    </w:p>
    <w:p w14:paraId="04D1B436" w14:textId="52518254" w:rsidR="0004682C" w:rsidRPr="00B029DC" w:rsidRDefault="0004682C" w:rsidP="00E31CD5">
      <w:pPr>
        <w:pStyle w:val="Eis11"/>
        <w:rPr>
          <w:rFonts w:ascii="Arial" w:hAnsi="Arial" w:cs="Arial"/>
          <w:szCs w:val="18"/>
        </w:rPr>
      </w:pPr>
      <w:r w:rsidRPr="00B029DC">
        <w:rPr>
          <w:rFonts w:ascii="Arial" w:hAnsi="Arial" w:cs="Arial"/>
          <w:szCs w:val="18"/>
        </w:rPr>
        <w:t xml:space="preserve">De Opdrachtnemer die de opdracht gegund krijgt dient de Medewerkers in dienst bij de huidige Opdrachtnemers over te nemen conform het gestelde in artikel 38 (Werkgelegenheid bij </w:t>
      </w:r>
      <w:r w:rsidR="005F682E" w:rsidRPr="00B029DC">
        <w:rPr>
          <w:rFonts w:ascii="Arial" w:hAnsi="Arial" w:cs="Arial"/>
          <w:szCs w:val="18"/>
        </w:rPr>
        <w:t>contract</w:t>
      </w:r>
      <w:r w:rsidRPr="00B029DC">
        <w:rPr>
          <w:rFonts w:ascii="Arial" w:hAnsi="Arial" w:cs="Arial"/>
          <w:szCs w:val="18"/>
        </w:rPr>
        <w:t xml:space="preserve">wisseling) van de </w:t>
      </w:r>
      <w:r w:rsidR="005F682E" w:rsidRPr="00B029DC">
        <w:rPr>
          <w:rFonts w:ascii="Arial" w:hAnsi="Arial" w:cs="Arial"/>
          <w:szCs w:val="18"/>
        </w:rPr>
        <w:t>cao</w:t>
      </w:r>
      <w:r w:rsidRPr="00B029DC">
        <w:rPr>
          <w:rFonts w:ascii="Arial" w:hAnsi="Arial" w:cs="Arial"/>
          <w:szCs w:val="18"/>
        </w:rPr>
        <w:t xml:space="preserve"> in het schoonmaak- en glazenwassersbedrijf</w:t>
      </w:r>
      <w:r w:rsidR="005F682E" w:rsidRPr="00B029DC">
        <w:rPr>
          <w:rFonts w:ascii="Arial" w:hAnsi="Arial" w:cs="Arial"/>
          <w:szCs w:val="18"/>
        </w:rPr>
        <w:t xml:space="preserve"> (2019-2021, juli 2019)</w:t>
      </w:r>
      <w:r w:rsidRPr="00B029DC">
        <w:rPr>
          <w:rFonts w:ascii="Arial" w:hAnsi="Arial" w:cs="Arial"/>
          <w:szCs w:val="18"/>
        </w:rPr>
        <w:t>.</w:t>
      </w:r>
    </w:p>
    <w:p w14:paraId="7BFB41AC" w14:textId="7B569F8E" w:rsidR="0004682C" w:rsidRPr="00B029DC" w:rsidRDefault="0004682C" w:rsidP="00E31CD5">
      <w:pPr>
        <w:pStyle w:val="Eis11"/>
        <w:rPr>
          <w:rFonts w:ascii="Arial" w:hAnsi="Arial" w:cs="Arial"/>
          <w:szCs w:val="18"/>
        </w:rPr>
      </w:pPr>
      <w:r w:rsidRPr="00B029DC">
        <w:rPr>
          <w:rFonts w:ascii="Arial" w:hAnsi="Arial" w:cs="Arial"/>
          <w:szCs w:val="18"/>
        </w:rPr>
        <w:t>De hiermee</w:t>
      </w:r>
      <w:r w:rsidR="00D14A8D" w:rsidRPr="00B029DC">
        <w:rPr>
          <w:rFonts w:ascii="Arial" w:hAnsi="Arial" w:cs="Arial"/>
          <w:szCs w:val="18"/>
        </w:rPr>
        <w:t xml:space="preserve">, zie </w:t>
      </w:r>
      <w:r w:rsidR="009C1FCE" w:rsidRPr="00B029DC">
        <w:rPr>
          <w:rFonts w:ascii="Arial" w:hAnsi="Arial" w:cs="Arial"/>
          <w:szCs w:val="18"/>
        </w:rPr>
        <w:t>boven</w:t>
      </w:r>
      <w:r w:rsidR="00D14A8D" w:rsidRPr="00B029DC">
        <w:rPr>
          <w:rFonts w:ascii="Arial" w:hAnsi="Arial" w:cs="Arial"/>
          <w:szCs w:val="18"/>
        </w:rPr>
        <w:t xml:space="preserve">, </w:t>
      </w:r>
      <w:r w:rsidRPr="00B029DC">
        <w:rPr>
          <w:rFonts w:ascii="Arial" w:hAnsi="Arial" w:cs="Arial"/>
          <w:szCs w:val="18"/>
        </w:rPr>
        <w:t xml:space="preserve">samenhangende eventuele (extra) Medewerkerskosten (zie </w:t>
      </w:r>
      <w:r w:rsidR="009037C1" w:rsidRPr="00B029DC">
        <w:rPr>
          <w:rFonts w:ascii="Arial" w:hAnsi="Arial" w:cs="Arial"/>
          <w:szCs w:val="18"/>
        </w:rPr>
        <w:t>bijlage 6</w:t>
      </w:r>
      <w:r w:rsidR="0087075C" w:rsidRPr="00B029DC">
        <w:rPr>
          <w:rFonts w:ascii="Arial" w:hAnsi="Arial" w:cs="Arial"/>
          <w:szCs w:val="18"/>
        </w:rPr>
        <w:t xml:space="preserve">, </w:t>
      </w:r>
      <w:r w:rsidR="009037C1" w:rsidRPr="00B029DC">
        <w:rPr>
          <w:rFonts w:ascii="Arial" w:hAnsi="Arial" w:cs="Arial"/>
          <w:szCs w:val="18"/>
        </w:rPr>
        <w:t>Overn</w:t>
      </w:r>
      <w:r w:rsidR="00F574E6" w:rsidRPr="00B029DC">
        <w:rPr>
          <w:rFonts w:ascii="Arial" w:hAnsi="Arial" w:cs="Arial"/>
          <w:szCs w:val="18"/>
        </w:rPr>
        <w:t>ame personeel</w:t>
      </w:r>
      <w:r w:rsidR="009037C1" w:rsidRPr="00B029DC">
        <w:rPr>
          <w:rFonts w:ascii="Arial" w:hAnsi="Arial" w:cs="Arial"/>
          <w:szCs w:val="18"/>
        </w:rPr>
        <w:t xml:space="preserve">, </w:t>
      </w:r>
      <w:r w:rsidR="0087075C" w:rsidRPr="00B029DC">
        <w:rPr>
          <w:rFonts w:ascii="Arial" w:hAnsi="Arial" w:cs="Arial"/>
          <w:szCs w:val="18"/>
        </w:rPr>
        <w:t>medewerkersinformatie</w:t>
      </w:r>
      <w:r w:rsidRPr="00B029DC">
        <w:rPr>
          <w:rFonts w:ascii="Arial" w:hAnsi="Arial" w:cs="Arial"/>
          <w:szCs w:val="18"/>
        </w:rPr>
        <w:t>) dienen te worden opgenomen in het uurtarief van de Offerte</w:t>
      </w:r>
      <w:r w:rsidR="00E845E8" w:rsidRPr="00B029DC">
        <w:rPr>
          <w:rFonts w:ascii="Arial" w:hAnsi="Arial" w:cs="Arial"/>
          <w:szCs w:val="18"/>
        </w:rPr>
        <w:t xml:space="preserve"> (U dient deze gegevens te verwerken in </w:t>
      </w:r>
      <w:r w:rsidR="00F574E6" w:rsidRPr="00B029DC">
        <w:rPr>
          <w:rFonts w:ascii="Arial" w:hAnsi="Arial" w:cs="Arial"/>
          <w:szCs w:val="18"/>
        </w:rPr>
        <w:t xml:space="preserve">Standaardformulier 3 </w:t>
      </w:r>
      <w:r w:rsidR="00E845E8" w:rsidRPr="00B029DC">
        <w:rPr>
          <w:rFonts w:ascii="Arial" w:hAnsi="Arial" w:cs="Arial"/>
          <w:szCs w:val="18"/>
        </w:rPr>
        <w:t>(</w:t>
      </w:r>
      <w:r w:rsidR="00F574E6" w:rsidRPr="00B029DC">
        <w:rPr>
          <w:rFonts w:ascii="Arial" w:hAnsi="Arial" w:cs="Arial"/>
          <w:szCs w:val="18"/>
        </w:rPr>
        <w:t>Prijzen</w:t>
      </w:r>
      <w:r w:rsidR="00A07DDD" w:rsidRPr="00B029DC">
        <w:rPr>
          <w:rFonts w:ascii="Arial" w:hAnsi="Arial" w:cs="Arial"/>
          <w:szCs w:val="18"/>
        </w:rPr>
        <w:t>blad</w:t>
      </w:r>
      <w:r w:rsidR="00F574E6" w:rsidRPr="00B029DC">
        <w:rPr>
          <w:rFonts w:ascii="Arial" w:hAnsi="Arial" w:cs="Arial"/>
          <w:szCs w:val="18"/>
        </w:rPr>
        <w:t>).</w:t>
      </w:r>
      <w:r w:rsidR="009C1FCE" w:rsidRPr="00B029DC">
        <w:rPr>
          <w:rFonts w:ascii="Arial" w:hAnsi="Arial" w:cs="Arial"/>
          <w:szCs w:val="18"/>
        </w:rPr>
        <w:t xml:space="preserve"> </w:t>
      </w:r>
      <w:r w:rsidRPr="00B029DC">
        <w:rPr>
          <w:rFonts w:ascii="Arial" w:hAnsi="Arial" w:cs="Arial"/>
          <w:szCs w:val="18"/>
        </w:rPr>
        <w:t xml:space="preserve"> </w:t>
      </w:r>
      <w:r w:rsidR="00D14A8D" w:rsidRPr="00B029DC">
        <w:rPr>
          <w:rFonts w:ascii="Arial" w:hAnsi="Arial" w:cs="Arial"/>
          <w:szCs w:val="18"/>
        </w:rPr>
        <w:t xml:space="preserve">Na gunning kan Inschrijver met de verstrekte informatie </w:t>
      </w:r>
      <w:r w:rsidR="0087075C" w:rsidRPr="00B029DC">
        <w:rPr>
          <w:rFonts w:ascii="Arial" w:hAnsi="Arial" w:cs="Arial"/>
          <w:szCs w:val="18"/>
        </w:rPr>
        <w:t xml:space="preserve">in </w:t>
      </w:r>
      <w:r w:rsidR="009037C1" w:rsidRPr="00B029DC">
        <w:rPr>
          <w:rFonts w:ascii="Arial" w:hAnsi="Arial" w:cs="Arial"/>
          <w:szCs w:val="18"/>
        </w:rPr>
        <w:t xml:space="preserve">bijlage </w:t>
      </w:r>
      <w:r w:rsidR="009C1FCE" w:rsidRPr="00B029DC">
        <w:rPr>
          <w:rFonts w:ascii="Arial" w:hAnsi="Arial" w:cs="Arial"/>
          <w:szCs w:val="18"/>
        </w:rPr>
        <w:t>6</w:t>
      </w:r>
      <w:r w:rsidR="0087075C" w:rsidRPr="00B029DC">
        <w:rPr>
          <w:rFonts w:ascii="Arial" w:hAnsi="Arial" w:cs="Arial"/>
          <w:szCs w:val="18"/>
        </w:rPr>
        <w:t xml:space="preserve"> </w:t>
      </w:r>
      <w:r w:rsidR="00D14A8D" w:rsidRPr="00B029DC">
        <w:rPr>
          <w:rFonts w:ascii="Arial" w:hAnsi="Arial" w:cs="Arial"/>
          <w:szCs w:val="18"/>
        </w:rPr>
        <w:t>en v</w:t>
      </w:r>
      <w:r w:rsidRPr="00B029DC">
        <w:rPr>
          <w:rFonts w:ascii="Arial" w:hAnsi="Arial" w:cs="Arial"/>
          <w:szCs w:val="18"/>
        </w:rPr>
        <w:t xml:space="preserve">oor de benodigde </w:t>
      </w:r>
      <w:r w:rsidR="00D14A8D" w:rsidRPr="00B029DC">
        <w:rPr>
          <w:rFonts w:ascii="Arial" w:hAnsi="Arial" w:cs="Arial"/>
          <w:szCs w:val="18"/>
        </w:rPr>
        <w:t xml:space="preserve">aanvullende </w:t>
      </w:r>
      <w:r w:rsidR="0087075C" w:rsidRPr="00B029DC">
        <w:rPr>
          <w:rFonts w:ascii="Arial" w:hAnsi="Arial" w:cs="Arial"/>
          <w:szCs w:val="18"/>
        </w:rPr>
        <w:t xml:space="preserve">gegevens hiervoor </w:t>
      </w:r>
      <w:r w:rsidRPr="00B029DC">
        <w:rPr>
          <w:rFonts w:ascii="Arial" w:hAnsi="Arial" w:cs="Arial"/>
          <w:szCs w:val="18"/>
        </w:rPr>
        <w:t xml:space="preserve">contact opnemen met de huidige Opdrachtnemer die deze binnen vijf (5) werkdagen dient aan te leveren conform </w:t>
      </w:r>
      <w:r w:rsidR="00483C4F" w:rsidRPr="00B029DC">
        <w:rPr>
          <w:rFonts w:ascii="Arial" w:hAnsi="Arial" w:cs="Arial"/>
          <w:szCs w:val="18"/>
        </w:rPr>
        <w:t xml:space="preserve">de vigerende </w:t>
      </w:r>
      <w:r w:rsidR="00741389" w:rsidRPr="00B029DC">
        <w:rPr>
          <w:rFonts w:ascii="Arial" w:hAnsi="Arial" w:cs="Arial"/>
          <w:szCs w:val="18"/>
        </w:rPr>
        <w:t>cao Schoonmaak</w:t>
      </w:r>
      <w:r w:rsidR="005F682E" w:rsidRPr="00B029DC">
        <w:rPr>
          <w:rFonts w:ascii="Arial" w:hAnsi="Arial" w:cs="Arial"/>
          <w:szCs w:val="18"/>
        </w:rPr>
        <w:t xml:space="preserve">- en glazenwassersbedrijf </w:t>
      </w:r>
      <w:r w:rsidR="00483C4F" w:rsidRPr="00B029DC">
        <w:rPr>
          <w:rFonts w:ascii="Arial" w:hAnsi="Arial" w:cs="Arial"/>
          <w:szCs w:val="18"/>
        </w:rPr>
        <w:t>(</w:t>
      </w:r>
      <w:r w:rsidR="00741389" w:rsidRPr="00B029DC">
        <w:rPr>
          <w:rFonts w:ascii="Arial" w:hAnsi="Arial" w:cs="Arial"/>
          <w:szCs w:val="18"/>
        </w:rPr>
        <w:t>201</w:t>
      </w:r>
      <w:r w:rsidR="005F682E" w:rsidRPr="00B029DC">
        <w:rPr>
          <w:rFonts w:ascii="Arial" w:hAnsi="Arial" w:cs="Arial"/>
          <w:szCs w:val="18"/>
        </w:rPr>
        <w:t>9</w:t>
      </w:r>
      <w:r w:rsidR="00741389" w:rsidRPr="00B029DC">
        <w:rPr>
          <w:rFonts w:ascii="Arial" w:hAnsi="Arial" w:cs="Arial"/>
          <w:szCs w:val="18"/>
        </w:rPr>
        <w:t>-20</w:t>
      </w:r>
      <w:r w:rsidR="005F682E" w:rsidRPr="00B029DC">
        <w:rPr>
          <w:rFonts w:ascii="Arial" w:hAnsi="Arial" w:cs="Arial"/>
          <w:szCs w:val="18"/>
        </w:rPr>
        <w:t>21, juli 2019</w:t>
      </w:r>
      <w:r w:rsidR="00483C4F" w:rsidRPr="00B029DC">
        <w:rPr>
          <w:rFonts w:ascii="Arial" w:hAnsi="Arial" w:cs="Arial"/>
          <w:szCs w:val="18"/>
        </w:rPr>
        <w:t>)</w:t>
      </w:r>
      <w:r w:rsidR="00F574E6" w:rsidRPr="00B029DC">
        <w:rPr>
          <w:rFonts w:ascii="Arial" w:hAnsi="Arial" w:cs="Arial"/>
          <w:szCs w:val="18"/>
        </w:rPr>
        <w:t>. De huidige Opdrachtnemer is Eurest</w:t>
      </w:r>
      <w:r w:rsidRPr="00B029DC">
        <w:rPr>
          <w:rFonts w:ascii="Arial" w:hAnsi="Arial" w:cs="Arial"/>
          <w:szCs w:val="18"/>
        </w:rPr>
        <w:t>.</w:t>
      </w:r>
      <w:r w:rsidR="00753CF3" w:rsidRPr="00B029DC">
        <w:rPr>
          <w:rFonts w:ascii="Arial" w:hAnsi="Arial" w:cs="Arial"/>
          <w:szCs w:val="18"/>
        </w:rPr>
        <w:t xml:space="preserve"> Inschrijver dient de consequenties van de opgebouwde rechten aan te bieden</w:t>
      </w:r>
      <w:r w:rsidR="00AE4CF3" w:rsidRPr="00B029DC">
        <w:rPr>
          <w:rFonts w:ascii="Arial" w:hAnsi="Arial" w:cs="Arial"/>
          <w:szCs w:val="18"/>
        </w:rPr>
        <w:t xml:space="preserve"> te verwerken in </w:t>
      </w:r>
      <w:r w:rsidR="00F574E6" w:rsidRPr="00B029DC">
        <w:rPr>
          <w:rFonts w:ascii="Arial" w:hAnsi="Arial" w:cs="Arial"/>
          <w:szCs w:val="18"/>
        </w:rPr>
        <w:t xml:space="preserve">Standaardformulier 3 </w:t>
      </w:r>
      <w:r w:rsidR="00AE4CF3" w:rsidRPr="00B029DC">
        <w:rPr>
          <w:rFonts w:ascii="Arial" w:hAnsi="Arial" w:cs="Arial"/>
          <w:szCs w:val="18"/>
        </w:rPr>
        <w:t xml:space="preserve"> (</w:t>
      </w:r>
      <w:r w:rsidR="00F574E6" w:rsidRPr="00B029DC">
        <w:rPr>
          <w:rFonts w:ascii="Arial" w:hAnsi="Arial" w:cs="Arial"/>
          <w:szCs w:val="18"/>
        </w:rPr>
        <w:t>Prijzen</w:t>
      </w:r>
      <w:r w:rsidR="009C1FCE" w:rsidRPr="00B029DC">
        <w:rPr>
          <w:rFonts w:ascii="Arial" w:hAnsi="Arial" w:cs="Arial"/>
          <w:szCs w:val="18"/>
        </w:rPr>
        <w:t>blad)</w:t>
      </w:r>
      <w:r w:rsidR="00753CF3" w:rsidRPr="00B029DC">
        <w:rPr>
          <w:rFonts w:ascii="Arial" w:hAnsi="Arial" w:cs="Arial"/>
          <w:szCs w:val="18"/>
        </w:rPr>
        <w:t>. Jaarlijks of zo</w:t>
      </w:r>
      <w:r w:rsidR="005F682E" w:rsidRPr="00B029DC">
        <w:rPr>
          <w:rFonts w:ascii="Arial" w:hAnsi="Arial" w:cs="Arial"/>
          <w:szCs w:val="18"/>
        </w:rPr>
        <w:t xml:space="preserve"> </w:t>
      </w:r>
      <w:r w:rsidR="00753CF3" w:rsidRPr="00B029DC">
        <w:rPr>
          <w:rFonts w:ascii="Arial" w:hAnsi="Arial" w:cs="Arial"/>
          <w:szCs w:val="18"/>
        </w:rPr>
        <w:t xml:space="preserve">nodig frequenter zal </w:t>
      </w:r>
      <w:r w:rsidR="0087075C" w:rsidRPr="00B029DC">
        <w:rPr>
          <w:rFonts w:ascii="Arial" w:hAnsi="Arial" w:cs="Arial"/>
          <w:szCs w:val="18"/>
        </w:rPr>
        <w:t xml:space="preserve">bij wijzigingen </w:t>
      </w:r>
      <w:r w:rsidR="007F2494" w:rsidRPr="00B029DC">
        <w:rPr>
          <w:rFonts w:ascii="Arial" w:hAnsi="Arial" w:cs="Arial"/>
          <w:szCs w:val="18"/>
        </w:rPr>
        <w:t xml:space="preserve">in de personele bezetting </w:t>
      </w:r>
      <w:r w:rsidR="00753CF3" w:rsidRPr="00B029DC">
        <w:rPr>
          <w:rFonts w:ascii="Arial" w:hAnsi="Arial" w:cs="Arial"/>
          <w:szCs w:val="18"/>
        </w:rPr>
        <w:t>op verzoek van Opdrachtgever door Opdrachtnemer een nieuw overzicht met de financi</w:t>
      </w:r>
      <w:r w:rsidR="00B74900" w:rsidRPr="00B029DC">
        <w:rPr>
          <w:rFonts w:ascii="Arial" w:hAnsi="Arial" w:cs="Arial"/>
          <w:szCs w:val="18"/>
        </w:rPr>
        <w:t>ë</w:t>
      </w:r>
      <w:r w:rsidR="00753CF3" w:rsidRPr="00B029DC">
        <w:rPr>
          <w:rFonts w:ascii="Arial" w:hAnsi="Arial" w:cs="Arial"/>
          <w:szCs w:val="18"/>
        </w:rPr>
        <w:t xml:space="preserve">le consequenties worden </w:t>
      </w:r>
      <w:r w:rsidR="00B74900" w:rsidRPr="00B029DC">
        <w:rPr>
          <w:rFonts w:ascii="Arial" w:hAnsi="Arial" w:cs="Arial"/>
          <w:szCs w:val="18"/>
        </w:rPr>
        <w:t xml:space="preserve">aangeboden. Na </w:t>
      </w:r>
      <w:r w:rsidR="0087075C" w:rsidRPr="00B029DC">
        <w:rPr>
          <w:rFonts w:ascii="Arial" w:hAnsi="Arial" w:cs="Arial"/>
          <w:szCs w:val="18"/>
        </w:rPr>
        <w:t xml:space="preserve">schriftelijk </w:t>
      </w:r>
      <w:r w:rsidR="00B74900" w:rsidRPr="00B029DC">
        <w:rPr>
          <w:rFonts w:ascii="Arial" w:hAnsi="Arial" w:cs="Arial"/>
          <w:szCs w:val="18"/>
        </w:rPr>
        <w:t xml:space="preserve">akkoord </w:t>
      </w:r>
      <w:r w:rsidR="0087075C" w:rsidRPr="00B029DC">
        <w:rPr>
          <w:rFonts w:ascii="Arial" w:hAnsi="Arial" w:cs="Arial"/>
          <w:szCs w:val="18"/>
        </w:rPr>
        <w:t xml:space="preserve">van Opdrachtgever </w:t>
      </w:r>
      <w:r w:rsidR="00B74900" w:rsidRPr="00B029DC">
        <w:rPr>
          <w:rFonts w:ascii="Arial" w:hAnsi="Arial" w:cs="Arial"/>
          <w:szCs w:val="18"/>
        </w:rPr>
        <w:t xml:space="preserve">zal Opdrachtnemer een suppletie van de extra kosten </w:t>
      </w:r>
      <w:r w:rsidR="00AE4CF3" w:rsidRPr="00B029DC">
        <w:rPr>
          <w:rFonts w:ascii="Arial" w:hAnsi="Arial" w:cs="Arial"/>
          <w:szCs w:val="18"/>
        </w:rPr>
        <w:t xml:space="preserve">of minderkosten </w:t>
      </w:r>
      <w:r w:rsidR="00B74900" w:rsidRPr="00B029DC">
        <w:rPr>
          <w:rFonts w:ascii="Arial" w:hAnsi="Arial" w:cs="Arial"/>
          <w:szCs w:val="18"/>
        </w:rPr>
        <w:t>mogen factureren</w:t>
      </w:r>
      <w:r w:rsidR="00AE4CF3" w:rsidRPr="00B029DC">
        <w:rPr>
          <w:rFonts w:ascii="Arial" w:hAnsi="Arial" w:cs="Arial"/>
          <w:szCs w:val="18"/>
        </w:rPr>
        <w:t xml:space="preserve"> of moeten crediteren</w:t>
      </w:r>
      <w:r w:rsidR="00B74900" w:rsidRPr="00B029DC">
        <w:rPr>
          <w:rFonts w:ascii="Arial" w:hAnsi="Arial" w:cs="Arial"/>
          <w:szCs w:val="18"/>
        </w:rPr>
        <w:t>.</w:t>
      </w:r>
    </w:p>
    <w:p w14:paraId="71135D51" w14:textId="77777777" w:rsidR="003863D1" w:rsidRPr="00B029DC" w:rsidRDefault="00E939D5" w:rsidP="00E31CD5">
      <w:pPr>
        <w:pStyle w:val="Eis11"/>
        <w:rPr>
          <w:rFonts w:ascii="Arial" w:hAnsi="Arial" w:cs="Arial"/>
          <w:szCs w:val="18"/>
        </w:rPr>
      </w:pPr>
      <w:r w:rsidRPr="00B029DC">
        <w:rPr>
          <w:rFonts w:ascii="Arial" w:hAnsi="Arial" w:cs="Arial"/>
          <w:szCs w:val="18"/>
        </w:rPr>
        <w:t>Opdrachtgever</w:t>
      </w:r>
      <w:r w:rsidR="0009624D" w:rsidRPr="00B029DC">
        <w:rPr>
          <w:rFonts w:ascii="Arial" w:hAnsi="Arial" w:cs="Arial"/>
          <w:szCs w:val="18"/>
        </w:rPr>
        <w:t xml:space="preserve"> is op zoek naar een partner die voor een goede uitvoering en continuïteit van </w:t>
      </w:r>
      <w:r w:rsidR="008C3EAC" w:rsidRPr="00B029DC">
        <w:rPr>
          <w:rFonts w:ascii="Arial" w:hAnsi="Arial" w:cs="Arial"/>
          <w:szCs w:val="18"/>
        </w:rPr>
        <w:t xml:space="preserve">onderhavige Offerteaanvraag c.q. de </w:t>
      </w:r>
      <w:r w:rsidR="0009624D" w:rsidRPr="00B029DC">
        <w:rPr>
          <w:rFonts w:ascii="Arial" w:hAnsi="Arial" w:cs="Arial"/>
          <w:szCs w:val="18"/>
        </w:rPr>
        <w:t>op te dragen dienstver</w:t>
      </w:r>
      <w:smartTag w:uri="urn:schemas-microsoft-com:office:smarttags" w:element="PersonName">
        <w:r w:rsidR="0009624D" w:rsidRPr="00B029DC">
          <w:rPr>
            <w:rFonts w:ascii="Arial" w:hAnsi="Arial" w:cs="Arial"/>
            <w:szCs w:val="18"/>
          </w:rPr>
          <w:t>l</w:t>
        </w:r>
      </w:smartTag>
      <w:r w:rsidR="0009624D" w:rsidRPr="00B029DC">
        <w:rPr>
          <w:rFonts w:ascii="Arial" w:hAnsi="Arial" w:cs="Arial"/>
          <w:szCs w:val="18"/>
        </w:rPr>
        <w:t>ening zorg draagt en daarvoor kan beschikken over vo</w:t>
      </w:r>
      <w:smartTag w:uri="urn:schemas-microsoft-com:office:smarttags" w:element="PersonName">
        <w:r w:rsidR="0009624D" w:rsidRPr="00B029DC">
          <w:rPr>
            <w:rFonts w:ascii="Arial" w:hAnsi="Arial" w:cs="Arial"/>
            <w:szCs w:val="18"/>
          </w:rPr>
          <w:t>l</w:t>
        </w:r>
      </w:smartTag>
      <w:r w:rsidR="0009624D" w:rsidRPr="00B029DC">
        <w:rPr>
          <w:rFonts w:ascii="Arial" w:hAnsi="Arial" w:cs="Arial"/>
          <w:szCs w:val="18"/>
        </w:rPr>
        <w:t>doende (gekwalificeerd) personee</w:t>
      </w:r>
      <w:smartTag w:uri="urn:schemas-microsoft-com:office:smarttags" w:element="PersonName">
        <w:r w:rsidR="0009624D" w:rsidRPr="00B029DC">
          <w:rPr>
            <w:rFonts w:ascii="Arial" w:hAnsi="Arial" w:cs="Arial"/>
            <w:szCs w:val="18"/>
          </w:rPr>
          <w:t>l</w:t>
        </w:r>
      </w:smartTag>
      <w:r w:rsidR="0009624D" w:rsidRPr="00B029DC">
        <w:rPr>
          <w:rFonts w:ascii="Arial" w:hAnsi="Arial" w:cs="Arial"/>
          <w:szCs w:val="18"/>
        </w:rPr>
        <w:t xml:space="preserve">. </w:t>
      </w:r>
    </w:p>
    <w:p w14:paraId="0EEFD3C1" w14:textId="77777777" w:rsidR="0004682C" w:rsidRPr="00B029DC" w:rsidRDefault="0004682C" w:rsidP="00E31CD5">
      <w:pPr>
        <w:pStyle w:val="Eis11"/>
        <w:rPr>
          <w:rFonts w:ascii="Arial" w:hAnsi="Arial" w:cs="Arial"/>
          <w:szCs w:val="18"/>
        </w:rPr>
      </w:pPr>
      <w:r w:rsidRPr="00B029DC">
        <w:rPr>
          <w:rFonts w:ascii="Arial" w:hAnsi="Arial" w:cs="Arial"/>
          <w:szCs w:val="18"/>
        </w:rPr>
        <w:t>Opdrachtnemer zal leidinggevenden die op als vaste contactpersoon op objecten (ook wel objectleiding genoemd) worden ingezet, zullen voor tewerkstelling op objecten vallende onder onderhavige aanbesteding eerst voorgesteld worden aan Opdrachtgever. Alleen na toestemming kan een leidinggevende daadwerkelijk ingezet worden.</w:t>
      </w:r>
    </w:p>
    <w:p w14:paraId="219B592C" w14:textId="77777777" w:rsidR="0004682C" w:rsidRPr="00B029DC" w:rsidRDefault="0004682C" w:rsidP="00E31CD5">
      <w:pPr>
        <w:pStyle w:val="Eis11"/>
        <w:rPr>
          <w:rFonts w:ascii="Arial" w:hAnsi="Arial" w:cs="Arial"/>
          <w:szCs w:val="18"/>
        </w:rPr>
      </w:pPr>
      <w:r w:rsidRPr="00B029DC">
        <w:rPr>
          <w:rFonts w:ascii="Arial" w:hAnsi="Arial" w:cs="Arial"/>
          <w:szCs w:val="18"/>
        </w:rPr>
        <w:lastRenderedPageBreak/>
        <w:t xml:space="preserve">Leidinggevenden in dienst van Opdrachtnemer zullen op verzoek van de Opdrachtgever aanwezig zijn bij controlerondes die uitgevoerd worden door Opdrachtnemer. </w:t>
      </w:r>
    </w:p>
    <w:p w14:paraId="5FB8C074" w14:textId="77777777" w:rsidR="003863D1" w:rsidRPr="00B029DC" w:rsidRDefault="0046333B" w:rsidP="00E31CD5">
      <w:pPr>
        <w:pStyle w:val="Eis11"/>
        <w:rPr>
          <w:rFonts w:ascii="Arial" w:hAnsi="Arial" w:cs="Arial"/>
          <w:szCs w:val="18"/>
        </w:rPr>
      </w:pPr>
      <w:r w:rsidRPr="00B029DC">
        <w:rPr>
          <w:rFonts w:ascii="Arial" w:hAnsi="Arial" w:cs="Arial"/>
          <w:szCs w:val="18"/>
        </w:rPr>
        <w:t>Inschrijver staat ervoor in dat al haar Personeel en Personeel van door haar ingeschakelde</w:t>
      </w:r>
      <w:r w:rsidR="003863D1" w:rsidRPr="00B029DC">
        <w:rPr>
          <w:rFonts w:ascii="Arial" w:hAnsi="Arial" w:cs="Arial"/>
          <w:szCs w:val="18"/>
        </w:rPr>
        <w:t xml:space="preserve"> </w:t>
      </w:r>
      <w:r w:rsidRPr="00B029DC">
        <w:rPr>
          <w:rFonts w:ascii="Arial" w:hAnsi="Arial" w:cs="Arial"/>
          <w:szCs w:val="18"/>
        </w:rPr>
        <w:t xml:space="preserve">onderaannemers, alle van </w:t>
      </w:r>
      <w:r w:rsidR="0036188E" w:rsidRPr="00B029DC">
        <w:rPr>
          <w:rFonts w:ascii="Arial" w:hAnsi="Arial" w:cs="Arial"/>
          <w:szCs w:val="18"/>
        </w:rPr>
        <w:t>Opdrachtgever</w:t>
      </w:r>
      <w:r w:rsidRPr="00B029DC">
        <w:rPr>
          <w:rFonts w:ascii="Arial" w:hAnsi="Arial" w:cs="Arial"/>
          <w:szCs w:val="18"/>
        </w:rPr>
        <w:t xml:space="preserve"> afkomstige bedrijfsinformatie die op enigerlei wijze ter</w:t>
      </w:r>
      <w:r w:rsidR="003863D1" w:rsidRPr="00B029DC">
        <w:rPr>
          <w:rFonts w:ascii="Arial" w:hAnsi="Arial" w:cs="Arial"/>
          <w:szCs w:val="18"/>
        </w:rPr>
        <w:t xml:space="preserve"> </w:t>
      </w:r>
      <w:r w:rsidRPr="00B029DC">
        <w:rPr>
          <w:rFonts w:ascii="Arial" w:hAnsi="Arial" w:cs="Arial"/>
          <w:szCs w:val="18"/>
        </w:rPr>
        <w:t xml:space="preserve">kennis is gekomen of gebracht, geheimhoudt tegenover derden. </w:t>
      </w:r>
      <w:r w:rsidR="00E939D5" w:rsidRPr="00B029DC">
        <w:rPr>
          <w:rFonts w:ascii="Arial" w:hAnsi="Arial" w:cs="Arial"/>
          <w:szCs w:val="18"/>
        </w:rPr>
        <w:t>Opdracht</w:t>
      </w:r>
      <w:r w:rsidR="00B74900" w:rsidRPr="00B029DC">
        <w:rPr>
          <w:rFonts w:ascii="Arial" w:hAnsi="Arial" w:cs="Arial"/>
          <w:szCs w:val="18"/>
        </w:rPr>
        <w:t>nem</w:t>
      </w:r>
      <w:r w:rsidR="00E939D5" w:rsidRPr="00B029DC">
        <w:rPr>
          <w:rFonts w:ascii="Arial" w:hAnsi="Arial" w:cs="Arial"/>
          <w:szCs w:val="18"/>
        </w:rPr>
        <w:t>er</w:t>
      </w:r>
      <w:r w:rsidRPr="00B029DC">
        <w:rPr>
          <w:rFonts w:ascii="Arial" w:hAnsi="Arial" w:cs="Arial"/>
          <w:szCs w:val="18"/>
        </w:rPr>
        <w:t xml:space="preserve"> draagt er </w:t>
      </w:r>
      <w:r w:rsidR="00B74900" w:rsidRPr="00B029DC">
        <w:rPr>
          <w:rFonts w:ascii="Arial" w:hAnsi="Arial" w:cs="Arial"/>
          <w:szCs w:val="18"/>
        </w:rPr>
        <w:t xml:space="preserve">op eerste verzoek van Opdrachtgever </w:t>
      </w:r>
      <w:r w:rsidRPr="00B029DC">
        <w:rPr>
          <w:rFonts w:ascii="Arial" w:hAnsi="Arial" w:cs="Arial"/>
          <w:szCs w:val="18"/>
        </w:rPr>
        <w:t>zorg</w:t>
      </w:r>
      <w:r w:rsidR="003863D1" w:rsidRPr="00B029DC">
        <w:rPr>
          <w:rFonts w:ascii="Arial" w:hAnsi="Arial" w:cs="Arial"/>
          <w:szCs w:val="18"/>
        </w:rPr>
        <w:t xml:space="preserve"> </w:t>
      </w:r>
      <w:r w:rsidRPr="00B029DC">
        <w:rPr>
          <w:rFonts w:ascii="Arial" w:hAnsi="Arial" w:cs="Arial"/>
          <w:szCs w:val="18"/>
        </w:rPr>
        <w:t>voor dat al haar Personeel een geheimhoudingsverklaring tekent waarin deze</w:t>
      </w:r>
      <w:r w:rsidR="003863D1" w:rsidRPr="00B029DC">
        <w:rPr>
          <w:rFonts w:ascii="Arial" w:hAnsi="Arial" w:cs="Arial"/>
          <w:szCs w:val="18"/>
        </w:rPr>
        <w:t xml:space="preserve"> geheimhouding wordt verklaard. De getekende geheimhoudingsverklaring wordt op eerste verzoek aan de Contractmanager en/of </w:t>
      </w:r>
      <w:r w:rsidR="0036188E" w:rsidRPr="00B029DC">
        <w:rPr>
          <w:rFonts w:ascii="Arial" w:hAnsi="Arial" w:cs="Arial"/>
          <w:szCs w:val="18"/>
        </w:rPr>
        <w:t>Opdrachtgever</w:t>
      </w:r>
      <w:r w:rsidR="003863D1" w:rsidRPr="00B029DC">
        <w:rPr>
          <w:rFonts w:ascii="Arial" w:hAnsi="Arial" w:cs="Arial"/>
          <w:szCs w:val="18"/>
        </w:rPr>
        <w:t xml:space="preserve"> overhandigd. </w:t>
      </w:r>
    </w:p>
    <w:p w14:paraId="4DBC0951" w14:textId="47FFE230" w:rsidR="003863D1" w:rsidRPr="00B029DC" w:rsidRDefault="003863D1" w:rsidP="00E31CD5">
      <w:pPr>
        <w:pStyle w:val="Eis11"/>
        <w:rPr>
          <w:rFonts w:ascii="Arial" w:hAnsi="Arial" w:cs="Arial"/>
          <w:szCs w:val="18"/>
        </w:rPr>
      </w:pPr>
      <w:r w:rsidRPr="00B029DC">
        <w:rPr>
          <w:rFonts w:ascii="Arial" w:hAnsi="Arial" w:cs="Arial"/>
          <w:szCs w:val="18"/>
        </w:rPr>
        <w:t xml:space="preserve">Al het Personeel van de Inschrijver </w:t>
      </w:r>
      <w:r w:rsidR="009C1FCE" w:rsidRPr="00B029DC">
        <w:rPr>
          <w:rFonts w:ascii="Arial" w:hAnsi="Arial" w:cs="Arial"/>
          <w:szCs w:val="18"/>
        </w:rPr>
        <w:t xml:space="preserve">dient uitsluitend op verzoek van Opdrachtgever over </w:t>
      </w:r>
      <w:r w:rsidRPr="00B029DC">
        <w:rPr>
          <w:rFonts w:ascii="Arial" w:hAnsi="Arial" w:cs="Arial"/>
          <w:szCs w:val="18"/>
        </w:rPr>
        <w:t>een geldige Verklaring Omtrent Gedrag (VOG)</w:t>
      </w:r>
      <w:r w:rsidR="009C1FCE" w:rsidRPr="00B029DC">
        <w:rPr>
          <w:rFonts w:ascii="Arial" w:hAnsi="Arial" w:cs="Arial"/>
          <w:szCs w:val="18"/>
        </w:rPr>
        <w:t xml:space="preserve"> te verkrijgen en deze te overleggen</w:t>
      </w:r>
      <w:r w:rsidR="00DD2F55" w:rsidRPr="00B029DC">
        <w:rPr>
          <w:rFonts w:ascii="Arial" w:hAnsi="Arial" w:cs="Arial"/>
          <w:szCs w:val="18"/>
        </w:rPr>
        <w:t xml:space="preserve"> binnen de kaders van de Avg</w:t>
      </w:r>
      <w:r w:rsidRPr="00B029DC">
        <w:rPr>
          <w:rFonts w:ascii="Arial" w:hAnsi="Arial" w:cs="Arial"/>
          <w:szCs w:val="18"/>
        </w:rPr>
        <w:t xml:space="preserve">. De kosten hiervan zijn </w:t>
      </w:r>
      <w:r w:rsidR="00DD2F55" w:rsidRPr="00B029DC">
        <w:rPr>
          <w:rFonts w:ascii="Arial" w:hAnsi="Arial" w:cs="Arial"/>
          <w:szCs w:val="18"/>
        </w:rPr>
        <w:t xml:space="preserve">dan </w:t>
      </w:r>
      <w:r w:rsidRPr="00B029DC">
        <w:rPr>
          <w:rFonts w:ascii="Arial" w:hAnsi="Arial" w:cs="Arial"/>
          <w:szCs w:val="18"/>
        </w:rPr>
        <w:t xml:space="preserve">voor rekening van </w:t>
      </w:r>
      <w:r w:rsidR="00DD2F55" w:rsidRPr="00B029DC">
        <w:rPr>
          <w:rFonts w:ascii="Arial" w:hAnsi="Arial" w:cs="Arial"/>
          <w:szCs w:val="18"/>
        </w:rPr>
        <w:t>Opdrachtgever</w:t>
      </w:r>
      <w:r w:rsidRPr="00B029DC">
        <w:rPr>
          <w:rFonts w:ascii="Arial" w:hAnsi="Arial" w:cs="Arial"/>
          <w:szCs w:val="18"/>
        </w:rPr>
        <w:t xml:space="preserve">. </w:t>
      </w:r>
      <w:r w:rsidR="00DD2F55" w:rsidRPr="00B029DC">
        <w:rPr>
          <w:rFonts w:ascii="Arial" w:hAnsi="Arial" w:cs="Arial"/>
          <w:szCs w:val="18"/>
        </w:rPr>
        <w:t>De kosten voor een eventuele VOG vallen buiten de beoordeling.</w:t>
      </w:r>
    </w:p>
    <w:p w14:paraId="41BE46D6" w14:textId="77777777" w:rsidR="00A309D6" w:rsidRPr="00B029DC" w:rsidRDefault="003863D1" w:rsidP="00E31CD5">
      <w:pPr>
        <w:pStyle w:val="Eis11"/>
        <w:rPr>
          <w:rFonts w:ascii="Arial" w:hAnsi="Arial" w:cs="Arial"/>
          <w:szCs w:val="18"/>
        </w:rPr>
      </w:pPr>
      <w:r w:rsidRPr="00B029DC">
        <w:rPr>
          <w:rFonts w:ascii="Arial" w:hAnsi="Arial" w:cs="Arial"/>
          <w:szCs w:val="18"/>
        </w:rPr>
        <w:t>Een stabiele Personeelsbezetting, evenals voldoende en goed georganiseerd toezicht zijn voor een belangrijk deel bepalend voor een correcte uitvoering van de beschreven uit te voeren</w:t>
      </w:r>
      <w:r w:rsidR="00A73117" w:rsidRPr="00B029DC">
        <w:rPr>
          <w:rFonts w:ascii="Arial" w:hAnsi="Arial" w:cs="Arial"/>
          <w:szCs w:val="18"/>
        </w:rPr>
        <w:t xml:space="preserve"> </w:t>
      </w:r>
      <w:r w:rsidRPr="00B029DC">
        <w:rPr>
          <w:rFonts w:ascii="Arial" w:hAnsi="Arial" w:cs="Arial"/>
          <w:szCs w:val="18"/>
        </w:rPr>
        <w:t xml:space="preserve">activiteiten. De </w:t>
      </w:r>
      <w:r w:rsidR="0004682C" w:rsidRPr="00B029DC">
        <w:rPr>
          <w:rFonts w:ascii="Arial" w:hAnsi="Arial" w:cs="Arial"/>
          <w:szCs w:val="18"/>
        </w:rPr>
        <w:t>Opdrachtnemer</w:t>
      </w:r>
      <w:r w:rsidRPr="00B029DC">
        <w:rPr>
          <w:rFonts w:ascii="Arial" w:hAnsi="Arial" w:cs="Arial"/>
          <w:szCs w:val="18"/>
        </w:rPr>
        <w:t xml:space="preserve"> dient deze gewenste stabiele personele bezetting in uitvoering en</w:t>
      </w:r>
      <w:r w:rsidR="00A73117" w:rsidRPr="00B029DC">
        <w:rPr>
          <w:rFonts w:ascii="Arial" w:hAnsi="Arial" w:cs="Arial"/>
          <w:szCs w:val="18"/>
        </w:rPr>
        <w:t xml:space="preserve"> </w:t>
      </w:r>
      <w:r w:rsidRPr="00B029DC">
        <w:rPr>
          <w:rFonts w:ascii="Arial" w:hAnsi="Arial" w:cs="Arial"/>
          <w:szCs w:val="18"/>
        </w:rPr>
        <w:t>leiding te waarborgen en dient op eerste verzoek aan te geven aan de Contractmanager en/of</w:t>
      </w:r>
      <w:r w:rsidR="00A73117" w:rsidRPr="00B029DC">
        <w:rPr>
          <w:rFonts w:ascii="Arial" w:hAnsi="Arial" w:cs="Arial"/>
          <w:szCs w:val="18"/>
        </w:rPr>
        <w:t xml:space="preserve"> Opdrachtgev</w:t>
      </w:r>
      <w:r w:rsidRPr="00B029DC">
        <w:rPr>
          <w:rFonts w:ascii="Arial" w:hAnsi="Arial" w:cs="Arial"/>
          <w:szCs w:val="18"/>
        </w:rPr>
        <w:t>er op welke wijze dit geschiedt.</w:t>
      </w:r>
    </w:p>
    <w:p w14:paraId="3BB0547D" w14:textId="7084CA40" w:rsidR="00A309D6" w:rsidRPr="00B029DC" w:rsidRDefault="00F7371C" w:rsidP="00E31CD5">
      <w:pPr>
        <w:pStyle w:val="Eis11"/>
        <w:rPr>
          <w:rFonts w:ascii="Arial" w:hAnsi="Arial" w:cs="Arial"/>
          <w:szCs w:val="18"/>
        </w:rPr>
      </w:pPr>
      <w:r w:rsidRPr="00B029DC">
        <w:rPr>
          <w:rFonts w:ascii="Arial" w:hAnsi="Arial" w:cs="Arial"/>
          <w:szCs w:val="18"/>
        </w:rPr>
        <w:t>De Opdrachtneme</w:t>
      </w:r>
      <w:r w:rsidR="00A309D6" w:rsidRPr="00B029DC">
        <w:rPr>
          <w:rFonts w:ascii="Arial" w:hAnsi="Arial" w:cs="Arial"/>
          <w:szCs w:val="18"/>
        </w:rPr>
        <w:t xml:space="preserve">r dient op elk gewenst moment een actueel overzicht van het Personeel </w:t>
      </w:r>
      <w:r w:rsidR="005F682E" w:rsidRPr="00B029DC">
        <w:rPr>
          <w:rFonts w:ascii="Arial" w:hAnsi="Arial" w:cs="Arial"/>
          <w:szCs w:val="18"/>
        </w:rPr>
        <w:t>werkzaam op de lo</w:t>
      </w:r>
      <w:r w:rsidR="00657FAD" w:rsidRPr="00B029DC">
        <w:rPr>
          <w:rFonts w:ascii="Arial" w:hAnsi="Arial" w:cs="Arial"/>
          <w:szCs w:val="18"/>
        </w:rPr>
        <w:t>ca</w:t>
      </w:r>
      <w:r w:rsidR="005F682E" w:rsidRPr="00B029DC">
        <w:rPr>
          <w:rFonts w:ascii="Arial" w:hAnsi="Arial" w:cs="Arial"/>
          <w:szCs w:val="18"/>
        </w:rPr>
        <w:t xml:space="preserve">tie </w:t>
      </w:r>
      <w:r w:rsidR="00A309D6" w:rsidRPr="00B029DC">
        <w:rPr>
          <w:rFonts w:ascii="Arial" w:hAnsi="Arial" w:cs="Arial"/>
          <w:szCs w:val="18"/>
        </w:rPr>
        <w:t>te kunnen overleggen aan de Opdrachtgever. In verband met de veiligheid en het voorkomen van het te werk stellen van mensen zonder werkvergunning dient de Inschrijver deze lijst te voorzien van een kopie van geldige identiteitsbewijzen en werkvergunningen (indien van toepassing).</w:t>
      </w:r>
    </w:p>
    <w:p w14:paraId="76A60398" w14:textId="77777777" w:rsidR="00E939D5" w:rsidRPr="00B029DC" w:rsidRDefault="00E939D5" w:rsidP="00E31CD5">
      <w:pPr>
        <w:pStyle w:val="Eis11"/>
        <w:rPr>
          <w:rFonts w:ascii="Arial" w:hAnsi="Arial" w:cs="Arial"/>
          <w:szCs w:val="18"/>
        </w:rPr>
      </w:pPr>
      <w:r w:rsidRPr="00B029DC">
        <w:rPr>
          <w:rFonts w:ascii="Arial" w:hAnsi="Arial" w:cs="Arial"/>
          <w:szCs w:val="18"/>
        </w:rPr>
        <w:t>De Opdrachtnemer</w:t>
      </w:r>
      <w:r w:rsidR="00A309D6" w:rsidRPr="00B029DC">
        <w:rPr>
          <w:rFonts w:ascii="Arial" w:hAnsi="Arial" w:cs="Arial"/>
          <w:szCs w:val="18"/>
        </w:rPr>
        <w:t xml:space="preserve"> vrijwaart de Opdrachtgever voor alle schade die de Opdrachtgever lijdt of zal lijden als gevolg van eventuele boetes die hij op grond van het overtreden van de Wet arbeid vreemdelingen en/of de Wet op de identificatieplicht opgelegd mocht krijgen als gevolg van het tewerkstellen van vreemdelingen zonder de vereiste papieren door Inschrijver dan wel door zijn onderaannemers.</w:t>
      </w:r>
    </w:p>
    <w:p w14:paraId="59E4C34C" w14:textId="77777777" w:rsidR="00E939D5" w:rsidRPr="00B029DC" w:rsidRDefault="00E939D5" w:rsidP="00E31CD5">
      <w:pPr>
        <w:pStyle w:val="Eis11"/>
        <w:rPr>
          <w:rFonts w:ascii="Arial" w:hAnsi="Arial" w:cs="Arial"/>
          <w:szCs w:val="18"/>
        </w:rPr>
      </w:pPr>
      <w:r w:rsidRPr="00B029DC">
        <w:rPr>
          <w:rFonts w:ascii="Arial" w:hAnsi="Arial" w:cs="Arial"/>
          <w:szCs w:val="18"/>
        </w:rPr>
        <w:t>Het Personeel van Opdrachtnemer dient zich te allen tijde te kunnen legitimeren. Bij het niet voldoen aan het bovenstaande is de Opdrachtnemer gerechtigd het betrokken Personeelslid van Opdrachtnemer de toegang tot de locatie te ontzeggen en/ of van de locatie te (laten) verwijderen. Een door de Opdrachtgever verstrekte draagpas of bedrijfspas dient steeds zichtbaar te worden gedragen.</w:t>
      </w:r>
      <w:r w:rsidR="005047DF" w:rsidRPr="00B029DC">
        <w:rPr>
          <w:rFonts w:ascii="Arial" w:hAnsi="Arial" w:cs="Arial"/>
          <w:szCs w:val="18"/>
        </w:rPr>
        <w:t xml:space="preserve"> Op de pas dient de foto</w:t>
      </w:r>
      <w:r w:rsidR="00BE34DE" w:rsidRPr="00B029DC">
        <w:rPr>
          <w:rFonts w:ascii="Arial" w:hAnsi="Arial" w:cs="Arial"/>
          <w:szCs w:val="18"/>
        </w:rPr>
        <w:t xml:space="preserve"> en</w:t>
      </w:r>
      <w:r w:rsidR="005047DF" w:rsidRPr="00B029DC">
        <w:rPr>
          <w:rFonts w:ascii="Arial" w:hAnsi="Arial" w:cs="Arial"/>
          <w:szCs w:val="18"/>
        </w:rPr>
        <w:t xml:space="preserve"> naam van betrokken medewerker herkenbaar aanwezig te zijn.</w:t>
      </w:r>
      <w:r w:rsidR="00EC4566" w:rsidRPr="00B029DC">
        <w:rPr>
          <w:rFonts w:ascii="Arial" w:hAnsi="Arial" w:cs="Arial"/>
          <w:szCs w:val="18"/>
        </w:rPr>
        <w:t xml:space="preserve"> Opdrachtnemer dient er rekening mee te houden dat Opdrachtgever verplicht gaat stellen dat een pas </w:t>
      </w:r>
      <w:r w:rsidR="00B74900" w:rsidRPr="00B029DC">
        <w:rPr>
          <w:rFonts w:ascii="Arial" w:hAnsi="Arial" w:cs="Arial"/>
          <w:szCs w:val="18"/>
        </w:rPr>
        <w:t>verstrekt door</w:t>
      </w:r>
      <w:r w:rsidR="00EC4566" w:rsidRPr="00B029DC">
        <w:rPr>
          <w:rFonts w:ascii="Arial" w:hAnsi="Arial" w:cs="Arial"/>
          <w:szCs w:val="18"/>
        </w:rPr>
        <w:t xml:space="preserve"> Opdrachtgever gebruik</w:t>
      </w:r>
      <w:r w:rsidR="00B74900" w:rsidRPr="00B029DC">
        <w:rPr>
          <w:rFonts w:ascii="Arial" w:hAnsi="Arial" w:cs="Arial"/>
          <w:szCs w:val="18"/>
        </w:rPr>
        <w:t>t en zichtbaar gedragen wordt</w:t>
      </w:r>
      <w:r w:rsidR="00483C4F" w:rsidRPr="00B029DC">
        <w:rPr>
          <w:rFonts w:ascii="Arial" w:hAnsi="Arial" w:cs="Arial"/>
          <w:szCs w:val="18"/>
        </w:rPr>
        <w:t xml:space="preserve"> door medewerkers van Opdrachtnemer</w:t>
      </w:r>
      <w:r w:rsidR="00EC4566" w:rsidRPr="00B029DC">
        <w:rPr>
          <w:rFonts w:ascii="Arial" w:hAnsi="Arial" w:cs="Arial"/>
          <w:szCs w:val="18"/>
        </w:rPr>
        <w:t>.</w:t>
      </w:r>
    </w:p>
    <w:p w14:paraId="382515CC" w14:textId="77777777" w:rsidR="00E939D5" w:rsidRPr="00B029DC" w:rsidRDefault="00E939D5" w:rsidP="00E31CD5">
      <w:pPr>
        <w:pStyle w:val="Eis11"/>
        <w:rPr>
          <w:rFonts w:ascii="Arial" w:hAnsi="Arial" w:cs="Arial"/>
          <w:szCs w:val="18"/>
        </w:rPr>
      </w:pPr>
      <w:r w:rsidRPr="00B029DC">
        <w:rPr>
          <w:rFonts w:ascii="Arial" w:hAnsi="Arial" w:cs="Arial"/>
          <w:szCs w:val="18"/>
        </w:rPr>
        <w:t>Alle Personeelsleden van Opdrachtnemer dienen de Nederlandse taal in woord te beheersen en begrijpend te kunnen lezen.</w:t>
      </w:r>
    </w:p>
    <w:p w14:paraId="01C20F20" w14:textId="5C58ECC2" w:rsidR="00F7371C" w:rsidRPr="00B029DC" w:rsidRDefault="00F7371C" w:rsidP="00E31CD5">
      <w:pPr>
        <w:pStyle w:val="Eis11"/>
        <w:rPr>
          <w:rFonts w:ascii="Arial" w:hAnsi="Arial" w:cs="Arial"/>
          <w:szCs w:val="18"/>
        </w:rPr>
      </w:pPr>
      <w:r w:rsidRPr="00B029DC">
        <w:rPr>
          <w:rFonts w:ascii="Arial" w:hAnsi="Arial" w:cs="Arial"/>
          <w:szCs w:val="18"/>
        </w:rPr>
        <w:t xml:space="preserve">De Opdrachtnemer dient voor de uitvoering van de beschreven schoonmaakwerkzaamheden minimaal SVS (Stichting Vakopleiding Schoonmaak), </w:t>
      </w:r>
      <w:r w:rsidR="002067CE" w:rsidRPr="00B029DC">
        <w:rPr>
          <w:rFonts w:ascii="Arial" w:hAnsi="Arial" w:cs="Arial"/>
          <w:szCs w:val="18"/>
        </w:rPr>
        <w:t xml:space="preserve">of bijvoorbeeld </w:t>
      </w:r>
      <w:r w:rsidRPr="00B029DC">
        <w:rPr>
          <w:rFonts w:ascii="Arial" w:hAnsi="Arial" w:cs="Arial"/>
          <w:szCs w:val="18"/>
        </w:rPr>
        <w:t>Savantis niveau 2 of vergelijkbaar geschoolde medewerkers in te zetten.</w:t>
      </w:r>
      <w:r w:rsidR="00657FAD" w:rsidRPr="00B029DC">
        <w:rPr>
          <w:rFonts w:ascii="Arial" w:hAnsi="Arial" w:cs="Arial"/>
          <w:szCs w:val="18"/>
        </w:rPr>
        <w:t xml:space="preserve"> Een en ander is bedoeld om invulling te kunnen geven aan artikel 36 zoals opgenomen in de vigerende cao.</w:t>
      </w:r>
    </w:p>
    <w:p w14:paraId="0CCAF434" w14:textId="77777777" w:rsidR="00F7371C" w:rsidRPr="00B029DC" w:rsidRDefault="00F7371C" w:rsidP="00E31CD5">
      <w:pPr>
        <w:pStyle w:val="Eis11"/>
        <w:rPr>
          <w:rFonts w:ascii="Arial" w:hAnsi="Arial" w:cs="Arial"/>
          <w:szCs w:val="18"/>
        </w:rPr>
      </w:pPr>
      <w:r w:rsidRPr="00B029DC">
        <w:rPr>
          <w:rFonts w:ascii="Arial" w:hAnsi="Arial" w:cs="Arial"/>
          <w:szCs w:val="18"/>
        </w:rPr>
        <w:t>De opdrachtnemer dient er voor te zorgen dat alle medewerkers binnen drie maanden na tewerkstelling bij Opdrachtgever zijn opgeleid of gestart zijn met de vakopleiding schoonmaak. Alle medewerkers dienen binnen een termijn van maximaal 1 jaar na tewerkstelling bij Opdrachtgever de vakopleiding met succes afgerond te hebben.</w:t>
      </w:r>
    </w:p>
    <w:p w14:paraId="61071D7F" w14:textId="77777777" w:rsidR="005047DF" w:rsidRPr="00B029DC" w:rsidRDefault="00E939D5" w:rsidP="00E31CD5">
      <w:pPr>
        <w:pStyle w:val="Eis11"/>
        <w:rPr>
          <w:rFonts w:ascii="Arial" w:hAnsi="Arial" w:cs="Arial"/>
          <w:szCs w:val="18"/>
        </w:rPr>
      </w:pPr>
      <w:r w:rsidRPr="00B029DC">
        <w:rPr>
          <w:rFonts w:ascii="Arial" w:hAnsi="Arial" w:cs="Arial"/>
          <w:szCs w:val="18"/>
        </w:rPr>
        <w:t>De Opdrachtnemer dient voor de uitvoering van de beschreven werkzaamheden</w:t>
      </w:r>
      <w:r w:rsidR="00F7371C" w:rsidRPr="00B029DC">
        <w:rPr>
          <w:rFonts w:ascii="Arial" w:hAnsi="Arial" w:cs="Arial"/>
          <w:szCs w:val="18"/>
        </w:rPr>
        <w:t xml:space="preserve"> voor wat betreft glasbewassing </w:t>
      </w:r>
      <w:r w:rsidRPr="00B029DC">
        <w:rPr>
          <w:rFonts w:ascii="Arial" w:hAnsi="Arial" w:cs="Arial"/>
          <w:szCs w:val="18"/>
        </w:rPr>
        <w:t xml:space="preserve"> minimaal SVS vakopleiding glazenwasser (</w:t>
      </w:r>
      <w:r w:rsidR="002067CE" w:rsidRPr="00B029DC">
        <w:rPr>
          <w:rFonts w:ascii="Arial" w:hAnsi="Arial" w:cs="Arial"/>
          <w:szCs w:val="18"/>
        </w:rPr>
        <w:t>ook Savantis niveau 3</w:t>
      </w:r>
      <w:r w:rsidRPr="00B029DC">
        <w:rPr>
          <w:rFonts w:ascii="Arial" w:hAnsi="Arial" w:cs="Arial"/>
          <w:szCs w:val="18"/>
        </w:rPr>
        <w:t xml:space="preserve"> of vergelijkbaar</w:t>
      </w:r>
      <w:r w:rsidR="002067CE" w:rsidRPr="00B029DC">
        <w:rPr>
          <w:rFonts w:ascii="Arial" w:hAnsi="Arial" w:cs="Arial"/>
          <w:szCs w:val="18"/>
        </w:rPr>
        <w:t>)</w:t>
      </w:r>
      <w:r w:rsidRPr="00B029DC">
        <w:rPr>
          <w:rFonts w:ascii="Arial" w:hAnsi="Arial" w:cs="Arial"/>
          <w:szCs w:val="18"/>
        </w:rPr>
        <w:t xml:space="preserve"> geschoolde Medewerkers in te zetten.</w:t>
      </w:r>
    </w:p>
    <w:p w14:paraId="69038138" w14:textId="77777777" w:rsidR="005047DF" w:rsidRPr="00B029DC" w:rsidRDefault="005047DF" w:rsidP="00E31CD5">
      <w:pPr>
        <w:pStyle w:val="Eis11"/>
        <w:rPr>
          <w:rFonts w:ascii="Arial" w:hAnsi="Arial" w:cs="Arial"/>
          <w:szCs w:val="18"/>
        </w:rPr>
      </w:pPr>
      <w:r w:rsidRPr="00B029DC">
        <w:rPr>
          <w:rFonts w:ascii="Arial" w:hAnsi="Arial" w:cs="Arial"/>
          <w:szCs w:val="18"/>
        </w:rPr>
        <w:t xml:space="preserve">Opdrachtgever verlangt van Opdrachtnemer dat de medewerker in dienst van Opdrachtnemer die verantwoordelijk is voor de uitvoering van de Overeenkomst beschikt over tenminste HBO werk- en denkniveau of MBO diploma aangevuld met hoger kaderopleidingen. Daarnaast dient hij/zij binnen zes maanden na aanstelling als tactisch aanspreekpunt voor Opdrachtgever in het bezit te zijn van het SVS-diploma schoonma(a)k(st)er of gelijkwaardig alsmede het certificaat van de cursus VSR-DKS en VSR-controleur. Hij/zij dient bij voorkeur minimaal 1 jaar ervaring te hebben in een leidinggevende middenkaderfunctie in de schoonmaakbranche, bij voorkeur op soortgelijke </w:t>
      </w:r>
      <w:r w:rsidR="001E2256" w:rsidRPr="00B029DC">
        <w:rPr>
          <w:rFonts w:ascii="Arial" w:hAnsi="Arial" w:cs="Arial"/>
          <w:szCs w:val="18"/>
        </w:rPr>
        <w:t>objecten.</w:t>
      </w:r>
      <w:r w:rsidRPr="00B029DC">
        <w:rPr>
          <w:rFonts w:ascii="Arial" w:hAnsi="Arial" w:cs="Arial"/>
          <w:szCs w:val="18"/>
        </w:rPr>
        <w:t xml:space="preserve"> De gewenste competenties van de </w:t>
      </w:r>
      <w:r w:rsidRPr="00B029DC">
        <w:rPr>
          <w:rFonts w:ascii="Arial" w:hAnsi="Arial" w:cs="Arial"/>
          <w:szCs w:val="18"/>
        </w:rPr>
        <w:lastRenderedPageBreak/>
        <w:t>leidinggevende die eindverantwoordelijk is voor de uitvoering van de Overeenkomst zijn: resultaatgericht, delegeren, luisteren, initiatief, besluitvaardigheid en samenwerken.</w:t>
      </w:r>
    </w:p>
    <w:p w14:paraId="46812812" w14:textId="77777777" w:rsidR="001D0B53" w:rsidRPr="00B029DC" w:rsidRDefault="001D0B53" w:rsidP="00E31CD5">
      <w:pPr>
        <w:pStyle w:val="Eis11"/>
        <w:rPr>
          <w:rFonts w:ascii="Arial" w:hAnsi="Arial" w:cs="Arial"/>
          <w:szCs w:val="18"/>
        </w:rPr>
      </w:pPr>
      <w:r w:rsidRPr="00B029DC">
        <w:rPr>
          <w:rFonts w:ascii="Arial" w:hAnsi="Arial" w:cs="Arial"/>
          <w:szCs w:val="18"/>
        </w:rPr>
        <w:t xml:space="preserve">Op objecten waar Opdrachtnemer (een ambulante) objectleiding </w:t>
      </w:r>
      <w:r w:rsidR="001E2256" w:rsidRPr="00B029DC">
        <w:rPr>
          <w:rFonts w:ascii="Arial" w:hAnsi="Arial" w:cs="Arial"/>
          <w:szCs w:val="18"/>
        </w:rPr>
        <w:t>plaatst,</w:t>
      </w:r>
      <w:r w:rsidRPr="00B029DC">
        <w:rPr>
          <w:rFonts w:ascii="Arial" w:hAnsi="Arial" w:cs="Arial"/>
          <w:szCs w:val="18"/>
        </w:rPr>
        <w:t xml:space="preserve"> stelt de Aanbestedende dienst als eis dat deze functionaris beschikt over tenminste MBO werk- en denkniveau. Daarnaast dient hij/zij in het bezit te zijn van het SVS-diploma schoonma(a)k(st)er (of gelijkwaardig ), het SVS-diploma leidinggevende (of gelijkwaardig) alsmede het certificaat van de cursus VSR-DKS. Voor Aanbestedende dienst zijn vaardigheden en competenties erg belangrijk. De (ambulant) objectleid(st)er moet communicatief sterk zijn, probleemoplossend, flexibel en klantgericht en in staat zijn medewerkers te motiveren en samen een team te vormen</w:t>
      </w:r>
      <w:r w:rsidR="005047DF" w:rsidRPr="00B029DC">
        <w:rPr>
          <w:rFonts w:ascii="Arial" w:hAnsi="Arial" w:cs="Arial"/>
          <w:szCs w:val="18"/>
        </w:rPr>
        <w:t>. De (ambulant) objectleid(st)er moet communicatief sterk zijn, probleemoplossend handelen, flexibel en klantgericht optreden en in staat om medewerkers te motiveren en samen een team te vormen</w:t>
      </w:r>
      <w:r w:rsidRPr="00B029DC">
        <w:rPr>
          <w:rFonts w:ascii="Arial" w:hAnsi="Arial" w:cs="Arial"/>
          <w:szCs w:val="18"/>
        </w:rPr>
        <w:t xml:space="preserve">. </w:t>
      </w:r>
    </w:p>
    <w:p w14:paraId="63EB1580" w14:textId="77777777" w:rsidR="001D0B53" w:rsidRPr="00B029DC" w:rsidRDefault="001D0B53" w:rsidP="00E31CD5">
      <w:pPr>
        <w:pStyle w:val="Eis11"/>
        <w:rPr>
          <w:rFonts w:ascii="Arial" w:hAnsi="Arial" w:cs="Arial"/>
          <w:szCs w:val="18"/>
        </w:rPr>
      </w:pPr>
      <w:r w:rsidRPr="00B029DC">
        <w:rPr>
          <w:rFonts w:ascii="Arial" w:hAnsi="Arial" w:cs="Arial"/>
          <w:szCs w:val="18"/>
        </w:rPr>
        <w:t>De Opdrachtnemer draagt er zorg voor dat de leiding op het object zich werkelijk kan bezig houden met de organisatie en aansturing van de schoonmaakdienstverlening. Ondersteunende taken dienen te worden belegd bij bijvoorbeeld een contractmanager, medewerker bedrijfsbureau of vergelijkbare functionaris in dienst van de Opdrachtnemer, maar die niet betrokken is bij de operationele aansturing op de werkvloer, zodat de direct leidinggevenden niet belast worden met zware administratieve taken en zich weinig laten zien op de werkvloer.</w:t>
      </w:r>
    </w:p>
    <w:p w14:paraId="4CA4BCF8" w14:textId="77777777" w:rsidR="00E939D5" w:rsidRPr="00B029DC" w:rsidRDefault="00E939D5" w:rsidP="00E31CD5">
      <w:pPr>
        <w:pStyle w:val="Eis11"/>
        <w:rPr>
          <w:rFonts w:ascii="Arial" w:hAnsi="Arial" w:cs="Arial"/>
          <w:szCs w:val="18"/>
        </w:rPr>
      </w:pPr>
      <w:r w:rsidRPr="00B029DC">
        <w:rPr>
          <w:rFonts w:ascii="Arial" w:hAnsi="Arial" w:cs="Arial"/>
          <w:szCs w:val="18"/>
        </w:rPr>
        <w:t>Opdrachtnemer dient op verzoek van Opdrachtgever aantoonbaar te maken op welke wijze de Medewerkers werkinstructies hebben ontvangen.</w:t>
      </w:r>
    </w:p>
    <w:p w14:paraId="66F25E64" w14:textId="77777777" w:rsidR="00F7371C" w:rsidRPr="00B029DC" w:rsidRDefault="00F7371C" w:rsidP="00E31CD5">
      <w:pPr>
        <w:pStyle w:val="Eis11"/>
        <w:rPr>
          <w:rFonts w:ascii="Arial" w:hAnsi="Arial" w:cs="Arial"/>
          <w:szCs w:val="18"/>
        </w:rPr>
      </w:pPr>
      <w:r w:rsidRPr="00B029DC">
        <w:rPr>
          <w:rFonts w:ascii="Arial" w:hAnsi="Arial" w:cs="Arial"/>
          <w:szCs w:val="18"/>
        </w:rPr>
        <w:t>Opdrac</w:t>
      </w:r>
      <w:r w:rsidR="0087075C" w:rsidRPr="00B029DC">
        <w:rPr>
          <w:rFonts w:ascii="Arial" w:hAnsi="Arial" w:cs="Arial"/>
          <w:szCs w:val="18"/>
        </w:rPr>
        <w:t>htnemer mag geen</w:t>
      </w:r>
      <w:r w:rsidRPr="00B029DC">
        <w:rPr>
          <w:rFonts w:ascii="Arial" w:hAnsi="Arial" w:cs="Arial"/>
          <w:szCs w:val="18"/>
        </w:rPr>
        <w:t xml:space="preserve"> jeugdigen</w:t>
      </w:r>
      <w:r w:rsidR="00E845E8" w:rsidRPr="00B029DC">
        <w:rPr>
          <w:rFonts w:ascii="Arial" w:hAnsi="Arial" w:cs="Arial"/>
          <w:szCs w:val="18"/>
        </w:rPr>
        <w:t xml:space="preserve"> </w:t>
      </w:r>
      <w:r w:rsidR="0087075C" w:rsidRPr="00B029DC">
        <w:rPr>
          <w:rFonts w:ascii="Arial" w:hAnsi="Arial" w:cs="Arial"/>
          <w:szCs w:val="18"/>
        </w:rPr>
        <w:t xml:space="preserve">en </w:t>
      </w:r>
      <w:r w:rsidRPr="00B029DC">
        <w:rPr>
          <w:rFonts w:ascii="Arial" w:hAnsi="Arial" w:cs="Arial"/>
          <w:szCs w:val="18"/>
        </w:rPr>
        <w:t xml:space="preserve">uitzendkrachten inzetten (tenzij de overname van personeel dit niet mogelijk maakt). </w:t>
      </w:r>
      <w:r w:rsidR="007F47DC" w:rsidRPr="00B029DC">
        <w:rPr>
          <w:rFonts w:ascii="Arial" w:hAnsi="Arial" w:cs="Arial"/>
          <w:szCs w:val="18"/>
        </w:rPr>
        <w:t>Opdrachtnemer mag alleen jeugdigen en uitzendkrachten inzetten na afstemming en goedkeuring van de contractmanager van Opdrachtgever.</w:t>
      </w:r>
    </w:p>
    <w:p w14:paraId="7B1C1C88" w14:textId="77777777" w:rsidR="00AD4E9F" w:rsidRPr="00B029DC" w:rsidRDefault="00E939D5" w:rsidP="00E31CD5">
      <w:pPr>
        <w:pStyle w:val="Eis11"/>
        <w:rPr>
          <w:rFonts w:ascii="Arial" w:hAnsi="Arial" w:cs="Arial"/>
          <w:szCs w:val="18"/>
        </w:rPr>
      </w:pPr>
      <w:r w:rsidRPr="00B029DC">
        <w:rPr>
          <w:rFonts w:ascii="Arial" w:hAnsi="Arial" w:cs="Arial"/>
          <w:szCs w:val="18"/>
        </w:rPr>
        <w:t>Indien het gebruik van persoonlijke beschermingsmiddelen (handschoenen en dergelijke) noodzakelijk is voor de uitvoering van de werkzaamheden, worden deze door de Opdrachtnemer verstrekt.</w:t>
      </w:r>
    </w:p>
    <w:p w14:paraId="007F976E" w14:textId="77777777" w:rsidR="005047DF" w:rsidRPr="00B029DC" w:rsidRDefault="00AD4E9F" w:rsidP="00E31CD5">
      <w:pPr>
        <w:pStyle w:val="Eis11"/>
        <w:rPr>
          <w:rFonts w:ascii="Arial" w:hAnsi="Arial" w:cs="Arial"/>
          <w:szCs w:val="18"/>
        </w:rPr>
      </w:pPr>
      <w:r w:rsidRPr="00B029DC">
        <w:rPr>
          <w:rFonts w:ascii="Arial" w:hAnsi="Arial" w:cs="Arial"/>
          <w:szCs w:val="18"/>
        </w:rPr>
        <w:t>Voorschriften met betrekking tot de veiligheid va</w:t>
      </w:r>
      <w:r w:rsidR="004174F4" w:rsidRPr="00B029DC">
        <w:rPr>
          <w:rFonts w:ascii="Arial" w:hAnsi="Arial" w:cs="Arial"/>
          <w:szCs w:val="18"/>
        </w:rPr>
        <w:t>n het Personeel van de Opdrachtnem</w:t>
      </w:r>
      <w:r w:rsidRPr="00B029DC">
        <w:rPr>
          <w:rFonts w:ascii="Arial" w:hAnsi="Arial" w:cs="Arial"/>
          <w:szCs w:val="18"/>
        </w:rPr>
        <w:t xml:space="preserve">er, op de </w:t>
      </w:r>
      <w:r w:rsidR="004174F4" w:rsidRPr="00B029DC">
        <w:rPr>
          <w:rFonts w:ascii="Arial" w:hAnsi="Arial" w:cs="Arial"/>
          <w:szCs w:val="18"/>
        </w:rPr>
        <w:t>locaties van de Opdrachtgev</w:t>
      </w:r>
      <w:r w:rsidRPr="00B029DC">
        <w:rPr>
          <w:rFonts w:ascii="Arial" w:hAnsi="Arial" w:cs="Arial"/>
          <w:szCs w:val="18"/>
        </w:rPr>
        <w:t xml:space="preserve">er, zullen tijdens de </w:t>
      </w:r>
      <w:r w:rsidR="004174F4" w:rsidRPr="00B029DC">
        <w:rPr>
          <w:rFonts w:ascii="Arial" w:hAnsi="Arial" w:cs="Arial"/>
          <w:szCs w:val="18"/>
        </w:rPr>
        <w:t>inventarisatie door de Opdrachtnem</w:t>
      </w:r>
      <w:r w:rsidRPr="00B029DC">
        <w:rPr>
          <w:rFonts w:ascii="Arial" w:hAnsi="Arial" w:cs="Arial"/>
          <w:szCs w:val="18"/>
        </w:rPr>
        <w:t xml:space="preserve">er worden </w:t>
      </w:r>
      <w:r w:rsidR="004174F4" w:rsidRPr="00B029DC">
        <w:rPr>
          <w:rFonts w:ascii="Arial" w:hAnsi="Arial" w:cs="Arial"/>
          <w:szCs w:val="18"/>
        </w:rPr>
        <w:t>opgevraagd bij de Opdrachtgev</w:t>
      </w:r>
      <w:r w:rsidRPr="00B029DC">
        <w:rPr>
          <w:rFonts w:ascii="Arial" w:hAnsi="Arial" w:cs="Arial"/>
          <w:szCs w:val="18"/>
        </w:rPr>
        <w:t xml:space="preserve">er. </w:t>
      </w:r>
      <w:r w:rsidR="004174F4" w:rsidRPr="00B029DC">
        <w:rPr>
          <w:rFonts w:ascii="Arial" w:hAnsi="Arial" w:cs="Arial"/>
          <w:szCs w:val="18"/>
        </w:rPr>
        <w:t>Opdrachtnemer</w:t>
      </w:r>
      <w:r w:rsidRPr="00B029DC">
        <w:rPr>
          <w:rFonts w:ascii="Arial" w:hAnsi="Arial" w:cs="Arial"/>
          <w:szCs w:val="18"/>
        </w:rPr>
        <w:t xml:space="preserve"> dient daarmee zijn Personeel </w:t>
      </w:r>
      <w:r w:rsidR="004174F4" w:rsidRPr="00B029DC">
        <w:rPr>
          <w:rFonts w:ascii="Arial" w:hAnsi="Arial" w:cs="Arial"/>
          <w:szCs w:val="18"/>
        </w:rPr>
        <w:t xml:space="preserve">van Opdrachtnemer </w:t>
      </w:r>
      <w:r w:rsidRPr="00B029DC">
        <w:rPr>
          <w:rFonts w:ascii="Arial" w:hAnsi="Arial" w:cs="Arial"/>
          <w:szCs w:val="18"/>
        </w:rPr>
        <w:t>op een goede en adequate wijze te instrueren en te begeleiden.</w:t>
      </w:r>
    </w:p>
    <w:p w14:paraId="39E0FA8D" w14:textId="77777777" w:rsidR="005047DF" w:rsidRPr="00B029DC" w:rsidRDefault="005047DF" w:rsidP="00E31CD5">
      <w:pPr>
        <w:pStyle w:val="Eis11"/>
        <w:rPr>
          <w:rFonts w:ascii="Arial" w:hAnsi="Arial" w:cs="Arial"/>
          <w:szCs w:val="18"/>
        </w:rPr>
      </w:pPr>
      <w:r w:rsidRPr="00B029DC">
        <w:rPr>
          <w:rFonts w:ascii="Arial" w:hAnsi="Arial" w:cs="Arial"/>
          <w:szCs w:val="18"/>
        </w:rPr>
        <w:t xml:space="preserve">Opdrachtgever wil in verband met de veiligheid in geval van calamiteit of ontruiming, inzicht hebben in de aanwezigheid van medewerk(st)ers van Opdrachtnemer in de panden van Opdrachtgever. Registratie van de aanwezigheid van alle medewerk(st)ers van Opdrachtnemer zal moeten plaatsvinden bij centrale punten in deze panden. Opdrachtnemer dient dit zelf te organiseren. Opdrachtnemer dient voorstaande af te stemmen met de Opdrachtgever. </w:t>
      </w:r>
    </w:p>
    <w:p w14:paraId="06F8D7C8" w14:textId="77777777" w:rsidR="00AD4E9F" w:rsidRPr="00B029DC" w:rsidRDefault="00AD4E9F" w:rsidP="00E31CD5">
      <w:pPr>
        <w:pStyle w:val="Eis11"/>
        <w:rPr>
          <w:rFonts w:ascii="Arial" w:hAnsi="Arial" w:cs="Arial"/>
          <w:szCs w:val="18"/>
        </w:rPr>
      </w:pPr>
      <w:r w:rsidRPr="00B029DC">
        <w:rPr>
          <w:rFonts w:ascii="Arial" w:hAnsi="Arial" w:cs="Arial"/>
          <w:szCs w:val="18"/>
        </w:rPr>
        <w:t>Op enkele locaties is VCA (Veiligheid, gezondheid en milieu Checklist Aannemers) verplicht van toepassin</w:t>
      </w:r>
      <w:r w:rsidR="004174F4" w:rsidRPr="00B029DC">
        <w:rPr>
          <w:rFonts w:ascii="Arial" w:hAnsi="Arial" w:cs="Arial"/>
          <w:szCs w:val="18"/>
        </w:rPr>
        <w:t>g op het Personeel van Opdrachtnem</w:t>
      </w:r>
      <w:r w:rsidRPr="00B029DC">
        <w:rPr>
          <w:rFonts w:ascii="Arial" w:hAnsi="Arial" w:cs="Arial"/>
          <w:szCs w:val="18"/>
        </w:rPr>
        <w:t xml:space="preserve">er. Zonder dit (persoonlijke) certificaat wordt geen toegang verleend. Indien Personeelsleden zich niet conformeren aan de instructies en regelgeving die </w:t>
      </w:r>
      <w:r w:rsidR="004174F4" w:rsidRPr="00B029DC">
        <w:rPr>
          <w:rFonts w:ascii="Arial" w:hAnsi="Arial" w:cs="Arial"/>
          <w:szCs w:val="18"/>
        </w:rPr>
        <w:t>volgen uit de VCA, is de Opdrachtgev</w:t>
      </w:r>
      <w:r w:rsidRPr="00B029DC">
        <w:rPr>
          <w:rFonts w:ascii="Arial" w:hAnsi="Arial" w:cs="Arial"/>
          <w:szCs w:val="18"/>
        </w:rPr>
        <w:t>er gerechtigd de betrokken Personeelsleden direct en permanent de toegang tot de locatie te ontzeggen.</w:t>
      </w:r>
    </w:p>
    <w:p w14:paraId="137AC975" w14:textId="77777777" w:rsidR="00AD4E9F" w:rsidRPr="00B029DC" w:rsidRDefault="00AD4E9F" w:rsidP="00E31CD5">
      <w:pPr>
        <w:pStyle w:val="Eis11"/>
        <w:rPr>
          <w:rFonts w:ascii="Arial" w:hAnsi="Arial" w:cs="Arial"/>
          <w:szCs w:val="18"/>
        </w:rPr>
      </w:pPr>
      <w:r w:rsidRPr="00B029DC">
        <w:rPr>
          <w:rFonts w:ascii="Arial" w:hAnsi="Arial" w:cs="Arial"/>
          <w:szCs w:val="18"/>
        </w:rPr>
        <w:t xml:space="preserve">Ieder Personeelslid </w:t>
      </w:r>
      <w:r w:rsidR="004174F4" w:rsidRPr="00B029DC">
        <w:rPr>
          <w:rFonts w:ascii="Arial" w:hAnsi="Arial" w:cs="Arial"/>
          <w:szCs w:val="18"/>
        </w:rPr>
        <w:t xml:space="preserve">van Opdrachtnemer </w:t>
      </w:r>
      <w:r w:rsidRPr="00B029DC">
        <w:rPr>
          <w:rFonts w:ascii="Arial" w:hAnsi="Arial" w:cs="Arial"/>
          <w:szCs w:val="18"/>
        </w:rPr>
        <w:t>dient de BHV procedures, zoals die gehanteerd worden op een locatie, te kennen en hiernaar te handelen. Indien noodzakelijk dienen Personeelsleden opgeleid te worden tot BHV’er</w:t>
      </w:r>
      <w:r w:rsidR="003737AA" w:rsidRPr="00B029DC">
        <w:rPr>
          <w:rFonts w:ascii="Arial" w:hAnsi="Arial" w:cs="Arial"/>
          <w:szCs w:val="18"/>
        </w:rPr>
        <w:t xml:space="preserve"> of EHBO-er</w:t>
      </w:r>
      <w:r w:rsidRPr="00B029DC">
        <w:rPr>
          <w:rFonts w:ascii="Arial" w:hAnsi="Arial" w:cs="Arial"/>
          <w:szCs w:val="18"/>
        </w:rPr>
        <w:t xml:space="preserve">. Opleidingen worden verzorgd door de </w:t>
      </w:r>
      <w:r w:rsidR="004174F4" w:rsidRPr="00B029DC">
        <w:rPr>
          <w:rFonts w:ascii="Arial" w:hAnsi="Arial" w:cs="Arial"/>
          <w:szCs w:val="18"/>
        </w:rPr>
        <w:t>Opdrachtgev</w:t>
      </w:r>
      <w:r w:rsidRPr="00B029DC">
        <w:rPr>
          <w:rFonts w:ascii="Arial" w:hAnsi="Arial" w:cs="Arial"/>
          <w:szCs w:val="18"/>
        </w:rPr>
        <w:t>er. Eventuele kosten voor de Personeelsleden gerelateerd aan het volgen van de opleidingen zoals reiskosten en vergoeding van uren zij</w:t>
      </w:r>
      <w:r w:rsidR="004174F4" w:rsidRPr="00B029DC">
        <w:rPr>
          <w:rFonts w:ascii="Arial" w:hAnsi="Arial" w:cs="Arial"/>
          <w:szCs w:val="18"/>
        </w:rPr>
        <w:t>n voor rekening van de Opdrachtgev</w:t>
      </w:r>
      <w:r w:rsidRPr="00B029DC">
        <w:rPr>
          <w:rFonts w:ascii="Arial" w:hAnsi="Arial" w:cs="Arial"/>
          <w:szCs w:val="18"/>
        </w:rPr>
        <w:t>er.</w:t>
      </w:r>
    </w:p>
    <w:p w14:paraId="688F5103" w14:textId="77777777" w:rsidR="00AD4E9F" w:rsidRPr="00B029DC" w:rsidRDefault="004174F4" w:rsidP="00E31CD5">
      <w:pPr>
        <w:pStyle w:val="Eis11"/>
        <w:rPr>
          <w:rFonts w:ascii="Arial" w:hAnsi="Arial" w:cs="Arial"/>
          <w:szCs w:val="18"/>
        </w:rPr>
      </w:pPr>
      <w:r w:rsidRPr="00B029DC">
        <w:rPr>
          <w:rFonts w:ascii="Arial" w:hAnsi="Arial" w:cs="Arial"/>
          <w:szCs w:val="18"/>
        </w:rPr>
        <w:t>Al het Personeel van Opdrachtnem</w:t>
      </w:r>
      <w:r w:rsidR="00AD4E9F" w:rsidRPr="00B029DC">
        <w:rPr>
          <w:rFonts w:ascii="Arial" w:hAnsi="Arial" w:cs="Arial"/>
          <w:szCs w:val="18"/>
        </w:rPr>
        <w:t xml:space="preserve">er dient op de hoogte te zijn van en zich te conformeren aan de voor die locatie geldende </w:t>
      </w:r>
      <w:r w:rsidR="009646D6" w:rsidRPr="00B029DC">
        <w:rPr>
          <w:rFonts w:ascii="Arial" w:hAnsi="Arial" w:cs="Arial"/>
          <w:szCs w:val="18"/>
        </w:rPr>
        <w:t xml:space="preserve">beveiligingsprocedures en </w:t>
      </w:r>
      <w:r w:rsidR="00AD4E9F" w:rsidRPr="00B029DC">
        <w:rPr>
          <w:rFonts w:ascii="Arial" w:hAnsi="Arial" w:cs="Arial"/>
          <w:szCs w:val="18"/>
        </w:rPr>
        <w:t>huisregels. Zij dienen zich te gedragen als “betamelijk gast”. Enkele algemeen geldende aandachtspunten zijn:</w:t>
      </w:r>
    </w:p>
    <w:p w14:paraId="5D23D32E" w14:textId="77777777" w:rsidR="00AD4E9F" w:rsidRPr="00B029DC" w:rsidRDefault="00AD4E9F" w:rsidP="00741389">
      <w:pPr>
        <w:pStyle w:val="Eis111"/>
        <w:rPr>
          <w:rFonts w:ascii="Arial" w:hAnsi="Arial" w:cs="Arial"/>
          <w:szCs w:val="18"/>
        </w:rPr>
      </w:pPr>
      <w:r w:rsidRPr="00B029DC">
        <w:rPr>
          <w:rFonts w:ascii="Arial" w:hAnsi="Arial" w:cs="Arial"/>
          <w:szCs w:val="18"/>
        </w:rPr>
        <w:t>Het tijdens de uitvoering van de werkzaamheden dragen van een i-pod of dergelijke muziek of games dragende apparaten is niet toegestaan.</w:t>
      </w:r>
    </w:p>
    <w:p w14:paraId="4269658D" w14:textId="77777777" w:rsidR="00AD4E9F" w:rsidRPr="00B029DC" w:rsidRDefault="00AD4E9F" w:rsidP="00741389">
      <w:pPr>
        <w:pStyle w:val="Eis111"/>
        <w:rPr>
          <w:rFonts w:ascii="Arial" w:hAnsi="Arial" w:cs="Arial"/>
          <w:szCs w:val="18"/>
        </w:rPr>
      </w:pPr>
      <w:r w:rsidRPr="00B029DC">
        <w:rPr>
          <w:rFonts w:ascii="Arial" w:eastAsia="Wingdings-Regular" w:hAnsi="Arial" w:cs="Arial"/>
          <w:szCs w:val="18"/>
        </w:rPr>
        <w:t>(</w:t>
      </w:r>
      <w:r w:rsidRPr="00B029DC">
        <w:rPr>
          <w:rFonts w:ascii="Arial" w:hAnsi="Arial" w:cs="Arial"/>
          <w:szCs w:val="18"/>
        </w:rPr>
        <w:t>Mobiel) b</w:t>
      </w:r>
      <w:r w:rsidR="003737AA" w:rsidRPr="00B029DC">
        <w:rPr>
          <w:rFonts w:ascii="Arial" w:hAnsi="Arial" w:cs="Arial"/>
          <w:szCs w:val="18"/>
        </w:rPr>
        <w:t>ellen, sms’en en what’sappen et</w:t>
      </w:r>
      <w:r w:rsidRPr="00B029DC">
        <w:rPr>
          <w:rFonts w:ascii="Arial" w:hAnsi="Arial" w:cs="Arial"/>
          <w:szCs w:val="18"/>
        </w:rPr>
        <w:t>cetera, met uitzondering van werkgerelateerde zaken of noodsituaties, is niet toegestaan.</w:t>
      </w:r>
    </w:p>
    <w:p w14:paraId="6069A3E5" w14:textId="77777777" w:rsidR="00AD4E9F" w:rsidRPr="00B029DC" w:rsidRDefault="00AD4E9F" w:rsidP="00E31CD5">
      <w:pPr>
        <w:pStyle w:val="Eis11"/>
        <w:rPr>
          <w:rFonts w:ascii="Arial" w:hAnsi="Arial" w:cs="Arial"/>
          <w:szCs w:val="18"/>
        </w:rPr>
      </w:pPr>
      <w:r w:rsidRPr="00B029DC">
        <w:rPr>
          <w:rFonts w:ascii="Arial" w:hAnsi="Arial" w:cs="Arial"/>
          <w:szCs w:val="18"/>
        </w:rPr>
        <w:lastRenderedPageBreak/>
        <w:t xml:space="preserve">Voor het werken op hoogte is het niet toegestaan hiervoor meubilair of bouwdelen van </w:t>
      </w:r>
      <w:r w:rsidR="004174F4" w:rsidRPr="00B029DC">
        <w:rPr>
          <w:rFonts w:ascii="Arial" w:hAnsi="Arial" w:cs="Arial"/>
          <w:szCs w:val="18"/>
        </w:rPr>
        <w:t>Opdrachtnem</w:t>
      </w:r>
      <w:r w:rsidRPr="00B029DC">
        <w:rPr>
          <w:rFonts w:ascii="Arial" w:hAnsi="Arial" w:cs="Arial"/>
          <w:szCs w:val="18"/>
        </w:rPr>
        <w:t>er te gebruiken die hier niet voor zijn ingericht.</w:t>
      </w:r>
    </w:p>
    <w:p w14:paraId="4FC16195" w14:textId="77777777" w:rsidR="00AD4E9F" w:rsidRPr="00B029DC" w:rsidRDefault="00AD4E9F" w:rsidP="00E31CD5">
      <w:pPr>
        <w:pStyle w:val="Eis11"/>
        <w:rPr>
          <w:rFonts w:ascii="Arial" w:hAnsi="Arial" w:cs="Arial"/>
          <w:szCs w:val="18"/>
        </w:rPr>
      </w:pPr>
      <w:r w:rsidRPr="00B029DC">
        <w:rPr>
          <w:rFonts w:ascii="Arial" w:hAnsi="Arial" w:cs="Arial"/>
          <w:szCs w:val="18"/>
        </w:rPr>
        <w:t xml:space="preserve">Alle Medewerkers </w:t>
      </w:r>
      <w:r w:rsidR="004174F4" w:rsidRPr="00B029DC">
        <w:rPr>
          <w:rFonts w:ascii="Arial" w:hAnsi="Arial" w:cs="Arial"/>
          <w:szCs w:val="18"/>
        </w:rPr>
        <w:t xml:space="preserve">van Opdrachtnemer </w:t>
      </w:r>
      <w:r w:rsidRPr="00B029DC">
        <w:rPr>
          <w:rFonts w:ascii="Arial" w:hAnsi="Arial" w:cs="Arial"/>
          <w:szCs w:val="18"/>
        </w:rPr>
        <w:t>drag</w:t>
      </w:r>
      <w:r w:rsidR="004174F4" w:rsidRPr="00B029DC">
        <w:rPr>
          <w:rFonts w:ascii="Arial" w:hAnsi="Arial" w:cs="Arial"/>
          <w:szCs w:val="18"/>
        </w:rPr>
        <w:t>en op de locaties van de Opdrachtgev</w:t>
      </w:r>
      <w:r w:rsidRPr="00B029DC">
        <w:rPr>
          <w:rFonts w:ascii="Arial" w:hAnsi="Arial" w:cs="Arial"/>
          <w:szCs w:val="18"/>
        </w:rPr>
        <w:t>er herkenbare</w:t>
      </w:r>
      <w:r w:rsidR="003737AA" w:rsidRPr="00B029DC">
        <w:rPr>
          <w:rFonts w:ascii="Arial" w:hAnsi="Arial" w:cs="Arial"/>
          <w:szCs w:val="18"/>
        </w:rPr>
        <w:t xml:space="preserve"> bedrijfskleding</w:t>
      </w:r>
      <w:r w:rsidR="005047DF" w:rsidRPr="00B029DC">
        <w:rPr>
          <w:rFonts w:ascii="Arial" w:hAnsi="Arial" w:cs="Arial"/>
          <w:szCs w:val="18"/>
        </w:rPr>
        <w:t xml:space="preserve">, voorzien </w:t>
      </w:r>
      <w:r w:rsidR="003737AA" w:rsidRPr="00B029DC">
        <w:rPr>
          <w:rFonts w:ascii="Arial" w:hAnsi="Arial" w:cs="Arial"/>
          <w:szCs w:val="18"/>
        </w:rPr>
        <w:t xml:space="preserve">van </w:t>
      </w:r>
      <w:r w:rsidR="005047DF" w:rsidRPr="00B029DC">
        <w:rPr>
          <w:rFonts w:ascii="Arial" w:hAnsi="Arial" w:cs="Arial"/>
          <w:szCs w:val="18"/>
        </w:rPr>
        <w:t>bedrijfslogo en -naam</w:t>
      </w:r>
      <w:r w:rsidRPr="00B029DC">
        <w:rPr>
          <w:rFonts w:ascii="Arial" w:hAnsi="Arial" w:cs="Arial"/>
          <w:szCs w:val="18"/>
        </w:rPr>
        <w:t xml:space="preserve">. Deze bedrijfskleding wordt verstrekt door de </w:t>
      </w:r>
      <w:r w:rsidR="004174F4" w:rsidRPr="00B029DC">
        <w:rPr>
          <w:rFonts w:ascii="Arial" w:hAnsi="Arial" w:cs="Arial"/>
          <w:szCs w:val="18"/>
        </w:rPr>
        <w:t>Opdrachtnem</w:t>
      </w:r>
      <w:r w:rsidRPr="00B029DC">
        <w:rPr>
          <w:rFonts w:ascii="Arial" w:hAnsi="Arial" w:cs="Arial"/>
          <w:szCs w:val="18"/>
        </w:rPr>
        <w:t xml:space="preserve">er. De </w:t>
      </w:r>
      <w:r w:rsidR="004174F4" w:rsidRPr="00B029DC">
        <w:rPr>
          <w:rFonts w:ascii="Arial" w:hAnsi="Arial" w:cs="Arial"/>
          <w:szCs w:val="18"/>
        </w:rPr>
        <w:t>Opdrachtnemer</w:t>
      </w:r>
      <w:r w:rsidRPr="00B029DC">
        <w:rPr>
          <w:rFonts w:ascii="Arial" w:hAnsi="Arial" w:cs="Arial"/>
          <w:szCs w:val="18"/>
        </w:rPr>
        <w:t xml:space="preserve"> dient er op toe te zien dat de alle Medewerkers dagelijks schone bedrijfskleding dragen. Gezichtbedekkende kleding is niet toegestaan.</w:t>
      </w:r>
    </w:p>
    <w:p w14:paraId="48C95F5B" w14:textId="77777777" w:rsidR="006A7C24" w:rsidRPr="00B029DC" w:rsidRDefault="00AD4E9F" w:rsidP="00E31CD5">
      <w:pPr>
        <w:pStyle w:val="Eis11"/>
        <w:rPr>
          <w:rFonts w:ascii="Arial" w:hAnsi="Arial" w:cs="Arial"/>
          <w:szCs w:val="18"/>
        </w:rPr>
      </w:pPr>
      <w:r w:rsidRPr="00B029DC">
        <w:rPr>
          <w:rFonts w:ascii="Arial" w:hAnsi="Arial" w:cs="Arial"/>
          <w:szCs w:val="18"/>
        </w:rPr>
        <w:t>Pauze (indien van toepassing) dient te worden gehouden in de daartoe aangewezen ruimte.</w:t>
      </w:r>
    </w:p>
    <w:p w14:paraId="705BF1CF" w14:textId="3C9B677E" w:rsidR="006A7C24" w:rsidRPr="00B029DC" w:rsidRDefault="004174F4" w:rsidP="00E31CD5">
      <w:pPr>
        <w:pStyle w:val="Eis11"/>
        <w:rPr>
          <w:rFonts w:ascii="Arial" w:hAnsi="Arial" w:cs="Arial"/>
          <w:szCs w:val="18"/>
        </w:rPr>
      </w:pPr>
      <w:r w:rsidRPr="00B029DC">
        <w:rPr>
          <w:rFonts w:ascii="Arial" w:hAnsi="Arial" w:cs="Arial"/>
          <w:szCs w:val="18"/>
        </w:rPr>
        <w:t>Personeel van de Opdrachtnem</w:t>
      </w:r>
      <w:r w:rsidR="00AD4E9F" w:rsidRPr="00B029DC">
        <w:rPr>
          <w:rFonts w:ascii="Arial" w:hAnsi="Arial" w:cs="Arial"/>
          <w:szCs w:val="18"/>
        </w:rPr>
        <w:t xml:space="preserve">er kan geen gebruik maken van </w:t>
      </w:r>
      <w:r w:rsidR="006A7C24" w:rsidRPr="00B029DC">
        <w:rPr>
          <w:rFonts w:ascii="Arial" w:hAnsi="Arial" w:cs="Arial"/>
          <w:szCs w:val="18"/>
        </w:rPr>
        <w:t xml:space="preserve">eigen </w:t>
      </w:r>
      <w:r w:rsidR="00AD4E9F" w:rsidRPr="00B029DC">
        <w:rPr>
          <w:rFonts w:ascii="Arial" w:hAnsi="Arial" w:cs="Arial"/>
          <w:szCs w:val="18"/>
        </w:rPr>
        <w:t>parkeerterrein</w:t>
      </w:r>
      <w:r w:rsidR="006A7C24" w:rsidRPr="00B029DC">
        <w:rPr>
          <w:rFonts w:ascii="Arial" w:hAnsi="Arial" w:cs="Arial"/>
          <w:szCs w:val="18"/>
        </w:rPr>
        <w:t xml:space="preserve">en van de </w:t>
      </w:r>
      <w:r w:rsidR="009C1A3B" w:rsidRPr="00B029DC">
        <w:rPr>
          <w:rFonts w:ascii="Arial" w:hAnsi="Arial" w:cs="Arial"/>
          <w:szCs w:val="18"/>
        </w:rPr>
        <w:t>Opdrachtgever</w:t>
      </w:r>
      <w:r w:rsidR="00AD4E9F" w:rsidRPr="00B029DC">
        <w:rPr>
          <w:rFonts w:ascii="Arial" w:hAnsi="Arial" w:cs="Arial"/>
          <w:szCs w:val="18"/>
        </w:rPr>
        <w:t xml:space="preserve"> bij de locatie.</w:t>
      </w:r>
      <w:r w:rsidR="006A7C24" w:rsidRPr="00B029DC">
        <w:rPr>
          <w:rFonts w:ascii="Arial" w:hAnsi="Arial" w:cs="Arial"/>
          <w:szCs w:val="18"/>
        </w:rPr>
        <w:t xml:space="preserve"> </w:t>
      </w:r>
    </w:p>
    <w:p w14:paraId="1258848B" w14:textId="77777777" w:rsidR="006A7C24" w:rsidRPr="00B029DC" w:rsidRDefault="006A7C24" w:rsidP="00E31CD5">
      <w:pPr>
        <w:pStyle w:val="Eis11"/>
        <w:rPr>
          <w:rFonts w:ascii="Arial" w:hAnsi="Arial" w:cs="Arial"/>
          <w:szCs w:val="18"/>
        </w:rPr>
      </w:pPr>
      <w:r w:rsidRPr="00B029DC">
        <w:rPr>
          <w:rFonts w:ascii="Arial" w:hAnsi="Arial" w:cs="Arial"/>
          <w:szCs w:val="18"/>
        </w:rPr>
        <w:t xml:space="preserve">De fietsenstallingen van de Aanbestedende dienst zijn gratis te gebruiken door medewerk(st)ers van Inschrijver. Het is medewerkers van Opdrachtnemer op de terreinen van opdrachtgever </w:t>
      </w:r>
      <w:r w:rsidR="002067CE" w:rsidRPr="00B029DC">
        <w:rPr>
          <w:rFonts w:ascii="Arial" w:hAnsi="Arial" w:cs="Arial"/>
          <w:szCs w:val="18"/>
        </w:rPr>
        <w:t xml:space="preserve">toegestaan </w:t>
      </w:r>
      <w:r w:rsidR="00EC515E" w:rsidRPr="00B029DC">
        <w:rPr>
          <w:rFonts w:ascii="Arial" w:hAnsi="Arial" w:cs="Arial"/>
          <w:szCs w:val="18"/>
        </w:rPr>
        <w:t xml:space="preserve">deze </w:t>
      </w:r>
      <w:r w:rsidRPr="00B029DC">
        <w:rPr>
          <w:rFonts w:ascii="Arial" w:hAnsi="Arial" w:cs="Arial"/>
          <w:szCs w:val="18"/>
        </w:rPr>
        <w:t>alleen daar te plaatsen. F</w:t>
      </w:r>
      <w:r w:rsidR="003737AA" w:rsidRPr="00B029DC">
        <w:rPr>
          <w:rFonts w:ascii="Arial" w:hAnsi="Arial" w:cs="Arial"/>
          <w:szCs w:val="18"/>
        </w:rPr>
        <w:t>i</w:t>
      </w:r>
      <w:r w:rsidRPr="00B029DC">
        <w:rPr>
          <w:rFonts w:ascii="Arial" w:hAnsi="Arial" w:cs="Arial"/>
          <w:szCs w:val="18"/>
        </w:rPr>
        <w:t>etsen voor de gebouwen van de Aanbestedende dienst worden verwijderd.</w:t>
      </w:r>
    </w:p>
    <w:p w14:paraId="68E1832A" w14:textId="77777777" w:rsidR="00AD4E9F" w:rsidRPr="00B029DC" w:rsidRDefault="00AD4E9F" w:rsidP="00E31CD5">
      <w:pPr>
        <w:pStyle w:val="Eis11"/>
        <w:rPr>
          <w:rFonts w:ascii="Arial" w:hAnsi="Arial" w:cs="Arial"/>
          <w:szCs w:val="18"/>
        </w:rPr>
      </w:pPr>
      <w:r w:rsidRPr="00B029DC">
        <w:rPr>
          <w:rFonts w:ascii="Arial" w:hAnsi="Arial" w:cs="Arial"/>
          <w:szCs w:val="18"/>
        </w:rPr>
        <w:t>Het is niet t</w:t>
      </w:r>
      <w:r w:rsidR="003737AA" w:rsidRPr="00B029DC">
        <w:rPr>
          <w:rFonts w:ascii="Arial" w:hAnsi="Arial" w:cs="Arial"/>
          <w:szCs w:val="18"/>
        </w:rPr>
        <w:t xml:space="preserve">oegestaan </w:t>
      </w:r>
      <w:r w:rsidRPr="00B029DC">
        <w:rPr>
          <w:rFonts w:ascii="Arial" w:hAnsi="Arial" w:cs="Arial"/>
          <w:szCs w:val="18"/>
        </w:rPr>
        <w:t>gebruik te maken</w:t>
      </w:r>
      <w:r w:rsidR="00EC515E" w:rsidRPr="00B029DC">
        <w:rPr>
          <w:rFonts w:ascii="Arial" w:hAnsi="Arial" w:cs="Arial"/>
          <w:szCs w:val="18"/>
        </w:rPr>
        <w:t xml:space="preserve"> van de telefoons, kopieer</w:t>
      </w:r>
      <w:r w:rsidRPr="00B029DC">
        <w:rPr>
          <w:rFonts w:ascii="Arial" w:hAnsi="Arial" w:cs="Arial"/>
          <w:szCs w:val="18"/>
        </w:rPr>
        <w:t>app</w:t>
      </w:r>
      <w:r w:rsidR="004174F4" w:rsidRPr="00B029DC">
        <w:rPr>
          <w:rFonts w:ascii="Arial" w:hAnsi="Arial" w:cs="Arial"/>
          <w:szCs w:val="18"/>
        </w:rPr>
        <w:t>aratuur</w:t>
      </w:r>
      <w:r w:rsidR="00E3057B" w:rsidRPr="00B029DC">
        <w:rPr>
          <w:rFonts w:ascii="Arial" w:hAnsi="Arial" w:cs="Arial"/>
          <w:szCs w:val="18"/>
        </w:rPr>
        <w:t xml:space="preserve">, </w:t>
      </w:r>
      <w:r w:rsidR="001E2256" w:rsidRPr="00B029DC">
        <w:rPr>
          <w:rFonts w:ascii="Arial" w:hAnsi="Arial" w:cs="Arial"/>
          <w:szCs w:val="18"/>
        </w:rPr>
        <w:t xml:space="preserve">computers </w:t>
      </w:r>
      <w:r w:rsidR="00E3057B" w:rsidRPr="00B029DC">
        <w:rPr>
          <w:rFonts w:ascii="Arial" w:hAnsi="Arial" w:cs="Arial"/>
          <w:szCs w:val="18"/>
        </w:rPr>
        <w:t xml:space="preserve">en andere apparaten en apparatuur </w:t>
      </w:r>
      <w:r w:rsidR="004174F4" w:rsidRPr="00B029DC">
        <w:rPr>
          <w:rFonts w:ascii="Arial" w:hAnsi="Arial" w:cs="Arial"/>
          <w:szCs w:val="18"/>
        </w:rPr>
        <w:t>van de Opdrachtgev</w:t>
      </w:r>
      <w:r w:rsidRPr="00B029DC">
        <w:rPr>
          <w:rFonts w:ascii="Arial" w:hAnsi="Arial" w:cs="Arial"/>
          <w:szCs w:val="18"/>
        </w:rPr>
        <w:t>er.</w:t>
      </w:r>
      <w:r w:rsidR="003737AA" w:rsidRPr="00B029DC">
        <w:rPr>
          <w:rFonts w:ascii="Arial" w:hAnsi="Arial" w:cs="Arial"/>
          <w:szCs w:val="18"/>
        </w:rPr>
        <w:t xml:space="preserve"> Alleen in geval er sprake is van een noodsituatie is het toegestaan operationele telefoons te gebruiken om hulpdiensten via noodnummers (bijvoorbeeld het algemene noodnummer 112 of de interne alarmlijn) op te roepen.</w:t>
      </w:r>
    </w:p>
    <w:p w14:paraId="2E71C4B7" w14:textId="77777777" w:rsidR="00AD4E9F" w:rsidRPr="00B029DC" w:rsidRDefault="00AD4E9F" w:rsidP="00E31CD5">
      <w:pPr>
        <w:pStyle w:val="Eis11"/>
        <w:rPr>
          <w:rFonts w:ascii="Arial" w:hAnsi="Arial" w:cs="Arial"/>
          <w:szCs w:val="18"/>
        </w:rPr>
      </w:pPr>
      <w:r w:rsidRPr="00B029DC">
        <w:rPr>
          <w:rFonts w:ascii="Arial" w:hAnsi="Arial" w:cs="Arial"/>
          <w:szCs w:val="18"/>
        </w:rPr>
        <w:t xml:space="preserve">Indien </w:t>
      </w:r>
      <w:r w:rsidR="004174F4" w:rsidRPr="00B029DC">
        <w:rPr>
          <w:rFonts w:ascii="Arial" w:hAnsi="Arial" w:cs="Arial"/>
          <w:szCs w:val="18"/>
        </w:rPr>
        <w:t>Personeelsleden van de Opdrachtnem</w:t>
      </w:r>
      <w:r w:rsidRPr="00B029DC">
        <w:rPr>
          <w:rFonts w:ascii="Arial" w:hAnsi="Arial" w:cs="Arial"/>
          <w:szCs w:val="18"/>
        </w:rPr>
        <w:t>er zich niet houden aan de algemene regels met betrekking tot betamelijkheid en repr</w:t>
      </w:r>
      <w:r w:rsidR="004174F4" w:rsidRPr="00B029DC">
        <w:rPr>
          <w:rFonts w:ascii="Arial" w:hAnsi="Arial" w:cs="Arial"/>
          <w:szCs w:val="18"/>
        </w:rPr>
        <w:t>esentativiteit dan is de Opdrachtgev</w:t>
      </w:r>
      <w:r w:rsidRPr="00B029DC">
        <w:rPr>
          <w:rFonts w:ascii="Arial" w:hAnsi="Arial" w:cs="Arial"/>
          <w:szCs w:val="18"/>
        </w:rPr>
        <w:t>er gerechtigd het Personeelslid met storend gedrag per direct de toeg</w:t>
      </w:r>
      <w:r w:rsidR="004174F4" w:rsidRPr="00B029DC">
        <w:rPr>
          <w:rFonts w:ascii="Arial" w:hAnsi="Arial" w:cs="Arial"/>
          <w:szCs w:val="18"/>
        </w:rPr>
        <w:t>ang tot de locaties van Opdrachtgev</w:t>
      </w:r>
      <w:r w:rsidRPr="00B029DC">
        <w:rPr>
          <w:rFonts w:ascii="Arial" w:hAnsi="Arial" w:cs="Arial"/>
          <w:szCs w:val="18"/>
        </w:rPr>
        <w:t>er te ontzeggen.</w:t>
      </w:r>
    </w:p>
    <w:p w14:paraId="5D946DE1" w14:textId="2EE9A7D2" w:rsidR="00AD4E9F" w:rsidRPr="00B029DC" w:rsidRDefault="00035EE3" w:rsidP="00E31CD5">
      <w:pPr>
        <w:pStyle w:val="Eis11"/>
        <w:rPr>
          <w:rFonts w:ascii="Arial" w:hAnsi="Arial" w:cs="Arial"/>
          <w:szCs w:val="18"/>
        </w:rPr>
      </w:pPr>
      <w:bookmarkStart w:id="4" w:name="_Hlk39831101"/>
      <w:r w:rsidRPr="00B029DC">
        <w:rPr>
          <w:rFonts w:ascii="Arial" w:hAnsi="Arial" w:cs="Arial"/>
          <w:szCs w:val="18"/>
        </w:rPr>
        <w:t>Opdracht</w:t>
      </w:r>
      <w:r w:rsidR="00EC515E" w:rsidRPr="00B029DC">
        <w:rPr>
          <w:rFonts w:ascii="Arial" w:hAnsi="Arial" w:cs="Arial"/>
          <w:szCs w:val="18"/>
        </w:rPr>
        <w:t xml:space="preserve">gever accepteert </w:t>
      </w:r>
      <w:r w:rsidRPr="00B029DC">
        <w:rPr>
          <w:rFonts w:ascii="Arial" w:hAnsi="Arial" w:cs="Arial"/>
          <w:szCs w:val="18"/>
        </w:rPr>
        <w:t>alleen inschrijvingen waar tenminste</w:t>
      </w:r>
      <w:r w:rsidR="006C5195" w:rsidRPr="00B029DC">
        <w:rPr>
          <w:rFonts w:ascii="Arial" w:hAnsi="Arial" w:cs="Arial"/>
          <w:szCs w:val="18"/>
        </w:rPr>
        <w:t xml:space="preserve"> 9</w:t>
      </w:r>
      <w:r w:rsidR="008D4402" w:rsidRPr="00B029DC">
        <w:rPr>
          <w:rFonts w:ascii="Arial" w:hAnsi="Arial" w:cs="Arial"/>
          <w:szCs w:val="18"/>
        </w:rPr>
        <w:t>0</w:t>
      </w:r>
      <w:r w:rsidR="006C5195" w:rsidRPr="00B029DC">
        <w:rPr>
          <w:rFonts w:ascii="Arial" w:hAnsi="Arial" w:cs="Arial"/>
          <w:szCs w:val="18"/>
        </w:rPr>
        <w:t xml:space="preserve"> %</w:t>
      </w:r>
      <w:r w:rsidRPr="00B029DC">
        <w:rPr>
          <w:rFonts w:ascii="Arial" w:hAnsi="Arial" w:cs="Arial"/>
          <w:szCs w:val="18"/>
        </w:rPr>
        <w:t xml:space="preserve"> </w:t>
      </w:r>
      <w:r w:rsidR="003C32C2" w:rsidRPr="00B029DC">
        <w:rPr>
          <w:rFonts w:ascii="Arial" w:hAnsi="Arial" w:cs="Arial"/>
          <w:szCs w:val="18"/>
        </w:rPr>
        <w:t xml:space="preserve">van de </w:t>
      </w:r>
      <w:r w:rsidR="00B670D2" w:rsidRPr="00B029DC">
        <w:rPr>
          <w:rFonts w:ascii="Arial" w:hAnsi="Arial" w:cs="Arial"/>
          <w:szCs w:val="18"/>
        </w:rPr>
        <w:t xml:space="preserve">totaal door de huidige gecontracteerde partij </w:t>
      </w:r>
      <w:r w:rsidR="003C32C2" w:rsidRPr="00B029DC">
        <w:rPr>
          <w:rFonts w:ascii="Arial" w:hAnsi="Arial" w:cs="Arial"/>
          <w:szCs w:val="18"/>
        </w:rPr>
        <w:t xml:space="preserve">opgegeven (zie overzicht </w:t>
      </w:r>
      <w:r w:rsidR="009037C1" w:rsidRPr="00B029DC">
        <w:rPr>
          <w:rFonts w:ascii="Arial" w:hAnsi="Arial" w:cs="Arial"/>
          <w:szCs w:val="18"/>
        </w:rPr>
        <w:t>O</w:t>
      </w:r>
      <w:r w:rsidR="003C32C2" w:rsidRPr="00B029DC">
        <w:rPr>
          <w:rFonts w:ascii="Arial" w:hAnsi="Arial" w:cs="Arial"/>
          <w:szCs w:val="18"/>
        </w:rPr>
        <w:t xml:space="preserve">vername personeel, </w:t>
      </w:r>
      <w:r w:rsidR="00EC515E" w:rsidRPr="00B029DC">
        <w:rPr>
          <w:rFonts w:ascii="Arial" w:hAnsi="Arial" w:cs="Arial"/>
          <w:szCs w:val="18"/>
        </w:rPr>
        <w:t xml:space="preserve">bijlage </w:t>
      </w:r>
      <w:r w:rsidR="00DD2F55" w:rsidRPr="00B029DC">
        <w:rPr>
          <w:rFonts w:ascii="Arial" w:hAnsi="Arial" w:cs="Arial"/>
          <w:szCs w:val="18"/>
        </w:rPr>
        <w:t>6</w:t>
      </w:r>
      <w:r w:rsidR="003C32C2" w:rsidRPr="00B029DC">
        <w:rPr>
          <w:rFonts w:ascii="Arial" w:hAnsi="Arial" w:cs="Arial"/>
          <w:szCs w:val="18"/>
        </w:rPr>
        <w:t xml:space="preserve">) </w:t>
      </w:r>
      <w:r w:rsidR="009037C1" w:rsidRPr="00B029DC">
        <w:rPr>
          <w:rFonts w:ascii="Arial" w:hAnsi="Arial" w:cs="Arial"/>
          <w:szCs w:val="18"/>
        </w:rPr>
        <w:t xml:space="preserve">uren voor het hoogfrequent, </w:t>
      </w:r>
      <w:r w:rsidR="003C32C2" w:rsidRPr="00B029DC">
        <w:rPr>
          <w:rFonts w:ascii="Arial" w:hAnsi="Arial" w:cs="Arial"/>
          <w:szCs w:val="18"/>
        </w:rPr>
        <w:t>midden</w:t>
      </w:r>
      <w:r w:rsidRPr="00B029DC">
        <w:rPr>
          <w:rFonts w:ascii="Arial" w:hAnsi="Arial" w:cs="Arial"/>
          <w:szCs w:val="18"/>
        </w:rPr>
        <w:t>frequent schoonmaakonderhoud</w:t>
      </w:r>
      <w:r w:rsidR="009037C1" w:rsidRPr="00B029DC">
        <w:rPr>
          <w:rFonts w:ascii="Arial" w:hAnsi="Arial" w:cs="Arial"/>
          <w:szCs w:val="18"/>
        </w:rPr>
        <w:t xml:space="preserve"> en alle inzet ten behoeve van de optionele werkprogramma’s</w:t>
      </w:r>
      <w:r w:rsidRPr="00B029DC">
        <w:rPr>
          <w:rFonts w:ascii="Arial" w:hAnsi="Arial" w:cs="Arial"/>
          <w:szCs w:val="18"/>
        </w:rPr>
        <w:t xml:space="preserve"> wordt </w:t>
      </w:r>
      <w:r w:rsidR="003C32C2" w:rsidRPr="00B029DC">
        <w:rPr>
          <w:rFonts w:ascii="Arial" w:hAnsi="Arial" w:cs="Arial"/>
          <w:szCs w:val="18"/>
        </w:rPr>
        <w:t>geoffreerd c.q. i</w:t>
      </w:r>
      <w:r w:rsidRPr="00B029DC">
        <w:rPr>
          <w:rFonts w:ascii="Arial" w:hAnsi="Arial" w:cs="Arial"/>
          <w:szCs w:val="18"/>
        </w:rPr>
        <w:t>ngezet</w:t>
      </w:r>
      <w:r w:rsidR="003C32C2" w:rsidRPr="00B029DC">
        <w:rPr>
          <w:rFonts w:ascii="Arial" w:hAnsi="Arial" w:cs="Arial"/>
          <w:szCs w:val="18"/>
        </w:rPr>
        <w:t xml:space="preserve"> door het over te nemen personeel</w:t>
      </w:r>
      <w:r w:rsidRPr="00B029DC">
        <w:rPr>
          <w:rFonts w:ascii="Arial" w:hAnsi="Arial" w:cs="Arial"/>
          <w:szCs w:val="18"/>
        </w:rPr>
        <w:t xml:space="preserve">. Voornoemde uren hebben betrekking op de inzet van medewerkers die </w:t>
      </w:r>
      <w:r w:rsidR="003C32C2" w:rsidRPr="00B029DC">
        <w:rPr>
          <w:rFonts w:ascii="Arial" w:hAnsi="Arial" w:cs="Arial"/>
          <w:szCs w:val="18"/>
        </w:rPr>
        <w:t xml:space="preserve">momenteel </w:t>
      </w:r>
      <w:r w:rsidRPr="00B029DC">
        <w:rPr>
          <w:rFonts w:ascii="Arial" w:hAnsi="Arial" w:cs="Arial"/>
          <w:szCs w:val="18"/>
        </w:rPr>
        <w:t xml:space="preserve">in de panden worden ingezet en betreffen alleen de uitvoering van schoonmaakwerkzaamheden. Alle indirecte (Toezichturen, uren ten behoeve van rayonleiding, kwaliteitsmeting, bevoorrading, overleg, etc.) uren </w:t>
      </w:r>
      <w:r w:rsidR="003C32C2" w:rsidRPr="00B029DC">
        <w:rPr>
          <w:rFonts w:ascii="Arial" w:hAnsi="Arial" w:cs="Arial"/>
          <w:szCs w:val="18"/>
        </w:rPr>
        <w:t xml:space="preserve">worden </w:t>
      </w:r>
      <w:r w:rsidRPr="00B029DC">
        <w:rPr>
          <w:rFonts w:ascii="Arial" w:hAnsi="Arial" w:cs="Arial"/>
          <w:szCs w:val="18"/>
        </w:rPr>
        <w:t xml:space="preserve">hierbij </w:t>
      </w:r>
      <w:r w:rsidR="003C32C2" w:rsidRPr="00B029DC">
        <w:rPr>
          <w:rFonts w:ascii="Arial" w:hAnsi="Arial" w:cs="Arial"/>
          <w:szCs w:val="18"/>
        </w:rPr>
        <w:t xml:space="preserve">dus </w:t>
      </w:r>
      <w:r w:rsidRPr="00B029DC">
        <w:rPr>
          <w:rFonts w:ascii="Arial" w:hAnsi="Arial" w:cs="Arial"/>
          <w:szCs w:val="18"/>
        </w:rPr>
        <w:t>niet opgenomen.</w:t>
      </w:r>
    </w:p>
    <w:bookmarkEnd w:id="4"/>
    <w:p w14:paraId="224842EE" w14:textId="77777777" w:rsidR="009C1A3B" w:rsidRPr="00B029DC" w:rsidRDefault="009C1A3B" w:rsidP="00E31CD5">
      <w:pPr>
        <w:pStyle w:val="Eis11"/>
        <w:rPr>
          <w:rFonts w:ascii="Arial" w:hAnsi="Arial" w:cs="Arial"/>
          <w:szCs w:val="18"/>
        </w:rPr>
      </w:pPr>
      <w:r w:rsidRPr="00B029DC">
        <w:rPr>
          <w:rFonts w:ascii="Arial" w:hAnsi="Arial" w:cs="Arial"/>
          <w:szCs w:val="18"/>
        </w:rPr>
        <w:t>Opdrachtnemer dient ten behoeve van eventueel bij de Opdrachtgever optredende calamiteiten gedurende 24 uur per dag bereikbaar te zijn voor de contactpersonen van Opdrachtgever.</w:t>
      </w:r>
    </w:p>
    <w:p w14:paraId="493C7768" w14:textId="77777777" w:rsidR="009C1A3B" w:rsidRPr="00B029DC" w:rsidRDefault="009C1A3B" w:rsidP="00E31CD5">
      <w:pPr>
        <w:pStyle w:val="Eis11"/>
        <w:rPr>
          <w:rFonts w:ascii="Arial" w:hAnsi="Arial" w:cs="Arial"/>
          <w:szCs w:val="18"/>
        </w:rPr>
      </w:pPr>
      <w:r w:rsidRPr="00B029DC">
        <w:rPr>
          <w:rFonts w:ascii="Arial" w:hAnsi="Arial" w:cs="Arial"/>
          <w:szCs w:val="18"/>
        </w:rPr>
        <w:t>Opdrachtnemer dient na een melding van calamiteit binnen maximaal één uur ter plaatse van de locatie waar zich deze locatie bevindt ter plaatste te melden.</w:t>
      </w:r>
    </w:p>
    <w:p w14:paraId="2FBDAD8B" w14:textId="77777777" w:rsidR="009C1A3B" w:rsidRPr="00B029DC" w:rsidRDefault="009C1A3B" w:rsidP="00E31CD5">
      <w:pPr>
        <w:pStyle w:val="Eis11"/>
        <w:rPr>
          <w:rFonts w:ascii="Arial" w:hAnsi="Arial" w:cs="Arial"/>
          <w:szCs w:val="18"/>
        </w:rPr>
      </w:pPr>
      <w:r w:rsidRPr="00B029DC">
        <w:rPr>
          <w:rFonts w:ascii="Arial" w:hAnsi="Arial" w:cs="Arial"/>
          <w:szCs w:val="18"/>
        </w:rPr>
        <w:t xml:space="preserve">Van Opdrachtnemer wordt verwacht dat deze handelend kan optreden om de calamiteit of ernstige verstoring te verhelpen of ontstane schade op te ruimen of betreding mogelijk te </w:t>
      </w:r>
      <w:r w:rsidR="001E2256" w:rsidRPr="00B029DC">
        <w:rPr>
          <w:rFonts w:ascii="Arial" w:hAnsi="Arial" w:cs="Arial"/>
          <w:szCs w:val="18"/>
        </w:rPr>
        <w:t xml:space="preserve">maken. </w:t>
      </w:r>
    </w:p>
    <w:p w14:paraId="1AB78264" w14:textId="34F6238F" w:rsidR="00C319C6" w:rsidRPr="00B029DC" w:rsidRDefault="00C319C6" w:rsidP="00E31CD5">
      <w:pPr>
        <w:pStyle w:val="Eis11"/>
        <w:rPr>
          <w:rFonts w:ascii="Arial" w:hAnsi="Arial" w:cs="Arial"/>
          <w:szCs w:val="18"/>
        </w:rPr>
      </w:pPr>
      <w:bookmarkStart w:id="5" w:name="_Hlk39831028"/>
      <w:r w:rsidRPr="00B029DC">
        <w:rPr>
          <w:rFonts w:ascii="Arial" w:hAnsi="Arial" w:cs="Arial"/>
          <w:szCs w:val="18"/>
        </w:rPr>
        <w:t>De gebouwen in gebruik bij Opdrachtgever zijn normaal geopend van maandag tot</w:t>
      </w:r>
      <w:r w:rsidR="00EC515E" w:rsidRPr="00B029DC">
        <w:rPr>
          <w:rFonts w:ascii="Arial" w:hAnsi="Arial" w:cs="Arial"/>
          <w:szCs w:val="18"/>
        </w:rPr>
        <w:t xml:space="preserve"> en met vrijdag van 07:30 tot </w:t>
      </w:r>
      <w:r w:rsidR="00E80B45" w:rsidRPr="00B029DC">
        <w:rPr>
          <w:rFonts w:ascii="Arial" w:hAnsi="Arial" w:cs="Arial"/>
          <w:szCs w:val="18"/>
        </w:rPr>
        <w:t>22</w:t>
      </w:r>
      <w:r w:rsidRPr="00B029DC">
        <w:rPr>
          <w:rFonts w:ascii="Arial" w:hAnsi="Arial" w:cs="Arial"/>
          <w:szCs w:val="18"/>
        </w:rPr>
        <w:t>:</w:t>
      </w:r>
      <w:r w:rsidR="00EC515E" w:rsidRPr="00B029DC">
        <w:rPr>
          <w:rFonts w:ascii="Arial" w:hAnsi="Arial" w:cs="Arial"/>
          <w:szCs w:val="18"/>
        </w:rPr>
        <w:t>0</w:t>
      </w:r>
      <w:r w:rsidRPr="00B029DC">
        <w:rPr>
          <w:rFonts w:ascii="Arial" w:hAnsi="Arial" w:cs="Arial"/>
          <w:szCs w:val="18"/>
        </w:rPr>
        <w:t>0 uur</w:t>
      </w:r>
      <w:r w:rsidR="00E80B45" w:rsidRPr="00B029DC">
        <w:rPr>
          <w:rFonts w:ascii="Arial" w:hAnsi="Arial" w:cs="Arial"/>
          <w:szCs w:val="18"/>
        </w:rPr>
        <w:t xml:space="preserve"> (</w:t>
      </w:r>
      <w:r w:rsidR="008D4402" w:rsidRPr="00B029DC">
        <w:rPr>
          <w:rFonts w:ascii="Arial" w:hAnsi="Arial" w:cs="Arial"/>
          <w:szCs w:val="18"/>
        </w:rPr>
        <w:t xml:space="preserve">alleen </w:t>
      </w:r>
      <w:r w:rsidR="00E80B45" w:rsidRPr="00B029DC">
        <w:rPr>
          <w:rFonts w:ascii="Arial" w:hAnsi="Arial" w:cs="Arial"/>
          <w:szCs w:val="18"/>
        </w:rPr>
        <w:t>vrijdag tot 18.00 uur)</w:t>
      </w:r>
      <w:r w:rsidRPr="00B029DC">
        <w:rPr>
          <w:rFonts w:ascii="Arial" w:hAnsi="Arial" w:cs="Arial"/>
          <w:szCs w:val="18"/>
        </w:rPr>
        <w:t xml:space="preserve">. </w:t>
      </w:r>
      <w:r w:rsidR="00EC4566" w:rsidRPr="00B029DC">
        <w:rPr>
          <w:rFonts w:ascii="Arial" w:hAnsi="Arial" w:cs="Arial"/>
          <w:szCs w:val="18"/>
        </w:rPr>
        <w:t xml:space="preserve">Opdrachtnemer dient er rekening mee te houden dat er </w:t>
      </w:r>
      <w:r w:rsidR="00E80B45" w:rsidRPr="00B029DC">
        <w:rPr>
          <w:rFonts w:ascii="Arial" w:hAnsi="Arial" w:cs="Arial"/>
          <w:szCs w:val="18"/>
        </w:rPr>
        <w:t xml:space="preserve">(metuitzondering van de vrijdagen) </w:t>
      </w:r>
      <w:r w:rsidR="00EC4566" w:rsidRPr="00B029DC">
        <w:rPr>
          <w:rFonts w:ascii="Arial" w:hAnsi="Arial" w:cs="Arial"/>
          <w:szCs w:val="18"/>
        </w:rPr>
        <w:t xml:space="preserve">sprake is van avondopenstelling. </w:t>
      </w:r>
      <w:r w:rsidRPr="00B029DC">
        <w:rPr>
          <w:rFonts w:ascii="Arial" w:hAnsi="Arial" w:cs="Arial"/>
          <w:szCs w:val="18"/>
        </w:rPr>
        <w:t xml:space="preserve">De werktijden van de schoonmaak zullen per gebouw, in onderling overleg, na </w:t>
      </w:r>
      <w:r w:rsidRPr="00B029DC">
        <w:rPr>
          <w:rFonts w:ascii="Arial" w:hAnsi="Arial" w:cs="Arial"/>
          <w:szCs w:val="18"/>
          <w:u w:val="single"/>
        </w:rPr>
        <w:t>gunning</w:t>
      </w:r>
      <w:r w:rsidRPr="00B029DC">
        <w:rPr>
          <w:rFonts w:ascii="Arial" w:hAnsi="Arial" w:cs="Arial"/>
          <w:szCs w:val="18"/>
        </w:rPr>
        <w:t xml:space="preserve"> definitief worden vastgesteld. </w:t>
      </w:r>
      <w:r w:rsidR="008D4402" w:rsidRPr="00B029DC">
        <w:rPr>
          <w:rFonts w:ascii="Arial" w:hAnsi="Arial" w:cs="Arial"/>
          <w:szCs w:val="18"/>
        </w:rPr>
        <w:t>D</w:t>
      </w:r>
      <w:r w:rsidR="00895ACD" w:rsidRPr="00B029DC">
        <w:rPr>
          <w:rFonts w:ascii="Arial" w:hAnsi="Arial" w:cs="Arial"/>
          <w:szCs w:val="18"/>
        </w:rPr>
        <w:t>e</w:t>
      </w:r>
      <w:r w:rsidRPr="00B029DC">
        <w:rPr>
          <w:rFonts w:ascii="Arial" w:hAnsi="Arial" w:cs="Arial"/>
          <w:szCs w:val="18"/>
        </w:rPr>
        <w:t xml:space="preserve"> schoonmaa</w:t>
      </w:r>
      <w:r w:rsidR="00895ACD" w:rsidRPr="00B029DC">
        <w:rPr>
          <w:rFonts w:ascii="Arial" w:hAnsi="Arial" w:cs="Arial"/>
          <w:szCs w:val="18"/>
        </w:rPr>
        <w:t>kwerkzaamheden worden uitgevoerd staan</w:t>
      </w:r>
      <w:r w:rsidRPr="00B029DC">
        <w:rPr>
          <w:rFonts w:ascii="Arial" w:hAnsi="Arial" w:cs="Arial"/>
          <w:szCs w:val="18"/>
        </w:rPr>
        <w:t xml:space="preserve"> vermeld. </w:t>
      </w:r>
    </w:p>
    <w:bookmarkEnd w:id="5"/>
    <w:p w14:paraId="0D120874" w14:textId="4E7DE609" w:rsidR="00FD32BB" w:rsidRPr="00B029DC" w:rsidRDefault="00C319C6" w:rsidP="00E31CD5">
      <w:pPr>
        <w:pStyle w:val="Eis11"/>
        <w:rPr>
          <w:rFonts w:ascii="Arial" w:hAnsi="Arial" w:cs="Arial"/>
          <w:szCs w:val="18"/>
        </w:rPr>
      </w:pPr>
      <w:r w:rsidRPr="00B029DC">
        <w:rPr>
          <w:rFonts w:ascii="Arial" w:hAnsi="Arial" w:cs="Arial"/>
          <w:szCs w:val="18"/>
        </w:rPr>
        <w:t xml:space="preserve">In de meeste gebouwen zullen de werkzaamheden </w:t>
      </w:r>
      <w:r w:rsidR="00E80B45" w:rsidRPr="00B029DC">
        <w:rPr>
          <w:rFonts w:ascii="Arial" w:hAnsi="Arial" w:cs="Arial"/>
          <w:szCs w:val="18"/>
        </w:rPr>
        <w:t>binne</w:t>
      </w:r>
      <w:r w:rsidRPr="00B029DC">
        <w:rPr>
          <w:rFonts w:ascii="Arial" w:hAnsi="Arial" w:cs="Arial"/>
          <w:szCs w:val="18"/>
        </w:rPr>
        <w:t xml:space="preserve">n de reguliere openingstijden van de reguliere schooltijden, </w:t>
      </w:r>
      <w:r w:rsidR="00895ACD" w:rsidRPr="00B029DC">
        <w:rPr>
          <w:rFonts w:ascii="Arial" w:hAnsi="Arial" w:cs="Arial"/>
          <w:szCs w:val="18"/>
        </w:rPr>
        <w:t>met name</w:t>
      </w:r>
      <w:r w:rsidRPr="00B029DC">
        <w:rPr>
          <w:rFonts w:ascii="Arial" w:hAnsi="Arial" w:cs="Arial"/>
          <w:szCs w:val="18"/>
        </w:rPr>
        <w:t xml:space="preserve"> in de avonduren, plaatsvinden.</w:t>
      </w:r>
    </w:p>
    <w:p w14:paraId="07DB009E" w14:textId="63A41CBB" w:rsidR="00FD32BB" w:rsidRPr="00B029DC" w:rsidRDefault="00FD32BB" w:rsidP="00E31CD5">
      <w:pPr>
        <w:pStyle w:val="Eis11"/>
        <w:rPr>
          <w:rFonts w:ascii="Arial" w:hAnsi="Arial" w:cs="Arial"/>
          <w:szCs w:val="18"/>
        </w:rPr>
      </w:pPr>
      <w:r w:rsidRPr="00B029DC">
        <w:rPr>
          <w:rFonts w:ascii="Arial" w:hAnsi="Arial" w:cs="Arial"/>
          <w:szCs w:val="18"/>
        </w:rPr>
        <w:t xml:space="preserve">Opdrachtnemer dient er van uit dat de werkzaamheden in de regel gedurende 5 dagen per week uitgevoerd dienen te worden. De meeste gebouwen van Opdrachtgever zijn, naast de </w:t>
      </w:r>
      <w:smartTag w:uri="urn:schemas-microsoft-com:office:smarttags" w:element="PersonName">
        <w:r w:rsidRPr="00B029DC">
          <w:rPr>
            <w:rFonts w:ascii="Arial" w:hAnsi="Arial" w:cs="Arial"/>
            <w:szCs w:val="18"/>
          </w:rPr>
          <w:t>l</w:t>
        </w:r>
      </w:smartTag>
      <w:r w:rsidRPr="00B029DC">
        <w:rPr>
          <w:rFonts w:ascii="Arial" w:hAnsi="Arial" w:cs="Arial"/>
          <w:szCs w:val="18"/>
        </w:rPr>
        <w:t>ande</w:t>
      </w:r>
      <w:smartTag w:uri="urn:schemas-microsoft-com:office:smarttags" w:element="PersonName">
        <w:r w:rsidRPr="00B029DC">
          <w:rPr>
            <w:rFonts w:ascii="Arial" w:hAnsi="Arial" w:cs="Arial"/>
            <w:szCs w:val="18"/>
          </w:rPr>
          <w:t>l</w:t>
        </w:r>
      </w:smartTag>
      <w:r w:rsidRPr="00B029DC">
        <w:rPr>
          <w:rFonts w:ascii="Arial" w:hAnsi="Arial" w:cs="Arial"/>
          <w:szCs w:val="18"/>
        </w:rPr>
        <w:t>ijk erkende feestdagen,</w:t>
      </w:r>
      <w:r w:rsidR="00C8641E" w:rsidRPr="00B029DC">
        <w:rPr>
          <w:rFonts w:ascii="Arial" w:hAnsi="Arial" w:cs="Arial"/>
          <w:szCs w:val="18"/>
        </w:rPr>
        <w:t xml:space="preserve">, de maandag na carnaval, </w:t>
      </w:r>
      <w:r w:rsidRPr="00B029DC">
        <w:rPr>
          <w:rFonts w:ascii="Arial" w:hAnsi="Arial" w:cs="Arial"/>
          <w:szCs w:val="18"/>
        </w:rPr>
        <w:t>ges</w:t>
      </w:r>
      <w:smartTag w:uri="urn:schemas-microsoft-com:office:smarttags" w:element="PersonName">
        <w:r w:rsidRPr="00B029DC">
          <w:rPr>
            <w:rFonts w:ascii="Arial" w:hAnsi="Arial" w:cs="Arial"/>
            <w:szCs w:val="18"/>
          </w:rPr>
          <w:t>l</w:t>
        </w:r>
      </w:smartTag>
      <w:r w:rsidRPr="00B029DC">
        <w:rPr>
          <w:rFonts w:ascii="Arial" w:hAnsi="Arial" w:cs="Arial"/>
          <w:szCs w:val="18"/>
        </w:rPr>
        <w:t>oten op goede vrijdag, 5 mei, regu</w:t>
      </w:r>
      <w:smartTag w:uri="urn:schemas-microsoft-com:office:smarttags" w:element="PersonName">
        <w:r w:rsidRPr="00B029DC">
          <w:rPr>
            <w:rFonts w:ascii="Arial" w:hAnsi="Arial" w:cs="Arial"/>
            <w:szCs w:val="18"/>
          </w:rPr>
          <w:t>l</w:t>
        </w:r>
      </w:smartTag>
      <w:r w:rsidRPr="00B029DC">
        <w:rPr>
          <w:rFonts w:ascii="Arial" w:hAnsi="Arial" w:cs="Arial"/>
          <w:szCs w:val="18"/>
        </w:rPr>
        <w:t>iere schoolvakanties en tussen Kerst en nieuwjaarsdag. Inschrijver dient hier in de ca</w:t>
      </w:r>
      <w:smartTag w:uri="urn:schemas-microsoft-com:office:smarttags" w:element="PersonName">
        <w:r w:rsidRPr="00B029DC">
          <w:rPr>
            <w:rFonts w:ascii="Arial" w:hAnsi="Arial" w:cs="Arial"/>
            <w:szCs w:val="18"/>
          </w:rPr>
          <w:t>l</w:t>
        </w:r>
      </w:smartTag>
      <w:r w:rsidRPr="00B029DC">
        <w:rPr>
          <w:rFonts w:ascii="Arial" w:hAnsi="Arial" w:cs="Arial"/>
          <w:szCs w:val="18"/>
        </w:rPr>
        <w:t>cu</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atie rekening mee te houden. Per jaar </w:t>
      </w:r>
      <w:r w:rsidR="001E2256" w:rsidRPr="00B029DC">
        <w:rPr>
          <w:rFonts w:ascii="Arial" w:hAnsi="Arial" w:cs="Arial"/>
          <w:szCs w:val="18"/>
        </w:rPr>
        <w:t xml:space="preserve">hanteert </w:t>
      </w:r>
      <w:r w:rsidRPr="00B029DC">
        <w:rPr>
          <w:rFonts w:ascii="Arial" w:hAnsi="Arial" w:cs="Arial"/>
          <w:szCs w:val="18"/>
        </w:rPr>
        <w:t xml:space="preserve">Opdrachtgever, tenzij nadrukkelijk </w:t>
      </w:r>
      <w:r w:rsidR="00E80B45" w:rsidRPr="00B029DC">
        <w:rPr>
          <w:rFonts w:ascii="Arial" w:hAnsi="Arial" w:cs="Arial"/>
          <w:szCs w:val="18"/>
        </w:rPr>
        <w:t xml:space="preserve">anders staat </w:t>
      </w:r>
      <w:r w:rsidRPr="00B029DC">
        <w:rPr>
          <w:rFonts w:ascii="Arial" w:hAnsi="Arial" w:cs="Arial"/>
          <w:szCs w:val="18"/>
        </w:rPr>
        <w:t xml:space="preserve">aangegeven, 200 werkdagen. </w:t>
      </w:r>
    </w:p>
    <w:p w14:paraId="77B362E5" w14:textId="77777777" w:rsidR="00FD32BB" w:rsidRPr="00B029DC" w:rsidRDefault="00FD32BB" w:rsidP="00E31CD5">
      <w:pPr>
        <w:pStyle w:val="Eis11"/>
        <w:rPr>
          <w:rFonts w:ascii="Arial" w:hAnsi="Arial" w:cs="Arial"/>
          <w:szCs w:val="18"/>
        </w:rPr>
      </w:pPr>
      <w:bookmarkStart w:id="6" w:name="_Hlk39831205"/>
      <w:r w:rsidRPr="00B029DC">
        <w:rPr>
          <w:rFonts w:ascii="Arial" w:hAnsi="Arial" w:cs="Arial"/>
          <w:szCs w:val="18"/>
        </w:rPr>
        <w:t>De basiswerktijden voor het uitvoeren van het geprogrammeerde schoonmaakonderhoud van maandag tot en met vrijdag zijn op dit moment a</w:t>
      </w:r>
      <w:smartTag w:uri="urn:schemas-microsoft-com:office:smarttags" w:element="PersonName">
        <w:r w:rsidRPr="00B029DC">
          <w:rPr>
            <w:rFonts w:ascii="Arial" w:hAnsi="Arial" w:cs="Arial"/>
            <w:szCs w:val="18"/>
          </w:rPr>
          <w:t>l</w:t>
        </w:r>
      </w:smartTag>
      <w:r w:rsidRPr="00B029DC">
        <w:rPr>
          <w:rFonts w:ascii="Arial" w:hAnsi="Arial" w:cs="Arial"/>
          <w:szCs w:val="18"/>
        </w:rPr>
        <w:t>s volgt:</w:t>
      </w:r>
    </w:p>
    <w:p w14:paraId="37E5DF8E" w14:textId="77777777" w:rsidR="00FD32BB" w:rsidRPr="00B029DC" w:rsidRDefault="00FD32BB" w:rsidP="00FD32BB">
      <w:pPr>
        <w:rPr>
          <w:rFonts w:ascii="Arial" w:hAnsi="Arial" w:cs="Arial"/>
          <w:szCs w:val="18"/>
        </w:rPr>
      </w:pPr>
      <w:r w:rsidRPr="00B029DC">
        <w:rPr>
          <w:rFonts w:ascii="Arial" w:hAnsi="Arial" w:cs="Arial"/>
          <w:szCs w:val="18"/>
        </w:rPr>
        <w:lastRenderedPageBreak/>
        <w:t xml:space="preserve"> </w:t>
      </w:r>
    </w:p>
    <w:p w14:paraId="08BE27E0" w14:textId="77777777" w:rsidR="00FD32BB" w:rsidRPr="00B029DC" w:rsidRDefault="00FD32BB" w:rsidP="000F6FAA">
      <w:pPr>
        <w:numPr>
          <w:ilvl w:val="0"/>
          <w:numId w:val="10"/>
        </w:numPr>
        <w:rPr>
          <w:rFonts w:ascii="Arial" w:hAnsi="Arial" w:cs="Arial"/>
          <w:szCs w:val="18"/>
        </w:rPr>
      </w:pPr>
      <w:r w:rsidRPr="00B029DC">
        <w:rPr>
          <w:rFonts w:ascii="Arial" w:hAnsi="Arial" w:cs="Arial"/>
          <w:szCs w:val="18"/>
        </w:rPr>
        <w:t xml:space="preserve">Tussen 6.00-9.00 uur: entrees en bijbehorende verkeersruimten, studentensanitair, </w:t>
      </w:r>
      <w:smartTag w:uri="urn:schemas-microsoft-com:office:smarttags" w:element="PersonName">
        <w:r w:rsidRPr="00B029DC">
          <w:rPr>
            <w:rFonts w:ascii="Arial" w:hAnsi="Arial" w:cs="Arial"/>
            <w:szCs w:val="18"/>
          </w:rPr>
          <w:t>l</w:t>
        </w:r>
      </w:smartTag>
      <w:r w:rsidRPr="00B029DC">
        <w:rPr>
          <w:rFonts w:ascii="Arial" w:hAnsi="Arial" w:cs="Arial"/>
          <w:szCs w:val="18"/>
        </w:rPr>
        <w:t>es</w:t>
      </w:r>
      <w:smartTag w:uri="urn:schemas-microsoft-com:office:smarttags" w:element="PersonName">
        <w:r w:rsidRPr="00B029DC">
          <w:rPr>
            <w:rFonts w:ascii="Arial" w:hAnsi="Arial" w:cs="Arial"/>
            <w:szCs w:val="18"/>
          </w:rPr>
          <w:t>l</w:t>
        </w:r>
      </w:smartTag>
      <w:r w:rsidRPr="00B029DC">
        <w:rPr>
          <w:rFonts w:ascii="Arial" w:hAnsi="Arial" w:cs="Arial"/>
          <w:szCs w:val="18"/>
        </w:rPr>
        <w:t>oka</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en en bijbehorende verkeersruimten </w:t>
      </w:r>
    </w:p>
    <w:p w14:paraId="020C7553" w14:textId="77777777" w:rsidR="00FD32BB" w:rsidRPr="00B029DC" w:rsidRDefault="00FD32BB" w:rsidP="000F6FAA">
      <w:pPr>
        <w:numPr>
          <w:ilvl w:val="0"/>
          <w:numId w:val="10"/>
        </w:numPr>
        <w:rPr>
          <w:rFonts w:ascii="Arial" w:hAnsi="Arial" w:cs="Arial"/>
          <w:szCs w:val="18"/>
        </w:rPr>
      </w:pPr>
      <w:r w:rsidRPr="00B029DC">
        <w:rPr>
          <w:rFonts w:ascii="Arial" w:hAnsi="Arial" w:cs="Arial"/>
          <w:szCs w:val="18"/>
        </w:rPr>
        <w:t>Vanaf 9.00 uur: kantoren, verkeersruimten bij kantoren, sanitair en pantry’s</w:t>
      </w:r>
    </w:p>
    <w:p w14:paraId="32FDA66D" w14:textId="77777777" w:rsidR="00FD32BB" w:rsidRPr="00B029DC" w:rsidRDefault="00FD32BB" w:rsidP="000F6FAA">
      <w:pPr>
        <w:numPr>
          <w:ilvl w:val="0"/>
          <w:numId w:val="10"/>
        </w:numPr>
        <w:rPr>
          <w:rFonts w:ascii="Arial" w:hAnsi="Arial" w:cs="Arial"/>
          <w:szCs w:val="18"/>
        </w:rPr>
      </w:pPr>
      <w:r w:rsidRPr="00B029DC">
        <w:rPr>
          <w:rFonts w:ascii="Arial" w:hAnsi="Arial" w:cs="Arial"/>
          <w:szCs w:val="18"/>
        </w:rPr>
        <w:t xml:space="preserve">Tussen 17.30-20.00 uur: </w:t>
      </w:r>
      <w:smartTag w:uri="urn:schemas-microsoft-com:office:smarttags" w:element="PersonName">
        <w:r w:rsidRPr="00B029DC">
          <w:rPr>
            <w:rFonts w:ascii="Arial" w:hAnsi="Arial" w:cs="Arial"/>
            <w:szCs w:val="18"/>
          </w:rPr>
          <w:t>l</w:t>
        </w:r>
      </w:smartTag>
      <w:r w:rsidRPr="00B029DC">
        <w:rPr>
          <w:rFonts w:ascii="Arial" w:hAnsi="Arial" w:cs="Arial"/>
          <w:szCs w:val="18"/>
        </w:rPr>
        <w:t>es</w:t>
      </w:r>
      <w:smartTag w:uri="urn:schemas-microsoft-com:office:smarttags" w:element="PersonName">
        <w:r w:rsidRPr="00B029DC">
          <w:rPr>
            <w:rFonts w:ascii="Arial" w:hAnsi="Arial" w:cs="Arial"/>
            <w:szCs w:val="18"/>
          </w:rPr>
          <w:t>l</w:t>
        </w:r>
      </w:smartTag>
      <w:r w:rsidRPr="00B029DC">
        <w:rPr>
          <w:rFonts w:ascii="Arial" w:hAnsi="Arial" w:cs="Arial"/>
          <w:szCs w:val="18"/>
        </w:rPr>
        <w:t>oka</w:t>
      </w:r>
      <w:smartTag w:uri="urn:schemas-microsoft-com:office:smarttags" w:element="PersonName">
        <w:r w:rsidRPr="00B029DC">
          <w:rPr>
            <w:rFonts w:ascii="Arial" w:hAnsi="Arial" w:cs="Arial"/>
            <w:szCs w:val="18"/>
          </w:rPr>
          <w:t>l</w:t>
        </w:r>
      </w:smartTag>
      <w:r w:rsidRPr="00B029DC">
        <w:rPr>
          <w:rFonts w:ascii="Arial" w:hAnsi="Arial" w:cs="Arial"/>
          <w:szCs w:val="18"/>
        </w:rPr>
        <w:t>en en bijbehorende verkeersruimten, studentensanitair, praktijk</w:t>
      </w:r>
      <w:smartTag w:uri="urn:schemas-microsoft-com:office:smarttags" w:element="PersonName">
        <w:r w:rsidRPr="00B029DC">
          <w:rPr>
            <w:rFonts w:ascii="Arial" w:hAnsi="Arial" w:cs="Arial"/>
            <w:szCs w:val="18"/>
          </w:rPr>
          <w:t>l</w:t>
        </w:r>
      </w:smartTag>
      <w:r w:rsidRPr="00B029DC">
        <w:rPr>
          <w:rFonts w:ascii="Arial" w:hAnsi="Arial" w:cs="Arial"/>
          <w:szCs w:val="18"/>
        </w:rPr>
        <w:t>oka</w:t>
      </w:r>
      <w:smartTag w:uri="urn:schemas-microsoft-com:office:smarttags" w:element="PersonName">
        <w:r w:rsidRPr="00B029DC">
          <w:rPr>
            <w:rFonts w:ascii="Arial" w:hAnsi="Arial" w:cs="Arial"/>
            <w:szCs w:val="18"/>
          </w:rPr>
          <w:t>l</w:t>
        </w:r>
      </w:smartTag>
      <w:r w:rsidRPr="00B029DC">
        <w:rPr>
          <w:rFonts w:ascii="Arial" w:hAnsi="Arial" w:cs="Arial"/>
          <w:szCs w:val="18"/>
        </w:rPr>
        <w:t>en en bijbehorende verkeersruimten</w:t>
      </w:r>
    </w:p>
    <w:p w14:paraId="47E6830F" w14:textId="77777777" w:rsidR="00FD32BB" w:rsidRPr="00B029DC" w:rsidRDefault="00FD32BB" w:rsidP="000F6FAA">
      <w:pPr>
        <w:numPr>
          <w:ilvl w:val="0"/>
          <w:numId w:val="10"/>
        </w:numPr>
        <w:rPr>
          <w:rFonts w:ascii="Arial" w:hAnsi="Arial" w:cs="Arial"/>
          <w:szCs w:val="18"/>
        </w:rPr>
      </w:pPr>
      <w:r w:rsidRPr="00B029DC">
        <w:rPr>
          <w:rFonts w:ascii="Arial" w:hAnsi="Arial" w:cs="Arial"/>
          <w:szCs w:val="18"/>
        </w:rPr>
        <w:t>A</w:t>
      </w:r>
      <w:smartTag w:uri="urn:schemas-microsoft-com:office:smarttags" w:element="PersonName">
        <w:r w:rsidRPr="00B029DC">
          <w:rPr>
            <w:rFonts w:ascii="Arial" w:hAnsi="Arial" w:cs="Arial"/>
            <w:szCs w:val="18"/>
          </w:rPr>
          <w:t>l</w:t>
        </w:r>
      </w:smartTag>
      <w:smartTag w:uri="urn:schemas-microsoft-com:office:smarttags" w:element="PersonName">
        <w:r w:rsidRPr="00B029DC">
          <w:rPr>
            <w:rFonts w:ascii="Arial" w:hAnsi="Arial" w:cs="Arial"/>
            <w:szCs w:val="18"/>
          </w:rPr>
          <w:t>l</w:t>
        </w:r>
      </w:smartTag>
      <w:r w:rsidRPr="00B029DC">
        <w:rPr>
          <w:rFonts w:ascii="Arial" w:hAnsi="Arial" w:cs="Arial"/>
          <w:szCs w:val="18"/>
        </w:rPr>
        <w:t>e overige werkzaamheden zoa</w:t>
      </w:r>
      <w:smartTag w:uri="urn:schemas-microsoft-com:office:smarttags" w:element="PersonName">
        <w:r w:rsidRPr="00B029DC">
          <w:rPr>
            <w:rFonts w:ascii="Arial" w:hAnsi="Arial" w:cs="Arial"/>
            <w:szCs w:val="18"/>
          </w:rPr>
          <w:t>l</w:t>
        </w:r>
      </w:smartTag>
      <w:r w:rsidRPr="00B029DC">
        <w:rPr>
          <w:rFonts w:ascii="Arial" w:hAnsi="Arial" w:cs="Arial"/>
          <w:szCs w:val="18"/>
        </w:rPr>
        <w:t>s tussenschoonmaak, na</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ooprondes, extra schoonmaak </w:t>
      </w:r>
      <w:smartTag w:uri="urn:schemas-microsoft-com:office:smarttags" w:element="PersonName">
        <w:r w:rsidRPr="00B029DC">
          <w:rPr>
            <w:rFonts w:ascii="Arial" w:hAnsi="Arial" w:cs="Arial"/>
            <w:szCs w:val="18"/>
          </w:rPr>
          <w:t>l</w:t>
        </w:r>
      </w:smartTag>
      <w:r w:rsidRPr="00B029DC">
        <w:rPr>
          <w:rFonts w:ascii="Arial" w:hAnsi="Arial" w:cs="Arial"/>
          <w:szCs w:val="18"/>
        </w:rPr>
        <w:t>es- en praktijk</w:t>
      </w:r>
      <w:smartTag w:uri="urn:schemas-microsoft-com:office:smarttags" w:element="PersonName">
        <w:r w:rsidRPr="00B029DC">
          <w:rPr>
            <w:rFonts w:ascii="Arial" w:hAnsi="Arial" w:cs="Arial"/>
            <w:szCs w:val="18"/>
          </w:rPr>
          <w:t>l</w:t>
        </w:r>
      </w:smartTag>
      <w:r w:rsidRPr="00B029DC">
        <w:rPr>
          <w:rFonts w:ascii="Arial" w:hAnsi="Arial" w:cs="Arial"/>
          <w:szCs w:val="18"/>
        </w:rPr>
        <w:t>oka</w:t>
      </w:r>
      <w:smartTag w:uri="urn:schemas-microsoft-com:office:smarttags" w:element="PersonName">
        <w:r w:rsidRPr="00B029DC">
          <w:rPr>
            <w:rFonts w:ascii="Arial" w:hAnsi="Arial" w:cs="Arial"/>
            <w:szCs w:val="18"/>
          </w:rPr>
          <w:t>l</w:t>
        </w:r>
      </w:smartTag>
      <w:r w:rsidRPr="00B029DC">
        <w:rPr>
          <w:rFonts w:ascii="Arial" w:hAnsi="Arial" w:cs="Arial"/>
          <w:szCs w:val="18"/>
        </w:rPr>
        <w:t>en etc. dienen tussen ons onderstaande tijden p</w:t>
      </w:r>
      <w:smartTag w:uri="urn:schemas-microsoft-com:office:smarttags" w:element="PersonName">
        <w:r w:rsidRPr="00B029DC">
          <w:rPr>
            <w:rFonts w:ascii="Arial" w:hAnsi="Arial" w:cs="Arial"/>
            <w:szCs w:val="18"/>
          </w:rPr>
          <w:t>l</w:t>
        </w:r>
      </w:smartTag>
      <w:r w:rsidRPr="00B029DC">
        <w:rPr>
          <w:rFonts w:ascii="Arial" w:hAnsi="Arial" w:cs="Arial"/>
          <w:szCs w:val="18"/>
        </w:rPr>
        <w:t>aats te vinden:</w:t>
      </w:r>
    </w:p>
    <w:p w14:paraId="713EB0A9" w14:textId="77777777" w:rsidR="00FD32BB" w:rsidRPr="00B029DC" w:rsidRDefault="00FD32BB" w:rsidP="000F6FAA">
      <w:pPr>
        <w:numPr>
          <w:ilvl w:val="1"/>
          <w:numId w:val="10"/>
        </w:numPr>
        <w:rPr>
          <w:rFonts w:ascii="Arial" w:hAnsi="Arial" w:cs="Arial"/>
          <w:szCs w:val="18"/>
        </w:rPr>
      </w:pPr>
      <w:r w:rsidRPr="00B029DC">
        <w:rPr>
          <w:rFonts w:ascii="Arial" w:hAnsi="Arial" w:cs="Arial"/>
          <w:szCs w:val="18"/>
        </w:rPr>
        <w:t>Werkdagen: 7.00-20.00 uur, regu</w:t>
      </w:r>
      <w:smartTag w:uri="urn:schemas-microsoft-com:office:smarttags" w:element="PersonName">
        <w:r w:rsidRPr="00B029DC">
          <w:rPr>
            <w:rFonts w:ascii="Arial" w:hAnsi="Arial" w:cs="Arial"/>
            <w:szCs w:val="18"/>
          </w:rPr>
          <w:t>l</w:t>
        </w:r>
      </w:smartTag>
      <w:r w:rsidRPr="00B029DC">
        <w:rPr>
          <w:rFonts w:ascii="Arial" w:hAnsi="Arial" w:cs="Arial"/>
          <w:szCs w:val="18"/>
        </w:rPr>
        <w:t>iere werkzaamheden</w:t>
      </w:r>
    </w:p>
    <w:p w14:paraId="28C9AA81" w14:textId="101EAD02" w:rsidR="003737AA" w:rsidRPr="00B029DC" w:rsidRDefault="00FD32BB" w:rsidP="00B029DC">
      <w:pPr>
        <w:numPr>
          <w:ilvl w:val="1"/>
          <w:numId w:val="10"/>
        </w:numPr>
        <w:rPr>
          <w:rFonts w:ascii="Arial" w:hAnsi="Arial" w:cs="Arial"/>
          <w:szCs w:val="18"/>
        </w:rPr>
      </w:pPr>
      <w:r w:rsidRPr="00B029DC">
        <w:rPr>
          <w:rFonts w:ascii="Arial" w:hAnsi="Arial" w:cs="Arial"/>
          <w:szCs w:val="18"/>
        </w:rPr>
        <w:t>Zaterdag: 8.30-13.00 uur, regie- en afroepwerkzaamheden</w:t>
      </w:r>
      <w:bookmarkEnd w:id="6"/>
    </w:p>
    <w:p w14:paraId="7B1A9FD8" w14:textId="77777777" w:rsidR="00C319C6" w:rsidRPr="00B029DC" w:rsidRDefault="00C319C6" w:rsidP="00C319C6">
      <w:pPr>
        <w:tabs>
          <w:tab w:val="num" w:pos="1260"/>
        </w:tabs>
        <w:ind w:left="1134"/>
        <w:rPr>
          <w:rFonts w:ascii="Arial" w:hAnsi="Arial" w:cs="Arial"/>
          <w:szCs w:val="18"/>
        </w:rPr>
      </w:pPr>
    </w:p>
    <w:p w14:paraId="4773203F" w14:textId="46B1FDC1" w:rsidR="00EC515E" w:rsidRPr="00B029DC" w:rsidRDefault="00A86F8C" w:rsidP="00EC515E">
      <w:pPr>
        <w:pStyle w:val="Eis11"/>
        <w:rPr>
          <w:rFonts w:ascii="Arial" w:hAnsi="Arial" w:cs="Arial"/>
          <w:szCs w:val="18"/>
        </w:rPr>
      </w:pPr>
      <w:r w:rsidRPr="00B029DC">
        <w:rPr>
          <w:rFonts w:ascii="Arial" w:hAnsi="Arial" w:cs="Arial"/>
          <w:szCs w:val="18"/>
        </w:rPr>
        <w:t xml:space="preserve"> </w:t>
      </w:r>
      <w:r w:rsidR="00FD32BB" w:rsidRPr="00B029DC">
        <w:rPr>
          <w:rFonts w:ascii="Arial" w:hAnsi="Arial" w:cs="Arial"/>
          <w:szCs w:val="18"/>
        </w:rPr>
        <w:t xml:space="preserve">Het beveiligingssysteem dient </w:t>
      </w:r>
      <w:r w:rsidR="00C8641E" w:rsidRPr="00B029DC">
        <w:rPr>
          <w:rFonts w:ascii="Arial" w:hAnsi="Arial" w:cs="Arial"/>
          <w:szCs w:val="18"/>
        </w:rPr>
        <w:t xml:space="preserve">NIET </w:t>
      </w:r>
      <w:r w:rsidR="00FD32BB" w:rsidRPr="00B029DC">
        <w:rPr>
          <w:rFonts w:ascii="Arial" w:hAnsi="Arial" w:cs="Arial"/>
          <w:szCs w:val="18"/>
        </w:rPr>
        <w:t>door de schoonmaakmedewerk(st)ers in- en uitgeschakeld te worden</w:t>
      </w:r>
      <w:r w:rsidR="00C8641E" w:rsidRPr="00B029DC">
        <w:rPr>
          <w:rFonts w:ascii="Arial" w:hAnsi="Arial" w:cs="Arial"/>
          <w:szCs w:val="18"/>
        </w:rPr>
        <w:t>.</w:t>
      </w:r>
    </w:p>
    <w:p w14:paraId="26A8F79E" w14:textId="0EEB0D4D" w:rsidR="00FD32BB" w:rsidRPr="00B029DC" w:rsidRDefault="00EC515E" w:rsidP="000F6FAA">
      <w:pPr>
        <w:pStyle w:val="Eis11"/>
        <w:rPr>
          <w:rFonts w:ascii="Arial" w:hAnsi="Arial" w:cs="Arial"/>
          <w:szCs w:val="18"/>
        </w:rPr>
      </w:pPr>
      <w:r w:rsidRPr="00B029DC">
        <w:rPr>
          <w:rFonts w:ascii="Arial" w:hAnsi="Arial" w:cs="Arial"/>
          <w:szCs w:val="18"/>
        </w:rPr>
        <w:t xml:space="preserve"> </w:t>
      </w:r>
      <w:r w:rsidR="00FD32BB" w:rsidRPr="00B029DC">
        <w:rPr>
          <w:rFonts w:ascii="Arial" w:hAnsi="Arial" w:cs="Arial"/>
          <w:szCs w:val="18"/>
        </w:rPr>
        <w:t>Eventuele aanwezige toegangspoorten, hekwerken, e.d. dienen</w:t>
      </w:r>
      <w:r w:rsidR="00C8641E" w:rsidRPr="00B029DC">
        <w:rPr>
          <w:rFonts w:ascii="Arial" w:hAnsi="Arial" w:cs="Arial"/>
          <w:szCs w:val="18"/>
        </w:rPr>
        <w:t xml:space="preserve"> NIET</w:t>
      </w:r>
      <w:r w:rsidR="00FD32BB" w:rsidRPr="00B029DC">
        <w:rPr>
          <w:rFonts w:ascii="Arial" w:hAnsi="Arial" w:cs="Arial"/>
          <w:szCs w:val="18"/>
        </w:rPr>
        <w:t xml:space="preserve"> te worden afgesloten.</w:t>
      </w:r>
    </w:p>
    <w:p w14:paraId="3B301D00" w14:textId="77777777" w:rsidR="00035EE3" w:rsidRPr="00B029DC" w:rsidRDefault="00A86F8C" w:rsidP="00E31CD5">
      <w:pPr>
        <w:pStyle w:val="Eis11"/>
        <w:rPr>
          <w:rFonts w:ascii="Arial" w:hAnsi="Arial" w:cs="Arial"/>
          <w:szCs w:val="18"/>
        </w:rPr>
      </w:pPr>
      <w:r w:rsidRPr="00B029DC">
        <w:rPr>
          <w:rFonts w:ascii="Arial" w:hAnsi="Arial" w:cs="Arial"/>
          <w:szCs w:val="18"/>
        </w:rPr>
        <w:t xml:space="preserve">        </w:t>
      </w:r>
      <w:r w:rsidR="00C319C6" w:rsidRPr="00B029DC">
        <w:rPr>
          <w:rFonts w:ascii="Arial" w:hAnsi="Arial" w:cs="Arial"/>
          <w:szCs w:val="18"/>
        </w:rPr>
        <w:t>Voor alles geldt dat werkzaamheden die storend (kunnen) zijn voor de bedrijfsvoering van Opdrachtgever zoveel mogelijk op die gedeelten van de dag uitgevoerd dienen te worden waardoor de bedrijfsvoering van Opdrachtgever zo min mogelijk wordt verstoord</w:t>
      </w:r>
      <w:r w:rsidR="00895ACD" w:rsidRPr="00B029DC">
        <w:rPr>
          <w:rFonts w:ascii="Arial" w:hAnsi="Arial" w:cs="Arial"/>
          <w:szCs w:val="18"/>
        </w:rPr>
        <w:t>. De wens van de Opdrachtgever is daarin bepalend.</w:t>
      </w:r>
    </w:p>
    <w:p w14:paraId="3FD5501B" w14:textId="77777777" w:rsidR="007441BD" w:rsidRPr="00B029DC" w:rsidRDefault="00345D41" w:rsidP="00EC515E">
      <w:pPr>
        <w:pStyle w:val="Eis1"/>
        <w:numPr>
          <w:ilvl w:val="0"/>
          <w:numId w:val="0"/>
        </w:numPr>
        <w:ind w:left="1134" w:hanging="1134"/>
        <w:rPr>
          <w:rFonts w:ascii="Arial" w:hAnsi="Arial" w:cs="Arial"/>
          <w:szCs w:val="18"/>
        </w:rPr>
      </w:pPr>
      <w:r w:rsidRPr="00B029DC">
        <w:rPr>
          <w:rFonts w:ascii="Arial" w:hAnsi="Arial" w:cs="Arial"/>
          <w:szCs w:val="18"/>
        </w:rPr>
        <w:t xml:space="preserve">Schoonmaak: </w:t>
      </w:r>
      <w:r w:rsidR="007441BD" w:rsidRPr="00B029DC">
        <w:rPr>
          <w:rFonts w:ascii="Arial" w:hAnsi="Arial" w:cs="Arial"/>
          <w:szCs w:val="18"/>
        </w:rPr>
        <w:t xml:space="preserve">Eisen met betrekking tot </w:t>
      </w:r>
      <w:r w:rsidR="00114D8C" w:rsidRPr="00B029DC">
        <w:rPr>
          <w:rFonts w:ascii="Arial" w:hAnsi="Arial" w:cs="Arial"/>
          <w:szCs w:val="18"/>
        </w:rPr>
        <w:t>specifieke onderhoudsmethoden</w:t>
      </w:r>
    </w:p>
    <w:p w14:paraId="756F041B" w14:textId="1276539F" w:rsidR="00114D8C" w:rsidRPr="00B029DC" w:rsidRDefault="00114D8C" w:rsidP="00E31CD5">
      <w:pPr>
        <w:pStyle w:val="Eis11"/>
        <w:rPr>
          <w:rFonts w:ascii="Arial" w:hAnsi="Arial" w:cs="Arial"/>
          <w:szCs w:val="18"/>
        </w:rPr>
      </w:pPr>
      <w:r w:rsidRPr="00B029DC">
        <w:rPr>
          <w:rFonts w:ascii="Arial" w:hAnsi="Arial" w:cs="Arial"/>
          <w:szCs w:val="18"/>
        </w:rPr>
        <w:t>Harde vloeren worden maximaal een maal per jaar door Opdrachtnemer gestript en geconserveerd. Onder een harde vloer wordt verstaan: een vloer met een harde of elastische, althans niet uit textiel bestaande afwerklaag. Onder strippen wordt verstaan: het verwijderen van beschermlagen. Onder conserveren wordt verstaan: vloerbehandeling, waarbij een of meer beschermlagen worden aangebracht, als basis voor het dagelijks en periodiek onderhoud</w:t>
      </w:r>
      <w:r w:rsidR="00DD2F55" w:rsidRPr="00B029DC">
        <w:rPr>
          <w:rFonts w:ascii="Arial" w:hAnsi="Arial" w:cs="Arial"/>
          <w:szCs w:val="18"/>
        </w:rPr>
        <w:t>.</w:t>
      </w:r>
    </w:p>
    <w:p w14:paraId="3EFD7A04" w14:textId="77777777" w:rsidR="00114D8C" w:rsidRPr="00B029DC" w:rsidRDefault="00114D8C" w:rsidP="00E31CD5">
      <w:pPr>
        <w:pStyle w:val="Eis11"/>
        <w:rPr>
          <w:rFonts w:ascii="Arial" w:hAnsi="Arial" w:cs="Arial"/>
          <w:szCs w:val="18"/>
        </w:rPr>
      </w:pPr>
      <w:r w:rsidRPr="00B029DC">
        <w:rPr>
          <w:rFonts w:ascii="Arial" w:hAnsi="Arial" w:cs="Arial"/>
          <w:szCs w:val="18"/>
        </w:rPr>
        <w:t>Voor vlekverwijdering uit tapijt wordt door Opdrachtnemer gebruik gemaakt van reinigingsmiddelen op basis van water.</w:t>
      </w:r>
    </w:p>
    <w:p w14:paraId="1D3ECF2F" w14:textId="77777777" w:rsidR="00114D8C" w:rsidRPr="00B029DC" w:rsidRDefault="00114D8C" w:rsidP="00E31CD5">
      <w:pPr>
        <w:pStyle w:val="Eis11"/>
        <w:numPr>
          <w:ilvl w:val="0"/>
          <w:numId w:val="0"/>
        </w:numPr>
        <w:rPr>
          <w:rFonts w:ascii="Arial" w:hAnsi="Arial" w:cs="Arial"/>
          <w:szCs w:val="18"/>
        </w:rPr>
      </w:pPr>
    </w:p>
    <w:p w14:paraId="0D9F0EDA" w14:textId="77777777" w:rsidR="006C3588" w:rsidRPr="00B029DC" w:rsidRDefault="0046333B" w:rsidP="00EC515E">
      <w:pPr>
        <w:pStyle w:val="Eis1"/>
        <w:numPr>
          <w:ilvl w:val="0"/>
          <w:numId w:val="0"/>
        </w:numPr>
        <w:ind w:left="1134" w:hanging="1134"/>
        <w:rPr>
          <w:rFonts w:ascii="Arial" w:hAnsi="Arial" w:cs="Arial"/>
          <w:szCs w:val="18"/>
        </w:rPr>
      </w:pPr>
      <w:r w:rsidRPr="00B029DC">
        <w:rPr>
          <w:rFonts w:ascii="Arial" w:hAnsi="Arial" w:cs="Arial"/>
          <w:szCs w:val="18"/>
        </w:rPr>
        <w:t xml:space="preserve">Schoonmaak en </w:t>
      </w:r>
      <w:r w:rsidRPr="00B029DC">
        <w:rPr>
          <w:rFonts w:ascii="Arial" w:hAnsi="Arial" w:cs="Arial"/>
          <w:szCs w:val="18"/>
        </w:rPr>
        <w:t xml:space="preserve">Glasbewassing: </w:t>
      </w:r>
      <w:r w:rsidR="006C3588" w:rsidRPr="00B029DC">
        <w:rPr>
          <w:rFonts w:ascii="Arial" w:hAnsi="Arial" w:cs="Arial"/>
          <w:szCs w:val="18"/>
        </w:rPr>
        <w:t>Eisen met betrekking tot de prijzen/tarieven</w:t>
      </w:r>
      <w:r w:rsidR="003C1405" w:rsidRPr="00B029DC">
        <w:rPr>
          <w:rFonts w:ascii="Arial" w:hAnsi="Arial" w:cs="Arial"/>
          <w:szCs w:val="18"/>
        </w:rPr>
        <w:t xml:space="preserve"> en facturering</w:t>
      </w:r>
    </w:p>
    <w:p w14:paraId="2A096D54" w14:textId="23BAC03F" w:rsidR="007441BD" w:rsidRPr="00B029DC" w:rsidRDefault="006C3588" w:rsidP="00E31CD5">
      <w:pPr>
        <w:pStyle w:val="Eis11"/>
        <w:rPr>
          <w:rFonts w:ascii="Arial" w:hAnsi="Arial" w:cs="Arial"/>
          <w:szCs w:val="18"/>
        </w:rPr>
      </w:pPr>
      <w:r w:rsidRPr="00B029DC">
        <w:rPr>
          <w:rFonts w:ascii="Arial" w:hAnsi="Arial" w:cs="Arial"/>
          <w:szCs w:val="18"/>
        </w:rPr>
        <w:t xml:space="preserve">U geeft, door middel van het invullen van </w:t>
      </w:r>
      <w:r w:rsidR="0058248C" w:rsidRPr="00B029DC">
        <w:rPr>
          <w:rFonts w:ascii="Arial" w:hAnsi="Arial" w:cs="Arial"/>
          <w:szCs w:val="18"/>
        </w:rPr>
        <w:t>prijzentabellen</w:t>
      </w:r>
      <w:r w:rsidRPr="00B029DC">
        <w:rPr>
          <w:rFonts w:ascii="Arial" w:hAnsi="Arial" w:cs="Arial"/>
          <w:szCs w:val="18"/>
        </w:rPr>
        <w:t xml:space="preserve"> (</w:t>
      </w:r>
      <w:r w:rsidR="007441BD" w:rsidRPr="00B029DC">
        <w:rPr>
          <w:rFonts w:ascii="Arial" w:hAnsi="Arial" w:cs="Arial"/>
          <w:szCs w:val="18"/>
        </w:rPr>
        <w:t xml:space="preserve">opgenomen in </w:t>
      </w:r>
      <w:r w:rsidR="00F073C9" w:rsidRPr="00B029DC">
        <w:rPr>
          <w:rFonts w:ascii="Arial" w:hAnsi="Arial" w:cs="Arial"/>
          <w:szCs w:val="18"/>
        </w:rPr>
        <w:t>Standaardformulier 3</w:t>
      </w:r>
      <w:r w:rsidRPr="00B029DC">
        <w:rPr>
          <w:rFonts w:ascii="Arial" w:hAnsi="Arial" w:cs="Arial"/>
          <w:szCs w:val="18"/>
        </w:rPr>
        <w:t xml:space="preserve">) van de </w:t>
      </w:r>
      <w:r w:rsidR="00BB01A7" w:rsidRPr="00B029DC">
        <w:rPr>
          <w:rFonts w:ascii="Arial" w:hAnsi="Arial" w:cs="Arial"/>
          <w:szCs w:val="18"/>
        </w:rPr>
        <w:t>Offerte</w:t>
      </w:r>
      <w:r w:rsidR="007441BD" w:rsidRPr="00B029DC">
        <w:rPr>
          <w:rFonts w:ascii="Arial" w:hAnsi="Arial" w:cs="Arial"/>
          <w:szCs w:val="18"/>
        </w:rPr>
        <w:t xml:space="preserve">aanvraag een gedetailleerd inzicht in de voor deze opdracht te hanteren prijzen en tarieven. </w:t>
      </w:r>
      <w:r w:rsidRPr="00B029DC">
        <w:rPr>
          <w:rFonts w:ascii="Arial" w:hAnsi="Arial" w:cs="Arial"/>
          <w:szCs w:val="18"/>
        </w:rPr>
        <w:t xml:space="preserve"> </w:t>
      </w:r>
      <w:r w:rsidR="0058248C" w:rsidRPr="00B029DC">
        <w:rPr>
          <w:rFonts w:ascii="Arial" w:hAnsi="Arial" w:cs="Arial"/>
          <w:szCs w:val="18"/>
        </w:rPr>
        <w:t xml:space="preserve">In </w:t>
      </w:r>
      <w:r w:rsidR="00EC515E" w:rsidRPr="00B029DC">
        <w:rPr>
          <w:rFonts w:ascii="Arial" w:hAnsi="Arial" w:cs="Arial"/>
          <w:szCs w:val="18"/>
        </w:rPr>
        <w:t>de</w:t>
      </w:r>
      <w:r w:rsidR="0058248C" w:rsidRPr="00B029DC">
        <w:rPr>
          <w:rFonts w:ascii="Arial" w:hAnsi="Arial" w:cs="Arial"/>
          <w:szCs w:val="18"/>
        </w:rPr>
        <w:t xml:space="preserve"> prijzentabellen</w:t>
      </w:r>
      <w:r w:rsidR="00AE4CF3" w:rsidRPr="00B029DC">
        <w:rPr>
          <w:rFonts w:ascii="Arial" w:hAnsi="Arial" w:cs="Arial"/>
          <w:szCs w:val="18"/>
        </w:rPr>
        <w:t xml:space="preserve"> (</w:t>
      </w:r>
      <w:r w:rsidR="00EC515E" w:rsidRPr="00B029DC">
        <w:rPr>
          <w:rFonts w:ascii="Arial" w:hAnsi="Arial" w:cs="Arial"/>
          <w:szCs w:val="18"/>
        </w:rPr>
        <w:t>Standaardformulier 3</w:t>
      </w:r>
      <w:r w:rsidR="00AE4CF3" w:rsidRPr="00B029DC">
        <w:rPr>
          <w:rFonts w:ascii="Arial" w:hAnsi="Arial" w:cs="Arial"/>
          <w:szCs w:val="18"/>
        </w:rPr>
        <w:t xml:space="preserve">) dient u voor alle objecten een gelijk uurtarief te hanteren te weten het </w:t>
      </w:r>
      <w:r w:rsidR="00AE4CF3" w:rsidRPr="00B029DC">
        <w:rPr>
          <w:rFonts w:ascii="Arial" w:hAnsi="Arial" w:cs="Arial"/>
          <w:szCs w:val="18"/>
          <w:u w:val="single"/>
        </w:rPr>
        <w:t>uurtarief contract</w:t>
      </w:r>
      <w:r w:rsidR="00AE4CF3" w:rsidRPr="00B029DC">
        <w:rPr>
          <w:rFonts w:ascii="Arial" w:hAnsi="Arial" w:cs="Arial"/>
          <w:szCs w:val="18"/>
        </w:rPr>
        <w:t xml:space="preserve"> (</w:t>
      </w:r>
      <w:r w:rsidR="00EC515E" w:rsidRPr="00B029DC">
        <w:rPr>
          <w:rFonts w:ascii="Arial" w:hAnsi="Arial" w:cs="Arial"/>
          <w:szCs w:val="18"/>
        </w:rPr>
        <w:t>zie Standaardformulier</w:t>
      </w:r>
      <w:r w:rsidR="00DD2F55" w:rsidRPr="00B029DC">
        <w:rPr>
          <w:rFonts w:ascii="Arial" w:hAnsi="Arial" w:cs="Arial"/>
          <w:szCs w:val="18"/>
        </w:rPr>
        <w:t xml:space="preserve"> </w:t>
      </w:r>
      <w:r w:rsidR="00EC515E" w:rsidRPr="00B029DC">
        <w:rPr>
          <w:rFonts w:ascii="Arial" w:hAnsi="Arial" w:cs="Arial"/>
          <w:szCs w:val="18"/>
        </w:rPr>
        <w:t xml:space="preserve">3 </w:t>
      </w:r>
      <w:r w:rsidR="00B029DC" w:rsidRPr="00B029DC">
        <w:rPr>
          <w:rFonts w:ascii="Arial" w:hAnsi="Arial" w:cs="Arial"/>
          <w:szCs w:val="18"/>
        </w:rPr>
        <w:t>)</w:t>
      </w:r>
      <w:r w:rsidR="00AE4CF3" w:rsidRPr="00B029DC">
        <w:rPr>
          <w:rFonts w:ascii="Arial" w:hAnsi="Arial" w:cs="Arial"/>
          <w:szCs w:val="18"/>
        </w:rPr>
        <w:t>.</w:t>
      </w:r>
      <w:r w:rsidR="0058248C" w:rsidRPr="00B029DC">
        <w:rPr>
          <w:rFonts w:ascii="Arial" w:hAnsi="Arial" w:cs="Arial"/>
          <w:szCs w:val="18"/>
        </w:rPr>
        <w:t xml:space="preserve"> </w:t>
      </w:r>
      <w:r w:rsidR="007441BD" w:rsidRPr="00B029DC">
        <w:rPr>
          <w:rFonts w:ascii="Arial" w:hAnsi="Arial" w:cs="Arial"/>
          <w:szCs w:val="18"/>
        </w:rPr>
        <w:t xml:space="preserve">Bij het invullen van het </w:t>
      </w:r>
      <w:r w:rsidR="0058248C" w:rsidRPr="00B029DC">
        <w:rPr>
          <w:rFonts w:ascii="Arial" w:hAnsi="Arial" w:cs="Arial"/>
          <w:szCs w:val="18"/>
        </w:rPr>
        <w:t>prijzentabellen</w:t>
      </w:r>
      <w:r w:rsidR="00AE4CF3" w:rsidRPr="00B029DC">
        <w:rPr>
          <w:rFonts w:ascii="Arial" w:hAnsi="Arial" w:cs="Arial"/>
          <w:szCs w:val="18"/>
        </w:rPr>
        <w:t xml:space="preserve"> en tarieven en tariefopbouw</w:t>
      </w:r>
      <w:r w:rsidR="007441BD" w:rsidRPr="00B029DC">
        <w:rPr>
          <w:rFonts w:ascii="Arial" w:hAnsi="Arial" w:cs="Arial"/>
          <w:szCs w:val="18"/>
        </w:rPr>
        <w:t>, vermeldt u de prijzen en tarieven als volgt:</w:t>
      </w:r>
      <w:r w:rsidR="007441BD" w:rsidRPr="00B029DC">
        <w:rPr>
          <w:rFonts w:ascii="Arial" w:hAnsi="Arial" w:cs="Arial"/>
          <w:szCs w:val="18"/>
        </w:rPr>
        <w:br/>
        <w:t>•</w:t>
      </w:r>
      <w:r w:rsidR="007441BD" w:rsidRPr="00B029DC">
        <w:rPr>
          <w:rFonts w:ascii="Arial" w:hAnsi="Arial" w:cs="Arial"/>
          <w:szCs w:val="18"/>
        </w:rPr>
        <w:tab/>
        <w:t xml:space="preserve">het bedrag exclusief </w:t>
      </w:r>
      <w:r w:rsidR="00E84AD0" w:rsidRPr="00B029DC">
        <w:rPr>
          <w:rFonts w:ascii="Arial" w:hAnsi="Arial" w:cs="Arial"/>
          <w:szCs w:val="18"/>
        </w:rPr>
        <w:t>btw</w:t>
      </w:r>
      <w:r w:rsidR="007441BD" w:rsidRPr="00B029DC">
        <w:rPr>
          <w:rFonts w:ascii="Arial" w:hAnsi="Arial" w:cs="Arial"/>
          <w:szCs w:val="18"/>
        </w:rPr>
        <w:t>;</w:t>
      </w:r>
      <w:r w:rsidR="007441BD" w:rsidRPr="00B029DC">
        <w:rPr>
          <w:rFonts w:ascii="Arial" w:hAnsi="Arial" w:cs="Arial"/>
          <w:szCs w:val="18"/>
        </w:rPr>
        <w:br/>
        <w:t>•</w:t>
      </w:r>
      <w:r w:rsidR="007441BD" w:rsidRPr="00B029DC">
        <w:rPr>
          <w:rFonts w:ascii="Arial" w:hAnsi="Arial" w:cs="Arial"/>
          <w:szCs w:val="18"/>
        </w:rPr>
        <w:tab/>
        <w:t xml:space="preserve">het </w:t>
      </w:r>
      <w:r w:rsidR="00E84AD0" w:rsidRPr="00B029DC">
        <w:rPr>
          <w:rFonts w:ascii="Arial" w:hAnsi="Arial" w:cs="Arial"/>
          <w:szCs w:val="18"/>
        </w:rPr>
        <w:t>btw</w:t>
      </w:r>
      <w:r w:rsidR="007441BD" w:rsidRPr="00B029DC">
        <w:rPr>
          <w:rFonts w:ascii="Arial" w:hAnsi="Arial" w:cs="Arial"/>
          <w:szCs w:val="18"/>
        </w:rPr>
        <w:t>-bedrag en;</w:t>
      </w:r>
      <w:r w:rsidR="007441BD" w:rsidRPr="00B029DC">
        <w:rPr>
          <w:rFonts w:ascii="Arial" w:hAnsi="Arial" w:cs="Arial"/>
          <w:szCs w:val="18"/>
        </w:rPr>
        <w:br/>
        <w:t>•</w:t>
      </w:r>
      <w:r w:rsidR="007441BD" w:rsidRPr="00B029DC">
        <w:rPr>
          <w:rFonts w:ascii="Arial" w:hAnsi="Arial" w:cs="Arial"/>
          <w:szCs w:val="18"/>
        </w:rPr>
        <w:tab/>
        <w:t xml:space="preserve">het bedrag inclusief </w:t>
      </w:r>
      <w:r w:rsidR="00E84AD0" w:rsidRPr="00B029DC">
        <w:rPr>
          <w:rFonts w:ascii="Arial" w:hAnsi="Arial" w:cs="Arial"/>
          <w:szCs w:val="18"/>
        </w:rPr>
        <w:t>btw</w:t>
      </w:r>
      <w:r w:rsidR="007441BD" w:rsidRPr="00B029DC">
        <w:rPr>
          <w:rFonts w:ascii="Arial" w:hAnsi="Arial" w:cs="Arial"/>
          <w:szCs w:val="18"/>
        </w:rPr>
        <w:t>.</w:t>
      </w:r>
    </w:p>
    <w:p w14:paraId="46B408D4" w14:textId="77777777" w:rsidR="007441BD" w:rsidRPr="00B029DC" w:rsidRDefault="007441BD" w:rsidP="00E31CD5">
      <w:pPr>
        <w:pStyle w:val="Eis11"/>
        <w:rPr>
          <w:rFonts w:ascii="Arial" w:hAnsi="Arial" w:cs="Arial"/>
          <w:szCs w:val="18"/>
        </w:rPr>
      </w:pPr>
      <w:r w:rsidRPr="00B029DC">
        <w:rPr>
          <w:rFonts w:ascii="Arial" w:hAnsi="Arial" w:cs="Arial"/>
          <w:szCs w:val="18"/>
        </w:rPr>
        <w:t>U vrijwaart de aanbestedende dienst v</w:t>
      </w:r>
      <w:r w:rsidR="00A46D95" w:rsidRPr="00B029DC">
        <w:rPr>
          <w:rFonts w:ascii="Arial" w:hAnsi="Arial" w:cs="Arial"/>
          <w:szCs w:val="18"/>
        </w:rPr>
        <w:t>oor eventuele aanspraken van de</w:t>
      </w:r>
      <w:r w:rsidRPr="00B029DC">
        <w:rPr>
          <w:rFonts w:ascii="Arial" w:hAnsi="Arial" w:cs="Arial"/>
          <w:szCs w:val="18"/>
        </w:rPr>
        <w:t xml:space="preserve"> Belastingdienst.</w:t>
      </w:r>
    </w:p>
    <w:p w14:paraId="03C39AA4" w14:textId="520DADBB" w:rsidR="007441BD" w:rsidRPr="00B029DC" w:rsidRDefault="007441BD" w:rsidP="00E31CD5">
      <w:pPr>
        <w:pStyle w:val="Eis11"/>
        <w:rPr>
          <w:rFonts w:ascii="Arial" w:hAnsi="Arial" w:cs="Arial"/>
          <w:szCs w:val="18"/>
        </w:rPr>
      </w:pPr>
      <w:r w:rsidRPr="00B029DC">
        <w:rPr>
          <w:rFonts w:ascii="Arial" w:hAnsi="Arial" w:cs="Arial"/>
          <w:szCs w:val="18"/>
        </w:rPr>
        <w:t xml:space="preserve">Indien u aangeeft geen </w:t>
      </w:r>
      <w:r w:rsidR="00E84AD0" w:rsidRPr="00B029DC">
        <w:rPr>
          <w:rFonts w:ascii="Arial" w:hAnsi="Arial" w:cs="Arial"/>
          <w:szCs w:val="18"/>
        </w:rPr>
        <w:t>btw</w:t>
      </w:r>
      <w:r w:rsidRPr="00B029DC">
        <w:rPr>
          <w:rFonts w:ascii="Arial" w:hAnsi="Arial" w:cs="Arial"/>
          <w:szCs w:val="18"/>
        </w:rPr>
        <w:t xml:space="preserve"> in rekening te hoeven brengen, dan dient u de reden hiervoor aan te geven en de hieraan ten grondslag liggende bewijsstukken bij (aan) uw </w:t>
      </w:r>
      <w:r w:rsidR="00BB01A7" w:rsidRPr="00B029DC">
        <w:rPr>
          <w:rFonts w:ascii="Arial" w:hAnsi="Arial" w:cs="Arial"/>
          <w:szCs w:val="18"/>
        </w:rPr>
        <w:t>Offerte</w:t>
      </w:r>
      <w:r w:rsidRPr="00B029DC">
        <w:rPr>
          <w:rFonts w:ascii="Arial" w:hAnsi="Arial" w:cs="Arial"/>
          <w:szCs w:val="18"/>
        </w:rPr>
        <w:t xml:space="preserve"> (toe) te voegen</w:t>
      </w:r>
      <w:r w:rsidR="00A6084A" w:rsidRPr="00B029DC">
        <w:rPr>
          <w:rFonts w:ascii="Arial" w:hAnsi="Arial" w:cs="Arial"/>
          <w:szCs w:val="18"/>
        </w:rPr>
        <w:t xml:space="preserve"> (</w:t>
      </w:r>
      <w:r w:rsidR="00B029DC" w:rsidRPr="00B029DC">
        <w:rPr>
          <w:rFonts w:ascii="Arial" w:hAnsi="Arial" w:cs="Arial"/>
          <w:szCs w:val="18"/>
        </w:rPr>
        <w:t>als bijlage bij uw aanbiedingsbrief)</w:t>
      </w:r>
      <w:r w:rsidRPr="00B029DC">
        <w:rPr>
          <w:rFonts w:ascii="Arial" w:hAnsi="Arial" w:cs="Arial"/>
          <w:szCs w:val="18"/>
        </w:rPr>
        <w:t>.</w:t>
      </w:r>
    </w:p>
    <w:p w14:paraId="02102F18" w14:textId="77777777" w:rsidR="007441BD" w:rsidRPr="00B029DC" w:rsidRDefault="007441BD" w:rsidP="00E31CD5">
      <w:pPr>
        <w:pStyle w:val="Eis11"/>
        <w:rPr>
          <w:rFonts w:ascii="Arial" w:hAnsi="Arial" w:cs="Arial"/>
          <w:szCs w:val="18"/>
        </w:rPr>
      </w:pPr>
      <w:r w:rsidRPr="00B029DC">
        <w:rPr>
          <w:rFonts w:ascii="Arial" w:hAnsi="Arial" w:cs="Arial"/>
          <w:szCs w:val="18"/>
        </w:rPr>
        <w:t xml:space="preserve">U bent aansprakelijk voor de (extra) kosten inzake </w:t>
      </w:r>
      <w:r w:rsidR="00E84AD0" w:rsidRPr="00B029DC">
        <w:rPr>
          <w:rFonts w:ascii="Arial" w:hAnsi="Arial" w:cs="Arial"/>
          <w:szCs w:val="18"/>
        </w:rPr>
        <w:t>btw</w:t>
      </w:r>
      <w:r w:rsidRPr="00B029DC">
        <w:rPr>
          <w:rFonts w:ascii="Arial" w:hAnsi="Arial" w:cs="Arial"/>
          <w:szCs w:val="18"/>
        </w:rPr>
        <w:t xml:space="preserve"> indien u deze ten onrechte niet, of voor een onjuist bedrag bij de aanbestedende dienst in rekening heeft gebracht. De verantwoordelijkheid voor een juiste </w:t>
      </w:r>
      <w:r w:rsidR="00E84AD0" w:rsidRPr="00B029DC">
        <w:rPr>
          <w:rFonts w:ascii="Arial" w:hAnsi="Arial" w:cs="Arial"/>
          <w:szCs w:val="18"/>
        </w:rPr>
        <w:t>btw</w:t>
      </w:r>
      <w:r w:rsidRPr="00B029DC">
        <w:rPr>
          <w:rFonts w:ascii="Arial" w:hAnsi="Arial" w:cs="Arial"/>
          <w:szCs w:val="18"/>
        </w:rPr>
        <w:t xml:space="preserve">-afdracht ligt, behoudens het gestelde in de hierna genoemde zin, te allen tijde bij u. Wanneer de aanbestedende dienst een dienst afneemt van een buitenlandse onderneming en de prestatie wordt volgens de fiscale regelgeving geacht in Nederland te zijn verricht, dan is de aanbestedende dienst zelf verantwoordelijk voor de afdracht van </w:t>
      </w:r>
      <w:r w:rsidR="00E84AD0" w:rsidRPr="00B029DC">
        <w:rPr>
          <w:rFonts w:ascii="Arial" w:hAnsi="Arial" w:cs="Arial"/>
          <w:szCs w:val="18"/>
        </w:rPr>
        <w:t>btw</w:t>
      </w:r>
      <w:r w:rsidRPr="00B029DC">
        <w:rPr>
          <w:rFonts w:ascii="Arial" w:hAnsi="Arial" w:cs="Arial"/>
          <w:szCs w:val="18"/>
        </w:rPr>
        <w:t xml:space="preserve"> aan de Nederlandse fiscus over deze in Nederland verrichte dienst(en).</w:t>
      </w:r>
    </w:p>
    <w:p w14:paraId="29E0FE22" w14:textId="08540C82" w:rsidR="00AE3020" w:rsidRPr="00B029DC" w:rsidRDefault="007441BD" w:rsidP="00B029DC">
      <w:pPr>
        <w:pStyle w:val="Eis11"/>
        <w:rPr>
          <w:rFonts w:ascii="Arial" w:hAnsi="Arial" w:cs="Arial"/>
          <w:szCs w:val="18"/>
        </w:rPr>
      </w:pPr>
      <w:r w:rsidRPr="00B029DC">
        <w:rPr>
          <w:rFonts w:ascii="Arial" w:hAnsi="Arial" w:cs="Arial"/>
          <w:szCs w:val="18"/>
        </w:rPr>
        <w:t>De prijs dient/de tarieven dienen “all-in” te zijn</w:t>
      </w:r>
      <w:r w:rsidR="00433D8C" w:rsidRPr="00B029DC">
        <w:rPr>
          <w:rFonts w:ascii="Arial" w:hAnsi="Arial" w:cs="Arial"/>
          <w:szCs w:val="18"/>
        </w:rPr>
        <w:t xml:space="preserve">, </w:t>
      </w:r>
      <w:r w:rsidRPr="00B029DC">
        <w:rPr>
          <w:rFonts w:ascii="Arial" w:hAnsi="Arial" w:cs="Arial"/>
          <w:szCs w:val="18"/>
        </w:rPr>
        <w:t>(daaronder zijn derhalve begrepen: de salariskosten, de overheadkosten</w:t>
      </w:r>
      <w:r w:rsidR="00433D8C" w:rsidRPr="00B029DC">
        <w:rPr>
          <w:rFonts w:ascii="Arial" w:hAnsi="Arial" w:cs="Arial"/>
          <w:szCs w:val="18"/>
        </w:rPr>
        <w:t xml:space="preserve"> (</w:t>
      </w:r>
      <w:r w:rsidRPr="00B029DC">
        <w:rPr>
          <w:rFonts w:ascii="Arial" w:hAnsi="Arial" w:cs="Arial"/>
          <w:szCs w:val="18"/>
        </w:rPr>
        <w:t>als onder</w:t>
      </w:r>
      <w:r w:rsidR="00350D22" w:rsidRPr="00B029DC">
        <w:rPr>
          <w:rFonts w:ascii="Arial" w:hAnsi="Arial" w:cs="Arial"/>
          <w:szCs w:val="18"/>
        </w:rPr>
        <w:t xml:space="preserve"> </w:t>
      </w:r>
      <w:r w:rsidRPr="00B029DC">
        <w:rPr>
          <w:rFonts w:ascii="Arial" w:hAnsi="Arial" w:cs="Arial"/>
          <w:szCs w:val="18"/>
        </w:rPr>
        <w:t>meer huisvesting en salariskosten van niet productief personeel), de kosten voor ondersteunend werk, de kosten voor het gebruik van apparatuur (als ondermeer pc</w:t>
      </w:r>
      <w:r w:rsidR="00AE4CF3" w:rsidRPr="00B029DC">
        <w:rPr>
          <w:rFonts w:ascii="Arial" w:hAnsi="Arial" w:cs="Arial"/>
          <w:szCs w:val="18"/>
        </w:rPr>
        <w:t>’</w:t>
      </w:r>
      <w:r w:rsidR="00EC515E" w:rsidRPr="00B029DC">
        <w:rPr>
          <w:rFonts w:ascii="Arial" w:hAnsi="Arial" w:cs="Arial"/>
          <w:szCs w:val="18"/>
        </w:rPr>
        <w:t>s</w:t>
      </w:r>
      <w:r w:rsidRPr="00B029DC">
        <w:rPr>
          <w:rFonts w:ascii="Arial" w:hAnsi="Arial" w:cs="Arial"/>
          <w:szCs w:val="18"/>
        </w:rPr>
        <w:t>)</w:t>
      </w:r>
      <w:r w:rsidR="00433D8C" w:rsidRPr="00B029DC">
        <w:rPr>
          <w:rFonts w:ascii="Arial" w:hAnsi="Arial" w:cs="Arial"/>
          <w:szCs w:val="18"/>
        </w:rPr>
        <w:t>)</w:t>
      </w:r>
      <w:r w:rsidRPr="00B029DC">
        <w:rPr>
          <w:rFonts w:ascii="Arial" w:hAnsi="Arial" w:cs="Arial"/>
          <w:szCs w:val="18"/>
        </w:rPr>
        <w:t xml:space="preserve">, die worden gemaakt ten gevolge van de opdracht en de </w:t>
      </w:r>
      <w:r w:rsidRPr="00B029DC">
        <w:rPr>
          <w:rFonts w:ascii="Arial" w:hAnsi="Arial" w:cs="Arial"/>
          <w:szCs w:val="18"/>
        </w:rPr>
        <w:lastRenderedPageBreak/>
        <w:t xml:space="preserve">winst, de verzekeringskosten, reis- en verblijfkosten, </w:t>
      </w:r>
      <w:r w:rsidR="006A7C24" w:rsidRPr="00B029DC">
        <w:rPr>
          <w:rFonts w:ascii="Arial" w:hAnsi="Arial" w:cs="Arial"/>
          <w:szCs w:val="18"/>
        </w:rPr>
        <w:t>aanschaf logboeken</w:t>
      </w:r>
      <w:r w:rsidR="005047DF" w:rsidRPr="00B029DC">
        <w:rPr>
          <w:rFonts w:ascii="Arial" w:hAnsi="Arial" w:cs="Arial"/>
          <w:szCs w:val="18"/>
        </w:rPr>
        <w:t xml:space="preserve">, bedrijfspas, </w:t>
      </w:r>
      <w:r w:rsidR="001F450C" w:rsidRPr="00B029DC">
        <w:rPr>
          <w:rFonts w:ascii="Arial" w:hAnsi="Arial" w:cs="Arial"/>
          <w:szCs w:val="18"/>
        </w:rPr>
        <w:t xml:space="preserve">schoonmaakmiddelen, machines, materialen, hulpmiddelen, </w:t>
      </w:r>
      <w:r w:rsidR="00BE7E97" w:rsidRPr="00B029DC">
        <w:rPr>
          <w:rFonts w:ascii="Arial" w:hAnsi="Arial" w:cs="Arial"/>
          <w:szCs w:val="18"/>
        </w:rPr>
        <w:t xml:space="preserve">organische </w:t>
      </w:r>
      <w:r w:rsidR="001F450C" w:rsidRPr="00B029DC">
        <w:rPr>
          <w:rFonts w:ascii="Arial" w:hAnsi="Arial" w:cs="Arial"/>
          <w:szCs w:val="18"/>
        </w:rPr>
        <w:t xml:space="preserve">afvalzakken, </w:t>
      </w:r>
      <w:r w:rsidRPr="00B029DC">
        <w:rPr>
          <w:rFonts w:ascii="Arial" w:hAnsi="Arial" w:cs="Arial"/>
          <w:szCs w:val="18"/>
        </w:rPr>
        <w:t>etc.. De tarieven dienen te worden uitgedrukt in euro’s.</w:t>
      </w:r>
      <w:bookmarkStart w:id="7" w:name="_Hlk39831619"/>
    </w:p>
    <w:bookmarkEnd w:id="7"/>
    <w:p w14:paraId="37823A84" w14:textId="77777777" w:rsidR="006B735E" w:rsidRPr="00B029DC" w:rsidRDefault="006B735E" w:rsidP="007A53C3">
      <w:pPr>
        <w:autoSpaceDE w:val="0"/>
        <w:autoSpaceDN w:val="0"/>
        <w:adjustRightInd w:val="0"/>
        <w:spacing w:line="240" w:lineRule="auto"/>
        <w:ind w:left="1134"/>
        <w:rPr>
          <w:rFonts w:ascii="Arial" w:hAnsi="Arial" w:cs="Arial"/>
          <w:color w:val="000000"/>
          <w:szCs w:val="18"/>
        </w:rPr>
      </w:pPr>
    </w:p>
    <w:p w14:paraId="1A0B9D77" w14:textId="77777777" w:rsidR="006B735E" w:rsidRPr="00B029DC" w:rsidRDefault="006B735E" w:rsidP="00E31CD5">
      <w:pPr>
        <w:pStyle w:val="Eis11"/>
        <w:rPr>
          <w:rFonts w:ascii="Arial" w:hAnsi="Arial" w:cs="Arial"/>
          <w:szCs w:val="18"/>
        </w:rPr>
      </w:pPr>
      <w:r w:rsidRPr="00B029DC">
        <w:rPr>
          <w:rFonts w:ascii="Arial" w:hAnsi="Arial" w:cs="Arial"/>
          <w:szCs w:val="18"/>
        </w:rPr>
        <w:t xml:space="preserve">Indien de opgegeven frequentie </w:t>
      </w:r>
      <w:r w:rsidR="00945008" w:rsidRPr="00B029DC">
        <w:rPr>
          <w:rFonts w:ascii="Arial" w:hAnsi="Arial" w:cs="Arial"/>
          <w:szCs w:val="18"/>
        </w:rPr>
        <w:t xml:space="preserve">(of bij extra of minder werk) </w:t>
      </w:r>
      <w:r w:rsidRPr="00B029DC">
        <w:rPr>
          <w:rFonts w:ascii="Arial" w:hAnsi="Arial" w:cs="Arial"/>
          <w:szCs w:val="18"/>
        </w:rPr>
        <w:t>van opgegeven glaswerkzaamheden wijzigt zal de door Inschrijver opgegeven tariefstelling per eenheid niet wijzigen.</w:t>
      </w:r>
    </w:p>
    <w:p w14:paraId="4AA4AAF5" w14:textId="2AA0C0B4" w:rsidR="007A53C3" w:rsidRPr="00B029DC" w:rsidRDefault="00847B3A" w:rsidP="00E31CD5">
      <w:pPr>
        <w:pStyle w:val="Eis11"/>
        <w:rPr>
          <w:rFonts w:ascii="Arial" w:hAnsi="Arial" w:cs="Arial"/>
          <w:szCs w:val="18"/>
        </w:rPr>
      </w:pPr>
      <w:r w:rsidRPr="00B029DC">
        <w:rPr>
          <w:rFonts w:ascii="Arial" w:hAnsi="Arial" w:cs="Arial"/>
          <w:szCs w:val="18"/>
        </w:rPr>
        <w:t>Opdrachtnemer dient de inzet van steigers, ladders, hoogwerkers, etcetera separaat op te geven in de prijzentabel</w:t>
      </w:r>
      <w:r w:rsidR="0058248C" w:rsidRPr="00B029DC">
        <w:rPr>
          <w:rFonts w:ascii="Arial" w:hAnsi="Arial" w:cs="Arial"/>
          <w:szCs w:val="18"/>
        </w:rPr>
        <w:t>len</w:t>
      </w:r>
      <w:r w:rsidRPr="00B029DC">
        <w:rPr>
          <w:rFonts w:ascii="Arial" w:hAnsi="Arial" w:cs="Arial"/>
          <w:szCs w:val="18"/>
        </w:rPr>
        <w:t xml:space="preserve"> (</w:t>
      </w:r>
      <w:r w:rsidR="00A46D95" w:rsidRPr="00B029DC">
        <w:rPr>
          <w:rFonts w:ascii="Arial" w:hAnsi="Arial" w:cs="Arial"/>
          <w:szCs w:val="18"/>
        </w:rPr>
        <w:t>Standaardformulier 3</w:t>
      </w:r>
      <w:r w:rsidRPr="00B029DC">
        <w:rPr>
          <w:rFonts w:ascii="Arial" w:hAnsi="Arial" w:cs="Arial"/>
          <w:szCs w:val="18"/>
        </w:rPr>
        <w:t>).</w:t>
      </w:r>
      <w:r w:rsidR="0060233E" w:rsidRPr="00B029DC">
        <w:rPr>
          <w:rFonts w:ascii="Arial" w:hAnsi="Arial" w:cs="Arial"/>
          <w:szCs w:val="18"/>
        </w:rPr>
        <w:t xml:space="preserve"> E</w:t>
      </w:r>
      <w:r w:rsidR="00A46D95" w:rsidRPr="00B029DC">
        <w:rPr>
          <w:rFonts w:ascii="Arial" w:hAnsi="Arial" w:cs="Arial"/>
          <w:szCs w:val="18"/>
        </w:rPr>
        <w:t xml:space="preserve">en nadere specificatie dient </w:t>
      </w:r>
      <w:r w:rsidR="0085502F" w:rsidRPr="00B029DC">
        <w:rPr>
          <w:rFonts w:ascii="Arial" w:hAnsi="Arial" w:cs="Arial"/>
          <w:szCs w:val="18"/>
        </w:rPr>
        <w:t xml:space="preserve">op ditzelfde Standaardformulier ingevuld te worden. </w:t>
      </w:r>
    </w:p>
    <w:p w14:paraId="2A3F52D8" w14:textId="0D5C63B1" w:rsidR="00847B3A" w:rsidRPr="00B029DC" w:rsidRDefault="00847B3A" w:rsidP="00E31CD5">
      <w:pPr>
        <w:pStyle w:val="Eis11"/>
        <w:rPr>
          <w:rFonts w:ascii="Arial" w:hAnsi="Arial" w:cs="Arial"/>
          <w:szCs w:val="18"/>
        </w:rPr>
      </w:pPr>
      <w:r w:rsidRPr="00B029DC">
        <w:rPr>
          <w:rFonts w:ascii="Arial" w:hAnsi="Arial" w:cs="Arial"/>
          <w:szCs w:val="18"/>
        </w:rPr>
        <w:t>O</w:t>
      </w:r>
      <w:r w:rsidR="0060233E" w:rsidRPr="00B029DC">
        <w:rPr>
          <w:rFonts w:ascii="Arial" w:hAnsi="Arial" w:cs="Arial"/>
          <w:szCs w:val="18"/>
        </w:rPr>
        <w:t>pdrachtnemer dient voor separaat op te dragen</w:t>
      </w:r>
      <w:r w:rsidRPr="00B029DC">
        <w:rPr>
          <w:rFonts w:ascii="Arial" w:hAnsi="Arial" w:cs="Arial"/>
          <w:szCs w:val="18"/>
        </w:rPr>
        <w:t xml:space="preserve"> werkzaamheden </w:t>
      </w:r>
      <w:r w:rsidR="005E55CC" w:rsidRPr="00B029DC">
        <w:rPr>
          <w:rFonts w:ascii="Arial" w:hAnsi="Arial" w:cs="Arial"/>
          <w:szCs w:val="18"/>
        </w:rPr>
        <w:t xml:space="preserve">tarieven </w:t>
      </w:r>
      <w:r w:rsidRPr="00B029DC">
        <w:rPr>
          <w:rFonts w:ascii="Arial" w:hAnsi="Arial" w:cs="Arial"/>
          <w:szCs w:val="18"/>
        </w:rPr>
        <w:t xml:space="preserve">in </w:t>
      </w:r>
      <w:r w:rsidR="00A46D95" w:rsidRPr="00B029DC">
        <w:rPr>
          <w:rFonts w:ascii="Arial" w:hAnsi="Arial" w:cs="Arial"/>
          <w:szCs w:val="18"/>
        </w:rPr>
        <w:t xml:space="preserve">Standaardformulier 3 </w:t>
      </w:r>
      <w:r w:rsidRPr="00B029DC">
        <w:rPr>
          <w:rFonts w:ascii="Arial" w:hAnsi="Arial" w:cs="Arial"/>
          <w:szCs w:val="18"/>
        </w:rPr>
        <w:t>op te g</w:t>
      </w:r>
      <w:r w:rsidR="00AD79C6" w:rsidRPr="00B029DC">
        <w:rPr>
          <w:rFonts w:ascii="Arial" w:hAnsi="Arial" w:cs="Arial"/>
          <w:szCs w:val="18"/>
        </w:rPr>
        <w:t>even en/of te hanteren</w:t>
      </w:r>
      <w:r w:rsidRPr="00B029DC">
        <w:rPr>
          <w:rFonts w:ascii="Arial" w:hAnsi="Arial" w:cs="Arial"/>
          <w:szCs w:val="18"/>
        </w:rPr>
        <w:t>.</w:t>
      </w:r>
    </w:p>
    <w:p w14:paraId="5A59FA24" w14:textId="77777777" w:rsidR="00A863CD" w:rsidRPr="00B029DC" w:rsidRDefault="00A863CD" w:rsidP="00E31CD5">
      <w:pPr>
        <w:pStyle w:val="Eis11"/>
        <w:rPr>
          <w:rFonts w:ascii="Arial" w:hAnsi="Arial" w:cs="Arial"/>
          <w:szCs w:val="18"/>
        </w:rPr>
      </w:pPr>
      <w:r w:rsidRPr="00B029DC">
        <w:rPr>
          <w:rFonts w:ascii="Arial" w:hAnsi="Arial" w:cs="Arial"/>
          <w:szCs w:val="18"/>
        </w:rPr>
        <w:t>Opdrachtnemer dient bij de op te geven tarieven voor separaat door Opdrachtgever op te dragen werkzaamheden er van uit te gaan dat deze direct na opdrachtverstrekking uitgevoerd kunnen gaan worden.</w:t>
      </w:r>
    </w:p>
    <w:p w14:paraId="48DE1078" w14:textId="77777777" w:rsidR="003C1405" w:rsidRPr="00B029DC" w:rsidRDefault="0032621A" w:rsidP="00E31CD5">
      <w:pPr>
        <w:pStyle w:val="Eis11"/>
        <w:rPr>
          <w:rFonts w:ascii="Arial" w:hAnsi="Arial" w:cs="Arial"/>
          <w:szCs w:val="18"/>
        </w:rPr>
      </w:pPr>
      <w:r w:rsidRPr="00B029DC">
        <w:rPr>
          <w:rFonts w:ascii="Arial" w:hAnsi="Arial" w:cs="Arial"/>
          <w:szCs w:val="18"/>
        </w:rPr>
        <w:t>Opdrachtnemer dient de kosten noodzakelijk voor de uitvoering van werkzaamheden in de door haar op te geven tarieven verwerkt te hebben.</w:t>
      </w:r>
    </w:p>
    <w:p w14:paraId="0A2A99D3" w14:textId="77777777" w:rsidR="003C1405" w:rsidRPr="00B029DC" w:rsidRDefault="003C1405" w:rsidP="00E31CD5">
      <w:pPr>
        <w:pStyle w:val="Eis11"/>
        <w:rPr>
          <w:rFonts w:ascii="Arial" w:hAnsi="Arial" w:cs="Arial"/>
          <w:szCs w:val="18"/>
        </w:rPr>
      </w:pPr>
      <w:r w:rsidRPr="00B029DC">
        <w:rPr>
          <w:rFonts w:ascii="Arial" w:hAnsi="Arial" w:cs="Arial"/>
          <w:szCs w:val="18"/>
        </w:rPr>
        <w:t>Wijzigingen in de vaste facturatie worden direct na akkoord door Opdrachtgever doorgevoerd. In de praktijk betekent dit dat er door de contractmanager van Opd</w:t>
      </w:r>
      <w:r w:rsidR="00FB27A0" w:rsidRPr="00B029DC">
        <w:rPr>
          <w:rFonts w:ascii="Arial" w:hAnsi="Arial" w:cs="Arial"/>
          <w:szCs w:val="18"/>
        </w:rPr>
        <w:t>rachtgev</w:t>
      </w:r>
      <w:r w:rsidRPr="00B029DC">
        <w:rPr>
          <w:rFonts w:ascii="Arial" w:hAnsi="Arial" w:cs="Arial"/>
          <w:szCs w:val="18"/>
        </w:rPr>
        <w:t>er een nieuw factuuroverzicht met de achterliggende specificaties wordt aangeleverd aan de Opdrachtnemer. Aan de hand van deze gegevens dient de Opdrachtnemer de nieuwe maandfacturen op te maken</w:t>
      </w:r>
      <w:r w:rsidR="00FB27A0" w:rsidRPr="00B029DC">
        <w:rPr>
          <w:rFonts w:ascii="Arial" w:hAnsi="Arial" w:cs="Arial"/>
          <w:szCs w:val="18"/>
        </w:rPr>
        <w:t xml:space="preserve"> en aan te leveren</w:t>
      </w:r>
      <w:r w:rsidRPr="00B029DC">
        <w:rPr>
          <w:rFonts w:ascii="Arial" w:hAnsi="Arial" w:cs="Arial"/>
          <w:szCs w:val="18"/>
        </w:rPr>
        <w:t>.</w:t>
      </w:r>
    </w:p>
    <w:p w14:paraId="1F5BD90B" w14:textId="77777777" w:rsidR="003C1405" w:rsidRPr="00B029DC" w:rsidRDefault="003C1405" w:rsidP="00E31CD5">
      <w:pPr>
        <w:pStyle w:val="Eis11"/>
        <w:rPr>
          <w:rFonts w:ascii="Arial" w:hAnsi="Arial" w:cs="Arial"/>
          <w:szCs w:val="18"/>
        </w:rPr>
      </w:pPr>
      <w:r w:rsidRPr="00B029DC">
        <w:rPr>
          <w:rFonts w:ascii="Arial" w:hAnsi="Arial" w:cs="Arial"/>
          <w:szCs w:val="18"/>
        </w:rPr>
        <w:t xml:space="preserve">Vaste facturen moeten </w:t>
      </w:r>
      <w:r w:rsidR="00FB27A0" w:rsidRPr="00B029DC">
        <w:rPr>
          <w:rFonts w:ascii="Arial" w:hAnsi="Arial" w:cs="Arial"/>
          <w:szCs w:val="18"/>
        </w:rPr>
        <w:t xml:space="preserve">door Opdrachtnemer </w:t>
      </w:r>
      <w:r w:rsidRPr="00B029DC">
        <w:rPr>
          <w:rFonts w:ascii="Arial" w:hAnsi="Arial" w:cs="Arial"/>
          <w:szCs w:val="18"/>
        </w:rPr>
        <w:t>overeenkomstig de in de aanhangsels bij de overeenkomst genoemde bedragen worden opgemaakt.</w:t>
      </w:r>
    </w:p>
    <w:p w14:paraId="21A246FA" w14:textId="77777777" w:rsidR="003C1405" w:rsidRPr="00B029DC" w:rsidRDefault="003C1405" w:rsidP="00E31CD5">
      <w:pPr>
        <w:pStyle w:val="Eis11"/>
        <w:rPr>
          <w:rFonts w:ascii="Arial" w:hAnsi="Arial" w:cs="Arial"/>
          <w:szCs w:val="18"/>
        </w:rPr>
      </w:pPr>
      <w:r w:rsidRPr="00B029DC">
        <w:rPr>
          <w:rFonts w:ascii="Arial" w:hAnsi="Arial" w:cs="Arial"/>
          <w:szCs w:val="18"/>
        </w:rPr>
        <w:t>Facturatie van</w:t>
      </w:r>
      <w:r w:rsidR="00FB27A0" w:rsidRPr="00B029DC">
        <w:rPr>
          <w:rFonts w:ascii="Arial" w:hAnsi="Arial" w:cs="Arial"/>
          <w:szCs w:val="18"/>
        </w:rPr>
        <w:t xml:space="preserve"> vaste schoonmaak</w:t>
      </w:r>
      <w:r w:rsidRPr="00B029DC">
        <w:rPr>
          <w:rFonts w:ascii="Arial" w:hAnsi="Arial" w:cs="Arial"/>
          <w:szCs w:val="18"/>
        </w:rPr>
        <w:t>werkzaamheden moet plaatsvinden in maandelijkse verzamelfacturen gebaseerd op alle contractwerkzaamheden.</w:t>
      </w:r>
    </w:p>
    <w:p w14:paraId="69899F56" w14:textId="0154702B" w:rsidR="003C1405" w:rsidRPr="00B029DC" w:rsidRDefault="00FB27A0" w:rsidP="008C3C0A">
      <w:pPr>
        <w:pStyle w:val="Eis11"/>
        <w:rPr>
          <w:rFonts w:ascii="Arial" w:hAnsi="Arial" w:cs="Arial"/>
          <w:szCs w:val="18"/>
        </w:rPr>
      </w:pPr>
      <w:r w:rsidRPr="00B029DC">
        <w:rPr>
          <w:rFonts w:ascii="Arial" w:hAnsi="Arial" w:cs="Arial"/>
          <w:szCs w:val="18"/>
        </w:rPr>
        <w:t>Facturatie van vaste glasbewassingswerk</w:t>
      </w:r>
      <w:r w:rsidR="003C1405" w:rsidRPr="00B029DC">
        <w:rPr>
          <w:rFonts w:ascii="Arial" w:hAnsi="Arial" w:cs="Arial"/>
          <w:szCs w:val="18"/>
        </w:rPr>
        <w:t xml:space="preserve"> moet </w:t>
      </w:r>
      <w:r w:rsidR="005E55CC" w:rsidRPr="00B029DC">
        <w:rPr>
          <w:rFonts w:ascii="Arial" w:hAnsi="Arial" w:cs="Arial"/>
          <w:szCs w:val="18"/>
        </w:rPr>
        <w:t xml:space="preserve">op verzoek van Opdrachtgever </w:t>
      </w:r>
      <w:r w:rsidR="008C3C0A" w:rsidRPr="00B029DC">
        <w:rPr>
          <w:rFonts w:ascii="Arial" w:hAnsi="Arial" w:cs="Arial"/>
          <w:szCs w:val="18"/>
        </w:rPr>
        <w:t>1 of meerdere verklaringen van de Belastingdienst kunnen overleggen betreffende het voldaan hebben  aan alle wettelijke afdrachten.  Werkzaamheden kunnen alleen in rekening worden gebracht nadat op de factuur een bev</w:t>
      </w:r>
      <w:r w:rsidR="00EC4566" w:rsidRPr="00B029DC">
        <w:rPr>
          <w:rFonts w:ascii="Arial" w:hAnsi="Arial" w:cs="Arial"/>
          <w:szCs w:val="18"/>
        </w:rPr>
        <w:t xml:space="preserve">oegde persoon in dienst of in opdracht van Opdrachtgever </w:t>
      </w:r>
      <w:r w:rsidR="008C3C0A" w:rsidRPr="00B029DC">
        <w:rPr>
          <w:rFonts w:ascii="Arial" w:hAnsi="Arial" w:cs="Arial"/>
          <w:szCs w:val="18"/>
        </w:rPr>
        <w:t xml:space="preserve">een </w:t>
      </w:r>
      <w:r w:rsidR="003C1405" w:rsidRPr="00B029DC">
        <w:rPr>
          <w:rFonts w:ascii="Arial" w:hAnsi="Arial" w:cs="Arial"/>
          <w:szCs w:val="18"/>
        </w:rPr>
        <w:t>opdrachtbon</w:t>
      </w:r>
      <w:r w:rsidR="008C3C0A" w:rsidRPr="00B029DC">
        <w:rPr>
          <w:rFonts w:ascii="Arial" w:hAnsi="Arial" w:cs="Arial"/>
          <w:szCs w:val="18"/>
        </w:rPr>
        <w:t xml:space="preserve"> heeft afgetekend. </w:t>
      </w:r>
      <w:r w:rsidR="00EC4566" w:rsidRPr="00B029DC">
        <w:rPr>
          <w:rFonts w:ascii="Arial" w:hAnsi="Arial" w:cs="Arial"/>
          <w:szCs w:val="18"/>
        </w:rPr>
        <w:t>Een lijst van bevoegde personen zal na gunning door Opdrachtgever worden opgesteld aan Opdrachtnemer verstrekt.</w:t>
      </w:r>
    </w:p>
    <w:p w14:paraId="5FB2A11F" w14:textId="17B96CE4" w:rsidR="003C1405" w:rsidRPr="00B029DC" w:rsidRDefault="003C1405" w:rsidP="00E31CD5">
      <w:pPr>
        <w:pStyle w:val="Eis11"/>
        <w:rPr>
          <w:rFonts w:ascii="Arial" w:hAnsi="Arial" w:cs="Arial"/>
          <w:szCs w:val="18"/>
        </w:rPr>
      </w:pPr>
      <w:r w:rsidRPr="00B029DC">
        <w:rPr>
          <w:rFonts w:ascii="Arial" w:hAnsi="Arial" w:cs="Arial"/>
          <w:szCs w:val="18"/>
        </w:rPr>
        <w:t>Facturatie van extra werkzaamheden vindt maandelijks plaats achteraf, maar vóór de 15</w:t>
      </w:r>
      <w:r w:rsidRPr="00B029DC">
        <w:rPr>
          <w:rFonts w:ascii="Arial" w:hAnsi="Arial" w:cs="Arial"/>
          <w:szCs w:val="18"/>
          <w:vertAlign w:val="superscript"/>
        </w:rPr>
        <w:t>de</w:t>
      </w:r>
      <w:r w:rsidRPr="00B029DC">
        <w:rPr>
          <w:rFonts w:ascii="Arial" w:hAnsi="Arial" w:cs="Arial"/>
          <w:szCs w:val="18"/>
        </w:rPr>
        <w:t xml:space="preserve"> dag van de daarop volgende maand.</w:t>
      </w:r>
    </w:p>
    <w:p w14:paraId="62DC1E44" w14:textId="77777777" w:rsidR="003C1405" w:rsidRPr="00B029DC" w:rsidRDefault="003C1405" w:rsidP="00E31CD5">
      <w:pPr>
        <w:pStyle w:val="Eis11"/>
        <w:rPr>
          <w:rFonts w:ascii="Arial" w:hAnsi="Arial" w:cs="Arial"/>
          <w:szCs w:val="18"/>
        </w:rPr>
      </w:pPr>
      <w:r w:rsidRPr="00B029DC">
        <w:rPr>
          <w:rFonts w:ascii="Arial" w:hAnsi="Arial" w:cs="Arial"/>
          <w:szCs w:val="18"/>
        </w:rPr>
        <w:t xml:space="preserve">Aanbestedende dienst eist dat </w:t>
      </w:r>
      <w:r w:rsidR="00FB27A0" w:rsidRPr="00B029DC">
        <w:rPr>
          <w:rFonts w:ascii="Arial" w:hAnsi="Arial" w:cs="Arial"/>
          <w:szCs w:val="18"/>
        </w:rPr>
        <w:t>Opdrachtnem</w:t>
      </w:r>
      <w:r w:rsidR="00800DF5" w:rsidRPr="00B029DC">
        <w:rPr>
          <w:rFonts w:ascii="Arial" w:hAnsi="Arial" w:cs="Arial"/>
          <w:szCs w:val="18"/>
        </w:rPr>
        <w:t>er gebruik maakt van een G-</w:t>
      </w:r>
      <w:r w:rsidRPr="00B029DC">
        <w:rPr>
          <w:rFonts w:ascii="Arial" w:hAnsi="Arial" w:cs="Arial"/>
          <w:szCs w:val="18"/>
        </w:rPr>
        <w:t xml:space="preserve">rekening. Een G-rekening staat voor een geblokkeerde rekening. Dat betekent dat </w:t>
      </w:r>
      <w:r w:rsidR="00FB27A0" w:rsidRPr="00B029DC">
        <w:rPr>
          <w:rFonts w:ascii="Arial" w:hAnsi="Arial" w:cs="Arial"/>
          <w:szCs w:val="18"/>
        </w:rPr>
        <w:t>Opdrachtnem</w:t>
      </w:r>
      <w:r w:rsidRPr="00B029DC">
        <w:rPr>
          <w:rFonts w:ascii="Arial" w:hAnsi="Arial" w:cs="Arial"/>
          <w:szCs w:val="18"/>
        </w:rPr>
        <w:t>er niet, net zoals bij een rekening-courantrekening, de rekening voor elke willekeurige betaling kan gebruiken. Inschrijver kan hem alleen gebruiken om betalingen te doen aan de belastingdienst of aan een onderaannemer. De enige bedragen die overgeschreven kunnen worden zijn de loonheffingen (met of zonder btw).</w:t>
      </w:r>
    </w:p>
    <w:p w14:paraId="31820825" w14:textId="77777777" w:rsidR="003C1405" w:rsidRPr="00B029DC" w:rsidRDefault="003C1405" w:rsidP="00E31CD5">
      <w:pPr>
        <w:pStyle w:val="Eis11"/>
        <w:rPr>
          <w:rFonts w:ascii="Arial" w:hAnsi="Arial" w:cs="Arial"/>
          <w:szCs w:val="18"/>
        </w:rPr>
      </w:pPr>
      <w:r w:rsidRPr="00B029DC">
        <w:rPr>
          <w:rFonts w:ascii="Arial" w:hAnsi="Arial" w:cs="Arial"/>
          <w:szCs w:val="18"/>
        </w:rPr>
        <w:t>De Opdrachtgever is gerechtigd de betaling (gedeeltelijk) op te schorten</w:t>
      </w:r>
      <w:r w:rsidR="00FB27A0" w:rsidRPr="00B029DC">
        <w:rPr>
          <w:rFonts w:ascii="Arial" w:hAnsi="Arial" w:cs="Arial"/>
          <w:szCs w:val="18"/>
        </w:rPr>
        <w:t>,</w:t>
      </w:r>
      <w:r w:rsidRPr="00B029DC">
        <w:rPr>
          <w:rFonts w:ascii="Arial" w:hAnsi="Arial" w:cs="Arial"/>
          <w:szCs w:val="18"/>
        </w:rPr>
        <w:t xml:space="preserve"> indien de Opdrachtgever een tekortkoming in de nakoming van een van de verbintenissen van</w:t>
      </w:r>
      <w:r w:rsidR="00FB27A0" w:rsidRPr="00B029DC">
        <w:rPr>
          <w:rFonts w:ascii="Arial" w:hAnsi="Arial" w:cs="Arial"/>
          <w:szCs w:val="18"/>
        </w:rPr>
        <w:t xml:space="preserve"> of met</w:t>
      </w:r>
      <w:r w:rsidRPr="00B029DC">
        <w:rPr>
          <w:rFonts w:ascii="Arial" w:hAnsi="Arial" w:cs="Arial"/>
          <w:szCs w:val="18"/>
        </w:rPr>
        <w:t xml:space="preserve"> de Opdrachtnemer constateert, voor zover de tekortkoming dit rechtvaardigt.</w:t>
      </w:r>
    </w:p>
    <w:p w14:paraId="647F4D6E" w14:textId="77777777" w:rsidR="003C1405" w:rsidRPr="00B029DC" w:rsidRDefault="00FB27A0" w:rsidP="00E31CD5">
      <w:pPr>
        <w:pStyle w:val="Eis11"/>
        <w:rPr>
          <w:rFonts w:ascii="Arial" w:hAnsi="Arial" w:cs="Arial"/>
          <w:szCs w:val="18"/>
        </w:rPr>
      </w:pPr>
      <w:r w:rsidRPr="00B029DC">
        <w:rPr>
          <w:rFonts w:ascii="Arial" w:hAnsi="Arial" w:cs="Arial"/>
          <w:szCs w:val="18"/>
        </w:rPr>
        <w:t>De Opdrachtnem</w:t>
      </w:r>
      <w:r w:rsidR="003C1405" w:rsidRPr="00B029DC">
        <w:rPr>
          <w:rFonts w:ascii="Arial" w:hAnsi="Arial" w:cs="Arial"/>
          <w:szCs w:val="18"/>
        </w:rPr>
        <w:t xml:space="preserve">er gaat akkoord met deze werkwijze en conformeert zich aan het feit dat de </w:t>
      </w:r>
      <w:r w:rsidRPr="00B029DC">
        <w:rPr>
          <w:rFonts w:ascii="Arial" w:hAnsi="Arial" w:cs="Arial"/>
          <w:szCs w:val="18"/>
        </w:rPr>
        <w:t>Opdrachtgever</w:t>
      </w:r>
      <w:r w:rsidR="003C1405" w:rsidRPr="00B029DC">
        <w:rPr>
          <w:rFonts w:ascii="Arial" w:hAnsi="Arial" w:cs="Arial"/>
          <w:szCs w:val="18"/>
        </w:rPr>
        <w:t xml:space="preserve"> leidend is in de wijze van facturering en zal zijn facturatie aan laten sluiten op de eisen van de </w:t>
      </w:r>
      <w:r w:rsidRPr="00B029DC">
        <w:rPr>
          <w:rFonts w:ascii="Arial" w:hAnsi="Arial" w:cs="Arial"/>
          <w:szCs w:val="18"/>
        </w:rPr>
        <w:t>Opdrachtgever</w:t>
      </w:r>
      <w:r w:rsidR="003C1405" w:rsidRPr="00B029DC">
        <w:rPr>
          <w:rFonts w:ascii="Arial" w:hAnsi="Arial" w:cs="Arial"/>
          <w:szCs w:val="18"/>
        </w:rPr>
        <w:t>.</w:t>
      </w:r>
    </w:p>
    <w:p w14:paraId="02CA5493" w14:textId="77777777" w:rsidR="003C1405" w:rsidRPr="00B029DC" w:rsidRDefault="003C1405" w:rsidP="00E31CD5">
      <w:pPr>
        <w:pStyle w:val="Eis11"/>
        <w:rPr>
          <w:rFonts w:ascii="Arial" w:hAnsi="Arial" w:cs="Arial"/>
          <w:szCs w:val="18"/>
        </w:rPr>
      </w:pPr>
      <w:r w:rsidRPr="00B029DC">
        <w:rPr>
          <w:rFonts w:ascii="Arial" w:hAnsi="Arial" w:cs="Arial"/>
          <w:szCs w:val="18"/>
        </w:rPr>
        <w:t xml:space="preserve">Betaling van de factuur door </w:t>
      </w:r>
      <w:r w:rsidR="00FB27A0" w:rsidRPr="00B029DC">
        <w:rPr>
          <w:rFonts w:ascii="Arial" w:hAnsi="Arial" w:cs="Arial"/>
          <w:szCs w:val="18"/>
        </w:rPr>
        <w:t>de Opd</w:t>
      </w:r>
      <w:r w:rsidR="00A46D95" w:rsidRPr="00B029DC">
        <w:rPr>
          <w:rFonts w:ascii="Arial" w:hAnsi="Arial" w:cs="Arial"/>
          <w:szCs w:val="18"/>
        </w:rPr>
        <w:t>rachtgever vindt plaats binnen 14</w:t>
      </w:r>
      <w:r w:rsidRPr="00B029DC">
        <w:rPr>
          <w:rFonts w:ascii="Arial" w:hAnsi="Arial" w:cs="Arial"/>
          <w:szCs w:val="18"/>
        </w:rPr>
        <w:t xml:space="preserve"> dagen na ontvangst van de factuur</w:t>
      </w:r>
      <w:r w:rsidR="00FB27A0" w:rsidRPr="00B029DC">
        <w:rPr>
          <w:rFonts w:ascii="Arial" w:hAnsi="Arial" w:cs="Arial"/>
          <w:szCs w:val="18"/>
        </w:rPr>
        <w:t xml:space="preserve"> die voldoet aan alle gestelde eisen</w:t>
      </w:r>
      <w:r w:rsidRPr="00B029DC">
        <w:rPr>
          <w:rFonts w:ascii="Arial" w:hAnsi="Arial" w:cs="Arial"/>
          <w:szCs w:val="18"/>
        </w:rPr>
        <w:t>.</w:t>
      </w:r>
    </w:p>
    <w:p w14:paraId="271B3630" w14:textId="77777777" w:rsidR="00800DF5" w:rsidRPr="00B029DC" w:rsidRDefault="00800DF5" w:rsidP="00E31CD5">
      <w:pPr>
        <w:pStyle w:val="Eis11"/>
        <w:rPr>
          <w:rFonts w:ascii="Arial" w:hAnsi="Arial" w:cs="Arial"/>
          <w:szCs w:val="18"/>
        </w:rPr>
      </w:pPr>
      <w:r w:rsidRPr="00B029DC">
        <w:rPr>
          <w:rFonts w:ascii="Arial" w:hAnsi="Arial" w:cs="Arial"/>
          <w:szCs w:val="18"/>
        </w:rPr>
        <w:t>Opdrachtnemer, (hoofd)conciërges, gaat controles volgens principe van de DKS-methode uitvoeren. Opdrachtnemer dient hiervoor (hoofd)conciërges op te leiden. Opdrachtnemer dient hiervoor een prijs op te geven op het totaalblad v</w:t>
      </w:r>
      <w:r w:rsidR="00A46D95" w:rsidRPr="00B029DC">
        <w:rPr>
          <w:rFonts w:ascii="Arial" w:hAnsi="Arial" w:cs="Arial"/>
          <w:szCs w:val="18"/>
        </w:rPr>
        <w:t>an de Prijzentabellen (Standaardformulier 3</w:t>
      </w:r>
      <w:r w:rsidRPr="00B029DC">
        <w:rPr>
          <w:rFonts w:ascii="Arial" w:hAnsi="Arial" w:cs="Arial"/>
          <w:szCs w:val="18"/>
        </w:rPr>
        <w:t>).</w:t>
      </w:r>
    </w:p>
    <w:p w14:paraId="59FA9E6A" w14:textId="77777777" w:rsidR="003737AA" w:rsidRPr="00B029DC" w:rsidRDefault="003737AA" w:rsidP="00E31CD5">
      <w:pPr>
        <w:pStyle w:val="Eis11"/>
        <w:numPr>
          <w:ilvl w:val="0"/>
          <w:numId w:val="0"/>
        </w:numPr>
        <w:rPr>
          <w:rFonts w:ascii="Arial" w:hAnsi="Arial" w:cs="Arial"/>
          <w:szCs w:val="18"/>
        </w:rPr>
      </w:pPr>
    </w:p>
    <w:p w14:paraId="7E9C2437" w14:textId="77777777" w:rsidR="007441BD" w:rsidRPr="00B029DC" w:rsidRDefault="003737AA" w:rsidP="00A46D95">
      <w:pPr>
        <w:pStyle w:val="Eis1"/>
        <w:numPr>
          <w:ilvl w:val="0"/>
          <w:numId w:val="0"/>
        </w:numPr>
        <w:ind w:left="1134" w:hanging="1134"/>
        <w:rPr>
          <w:rFonts w:ascii="Arial" w:hAnsi="Arial" w:cs="Arial"/>
          <w:szCs w:val="18"/>
        </w:rPr>
      </w:pPr>
      <w:r w:rsidRPr="00B029DC">
        <w:rPr>
          <w:rFonts w:ascii="Arial" w:hAnsi="Arial" w:cs="Arial"/>
          <w:szCs w:val="18"/>
        </w:rPr>
        <w:t>Algemene eis</w:t>
      </w:r>
      <w:r w:rsidR="007441BD" w:rsidRPr="00B029DC">
        <w:rPr>
          <w:rFonts w:ascii="Arial" w:hAnsi="Arial" w:cs="Arial"/>
          <w:szCs w:val="18"/>
        </w:rPr>
        <w:t xml:space="preserve"> met betrekking tot de </w:t>
      </w:r>
      <w:r w:rsidRPr="00B029DC">
        <w:rPr>
          <w:rFonts w:ascii="Arial" w:hAnsi="Arial" w:cs="Arial"/>
          <w:szCs w:val="18"/>
        </w:rPr>
        <w:t>O</w:t>
      </w:r>
      <w:r w:rsidR="007441BD" w:rsidRPr="00B029DC">
        <w:rPr>
          <w:rFonts w:ascii="Arial" w:hAnsi="Arial" w:cs="Arial"/>
          <w:szCs w:val="18"/>
        </w:rPr>
        <w:t>vereenkomst</w:t>
      </w:r>
    </w:p>
    <w:p w14:paraId="47265EC5" w14:textId="479D733B" w:rsidR="006C3588" w:rsidRPr="00B029DC" w:rsidRDefault="007441BD" w:rsidP="00E31CD5">
      <w:pPr>
        <w:pStyle w:val="Eis11"/>
        <w:rPr>
          <w:rFonts w:ascii="Arial" w:hAnsi="Arial" w:cs="Arial"/>
          <w:szCs w:val="18"/>
        </w:rPr>
      </w:pPr>
      <w:r w:rsidRPr="00B029DC">
        <w:rPr>
          <w:rFonts w:ascii="Arial" w:hAnsi="Arial" w:cs="Arial"/>
          <w:szCs w:val="18"/>
        </w:rPr>
        <w:t xml:space="preserve">Middels het invullen en ondertekenen van deze bijlage verklaart </w:t>
      </w:r>
      <w:r w:rsidR="00BB01A7" w:rsidRPr="00B029DC">
        <w:rPr>
          <w:rFonts w:ascii="Arial" w:hAnsi="Arial" w:cs="Arial"/>
          <w:szCs w:val="18"/>
        </w:rPr>
        <w:t>Inschrij</w:t>
      </w:r>
      <w:r w:rsidRPr="00B029DC">
        <w:rPr>
          <w:rFonts w:ascii="Arial" w:hAnsi="Arial" w:cs="Arial"/>
          <w:szCs w:val="18"/>
        </w:rPr>
        <w:t>ver dat hij, indi</w:t>
      </w:r>
      <w:r w:rsidR="003737AA" w:rsidRPr="00B029DC">
        <w:rPr>
          <w:rFonts w:ascii="Arial" w:hAnsi="Arial" w:cs="Arial"/>
          <w:szCs w:val="18"/>
        </w:rPr>
        <w:t>en met hem de O</w:t>
      </w:r>
      <w:r w:rsidRPr="00B029DC">
        <w:rPr>
          <w:rFonts w:ascii="Arial" w:hAnsi="Arial" w:cs="Arial"/>
          <w:szCs w:val="18"/>
        </w:rPr>
        <w:t>vereenkomst wordt gesl</w:t>
      </w:r>
      <w:r w:rsidR="003737AA" w:rsidRPr="00B029DC">
        <w:rPr>
          <w:rFonts w:ascii="Arial" w:hAnsi="Arial" w:cs="Arial"/>
          <w:szCs w:val="18"/>
        </w:rPr>
        <w:t>oten, de werkzaamheden voor de A</w:t>
      </w:r>
      <w:r w:rsidRPr="00B029DC">
        <w:rPr>
          <w:rFonts w:ascii="Arial" w:hAnsi="Arial" w:cs="Arial"/>
          <w:szCs w:val="18"/>
        </w:rPr>
        <w:t>anbestedende dienst conform de beschrijving v</w:t>
      </w:r>
      <w:r w:rsidR="003737AA" w:rsidRPr="00B029DC">
        <w:rPr>
          <w:rFonts w:ascii="Arial" w:hAnsi="Arial" w:cs="Arial"/>
          <w:szCs w:val="18"/>
        </w:rPr>
        <w:t>an de concept O</w:t>
      </w:r>
      <w:r w:rsidRPr="00B029DC">
        <w:rPr>
          <w:rFonts w:ascii="Arial" w:hAnsi="Arial" w:cs="Arial"/>
          <w:szCs w:val="18"/>
        </w:rPr>
        <w:t>vereenkomst (zoals verstuurd als documentatie bij de 1</w:t>
      </w:r>
      <w:r w:rsidRPr="00B029DC">
        <w:rPr>
          <w:rFonts w:ascii="Arial" w:hAnsi="Arial" w:cs="Arial"/>
          <w:szCs w:val="18"/>
          <w:vertAlign w:val="superscript"/>
        </w:rPr>
        <w:t>e</w:t>
      </w:r>
      <w:r w:rsidRPr="00B029DC">
        <w:rPr>
          <w:rFonts w:ascii="Arial" w:hAnsi="Arial" w:cs="Arial"/>
          <w:szCs w:val="18"/>
        </w:rPr>
        <w:t xml:space="preserve"> </w:t>
      </w:r>
      <w:r w:rsidR="008C3C0A" w:rsidRPr="00B029DC">
        <w:rPr>
          <w:rFonts w:ascii="Arial" w:hAnsi="Arial" w:cs="Arial"/>
          <w:szCs w:val="18"/>
        </w:rPr>
        <w:t xml:space="preserve">of de laatst gepubliceerde </w:t>
      </w:r>
      <w:r w:rsidRPr="00B029DC">
        <w:rPr>
          <w:rFonts w:ascii="Arial" w:hAnsi="Arial" w:cs="Arial"/>
          <w:szCs w:val="18"/>
        </w:rPr>
        <w:t>nota van inlichtingen), en de hierop van toepassing verklaarde algemene voorwaarden van de aanbestedende dienst, volledig en adequaat zal uitvoeren, alle gestelde voorwaarden accepteert en zal naleven.</w:t>
      </w:r>
    </w:p>
    <w:p w14:paraId="260E9119" w14:textId="6D3193C6" w:rsidR="00B14D0F" w:rsidRPr="00B029DC" w:rsidRDefault="003737AA" w:rsidP="00A46D95">
      <w:pPr>
        <w:pStyle w:val="Eis1"/>
        <w:numPr>
          <w:ilvl w:val="0"/>
          <w:numId w:val="0"/>
        </w:numPr>
        <w:ind w:left="1134" w:hanging="1134"/>
        <w:rPr>
          <w:rFonts w:ascii="Arial" w:hAnsi="Arial" w:cs="Arial"/>
          <w:szCs w:val="18"/>
        </w:rPr>
      </w:pPr>
      <w:r w:rsidRPr="00B029DC">
        <w:rPr>
          <w:rFonts w:ascii="Arial" w:hAnsi="Arial" w:cs="Arial"/>
          <w:szCs w:val="18"/>
        </w:rPr>
        <w:t xml:space="preserve">Schoonmaak en Glasbewassing: </w:t>
      </w:r>
      <w:r w:rsidR="00B14D0F" w:rsidRPr="00B029DC">
        <w:rPr>
          <w:rFonts w:ascii="Arial" w:hAnsi="Arial" w:cs="Arial"/>
          <w:szCs w:val="18"/>
        </w:rPr>
        <w:t>Eisen me</w:t>
      </w:r>
      <w:r w:rsidR="008D605B" w:rsidRPr="00B029DC">
        <w:rPr>
          <w:rFonts w:ascii="Arial" w:hAnsi="Arial" w:cs="Arial"/>
          <w:szCs w:val="18"/>
        </w:rPr>
        <w:t>t betrekking tot communicatie, contractmanagement en</w:t>
      </w:r>
      <w:r w:rsidR="00B14D0F" w:rsidRPr="00B029DC">
        <w:rPr>
          <w:rFonts w:ascii="Arial" w:hAnsi="Arial" w:cs="Arial"/>
          <w:szCs w:val="18"/>
        </w:rPr>
        <w:t xml:space="preserve"> managementinformatie</w:t>
      </w:r>
      <w:r w:rsidR="006B47B9" w:rsidRPr="00B029DC">
        <w:rPr>
          <w:rFonts w:ascii="Arial" w:hAnsi="Arial" w:cs="Arial"/>
          <w:szCs w:val="18"/>
        </w:rPr>
        <w:br/>
      </w:r>
      <w:r w:rsidR="006B47B9" w:rsidRPr="00B029DC">
        <w:rPr>
          <w:rFonts w:ascii="Arial" w:hAnsi="Arial" w:cs="Arial"/>
          <w:szCs w:val="18"/>
        </w:rPr>
        <w:br/>
      </w:r>
    </w:p>
    <w:tbl>
      <w:tblPr>
        <w:tblpPr w:leftFromText="141" w:rightFromText="141" w:vertAnchor="text" w:horzAnchor="margin" w:tblpXSpec="center" w:tblpY="1213"/>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8"/>
        <w:gridCol w:w="1221"/>
        <w:gridCol w:w="2332"/>
        <w:gridCol w:w="2159"/>
        <w:gridCol w:w="2678"/>
      </w:tblGrid>
      <w:tr w:rsidR="003737AA" w:rsidRPr="00B029DC" w14:paraId="0DD99705" w14:textId="77777777" w:rsidTr="003737AA">
        <w:trPr>
          <w:trHeight w:val="400"/>
        </w:trPr>
        <w:tc>
          <w:tcPr>
            <w:tcW w:w="1133" w:type="dxa"/>
            <w:shd w:val="clear" w:color="auto" w:fill="D9D9D9"/>
          </w:tcPr>
          <w:p w14:paraId="17E12448" w14:textId="77777777" w:rsidR="003737AA" w:rsidRPr="00B029DC" w:rsidRDefault="003737AA" w:rsidP="003737AA">
            <w:pPr>
              <w:rPr>
                <w:rFonts w:ascii="Arial" w:hAnsi="Arial" w:cs="Arial"/>
                <w:b/>
                <w:szCs w:val="18"/>
              </w:rPr>
            </w:pPr>
            <w:r w:rsidRPr="00B029DC">
              <w:rPr>
                <w:rFonts w:ascii="Arial" w:hAnsi="Arial" w:cs="Arial"/>
                <w:b/>
                <w:szCs w:val="18"/>
              </w:rPr>
              <w:t>Niveau</w:t>
            </w:r>
          </w:p>
        </w:tc>
        <w:tc>
          <w:tcPr>
            <w:tcW w:w="1227" w:type="dxa"/>
            <w:shd w:val="clear" w:color="auto" w:fill="D9D9D9"/>
          </w:tcPr>
          <w:p w14:paraId="33399A7A" w14:textId="77777777" w:rsidR="003737AA" w:rsidRPr="00B029DC" w:rsidRDefault="003737AA" w:rsidP="003737AA">
            <w:pPr>
              <w:rPr>
                <w:rFonts w:ascii="Arial" w:hAnsi="Arial" w:cs="Arial"/>
                <w:b/>
                <w:szCs w:val="18"/>
              </w:rPr>
            </w:pPr>
            <w:r w:rsidRPr="00B029DC">
              <w:rPr>
                <w:rFonts w:ascii="Arial" w:hAnsi="Arial" w:cs="Arial"/>
                <w:b/>
                <w:szCs w:val="18"/>
              </w:rPr>
              <w:t>Frequentie</w:t>
            </w:r>
          </w:p>
        </w:tc>
        <w:tc>
          <w:tcPr>
            <w:tcW w:w="2386" w:type="dxa"/>
            <w:shd w:val="clear" w:color="auto" w:fill="D9D9D9"/>
          </w:tcPr>
          <w:p w14:paraId="43E7F643" w14:textId="77777777" w:rsidR="003737AA" w:rsidRPr="00B029DC" w:rsidRDefault="003737AA" w:rsidP="003737AA">
            <w:pPr>
              <w:rPr>
                <w:rFonts w:ascii="Arial" w:hAnsi="Arial" w:cs="Arial"/>
                <w:b/>
                <w:szCs w:val="18"/>
              </w:rPr>
            </w:pPr>
            <w:r w:rsidRPr="00B029DC">
              <w:rPr>
                <w:rFonts w:ascii="Arial" w:hAnsi="Arial" w:cs="Arial"/>
                <w:b/>
                <w:szCs w:val="18"/>
              </w:rPr>
              <w:t>Functionarissen Opdrachtgever</w:t>
            </w:r>
          </w:p>
        </w:tc>
        <w:tc>
          <w:tcPr>
            <w:tcW w:w="2200" w:type="dxa"/>
            <w:shd w:val="clear" w:color="auto" w:fill="D9D9D9"/>
          </w:tcPr>
          <w:p w14:paraId="34DF4E2B" w14:textId="77777777" w:rsidR="003737AA" w:rsidRPr="00B029DC" w:rsidRDefault="003737AA" w:rsidP="003737AA">
            <w:pPr>
              <w:rPr>
                <w:rFonts w:ascii="Arial" w:hAnsi="Arial" w:cs="Arial"/>
                <w:b/>
                <w:szCs w:val="18"/>
              </w:rPr>
            </w:pPr>
            <w:r w:rsidRPr="00B029DC">
              <w:rPr>
                <w:rFonts w:ascii="Arial" w:hAnsi="Arial" w:cs="Arial"/>
                <w:b/>
                <w:szCs w:val="18"/>
              </w:rPr>
              <w:t>Functionarissen Opdrachtnemer</w:t>
            </w:r>
          </w:p>
        </w:tc>
        <w:tc>
          <w:tcPr>
            <w:tcW w:w="2692" w:type="dxa"/>
            <w:shd w:val="clear" w:color="auto" w:fill="D9D9D9"/>
          </w:tcPr>
          <w:p w14:paraId="75C69BB0" w14:textId="77777777" w:rsidR="003737AA" w:rsidRPr="00B029DC" w:rsidRDefault="003737AA" w:rsidP="003737AA">
            <w:pPr>
              <w:rPr>
                <w:rFonts w:ascii="Arial" w:hAnsi="Arial" w:cs="Arial"/>
                <w:b/>
                <w:szCs w:val="18"/>
              </w:rPr>
            </w:pPr>
            <w:r w:rsidRPr="00B029DC">
              <w:rPr>
                <w:rFonts w:ascii="Arial" w:hAnsi="Arial" w:cs="Arial"/>
                <w:b/>
                <w:szCs w:val="18"/>
              </w:rPr>
              <w:t xml:space="preserve">Bespreekpunten </w:t>
            </w:r>
          </w:p>
          <w:p w14:paraId="5F4FA77F" w14:textId="77777777" w:rsidR="003737AA" w:rsidRPr="00B029DC" w:rsidRDefault="003737AA" w:rsidP="003737AA">
            <w:pPr>
              <w:rPr>
                <w:rFonts w:ascii="Arial" w:hAnsi="Arial" w:cs="Arial"/>
                <w:b/>
                <w:szCs w:val="18"/>
              </w:rPr>
            </w:pPr>
            <w:r w:rsidRPr="00B029DC">
              <w:rPr>
                <w:rFonts w:ascii="Arial" w:hAnsi="Arial" w:cs="Arial"/>
                <w:b/>
                <w:szCs w:val="18"/>
              </w:rPr>
              <w:t>(ten minste)</w:t>
            </w:r>
          </w:p>
        </w:tc>
      </w:tr>
      <w:tr w:rsidR="003737AA" w:rsidRPr="00B029DC" w14:paraId="4CB36670" w14:textId="77777777" w:rsidTr="003737AA">
        <w:trPr>
          <w:cantSplit/>
          <w:trHeight w:val="587"/>
        </w:trPr>
        <w:tc>
          <w:tcPr>
            <w:tcW w:w="1133" w:type="dxa"/>
          </w:tcPr>
          <w:p w14:paraId="6F835329" w14:textId="77777777" w:rsidR="003737AA" w:rsidRPr="00B029DC" w:rsidRDefault="003737AA" w:rsidP="003737AA">
            <w:pPr>
              <w:rPr>
                <w:rFonts w:ascii="Arial" w:hAnsi="Arial" w:cs="Arial"/>
                <w:szCs w:val="18"/>
              </w:rPr>
            </w:pPr>
            <w:r w:rsidRPr="00B029DC">
              <w:rPr>
                <w:rFonts w:ascii="Arial" w:hAnsi="Arial" w:cs="Arial"/>
                <w:szCs w:val="18"/>
              </w:rPr>
              <w:t>Strategisch</w:t>
            </w:r>
          </w:p>
        </w:tc>
        <w:tc>
          <w:tcPr>
            <w:tcW w:w="1227" w:type="dxa"/>
            <w:shd w:val="clear" w:color="auto" w:fill="auto"/>
          </w:tcPr>
          <w:p w14:paraId="1C1A3C84" w14:textId="77777777" w:rsidR="003737AA" w:rsidRPr="00B029DC" w:rsidRDefault="003737AA" w:rsidP="003737AA">
            <w:pPr>
              <w:rPr>
                <w:rFonts w:ascii="Arial" w:hAnsi="Arial" w:cs="Arial"/>
                <w:szCs w:val="18"/>
              </w:rPr>
            </w:pPr>
            <w:r w:rsidRPr="00B029DC">
              <w:rPr>
                <w:rFonts w:ascii="Arial" w:hAnsi="Arial" w:cs="Arial"/>
                <w:szCs w:val="18"/>
              </w:rPr>
              <w:t>1x per jaar</w:t>
            </w:r>
          </w:p>
        </w:tc>
        <w:tc>
          <w:tcPr>
            <w:tcW w:w="2386" w:type="dxa"/>
            <w:shd w:val="clear" w:color="auto" w:fill="auto"/>
          </w:tcPr>
          <w:p w14:paraId="359047BB" w14:textId="77777777" w:rsidR="003737AA" w:rsidRPr="00B029DC" w:rsidRDefault="00A46D95" w:rsidP="003737AA">
            <w:pPr>
              <w:rPr>
                <w:rFonts w:ascii="Arial" w:hAnsi="Arial" w:cs="Arial"/>
                <w:szCs w:val="18"/>
              </w:rPr>
            </w:pPr>
            <w:r w:rsidRPr="00B029DC">
              <w:rPr>
                <w:rFonts w:ascii="Arial" w:hAnsi="Arial" w:cs="Arial"/>
                <w:szCs w:val="18"/>
              </w:rPr>
              <w:t>Dienst HFP, Inkoop en contractmanager</w:t>
            </w:r>
          </w:p>
        </w:tc>
        <w:tc>
          <w:tcPr>
            <w:tcW w:w="2200" w:type="dxa"/>
          </w:tcPr>
          <w:p w14:paraId="7B1C981D" w14:textId="77777777" w:rsidR="003737AA" w:rsidRPr="00B029DC" w:rsidRDefault="003737AA" w:rsidP="003737AA">
            <w:pPr>
              <w:rPr>
                <w:rFonts w:ascii="Arial" w:hAnsi="Arial" w:cs="Arial"/>
                <w:szCs w:val="18"/>
              </w:rPr>
            </w:pPr>
            <w:r w:rsidRPr="00B029DC">
              <w:rPr>
                <w:rFonts w:ascii="Arial" w:hAnsi="Arial" w:cs="Arial"/>
                <w:szCs w:val="18"/>
              </w:rPr>
              <w:t>(Regio)Directie,</w:t>
            </w:r>
          </w:p>
          <w:p w14:paraId="13047FCF" w14:textId="77777777" w:rsidR="003737AA" w:rsidRPr="00B029DC" w:rsidRDefault="003737AA" w:rsidP="003737AA">
            <w:pPr>
              <w:rPr>
                <w:rFonts w:ascii="Arial" w:hAnsi="Arial" w:cs="Arial"/>
                <w:szCs w:val="18"/>
              </w:rPr>
            </w:pPr>
            <w:r w:rsidRPr="00B029DC">
              <w:rPr>
                <w:rFonts w:ascii="Arial" w:hAnsi="Arial" w:cs="Arial"/>
                <w:szCs w:val="18"/>
              </w:rPr>
              <w:t>District manager</w:t>
            </w:r>
          </w:p>
        </w:tc>
        <w:tc>
          <w:tcPr>
            <w:tcW w:w="2692" w:type="dxa"/>
            <w:vMerge w:val="restart"/>
          </w:tcPr>
          <w:p w14:paraId="2EA7D1A3" w14:textId="77777777" w:rsidR="003737AA" w:rsidRPr="00B029DC" w:rsidRDefault="003737AA" w:rsidP="000F6FAA">
            <w:pPr>
              <w:numPr>
                <w:ilvl w:val="0"/>
                <w:numId w:val="11"/>
              </w:numPr>
              <w:tabs>
                <w:tab w:val="clear" w:pos="1069"/>
                <w:tab w:val="num" w:pos="127"/>
              </w:tabs>
              <w:suppressAutoHyphens/>
              <w:spacing w:line="240" w:lineRule="auto"/>
              <w:ind w:left="127" w:hanging="127"/>
              <w:rPr>
                <w:rFonts w:ascii="Arial" w:hAnsi="Arial" w:cs="Arial"/>
                <w:szCs w:val="18"/>
              </w:rPr>
            </w:pPr>
            <w:r w:rsidRPr="00B029DC">
              <w:rPr>
                <w:rFonts w:ascii="Arial" w:hAnsi="Arial" w:cs="Arial"/>
                <w:szCs w:val="18"/>
              </w:rPr>
              <w:t>kwaliteit van de geleverde dienst, zowel qua ontwerp als de uitvoering</w:t>
            </w:r>
          </w:p>
          <w:p w14:paraId="77221ED9" w14:textId="77777777" w:rsidR="003737AA" w:rsidRPr="00B029DC" w:rsidRDefault="003737AA" w:rsidP="000F6FAA">
            <w:pPr>
              <w:numPr>
                <w:ilvl w:val="0"/>
                <w:numId w:val="11"/>
              </w:numPr>
              <w:tabs>
                <w:tab w:val="clear" w:pos="1069"/>
                <w:tab w:val="num" w:pos="127"/>
              </w:tabs>
              <w:suppressAutoHyphens/>
              <w:spacing w:line="240" w:lineRule="auto"/>
              <w:ind w:left="127" w:hanging="127"/>
              <w:rPr>
                <w:rFonts w:ascii="Arial" w:hAnsi="Arial" w:cs="Arial"/>
                <w:szCs w:val="18"/>
              </w:rPr>
            </w:pPr>
            <w:r w:rsidRPr="00B029DC">
              <w:rPr>
                <w:rFonts w:ascii="Arial" w:hAnsi="Arial" w:cs="Arial"/>
                <w:szCs w:val="18"/>
              </w:rPr>
              <w:t>klachtenafhandeling</w:t>
            </w:r>
          </w:p>
          <w:p w14:paraId="7306535B" w14:textId="77777777" w:rsidR="003737AA" w:rsidRPr="00B029DC" w:rsidRDefault="003737AA" w:rsidP="000F6FAA">
            <w:pPr>
              <w:numPr>
                <w:ilvl w:val="0"/>
                <w:numId w:val="11"/>
              </w:numPr>
              <w:tabs>
                <w:tab w:val="clear" w:pos="1069"/>
                <w:tab w:val="num" w:pos="127"/>
              </w:tabs>
              <w:suppressAutoHyphens/>
              <w:spacing w:line="240" w:lineRule="auto"/>
              <w:ind w:left="127" w:hanging="127"/>
              <w:rPr>
                <w:rFonts w:ascii="Arial" w:hAnsi="Arial" w:cs="Arial"/>
                <w:szCs w:val="18"/>
              </w:rPr>
            </w:pPr>
            <w:r w:rsidRPr="00B029DC">
              <w:rPr>
                <w:rFonts w:ascii="Arial" w:hAnsi="Arial" w:cs="Arial"/>
                <w:szCs w:val="18"/>
              </w:rPr>
              <w:t>inzet van aantal productieve uren</w:t>
            </w:r>
          </w:p>
          <w:p w14:paraId="54B8B2E2" w14:textId="77777777" w:rsidR="003737AA" w:rsidRPr="00B029DC" w:rsidRDefault="003737AA" w:rsidP="000F6FAA">
            <w:pPr>
              <w:numPr>
                <w:ilvl w:val="0"/>
                <w:numId w:val="11"/>
              </w:numPr>
              <w:tabs>
                <w:tab w:val="clear" w:pos="1069"/>
                <w:tab w:val="num" w:pos="127"/>
              </w:tabs>
              <w:suppressAutoHyphens/>
              <w:spacing w:line="240" w:lineRule="auto"/>
              <w:ind w:left="127" w:hanging="127"/>
              <w:rPr>
                <w:rFonts w:ascii="Arial" w:hAnsi="Arial" w:cs="Arial"/>
                <w:szCs w:val="18"/>
              </w:rPr>
            </w:pPr>
            <w:r w:rsidRPr="00B029DC">
              <w:rPr>
                <w:rFonts w:ascii="Arial" w:hAnsi="Arial" w:cs="Arial"/>
                <w:szCs w:val="18"/>
              </w:rPr>
              <w:t>op handen zijnde belangrijke wijzigingen</w:t>
            </w:r>
          </w:p>
        </w:tc>
      </w:tr>
      <w:tr w:rsidR="003737AA" w:rsidRPr="00B029DC" w14:paraId="290D1C90" w14:textId="77777777" w:rsidTr="003737AA">
        <w:trPr>
          <w:cantSplit/>
          <w:trHeight w:val="612"/>
        </w:trPr>
        <w:tc>
          <w:tcPr>
            <w:tcW w:w="1133" w:type="dxa"/>
          </w:tcPr>
          <w:p w14:paraId="196DA477" w14:textId="77777777" w:rsidR="003737AA" w:rsidRPr="00B029DC" w:rsidRDefault="003737AA" w:rsidP="003737AA">
            <w:pPr>
              <w:rPr>
                <w:rFonts w:ascii="Arial" w:hAnsi="Arial" w:cs="Arial"/>
                <w:szCs w:val="18"/>
              </w:rPr>
            </w:pPr>
            <w:r w:rsidRPr="00B029DC">
              <w:rPr>
                <w:rFonts w:ascii="Arial" w:hAnsi="Arial" w:cs="Arial"/>
                <w:szCs w:val="18"/>
              </w:rPr>
              <w:t>Tactisch</w:t>
            </w:r>
          </w:p>
        </w:tc>
        <w:tc>
          <w:tcPr>
            <w:tcW w:w="1227" w:type="dxa"/>
            <w:shd w:val="clear" w:color="auto" w:fill="auto"/>
          </w:tcPr>
          <w:p w14:paraId="1E4B318A" w14:textId="717F0F58" w:rsidR="003737AA" w:rsidRPr="00B029DC" w:rsidRDefault="006B47B9" w:rsidP="003737AA">
            <w:pPr>
              <w:rPr>
                <w:rFonts w:ascii="Arial" w:hAnsi="Arial" w:cs="Arial"/>
                <w:szCs w:val="18"/>
              </w:rPr>
            </w:pPr>
            <w:r w:rsidRPr="00B029DC">
              <w:rPr>
                <w:rFonts w:ascii="Arial" w:hAnsi="Arial" w:cs="Arial"/>
                <w:szCs w:val="18"/>
              </w:rPr>
              <w:t>4</w:t>
            </w:r>
            <w:r w:rsidR="003737AA" w:rsidRPr="00B029DC">
              <w:rPr>
                <w:rFonts w:ascii="Arial" w:hAnsi="Arial" w:cs="Arial"/>
                <w:szCs w:val="18"/>
              </w:rPr>
              <w:t>x per jaar</w:t>
            </w:r>
          </w:p>
        </w:tc>
        <w:tc>
          <w:tcPr>
            <w:tcW w:w="2386" w:type="dxa"/>
            <w:shd w:val="clear" w:color="auto" w:fill="auto"/>
          </w:tcPr>
          <w:p w14:paraId="459DCFAA" w14:textId="77777777" w:rsidR="003737AA" w:rsidRPr="00B029DC" w:rsidRDefault="00A46D95" w:rsidP="003737AA">
            <w:pPr>
              <w:rPr>
                <w:rFonts w:ascii="Arial" w:hAnsi="Arial" w:cs="Arial"/>
                <w:szCs w:val="18"/>
              </w:rPr>
            </w:pPr>
            <w:r w:rsidRPr="00B029DC">
              <w:rPr>
                <w:rFonts w:ascii="Arial" w:hAnsi="Arial" w:cs="Arial"/>
                <w:szCs w:val="18"/>
              </w:rPr>
              <w:t>Contractmanager</w:t>
            </w:r>
          </w:p>
          <w:p w14:paraId="45B83979" w14:textId="7CBBA45F" w:rsidR="006B47B9" w:rsidRPr="00B029DC" w:rsidRDefault="006B47B9" w:rsidP="003737AA">
            <w:pPr>
              <w:rPr>
                <w:rFonts w:ascii="Arial" w:hAnsi="Arial" w:cs="Arial"/>
                <w:szCs w:val="18"/>
              </w:rPr>
            </w:pPr>
          </w:p>
        </w:tc>
        <w:tc>
          <w:tcPr>
            <w:tcW w:w="2200" w:type="dxa"/>
          </w:tcPr>
          <w:p w14:paraId="4781B597" w14:textId="77777777" w:rsidR="003737AA" w:rsidRPr="00B029DC" w:rsidRDefault="003737AA" w:rsidP="003737AA">
            <w:pPr>
              <w:rPr>
                <w:rFonts w:ascii="Arial" w:hAnsi="Arial" w:cs="Arial"/>
                <w:szCs w:val="18"/>
              </w:rPr>
            </w:pPr>
            <w:r w:rsidRPr="00B029DC">
              <w:rPr>
                <w:rFonts w:ascii="Arial" w:hAnsi="Arial" w:cs="Arial"/>
                <w:szCs w:val="18"/>
              </w:rPr>
              <w:t>District manager</w:t>
            </w:r>
          </w:p>
          <w:p w14:paraId="56204B81" w14:textId="77777777" w:rsidR="003737AA" w:rsidRPr="00B029DC" w:rsidRDefault="003737AA" w:rsidP="003737AA">
            <w:pPr>
              <w:rPr>
                <w:rFonts w:ascii="Arial" w:hAnsi="Arial" w:cs="Arial"/>
                <w:szCs w:val="18"/>
              </w:rPr>
            </w:pPr>
            <w:r w:rsidRPr="00B029DC">
              <w:rPr>
                <w:rFonts w:ascii="Arial" w:hAnsi="Arial" w:cs="Arial"/>
                <w:szCs w:val="18"/>
              </w:rPr>
              <w:t>Rayonleiding</w:t>
            </w:r>
          </w:p>
        </w:tc>
        <w:tc>
          <w:tcPr>
            <w:tcW w:w="2692" w:type="dxa"/>
            <w:vMerge/>
          </w:tcPr>
          <w:p w14:paraId="2FFD720D" w14:textId="77777777" w:rsidR="003737AA" w:rsidRPr="00B029DC" w:rsidRDefault="003737AA" w:rsidP="003737AA">
            <w:pPr>
              <w:rPr>
                <w:rFonts w:ascii="Arial" w:hAnsi="Arial" w:cs="Arial"/>
                <w:szCs w:val="18"/>
              </w:rPr>
            </w:pPr>
          </w:p>
        </w:tc>
      </w:tr>
      <w:tr w:rsidR="003737AA" w:rsidRPr="00B029DC" w14:paraId="25E13C7F" w14:textId="77777777" w:rsidTr="003737AA">
        <w:trPr>
          <w:trHeight w:val="1112"/>
        </w:trPr>
        <w:tc>
          <w:tcPr>
            <w:tcW w:w="1133" w:type="dxa"/>
          </w:tcPr>
          <w:p w14:paraId="770D90DB" w14:textId="77777777" w:rsidR="003737AA" w:rsidRPr="00B029DC" w:rsidRDefault="003737AA" w:rsidP="003737AA">
            <w:pPr>
              <w:rPr>
                <w:rFonts w:ascii="Arial" w:hAnsi="Arial" w:cs="Arial"/>
                <w:szCs w:val="18"/>
              </w:rPr>
            </w:pPr>
            <w:r w:rsidRPr="00B029DC">
              <w:rPr>
                <w:rFonts w:ascii="Arial" w:hAnsi="Arial" w:cs="Arial"/>
                <w:szCs w:val="18"/>
              </w:rPr>
              <w:t>Operationeel</w:t>
            </w:r>
          </w:p>
        </w:tc>
        <w:tc>
          <w:tcPr>
            <w:tcW w:w="1227" w:type="dxa"/>
            <w:shd w:val="clear" w:color="auto" w:fill="auto"/>
          </w:tcPr>
          <w:p w14:paraId="5E7B2BE0" w14:textId="77777777" w:rsidR="003737AA" w:rsidRPr="00B029DC" w:rsidRDefault="003737AA" w:rsidP="003737AA">
            <w:pPr>
              <w:rPr>
                <w:rFonts w:ascii="Arial" w:hAnsi="Arial" w:cs="Arial"/>
                <w:szCs w:val="18"/>
              </w:rPr>
            </w:pPr>
            <w:r w:rsidRPr="00B029DC">
              <w:rPr>
                <w:rFonts w:ascii="Arial" w:hAnsi="Arial" w:cs="Arial"/>
                <w:szCs w:val="18"/>
              </w:rPr>
              <w:t xml:space="preserve">1x per </w:t>
            </w:r>
            <w:r w:rsidR="00EC4566" w:rsidRPr="00B029DC">
              <w:rPr>
                <w:rFonts w:ascii="Arial" w:hAnsi="Arial" w:cs="Arial"/>
                <w:szCs w:val="18"/>
              </w:rPr>
              <w:t>4</w:t>
            </w:r>
            <w:r w:rsidRPr="00B029DC">
              <w:rPr>
                <w:rFonts w:ascii="Arial" w:hAnsi="Arial" w:cs="Arial"/>
                <w:szCs w:val="18"/>
              </w:rPr>
              <w:t xml:space="preserve"> weken</w:t>
            </w:r>
          </w:p>
          <w:p w14:paraId="364F1634" w14:textId="77777777" w:rsidR="003737AA" w:rsidRPr="00B029DC" w:rsidRDefault="003737AA" w:rsidP="003737AA">
            <w:pPr>
              <w:rPr>
                <w:rFonts w:ascii="Arial" w:hAnsi="Arial" w:cs="Arial"/>
                <w:szCs w:val="18"/>
              </w:rPr>
            </w:pPr>
          </w:p>
          <w:p w14:paraId="13139CF7" w14:textId="77777777" w:rsidR="003737AA" w:rsidRPr="00B029DC" w:rsidRDefault="003737AA" w:rsidP="003737AA">
            <w:pPr>
              <w:rPr>
                <w:rFonts w:ascii="Arial" w:hAnsi="Arial" w:cs="Arial"/>
                <w:szCs w:val="18"/>
              </w:rPr>
            </w:pPr>
          </w:p>
        </w:tc>
        <w:tc>
          <w:tcPr>
            <w:tcW w:w="2386" w:type="dxa"/>
            <w:shd w:val="clear" w:color="auto" w:fill="auto"/>
          </w:tcPr>
          <w:p w14:paraId="72795B90" w14:textId="5436F020" w:rsidR="003737AA" w:rsidRPr="00B029DC" w:rsidRDefault="00A46D95" w:rsidP="003737AA">
            <w:pPr>
              <w:rPr>
                <w:rFonts w:ascii="Arial" w:hAnsi="Arial" w:cs="Arial"/>
                <w:szCs w:val="18"/>
              </w:rPr>
            </w:pPr>
            <w:r w:rsidRPr="00B029DC">
              <w:rPr>
                <w:rFonts w:ascii="Arial" w:hAnsi="Arial" w:cs="Arial"/>
                <w:szCs w:val="18"/>
              </w:rPr>
              <w:t>Contractmanager en hoofdconcierge</w:t>
            </w:r>
            <w:r w:rsidR="00BE7E97" w:rsidRPr="00B029DC">
              <w:rPr>
                <w:rFonts w:ascii="Arial" w:hAnsi="Arial" w:cs="Arial"/>
                <w:szCs w:val="18"/>
              </w:rPr>
              <w:t xml:space="preserve"> en/of Servicedesk</w:t>
            </w:r>
          </w:p>
        </w:tc>
        <w:tc>
          <w:tcPr>
            <w:tcW w:w="2200" w:type="dxa"/>
          </w:tcPr>
          <w:p w14:paraId="58549EF4" w14:textId="1131D566" w:rsidR="003737AA" w:rsidRPr="00B029DC" w:rsidRDefault="003737AA" w:rsidP="003737AA">
            <w:pPr>
              <w:rPr>
                <w:rFonts w:ascii="Arial" w:hAnsi="Arial" w:cs="Arial"/>
                <w:szCs w:val="18"/>
              </w:rPr>
            </w:pPr>
            <w:r w:rsidRPr="00B029DC">
              <w:rPr>
                <w:rFonts w:ascii="Arial" w:hAnsi="Arial" w:cs="Arial"/>
                <w:szCs w:val="18"/>
              </w:rPr>
              <w:t>Rayonleiding</w:t>
            </w:r>
            <w:r w:rsidR="00B03B96" w:rsidRPr="00B029DC">
              <w:rPr>
                <w:rFonts w:ascii="Arial" w:hAnsi="Arial" w:cs="Arial"/>
                <w:szCs w:val="18"/>
              </w:rPr>
              <w:t xml:space="preserve"> en 1</w:t>
            </w:r>
            <w:r w:rsidR="00B03B96" w:rsidRPr="00B029DC">
              <w:rPr>
                <w:rFonts w:ascii="Arial" w:hAnsi="Arial" w:cs="Arial"/>
                <w:szCs w:val="18"/>
                <w:vertAlign w:val="superscript"/>
              </w:rPr>
              <w:t>ste</w:t>
            </w:r>
            <w:r w:rsidR="00B03B96" w:rsidRPr="00B029DC">
              <w:rPr>
                <w:rFonts w:ascii="Arial" w:hAnsi="Arial" w:cs="Arial"/>
                <w:szCs w:val="18"/>
              </w:rPr>
              <w:t xml:space="preserve"> aanspreekpunt op locatie</w:t>
            </w:r>
          </w:p>
        </w:tc>
        <w:tc>
          <w:tcPr>
            <w:tcW w:w="2692" w:type="dxa"/>
          </w:tcPr>
          <w:p w14:paraId="4162D07B" w14:textId="77777777" w:rsidR="003737AA" w:rsidRPr="00B029DC" w:rsidRDefault="003737AA" w:rsidP="000F6FAA">
            <w:pPr>
              <w:numPr>
                <w:ilvl w:val="0"/>
                <w:numId w:val="11"/>
              </w:numPr>
              <w:tabs>
                <w:tab w:val="clear" w:pos="1069"/>
                <w:tab w:val="num" w:pos="127"/>
              </w:tabs>
              <w:suppressAutoHyphens/>
              <w:spacing w:line="240" w:lineRule="auto"/>
              <w:ind w:left="127" w:hanging="127"/>
              <w:rPr>
                <w:rFonts w:ascii="Arial" w:hAnsi="Arial" w:cs="Arial"/>
                <w:szCs w:val="18"/>
              </w:rPr>
            </w:pPr>
            <w:r w:rsidRPr="00B029DC">
              <w:rPr>
                <w:rFonts w:ascii="Arial" w:hAnsi="Arial" w:cs="Arial"/>
                <w:szCs w:val="18"/>
              </w:rPr>
              <w:t>bovengenoemde punten</w:t>
            </w:r>
          </w:p>
          <w:p w14:paraId="06E4D05C" w14:textId="77777777" w:rsidR="003737AA" w:rsidRPr="00B029DC" w:rsidRDefault="003737AA" w:rsidP="000F6FAA">
            <w:pPr>
              <w:numPr>
                <w:ilvl w:val="0"/>
                <w:numId w:val="11"/>
              </w:numPr>
              <w:tabs>
                <w:tab w:val="clear" w:pos="1069"/>
                <w:tab w:val="num" w:pos="127"/>
              </w:tabs>
              <w:suppressAutoHyphens/>
              <w:spacing w:line="240" w:lineRule="auto"/>
              <w:ind w:left="127" w:hanging="127"/>
              <w:rPr>
                <w:rFonts w:ascii="Arial" w:hAnsi="Arial" w:cs="Arial"/>
                <w:szCs w:val="18"/>
              </w:rPr>
            </w:pPr>
            <w:r w:rsidRPr="00B029DC">
              <w:rPr>
                <w:rFonts w:ascii="Arial" w:hAnsi="Arial" w:cs="Arial"/>
                <w:szCs w:val="18"/>
              </w:rPr>
              <w:t>afspraken met gebruikers binnen de schoonmaakovereenkomst</w:t>
            </w:r>
          </w:p>
          <w:p w14:paraId="131A0C73" w14:textId="77777777" w:rsidR="003737AA" w:rsidRPr="00B029DC" w:rsidRDefault="003737AA" w:rsidP="000F6FAA">
            <w:pPr>
              <w:numPr>
                <w:ilvl w:val="0"/>
                <w:numId w:val="11"/>
              </w:numPr>
              <w:tabs>
                <w:tab w:val="clear" w:pos="1069"/>
                <w:tab w:val="num" w:pos="127"/>
              </w:tabs>
              <w:suppressAutoHyphens/>
              <w:spacing w:line="240" w:lineRule="auto"/>
              <w:ind w:left="127" w:hanging="127"/>
              <w:rPr>
                <w:rFonts w:ascii="Arial" w:hAnsi="Arial" w:cs="Arial"/>
                <w:szCs w:val="18"/>
              </w:rPr>
            </w:pPr>
            <w:r w:rsidRPr="00B029DC">
              <w:rPr>
                <w:rFonts w:ascii="Arial" w:hAnsi="Arial" w:cs="Arial"/>
                <w:szCs w:val="18"/>
              </w:rPr>
              <w:t>veiligheid en milieu</w:t>
            </w:r>
          </w:p>
          <w:p w14:paraId="695C6600" w14:textId="77777777" w:rsidR="003737AA" w:rsidRPr="00B029DC" w:rsidRDefault="003737AA" w:rsidP="000F6FAA">
            <w:pPr>
              <w:numPr>
                <w:ilvl w:val="0"/>
                <w:numId w:val="11"/>
              </w:numPr>
              <w:tabs>
                <w:tab w:val="clear" w:pos="1069"/>
                <w:tab w:val="num" w:pos="127"/>
              </w:tabs>
              <w:suppressAutoHyphens/>
              <w:spacing w:line="240" w:lineRule="auto"/>
              <w:ind w:left="127" w:hanging="127"/>
              <w:rPr>
                <w:rFonts w:ascii="Arial" w:hAnsi="Arial" w:cs="Arial"/>
                <w:szCs w:val="18"/>
              </w:rPr>
            </w:pPr>
            <w:r w:rsidRPr="00B029DC">
              <w:rPr>
                <w:rFonts w:ascii="Arial" w:hAnsi="Arial" w:cs="Arial"/>
                <w:szCs w:val="18"/>
              </w:rPr>
              <w:t>ziekte en verloop</w:t>
            </w:r>
          </w:p>
          <w:p w14:paraId="18C2001E" w14:textId="77777777" w:rsidR="003737AA" w:rsidRPr="00B029DC" w:rsidRDefault="003737AA" w:rsidP="000F6FAA">
            <w:pPr>
              <w:numPr>
                <w:ilvl w:val="0"/>
                <w:numId w:val="11"/>
              </w:numPr>
              <w:tabs>
                <w:tab w:val="clear" w:pos="1069"/>
                <w:tab w:val="num" w:pos="127"/>
              </w:tabs>
              <w:suppressAutoHyphens/>
              <w:spacing w:line="240" w:lineRule="auto"/>
              <w:ind w:left="127" w:hanging="127"/>
              <w:rPr>
                <w:rFonts w:ascii="Arial" w:hAnsi="Arial" w:cs="Arial"/>
                <w:szCs w:val="18"/>
              </w:rPr>
            </w:pPr>
            <w:r w:rsidRPr="00B029DC">
              <w:rPr>
                <w:rFonts w:ascii="Arial" w:hAnsi="Arial" w:cs="Arial"/>
                <w:szCs w:val="18"/>
              </w:rPr>
              <w:t>opleiding en herinstructie</w:t>
            </w:r>
          </w:p>
          <w:p w14:paraId="658B4AE0" w14:textId="77777777" w:rsidR="003737AA" w:rsidRPr="00B029DC" w:rsidRDefault="003737AA" w:rsidP="000F6FAA">
            <w:pPr>
              <w:numPr>
                <w:ilvl w:val="0"/>
                <w:numId w:val="11"/>
              </w:numPr>
              <w:tabs>
                <w:tab w:val="clear" w:pos="1069"/>
                <w:tab w:val="num" w:pos="127"/>
              </w:tabs>
              <w:suppressAutoHyphens/>
              <w:spacing w:line="240" w:lineRule="auto"/>
              <w:ind w:left="127" w:hanging="127"/>
              <w:rPr>
                <w:rFonts w:ascii="Arial" w:hAnsi="Arial" w:cs="Arial"/>
                <w:szCs w:val="18"/>
              </w:rPr>
            </w:pPr>
            <w:r w:rsidRPr="00B029DC">
              <w:rPr>
                <w:rFonts w:ascii="Arial" w:hAnsi="Arial" w:cs="Arial"/>
                <w:szCs w:val="18"/>
              </w:rPr>
              <w:t>omstandigheden die de uitvoering van het schoonmaakonderhoud kunnen beïnvloeden</w:t>
            </w:r>
          </w:p>
          <w:p w14:paraId="2BC45442" w14:textId="77777777" w:rsidR="003737AA" w:rsidRPr="00B029DC" w:rsidRDefault="003737AA" w:rsidP="000F6FAA">
            <w:pPr>
              <w:numPr>
                <w:ilvl w:val="0"/>
                <w:numId w:val="11"/>
              </w:numPr>
              <w:tabs>
                <w:tab w:val="clear" w:pos="1069"/>
                <w:tab w:val="num" w:pos="127"/>
              </w:tabs>
              <w:suppressAutoHyphens/>
              <w:spacing w:line="240" w:lineRule="auto"/>
              <w:ind w:left="127" w:hanging="127"/>
              <w:rPr>
                <w:rFonts w:ascii="Arial" w:hAnsi="Arial" w:cs="Arial"/>
                <w:szCs w:val="18"/>
              </w:rPr>
            </w:pPr>
            <w:r w:rsidRPr="00B029DC">
              <w:rPr>
                <w:rFonts w:ascii="Arial" w:hAnsi="Arial" w:cs="Arial"/>
                <w:szCs w:val="18"/>
              </w:rPr>
              <w:t xml:space="preserve">logboek en rapportage </w:t>
            </w:r>
          </w:p>
        </w:tc>
      </w:tr>
      <w:tr w:rsidR="003737AA" w:rsidRPr="00B029DC" w14:paraId="0C2D6D37" w14:textId="77777777" w:rsidTr="003737AA">
        <w:trPr>
          <w:trHeight w:val="1112"/>
        </w:trPr>
        <w:tc>
          <w:tcPr>
            <w:tcW w:w="1133" w:type="dxa"/>
          </w:tcPr>
          <w:p w14:paraId="4CDAA9C8" w14:textId="77777777" w:rsidR="003737AA" w:rsidRPr="00B029DC" w:rsidRDefault="003737AA" w:rsidP="003737AA">
            <w:pPr>
              <w:rPr>
                <w:rFonts w:ascii="Arial" w:hAnsi="Arial" w:cs="Arial"/>
                <w:szCs w:val="18"/>
              </w:rPr>
            </w:pPr>
            <w:r w:rsidRPr="00B029DC">
              <w:rPr>
                <w:rFonts w:ascii="Arial" w:hAnsi="Arial" w:cs="Arial"/>
                <w:szCs w:val="18"/>
              </w:rPr>
              <w:t>Operationeel</w:t>
            </w:r>
          </w:p>
        </w:tc>
        <w:tc>
          <w:tcPr>
            <w:tcW w:w="1227" w:type="dxa"/>
            <w:shd w:val="clear" w:color="auto" w:fill="auto"/>
          </w:tcPr>
          <w:p w14:paraId="7BB028BB" w14:textId="77777777" w:rsidR="003737AA" w:rsidRPr="00B029DC" w:rsidRDefault="003737AA" w:rsidP="003737AA">
            <w:pPr>
              <w:rPr>
                <w:rFonts w:ascii="Arial" w:hAnsi="Arial" w:cs="Arial"/>
                <w:szCs w:val="18"/>
              </w:rPr>
            </w:pPr>
            <w:r w:rsidRPr="00B029DC">
              <w:rPr>
                <w:rFonts w:ascii="Arial" w:hAnsi="Arial" w:cs="Arial"/>
                <w:szCs w:val="18"/>
              </w:rPr>
              <w:t>Dagelijks</w:t>
            </w:r>
          </w:p>
        </w:tc>
        <w:tc>
          <w:tcPr>
            <w:tcW w:w="2386" w:type="dxa"/>
            <w:shd w:val="clear" w:color="auto" w:fill="auto"/>
          </w:tcPr>
          <w:p w14:paraId="30178E49" w14:textId="6D1884CA" w:rsidR="003737AA" w:rsidRPr="00B029DC" w:rsidRDefault="00A46D95" w:rsidP="003737AA">
            <w:pPr>
              <w:rPr>
                <w:rFonts w:ascii="Arial" w:hAnsi="Arial" w:cs="Arial"/>
                <w:szCs w:val="18"/>
              </w:rPr>
            </w:pPr>
            <w:r w:rsidRPr="00B029DC">
              <w:rPr>
                <w:rFonts w:ascii="Arial" w:hAnsi="Arial" w:cs="Arial"/>
                <w:szCs w:val="18"/>
              </w:rPr>
              <w:t>Hoofdconcierge</w:t>
            </w:r>
            <w:r w:rsidR="003737AA" w:rsidRPr="00B029DC">
              <w:rPr>
                <w:rFonts w:ascii="Arial" w:hAnsi="Arial" w:cs="Arial"/>
                <w:szCs w:val="18"/>
              </w:rPr>
              <w:t xml:space="preserve">  </w:t>
            </w:r>
            <w:r w:rsidR="00BE7E97" w:rsidRPr="00B029DC">
              <w:rPr>
                <w:rFonts w:ascii="Arial" w:hAnsi="Arial" w:cs="Arial"/>
                <w:szCs w:val="18"/>
              </w:rPr>
              <w:t>en/of Servicedesk</w:t>
            </w:r>
          </w:p>
        </w:tc>
        <w:tc>
          <w:tcPr>
            <w:tcW w:w="2200" w:type="dxa"/>
          </w:tcPr>
          <w:p w14:paraId="12BA6635" w14:textId="185A4B42" w:rsidR="003737AA" w:rsidRPr="00B029DC" w:rsidRDefault="00B03B96" w:rsidP="003737AA">
            <w:pPr>
              <w:rPr>
                <w:rFonts w:ascii="Arial" w:hAnsi="Arial" w:cs="Arial"/>
                <w:szCs w:val="18"/>
              </w:rPr>
            </w:pPr>
            <w:r w:rsidRPr="00B029DC">
              <w:rPr>
                <w:rFonts w:ascii="Arial" w:hAnsi="Arial" w:cs="Arial"/>
                <w:szCs w:val="18"/>
              </w:rPr>
              <w:t>1</w:t>
            </w:r>
            <w:r w:rsidRPr="00B029DC">
              <w:rPr>
                <w:rFonts w:ascii="Arial" w:hAnsi="Arial" w:cs="Arial"/>
                <w:szCs w:val="18"/>
                <w:vertAlign w:val="superscript"/>
              </w:rPr>
              <w:t>ste</w:t>
            </w:r>
            <w:r w:rsidRPr="00B029DC">
              <w:rPr>
                <w:rFonts w:ascii="Arial" w:hAnsi="Arial" w:cs="Arial"/>
                <w:szCs w:val="18"/>
              </w:rPr>
              <w:t xml:space="preserve"> aanspreekpunt op locatie</w:t>
            </w:r>
          </w:p>
        </w:tc>
        <w:tc>
          <w:tcPr>
            <w:tcW w:w="2692" w:type="dxa"/>
          </w:tcPr>
          <w:p w14:paraId="13EFB102" w14:textId="77777777" w:rsidR="003737AA" w:rsidRPr="00B029DC" w:rsidRDefault="003737AA" w:rsidP="000F6FAA">
            <w:pPr>
              <w:numPr>
                <w:ilvl w:val="0"/>
                <w:numId w:val="11"/>
              </w:numPr>
              <w:tabs>
                <w:tab w:val="clear" w:pos="1069"/>
                <w:tab w:val="num" w:pos="127"/>
              </w:tabs>
              <w:suppressAutoHyphens/>
              <w:spacing w:line="240" w:lineRule="auto"/>
              <w:ind w:left="127" w:hanging="127"/>
              <w:rPr>
                <w:rFonts w:ascii="Arial" w:hAnsi="Arial" w:cs="Arial"/>
                <w:szCs w:val="18"/>
              </w:rPr>
            </w:pPr>
            <w:r w:rsidRPr="00B029DC">
              <w:rPr>
                <w:rFonts w:ascii="Arial" w:hAnsi="Arial" w:cs="Arial"/>
                <w:szCs w:val="18"/>
              </w:rPr>
              <w:t>Logboek</w:t>
            </w:r>
          </w:p>
          <w:p w14:paraId="6D666494" w14:textId="77777777" w:rsidR="003737AA" w:rsidRPr="00B029DC" w:rsidRDefault="003737AA" w:rsidP="000F6FAA">
            <w:pPr>
              <w:numPr>
                <w:ilvl w:val="0"/>
                <w:numId w:val="11"/>
              </w:numPr>
              <w:tabs>
                <w:tab w:val="clear" w:pos="1069"/>
                <w:tab w:val="num" w:pos="127"/>
              </w:tabs>
              <w:suppressAutoHyphens/>
              <w:spacing w:line="240" w:lineRule="auto"/>
              <w:ind w:left="127" w:hanging="127"/>
              <w:rPr>
                <w:rFonts w:ascii="Arial" w:hAnsi="Arial" w:cs="Arial"/>
                <w:szCs w:val="18"/>
              </w:rPr>
            </w:pPr>
            <w:r w:rsidRPr="00B029DC">
              <w:rPr>
                <w:rFonts w:ascii="Arial" w:hAnsi="Arial" w:cs="Arial"/>
                <w:szCs w:val="18"/>
              </w:rPr>
              <w:t>Klachten/opmerkingen</w:t>
            </w:r>
          </w:p>
        </w:tc>
      </w:tr>
    </w:tbl>
    <w:p w14:paraId="45C39CBD" w14:textId="100C28FA" w:rsidR="006F07E5" w:rsidRPr="00B029DC" w:rsidRDefault="00B14D0F" w:rsidP="00E31CD5">
      <w:pPr>
        <w:pStyle w:val="Eis11"/>
        <w:rPr>
          <w:rFonts w:ascii="Arial" w:hAnsi="Arial" w:cs="Arial"/>
          <w:szCs w:val="18"/>
        </w:rPr>
      </w:pPr>
      <w:r w:rsidRPr="00B029DC">
        <w:rPr>
          <w:rFonts w:ascii="Arial" w:hAnsi="Arial" w:cs="Arial"/>
          <w:szCs w:val="18"/>
        </w:rPr>
        <w:t>De Opdrachtnemer verbindt zich deel te nemen aan al het door de Contractmanager en Opdrachtnemer georganiseerde werkoverleg (operationeel, tactisch of strategisch), dat nodig geacht wordt in het kader van de uitvoering van de Opdracht. De frequentie van ieder overleg wordt bepaald door de Contractmanager en/of de Opdrachtgever.</w:t>
      </w:r>
      <w:r w:rsidR="00A46D95" w:rsidRPr="00B029DC">
        <w:rPr>
          <w:rFonts w:ascii="Arial" w:hAnsi="Arial" w:cs="Arial"/>
          <w:szCs w:val="18"/>
        </w:rPr>
        <w:t xml:space="preserve"> Bovenstaand schema dient als basis.</w:t>
      </w:r>
    </w:p>
    <w:p w14:paraId="3D8CACFA" w14:textId="77777777" w:rsidR="00922F77" w:rsidRPr="00B029DC" w:rsidRDefault="00922F77" w:rsidP="00922F77">
      <w:pPr>
        <w:pStyle w:val="Eis11"/>
        <w:numPr>
          <w:ilvl w:val="0"/>
          <w:numId w:val="0"/>
        </w:numPr>
        <w:ind w:left="720"/>
        <w:rPr>
          <w:rFonts w:ascii="Arial" w:hAnsi="Arial" w:cs="Arial"/>
          <w:szCs w:val="18"/>
        </w:rPr>
      </w:pPr>
    </w:p>
    <w:p w14:paraId="7C60DC9E" w14:textId="0DF6609A" w:rsidR="006A7C24" w:rsidRPr="00B029DC" w:rsidRDefault="006F07E5" w:rsidP="00E31CD5">
      <w:pPr>
        <w:pStyle w:val="Eis11"/>
        <w:rPr>
          <w:rFonts w:ascii="Arial" w:hAnsi="Arial" w:cs="Arial"/>
          <w:szCs w:val="18"/>
        </w:rPr>
      </w:pPr>
      <w:r w:rsidRPr="00B029DC">
        <w:rPr>
          <w:rFonts w:ascii="Arial" w:hAnsi="Arial" w:cs="Arial"/>
          <w:szCs w:val="18"/>
        </w:rPr>
        <w:t>Voor alle overleggen geldt dat de Opdrachtne</w:t>
      </w:r>
      <w:r w:rsidR="00F7371C" w:rsidRPr="00B029DC">
        <w:rPr>
          <w:rFonts w:ascii="Arial" w:hAnsi="Arial" w:cs="Arial"/>
          <w:szCs w:val="18"/>
        </w:rPr>
        <w:t>m</w:t>
      </w:r>
      <w:r w:rsidRPr="00B029DC">
        <w:rPr>
          <w:rFonts w:ascii="Arial" w:hAnsi="Arial" w:cs="Arial"/>
          <w:szCs w:val="18"/>
        </w:rPr>
        <w:t>er verantwoordelijk is voor de verslaglegging. Het verslag wordt binnen 5 werkdagen voorgelegd aan de Contractmanager en/of de Opdrachtgever ter goedkeuring.</w:t>
      </w:r>
      <w:r w:rsidR="006A7C24" w:rsidRPr="00B029DC">
        <w:rPr>
          <w:rFonts w:ascii="Arial" w:hAnsi="Arial" w:cs="Arial"/>
          <w:szCs w:val="18"/>
        </w:rPr>
        <w:t xml:space="preserve"> Van de Operationele overleggen die niet dagelijks plaatsvinden worden binnen 1 dag na het overleg actiepuntenlijsten opgemaakt door opdrachtnemer en ter goedkeuring voorgelegd aan Opdrachtgever. Voor Operationele overleggen die dagelijks plaatsvinden is vastlegging in de logboeken voldoende. Opdrachtnemer draagt zorg voor het aanschaffen en op locatie neerleggen van de logboeken. </w:t>
      </w:r>
    </w:p>
    <w:p w14:paraId="2AFC910F" w14:textId="77777777" w:rsidR="006A7C24" w:rsidRPr="00B029DC" w:rsidRDefault="006A7C24" w:rsidP="00E31CD5">
      <w:pPr>
        <w:pStyle w:val="Eis11"/>
        <w:rPr>
          <w:rFonts w:ascii="Arial" w:hAnsi="Arial" w:cs="Arial"/>
          <w:szCs w:val="18"/>
        </w:rPr>
      </w:pPr>
      <w:r w:rsidRPr="00B029DC">
        <w:rPr>
          <w:rFonts w:ascii="Arial" w:hAnsi="Arial" w:cs="Arial"/>
          <w:szCs w:val="18"/>
        </w:rPr>
        <w:lastRenderedPageBreak/>
        <w:t xml:space="preserve">Opdrachtnemer draagt zorg voor logboeken per locatie (zie boven). In de logboeken is ook basisinformatie opgenomen. Deze bestaat uit tenminste: </w:t>
      </w:r>
    </w:p>
    <w:p w14:paraId="3655C970" w14:textId="77777777" w:rsidR="006A7C24" w:rsidRPr="00B029DC" w:rsidRDefault="006A7C24" w:rsidP="00741389">
      <w:pPr>
        <w:pStyle w:val="Eis111"/>
        <w:rPr>
          <w:rFonts w:ascii="Arial" w:hAnsi="Arial" w:cs="Arial"/>
          <w:szCs w:val="18"/>
        </w:rPr>
      </w:pPr>
      <w:r w:rsidRPr="00B029DC">
        <w:rPr>
          <w:rFonts w:ascii="Arial" w:hAnsi="Arial" w:cs="Arial"/>
          <w:szCs w:val="18"/>
        </w:rPr>
        <w:t>Bedrijfs- en contactinformatie van de Opdrachtnemer (in ieder geval de naam en het (mobiele) telefoonnummer van degene die namens de Opdrachtnemer verantwoordelijk is voor een goede voortgang van het schoonmaakonderhoud);</w:t>
      </w:r>
    </w:p>
    <w:p w14:paraId="141D9120" w14:textId="77777777" w:rsidR="006A7C24" w:rsidRPr="00B029DC" w:rsidRDefault="006A7C24" w:rsidP="00741389">
      <w:pPr>
        <w:pStyle w:val="Eis111"/>
        <w:rPr>
          <w:rFonts w:ascii="Arial" w:hAnsi="Arial" w:cs="Arial"/>
          <w:szCs w:val="18"/>
        </w:rPr>
      </w:pPr>
      <w:r w:rsidRPr="00B029DC">
        <w:rPr>
          <w:rFonts w:ascii="Arial" w:hAnsi="Arial" w:cs="Arial"/>
          <w:szCs w:val="18"/>
        </w:rPr>
        <w:t>Relevante contractinformatie voor de objectleiding (in ieder geval de naam en het (mobiele) telefoonnummer van degene die namens de Opdrachtgever verantwoordelijk is voor een goede voortgang van het schoonmaakonderhoud);</w:t>
      </w:r>
    </w:p>
    <w:p w14:paraId="4D553E62" w14:textId="77777777" w:rsidR="006A7C24" w:rsidRPr="00B029DC" w:rsidRDefault="006A7C24" w:rsidP="00741389">
      <w:pPr>
        <w:pStyle w:val="Eis111"/>
        <w:rPr>
          <w:rFonts w:ascii="Arial" w:hAnsi="Arial" w:cs="Arial"/>
          <w:szCs w:val="18"/>
        </w:rPr>
      </w:pPr>
      <w:r w:rsidRPr="00B029DC">
        <w:rPr>
          <w:rFonts w:ascii="Arial" w:hAnsi="Arial" w:cs="Arial"/>
          <w:szCs w:val="18"/>
        </w:rPr>
        <w:t>Productinformatie-/veiligheidsbladen en werkinstructie kaarten van alle voorkomende schoonmaakmiddelen;</w:t>
      </w:r>
    </w:p>
    <w:p w14:paraId="5A47138F" w14:textId="77777777" w:rsidR="006A7C24" w:rsidRPr="00B029DC" w:rsidRDefault="006A7C24" w:rsidP="00741389">
      <w:pPr>
        <w:pStyle w:val="Eis111"/>
        <w:rPr>
          <w:rFonts w:ascii="Arial" w:hAnsi="Arial" w:cs="Arial"/>
          <w:szCs w:val="18"/>
        </w:rPr>
      </w:pPr>
      <w:r w:rsidRPr="00B029DC">
        <w:rPr>
          <w:rFonts w:ascii="Arial" w:hAnsi="Arial" w:cs="Arial"/>
          <w:szCs w:val="18"/>
        </w:rPr>
        <w:t>Actuele indicatieve werkprogramma’s</w:t>
      </w:r>
      <w:r w:rsidR="001E2256" w:rsidRPr="00B029DC">
        <w:rPr>
          <w:rFonts w:ascii="Arial" w:hAnsi="Arial" w:cs="Arial"/>
          <w:szCs w:val="18"/>
        </w:rPr>
        <w:t>; Werktijden; Actuele</w:t>
      </w:r>
      <w:r w:rsidRPr="00B029DC">
        <w:rPr>
          <w:rFonts w:ascii="Arial" w:hAnsi="Arial" w:cs="Arial"/>
          <w:szCs w:val="18"/>
        </w:rPr>
        <w:t xml:space="preserve"> ruimtestaten;</w:t>
      </w:r>
    </w:p>
    <w:p w14:paraId="73C64C9B" w14:textId="77777777" w:rsidR="006A7C24" w:rsidRPr="00B029DC" w:rsidRDefault="006A7C24" w:rsidP="00741389">
      <w:pPr>
        <w:pStyle w:val="Eis111"/>
        <w:rPr>
          <w:rFonts w:ascii="Arial" w:hAnsi="Arial" w:cs="Arial"/>
          <w:szCs w:val="18"/>
        </w:rPr>
      </w:pPr>
      <w:r w:rsidRPr="00B029DC">
        <w:rPr>
          <w:rFonts w:ascii="Arial" w:hAnsi="Arial" w:cs="Arial"/>
          <w:szCs w:val="18"/>
        </w:rPr>
        <w:t>Actuele taakkaarten</w:t>
      </w:r>
      <w:r w:rsidR="001E2256" w:rsidRPr="00B029DC">
        <w:rPr>
          <w:rFonts w:ascii="Arial" w:hAnsi="Arial" w:cs="Arial"/>
          <w:szCs w:val="18"/>
        </w:rPr>
        <w:t>; Ingekleurde</w:t>
      </w:r>
      <w:r w:rsidRPr="00B029DC">
        <w:rPr>
          <w:rFonts w:ascii="Arial" w:hAnsi="Arial" w:cs="Arial"/>
          <w:szCs w:val="18"/>
        </w:rPr>
        <w:t xml:space="preserve"> plattegronden met de daarbij behorende taakindeling; </w:t>
      </w:r>
    </w:p>
    <w:p w14:paraId="1975D996" w14:textId="77777777" w:rsidR="006A7C24" w:rsidRPr="00B029DC" w:rsidRDefault="001D0B53" w:rsidP="00741389">
      <w:pPr>
        <w:pStyle w:val="Eis111"/>
        <w:rPr>
          <w:rFonts w:ascii="Arial" w:hAnsi="Arial" w:cs="Arial"/>
          <w:szCs w:val="18"/>
        </w:rPr>
      </w:pPr>
      <w:r w:rsidRPr="00B029DC">
        <w:rPr>
          <w:rFonts w:ascii="Arial" w:hAnsi="Arial" w:cs="Arial"/>
          <w:szCs w:val="18"/>
        </w:rPr>
        <w:t>Door Opdrachtgever goedgekeurde</w:t>
      </w:r>
      <w:r w:rsidR="006A7C24" w:rsidRPr="00B029DC">
        <w:rPr>
          <w:rFonts w:ascii="Arial" w:hAnsi="Arial" w:cs="Arial"/>
          <w:szCs w:val="18"/>
        </w:rPr>
        <w:t xml:space="preserve"> planningen laagfrequente werkzaamheden; Logboek uitgevoerd periodiek vloerenonderhoud harde vloeren;</w:t>
      </w:r>
    </w:p>
    <w:p w14:paraId="59290BF5" w14:textId="77777777" w:rsidR="006A7C24" w:rsidRPr="00B029DC" w:rsidRDefault="006A7C24" w:rsidP="00741389">
      <w:pPr>
        <w:pStyle w:val="Eis111"/>
        <w:rPr>
          <w:rFonts w:ascii="Arial" w:hAnsi="Arial" w:cs="Arial"/>
          <w:szCs w:val="18"/>
        </w:rPr>
      </w:pPr>
      <w:r w:rsidRPr="00B029DC">
        <w:rPr>
          <w:rFonts w:ascii="Arial" w:hAnsi="Arial" w:cs="Arial"/>
          <w:szCs w:val="18"/>
        </w:rPr>
        <w:t>Schoonmaakdagen;</w:t>
      </w:r>
    </w:p>
    <w:p w14:paraId="16BCA640" w14:textId="77777777" w:rsidR="006A7C24" w:rsidRPr="00B029DC" w:rsidRDefault="006A7C24" w:rsidP="00741389">
      <w:pPr>
        <w:pStyle w:val="Eis111"/>
        <w:rPr>
          <w:rFonts w:ascii="Arial" w:hAnsi="Arial" w:cs="Arial"/>
          <w:szCs w:val="18"/>
        </w:rPr>
      </w:pPr>
      <w:r w:rsidRPr="00B029DC">
        <w:rPr>
          <w:rFonts w:ascii="Arial" w:hAnsi="Arial" w:cs="Arial"/>
          <w:szCs w:val="18"/>
        </w:rPr>
        <w:t>(Gebruikers)afspraken en procedures;</w:t>
      </w:r>
    </w:p>
    <w:p w14:paraId="5E429C78" w14:textId="77777777" w:rsidR="006A7C24" w:rsidRPr="00B029DC" w:rsidRDefault="006A7C24" w:rsidP="00741389">
      <w:pPr>
        <w:pStyle w:val="Eis111"/>
        <w:rPr>
          <w:rFonts w:ascii="Arial" w:hAnsi="Arial" w:cs="Arial"/>
          <w:szCs w:val="18"/>
        </w:rPr>
      </w:pPr>
      <w:r w:rsidRPr="00B029DC">
        <w:rPr>
          <w:rFonts w:ascii="Arial" w:hAnsi="Arial" w:cs="Arial"/>
          <w:szCs w:val="18"/>
        </w:rPr>
        <w:t>BHV informatie Opdrachtgever en Opdrachtnemer;</w:t>
      </w:r>
    </w:p>
    <w:p w14:paraId="3C79A2C7" w14:textId="77777777" w:rsidR="006A7C24" w:rsidRPr="00B029DC" w:rsidRDefault="006A7C24" w:rsidP="00741389">
      <w:pPr>
        <w:pStyle w:val="Eis111"/>
        <w:rPr>
          <w:rFonts w:ascii="Arial" w:hAnsi="Arial" w:cs="Arial"/>
          <w:szCs w:val="18"/>
        </w:rPr>
      </w:pPr>
      <w:r w:rsidRPr="00B029DC">
        <w:rPr>
          <w:rFonts w:ascii="Arial" w:hAnsi="Arial" w:cs="Arial"/>
          <w:szCs w:val="18"/>
        </w:rPr>
        <w:t>Verslagen meetings</w:t>
      </w:r>
      <w:r w:rsidR="00EC4566" w:rsidRPr="00B029DC">
        <w:rPr>
          <w:rFonts w:ascii="Arial" w:hAnsi="Arial" w:cs="Arial"/>
          <w:szCs w:val="18"/>
        </w:rPr>
        <w:t xml:space="preserve"> (kopie moet eveneens naar de Contractmanager van Opdrachtgever)</w:t>
      </w:r>
      <w:r w:rsidRPr="00B029DC">
        <w:rPr>
          <w:rFonts w:ascii="Arial" w:hAnsi="Arial" w:cs="Arial"/>
          <w:szCs w:val="18"/>
        </w:rPr>
        <w:t xml:space="preserve">; </w:t>
      </w:r>
    </w:p>
    <w:p w14:paraId="21667773" w14:textId="77777777" w:rsidR="005047DF" w:rsidRPr="00B029DC" w:rsidRDefault="006A7C24" w:rsidP="00741389">
      <w:pPr>
        <w:pStyle w:val="Eis111"/>
        <w:rPr>
          <w:rFonts w:ascii="Arial" w:hAnsi="Arial" w:cs="Arial"/>
          <w:szCs w:val="18"/>
        </w:rPr>
      </w:pPr>
      <w:r w:rsidRPr="00B029DC">
        <w:rPr>
          <w:rFonts w:ascii="Arial" w:hAnsi="Arial" w:cs="Arial"/>
          <w:szCs w:val="18"/>
        </w:rPr>
        <w:t>Overige door de Opdrachtgever aangegeven informatie;</w:t>
      </w:r>
    </w:p>
    <w:p w14:paraId="7301315E" w14:textId="7E0A817E" w:rsidR="003737AA" w:rsidRPr="00B029DC" w:rsidRDefault="003737AA" w:rsidP="00741389">
      <w:pPr>
        <w:pStyle w:val="Eis111"/>
        <w:rPr>
          <w:rFonts w:ascii="Arial" w:hAnsi="Arial" w:cs="Arial"/>
          <w:szCs w:val="18"/>
        </w:rPr>
      </w:pPr>
      <w:r w:rsidRPr="00B029DC">
        <w:rPr>
          <w:rFonts w:ascii="Arial" w:hAnsi="Arial" w:cs="Arial"/>
          <w:szCs w:val="18"/>
        </w:rPr>
        <w:t>Aanwezigheidslijsten;</w:t>
      </w:r>
    </w:p>
    <w:p w14:paraId="0FCFE501" w14:textId="77777777" w:rsidR="006A7C24" w:rsidRPr="00B029DC" w:rsidRDefault="006A7C24" w:rsidP="00741389">
      <w:pPr>
        <w:pStyle w:val="Eis111"/>
        <w:rPr>
          <w:rFonts w:ascii="Arial" w:hAnsi="Arial" w:cs="Arial"/>
          <w:szCs w:val="18"/>
        </w:rPr>
      </w:pPr>
      <w:r w:rsidRPr="00B029DC">
        <w:rPr>
          <w:rFonts w:ascii="Arial" w:hAnsi="Arial" w:cs="Arial"/>
          <w:szCs w:val="18"/>
        </w:rPr>
        <w:t xml:space="preserve">Keuringsrapporten </w:t>
      </w:r>
      <w:r w:rsidR="00EC4566" w:rsidRPr="00B029DC">
        <w:rPr>
          <w:rFonts w:ascii="Arial" w:hAnsi="Arial" w:cs="Arial"/>
          <w:szCs w:val="18"/>
        </w:rPr>
        <w:t xml:space="preserve">naar aanleiding van vigerende wetgeving van </w:t>
      </w:r>
      <w:r w:rsidRPr="00B029DC">
        <w:rPr>
          <w:rFonts w:ascii="Arial" w:hAnsi="Arial" w:cs="Arial"/>
          <w:szCs w:val="18"/>
        </w:rPr>
        <w:t>schoonmaakmachines, incl</w:t>
      </w:r>
      <w:r w:rsidR="00EC4566" w:rsidRPr="00B029DC">
        <w:rPr>
          <w:rFonts w:ascii="Arial" w:hAnsi="Arial" w:cs="Arial"/>
          <w:szCs w:val="18"/>
        </w:rPr>
        <w:t>usief</w:t>
      </w:r>
      <w:r w:rsidRPr="00B029DC">
        <w:rPr>
          <w:rFonts w:ascii="Arial" w:hAnsi="Arial" w:cs="Arial"/>
          <w:szCs w:val="18"/>
        </w:rPr>
        <w:t xml:space="preserve"> stofzuigers.</w:t>
      </w:r>
    </w:p>
    <w:p w14:paraId="35910299" w14:textId="77777777" w:rsidR="00F7371C" w:rsidRPr="00B029DC" w:rsidRDefault="00F7371C" w:rsidP="00E31CD5">
      <w:pPr>
        <w:pStyle w:val="Eis11"/>
        <w:rPr>
          <w:rFonts w:ascii="Arial" w:hAnsi="Arial" w:cs="Arial"/>
          <w:szCs w:val="18"/>
        </w:rPr>
      </w:pPr>
      <w:r w:rsidRPr="00B029DC">
        <w:rPr>
          <w:rFonts w:ascii="Arial" w:hAnsi="Arial" w:cs="Arial"/>
          <w:szCs w:val="18"/>
        </w:rPr>
        <w:t>Opdrachtnemer zorgt voor telefonische bereikbaarheid gedurende werktijden en kantoortijden.</w:t>
      </w:r>
    </w:p>
    <w:p w14:paraId="171D7A02" w14:textId="77777777" w:rsidR="006F07E5" w:rsidRPr="00B029DC" w:rsidRDefault="006F07E5" w:rsidP="00E31CD5">
      <w:pPr>
        <w:pStyle w:val="Eis11"/>
        <w:rPr>
          <w:rFonts w:ascii="Arial" w:hAnsi="Arial" w:cs="Arial"/>
          <w:szCs w:val="18"/>
        </w:rPr>
      </w:pPr>
      <w:r w:rsidRPr="00B029DC">
        <w:rPr>
          <w:rFonts w:ascii="Arial" w:hAnsi="Arial" w:cs="Arial"/>
          <w:szCs w:val="18"/>
        </w:rPr>
        <w:t>Voor de communicatie (ook klachtenafhandeling) kan de Opdrachtnemer een keuze maken tussen een mondelinge-, digitale of een papieren vorm van communicatie.</w:t>
      </w:r>
      <w:r w:rsidR="003737AA" w:rsidRPr="00B029DC">
        <w:rPr>
          <w:rFonts w:ascii="Arial" w:hAnsi="Arial" w:cs="Arial"/>
          <w:szCs w:val="18"/>
        </w:rPr>
        <w:t xml:space="preserve"> Bindende terugkoppeling zal altijd schriftelijk worden vastgelegd en gerapporteerd naar de contactpersoon van Opdrachtgever. </w:t>
      </w:r>
    </w:p>
    <w:p w14:paraId="60DE4AB5" w14:textId="77777777" w:rsidR="008D605B" w:rsidRPr="00B029DC" w:rsidRDefault="006F07E5" w:rsidP="00E31CD5">
      <w:pPr>
        <w:pStyle w:val="Eis11"/>
        <w:rPr>
          <w:rFonts w:ascii="Arial" w:hAnsi="Arial" w:cs="Arial"/>
          <w:szCs w:val="18"/>
        </w:rPr>
      </w:pPr>
      <w:r w:rsidRPr="00B029DC">
        <w:rPr>
          <w:rFonts w:ascii="Arial" w:hAnsi="Arial" w:cs="Arial"/>
          <w:szCs w:val="18"/>
        </w:rPr>
        <w:t>Gedurend</w:t>
      </w:r>
      <w:r w:rsidR="008D605B" w:rsidRPr="00B029DC">
        <w:rPr>
          <w:rFonts w:ascii="Arial" w:hAnsi="Arial" w:cs="Arial"/>
          <w:szCs w:val="18"/>
        </w:rPr>
        <w:t>e de werktijden van de Opdrachtgever</w:t>
      </w:r>
      <w:r w:rsidRPr="00B029DC">
        <w:rPr>
          <w:rFonts w:ascii="Arial" w:hAnsi="Arial" w:cs="Arial"/>
          <w:szCs w:val="18"/>
        </w:rPr>
        <w:t xml:space="preserve"> dienen de Leidinggevenden </w:t>
      </w:r>
      <w:r w:rsidR="008D605B" w:rsidRPr="00B029DC">
        <w:rPr>
          <w:rFonts w:ascii="Arial" w:hAnsi="Arial" w:cs="Arial"/>
          <w:szCs w:val="18"/>
        </w:rPr>
        <w:t xml:space="preserve">van Opdrachtnemer </w:t>
      </w:r>
      <w:r w:rsidRPr="00B029DC">
        <w:rPr>
          <w:rFonts w:ascii="Arial" w:hAnsi="Arial" w:cs="Arial"/>
          <w:szCs w:val="18"/>
        </w:rPr>
        <w:t xml:space="preserve">telefonisch bereikbaar </w:t>
      </w:r>
      <w:r w:rsidR="008D605B" w:rsidRPr="00B029DC">
        <w:rPr>
          <w:rFonts w:ascii="Arial" w:hAnsi="Arial" w:cs="Arial"/>
          <w:szCs w:val="18"/>
        </w:rPr>
        <w:t>te zijn. Indien door Opdrachtgev</w:t>
      </w:r>
      <w:r w:rsidRPr="00B029DC">
        <w:rPr>
          <w:rFonts w:ascii="Arial" w:hAnsi="Arial" w:cs="Arial"/>
          <w:szCs w:val="18"/>
        </w:rPr>
        <w:t>er wenselijk bevonden, kan een (tijdelijke) aanwezigheidsverplichting gelden gedurende de uit te voeren werkzaamheden van haar Personeel</w:t>
      </w:r>
      <w:r w:rsidR="008D605B" w:rsidRPr="00B029DC">
        <w:rPr>
          <w:rFonts w:ascii="Arial" w:hAnsi="Arial" w:cs="Arial"/>
          <w:szCs w:val="18"/>
        </w:rPr>
        <w:t xml:space="preserve"> van Opdrachtnemer</w:t>
      </w:r>
      <w:r w:rsidRPr="00B029DC">
        <w:rPr>
          <w:rFonts w:ascii="Arial" w:hAnsi="Arial" w:cs="Arial"/>
          <w:szCs w:val="18"/>
        </w:rPr>
        <w:t>.</w:t>
      </w:r>
    </w:p>
    <w:p w14:paraId="4AE4F37F" w14:textId="77777777" w:rsidR="008D605B" w:rsidRPr="00B029DC" w:rsidRDefault="00F7371C" w:rsidP="00E31CD5">
      <w:pPr>
        <w:pStyle w:val="Eis11"/>
        <w:rPr>
          <w:rFonts w:ascii="Arial" w:hAnsi="Arial" w:cs="Arial"/>
          <w:szCs w:val="18"/>
        </w:rPr>
      </w:pPr>
      <w:r w:rsidRPr="00B029DC">
        <w:rPr>
          <w:rFonts w:ascii="Arial" w:hAnsi="Arial" w:cs="Arial"/>
          <w:szCs w:val="18"/>
        </w:rPr>
        <w:t>Opdrachtnem</w:t>
      </w:r>
      <w:r w:rsidR="008D605B" w:rsidRPr="00B029DC">
        <w:rPr>
          <w:rFonts w:ascii="Arial" w:hAnsi="Arial" w:cs="Arial"/>
          <w:szCs w:val="18"/>
        </w:rPr>
        <w:t xml:space="preserve">er draagt er zorg voor dat </w:t>
      </w:r>
      <w:r w:rsidRPr="00B029DC">
        <w:rPr>
          <w:rFonts w:ascii="Arial" w:hAnsi="Arial" w:cs="Arial"/>
          <w:szCs w:val="18"/>
        </w:rPr>
        <w:t>de Contractmanager en de Opdrachtgev</w:t>
      </w:r>
      <w:r w:rsidR="008D605B" w:rsidRPr="00B029DC">
        <w:rPr>
          <w:rFonts w:ascii="Arial" w:hAnsi="Arial" w:cs="Arial"/>
          <w:szCs w:val="18"/>
        </w:rPr>
        <w:t>er digitaal managementinformatie ontvangt over de geleverde dienstverlening. Welke informatie exact moet worden aangeleverd en in welke vorm en frequentie wordt door de Contractmanager en de Opdrachtgever nader bepaald. Voorbeelden van managementinformatie zijn:</w:t>
      </w:r>
    </w:p>
    <w:p w14:paraId="4C5E1EA3" w14:textId="77777777" w:rsidR="008D605B" w:rsidRPr="00B029DC" w:rsidRDefault="008D605B" w:rsidP="00741389">
      <w:pPr>
        <w:pStyle w:val="Eis111"/>
        <w:rPr>
          <w:rFonts w:ascii="Arial" w:hAnsi="Arial" w:cs="Arial"/>
          <w:szCs w:val="18"/>
        </w:rPr>
      </w:pPr>
      <w:r w:rsidRPr="00B029DC">
        <w:rPr>
          <w:rFonts w:ascii="Arial" w:hAnsi="Arial" w:cs="Arial"/>
          <w:szCs w:val="18"/>
        </w:rPr>
        <w:t>R.I.&amp;E. uitwerkingen</w:t>
      </w:r>
      <w:r w:rsidR="00F7371C" w:rsidRPr="00B029DC">
        <w:rPr>
          <w:rFonts w:ascii="Arial" w:hAnsi="Arial" w:cs="Arial"/>
          <w:szCs w:val="18"/>
        </w:rPr>
        <w:t xml:space="preserve"> (alleen glasbewassing)</w:t>
      </w:r>
      <w:r w:rsidRPr="00B029DC">
        <w:rPr>
          <w:rFonts w:ascii="Arial" w:hAnsi="Arial" w:cs="Arial"/>
          <w:szCs w:val="18"/>
        </w:rPr>
        <w:t>.</w:t>
      </w:r>
    </w:p>
    <w:p w14:paraId="51CA2257" w14:textId="77777777" w:rsidR="008D605B" w:rsidRPr="00B029DC" w:rsidRDefault="008D605B" w:rsidP="00741389">
      <w:pPr>
        <w:pStyle w:val="Eis111"/>
        <w:rPr>
          <w:rFonts w:ascii="Arial" w:hAnsi="Arial" w:cs="Arial"/>
          <w:szCs w:val="18"/>
        </w:rPr>
      </w:pPr>
      <w:r w:rsidRPr="00B029DC">
        <w:rPr>
          <w:rFonts w:ascii="Arial" w:hAnsi="Arial" w:cs="Arial"/>
          <w:szCs w:val="18"/>
        </w:rPr>
        <w:t>Ziekteverzuimcijfers.</w:t>
      </w:r>
    </w:p>
    <w:p w14:paraId="52943640" w14:textId="77777777" w:rsidR="008D605B" w:rsidRPr="00B029DC" w:rsidRDefault="008D605B" w:rsidP="00741389">
      <w:pPr>
        <w:pStyle w:val="Eis111"/>
        <w:rPr>
          <w:rFonts w:ascii="Arial" w:hAnsi="Arial" w:cs="Arial"/>
          <w:szCs w:val="18"/>
        </w:rPr>
      </w:pPr>
      <w:r w:rsidRPr="00B029DC">
        <w:rPr>
          <w:rFonts w:ascii="Arial" w:hAnsi="Arial" w:cs="Arial"/>
          <w:szCs w:val="18"/>
        </w:rPr>
        <w:t>Werkdrukmeting.</w:t>
      </w:r>
    </w:p>
    <w:p w14:paraId="1AF21C81" w14:textId="77777777" w:rsidR="008D605B" w:rsidRPr="00B029DC" w:rsidRDefault="008D605B" w:rsidP="00741389">
      <w:pPr>
        <w:pStyle w:val="Eis111"/>
        <w:rPr>
          <w:rFonts w:ascii="Arial" w:hAnsi="Arial" w:cs="Arial"/>
          <w:szCs w:val="18"/>
        </w:rPr>
      </w:pPr>
      <w:r w:rsidRPr="00B029DC">
        <w:rPr>
          <w:rFonts w:ascii="Arial" w:hAnsi="Arial" w:cs="Arial"/>
          <w:szCs w:val="18"/>
        </w:rPr>
        <w:t>Belevingsmeting.</w:t>
      </w:r>
    </w:p>
    <w:p w14:paraId="553C3FE1" w14:textId="77777777" w:rsidR="00F7371C" w:rsidRPr="00B029DC" w:rsidRDefault="00F7371C" w:rsidP="00741389">
      <w:pPr>
        <w:pStyle w:val="Eis111"/>
        <w:rPr>
          <w:rFonts w:ascii="Arial" w:hAnsi="Arial" w:cs="Arial"/>
          <w:szCs w:val="18"/>
        </w:rPr>
      </w:pPr>
      <w:r w:rsidRPr="00B029DC">
        <w:rPr>
          <w:rFonts w:ascii="Arial" w:hAnsi="Arial" w:cs="Arial"/>
          <w:szCs w:val="18"/>
        </w:rPr>
        <w:t>Social Return.</w:t>
      </w:r>
    </w:p>
    <w:p w14:paraId="036B6B5D" w14:textId="77777777" w:rsidR="00F7371C" w:rsidRPr="00B029DC" w:rsidRDefault="00F7371C" w:rsidP="00741389">
      <w:pPr>
        <w:pStyle w:val="Eis111"/>
        <w:rPr>
          <w:rFonts w:ascii="Arial" w:hAnsi="Arial" w:cs="Arial"/>
          <w:szCs w:val="18"/>
        </w:rPr>
      </w:pPr>
      <w:r w:rsidRPr="00B029DC">
        <w:rPr>
          <w:rFonts w:ascii="Arial" w:hAnsi="Arial" w:cs="Arial"/>
          <w:szCs w:val="18"/>
        </w:rPr>
        <w:t>Stageplaatsen.</w:t>
      </w:r>
    </w:p>
    <w:p w14:paraId="4B029358" w14:textId="77777777" w:rsidR="00F7371C" w:rsidRPr="00B029DC" w:rsidRDefault="00F7371C" w:rsidP="00741389">
      <w:pPr>
        <w:pStyle w:val="Eis111"/>
        <w:rPr>
          <w:rFonts w:ascii="Arial" w:hAnsi="Arial" w:cs="Arial"/>
          <w:szCs w:val="18"/>
        </w:rPr>
      </w:pPr>
      <w:r w:rsidRPr="00B029DC">
        <w:rPr>
          <w:rFonts w:ascii="Arial" w:hAnsi="Arial" w:cs="Arial"/>
          <w:szCs w:val="18"/>
        </w:rPr>
        <w:t>Resultaten resultaatsmetingen volgens principe DKS.</w:t>
      </w:r>
    </w:p>
    <w:p w14:paraId="3CDB7887" w14:textId="77777777" w:rsidR="00F7371C" w:rsidRPr="00B029DC" w:rsidRDefault="00F7371C" w:rsidP="00741389">
      <w:pPr>
        <w:pStyle w:val="Eis111"/>
        <w:rPr>
          <w:rFonts w:ascii="Arial" w:hAnsi="Arial" w:cs="Arial"/>
          <w:szCs w:val="18"/>
        </w:rPr>
      </w:pPr>
      <w:r w:rsidRPr="00B029DC">
        <w:rPr>
          <w:rFonts w:ascii="Arial" w:hAnsi="Arial" w:cs="Arial"/>
          <w:szCs w:val="18"/>
        </w:rPr>
        <w:t>Opleidingsgraad.</w:t>
      </w:r>
    </w:p>
    <w:p w14:paraId="4AAB998D" w14:textId="77777777" w:rsidR="00F7371C" w:rsidRPr="00B029DC" w:rsidRDefault="00F7371C" w:rsidP="00741389">
      <w:pPr>
        <w:pStyle w:val="Eis111"/>
        <w:rPr>
          <w:rFonts w:ascii="Arial" w:hAnsi="Arial" w:cs="Arial"/>
          <w:szCs w:val="18"/>
        </w:rPr>
      </w:pPr>
      <w:r w:rsidRPr="00B029DC">
        <w:rPr>
          <w:rFonts w:ascii="Arial" w:hAnsi="Arial" w:cs="Arial"/>
          <w:szCs w:val="18"/>
        </w:rPr>
        <w:t>Opleidingsplannen.medewerkers Opdrachtnemer.</w:t>
      </w:r>
    </w:p>
    <w:p w14:paraId="342E8D24" w14:textId="77777777" w:rsidR="00F7371C" w:rsidRPr="00B029DC" w:rsidRDefault="00F7371C" w:rsidP="00741389">
      <w:pPr>
        <w:pStyle w:val="Eis111"/>
        <w:rPr>
          <w:rFonts w:ascii="Arial" w:hAnsi="Arial" w:cs="Arial"/>
          <w:szCs w:val="18"/>
        </w:rPr>
      </w:pPr>
      <w:r w:rsidRPr="00B029DC">
        <w:rPr>
          <w:rFonts w:ascii="Arial" w:hAnsi="Arial" w:cs="Arial"/>
          <w:szCs w:val="18"/>
        </w:rPr>
        <w:lastRenderedPageBreak/>
        <w:t>Ontwikkelingen op het gebied van milieu.</w:t>
      </w:r>
    </w:p>
    <w:p w14:paraId="78E96C86" w14:textId="77777777" w:rsidR="00F7371C" w:rsidRPr="00B029DC" w:rsidRDefault="00F7371C" w:rsidP="00741389">
      <w:pPr>
        <w:pStyle w:val="Eis111"/>
        <w:rPr>
          <w:rFonts w:ascii="Arial" w:hAnsi="Arial" w:cs="Arial"/>
          <w:szCs w:val="18"/>
        </w:rPr>
      </w:pPr>
      <w:r w:rsidRPr="00B029DC">
        <w:rPr>
          <w:rFonts w:ascii="Arial" w:hAnsi="Arial" w:cs="Arial"/>
          <w:szCs w:val="18"/>
        </w:rPr>
        <w:t>Ontwikkelingen Opdrachtnemer.</w:t>
      </w:r>
    </w:p>
    <w:p w14:paraId="2DF557B4" w14:textId="77777777" w:rsidR="00F7371C" w:rsidRPr="00B029DC" w:rsidRDefault="00F7371C" w:rsidP="00741389">
      <w:pPr>
        <w:pStyle w:val="Eis111"/>
        <w:rPr>
          <w:rFonts w:ascii="Arial" w:hAnsi="Arial" w:cs="Arial"/>
          <w:szCs w:val="18"/>
        </w:rPr>
      </w:pPr>
      <w:r w:rsidRPr="00B029DC">
        <w:rPr>
          <w:rFonts w:ascii="Arial" w:hAnsi="Arial" w:cs="Arial"/>
          <w:szCs w:val="18"/>
        </w:rPr>
        <w:t>Overzichten ruimtegebruik en –kosten.</w:t>
      </w:r>
    </w:p>
    <w:p w14:paraId="38325428" w14:textId="77777777" w:rsidR="008D605B" w:rsidRPr="00B029DC" w:rsidRDefault="008D605B" w:rsidP="00741389">
      <w:pPr>
        <w:pStyle w:val="Eis111"/>
        <w:rPr>
          <w:rFonts w:ascii="Arial" w:hAnsi="Arial" w:cs="Arial"/>
          <w:szCs w:val="18"/>
        </w:rPr>
      </w:pPr>
      <w:r w:rsidRPr="00B029DC">
        <w:rPr>
          <w:rFonts w:ascii="Arial" w:hAnsi="Arial" w:cs="Arial"/>
          <w:szCs w:val="18"/>
        </w:rPr>
        <w:t>Klachtenafhandeling (ontvangen klachten,</w:t>
      </w:r>
      <w:r w:rsidR="00F7371C" w:rsidRPr="00B029DC">
        <w:rPr>
          <w:rFonts w:ascii="Arial" w:hAnsi="Arial" w:cs="Arial"/>
          <w:szCs w:val="18"/>
        </w:rPr>
        <w:t xml:space="preserve"> wijze van afhandeling, duur et</w:t>
      </w:r>
      <w:r w:rsidRPr="00B029DC">
        <w:rPr>
          <w:rFonts w:ascii="Arial" w:hAnsi="Arial" w:cs="Arial"/>
          <w:szCs w:val="18"/>
        </w:rPr>
        <w:t>cetera).</w:t>
      </w:r>
    </w:p>
    <w:p w14:paraId="7DD34C1B" w14:textId="77777777" w:rsidR="008D605B" w:rsidRPr="00B029DC" w:rsidRDefault="008D605B" w:rsidP="00741389">
      <w:pPr>
        <w:pStyle w:val="Eis111"/>
        <w:rPr>
          <w:rFonts w:ascii="Arial" w:hAnsi="Arial" w:cs="Arial"/>
          <w:szCs w:val="18"/>
        </w:rPr>
      </w:pPr>
      <w:r w:rsidRPr="00B029DC">
        <w:rPr>
          <w:rFonts w:ascii="Arial" w:hAnsi="Arial" w:cs="Arial"/>
          <w:szCs w:val="18"/>
        </w:rPr>
        <w:t>Opgave van omzet per locatie bij Opdrachtgever.</w:t>
      </w:r>
    </w:p>
    <w:p w14:paraId="2E1BB640" w14:textId="77777777" w:rsidR="005047DF" w:rsidRPr="00B029DC" w:rsidRDefault="008D605B" w:rsidP="00E31CD5">
      <w:pPr>
        <w:pStyle w:val="Eis11"/>
        <w:rPr>
          <w:rFonts w:ascii="Arial" w:hAnsi="Arial" w:cs="Arial"/>
          <w:szCs w:val="18"/>
        </w:rPr>
      </w:pPr>
      <w:r w:rsidRPr="00B029DC">
        <w:rPr>
          <w:rFonts w:ascii="Arial" w:hAnsi="Arial" w:cs="Arial"/>
          <w:szCs w:val="18"/>
        </w:rPr>
        <w:t>De Contractmanager van</w:t>
      </w:r>
      <w:r w:rsidR="0032621A" w:rsidRPr="00B029DC">
        <w:rPr>
          <w:rFonts w:ascii="Arial" w:hAnsi="Arial" w:cs="Arial"/>
          <w:szCs w:val="18"/>
        </w:rPr>
        <w:t xml:space="preserve"> </w:t>
      </w:r>
      <w:r w:rsidRPr="00B029DC">
        <w:rPr>
          <w:rFonts w:ascii="Arial" w:hAnsi="Arial" w:cs="Arial"/>
          <w:szCs w:val="18"/>
        </w:rPr>
        <w:t>Opdrachtgever kan gedurende de looptijd van de Overeenkomst aanvullende eisen stellen aan de op te leveren managementinformatie.</w:t>
      </w:r>
    </w:p>
    <w:p w14:paraId="782B7443" w14:textId="77777777" w:rsidR="005047DF" w:rsidRPr="00B029DC" w:rsidRDefault="005047DF" w:rsidP="00E31CD5">
      <w:pPr>
        <w:pStyle w:val="Eis11"/>
        <w:rPr>
          <w:rFonts w:ascii="Arial" w:hAnsi="Arial" w:cs="Arial"/>
          <w:szCs w:val="18"/>
        </w:rPr>
      </w:pPr>
      <w:r w:rsidRPr="00B029DC">
        <w:rPr>
          <w:rFonts w:ascii="Arial" w:hAnsi="Arial" w:cs="Arial"/>
          <w:szCs w:val="18"/>
        </w:rPr>
        <w:t>Voordat een medewerker werkzaamheden kan uitvoeren bij Opdrachtgever dient Opdrachtnemer zorg te dragen voor de volgende zaken:</w:t>
      </w:r>
    </w:p>
    <w:p w14:paraId="36182554" w14:textId="3A26149D" w:rsidR="005047DF" w:rsidRPr="00B029DC" w:rsidRDefault="005047DF" w:rsidP="00741389">
      <w:pPr>
        <w:pStyle w:val="Eis111"/>
        <w:rPr>
          <w:rFonts w:ascii="Arial" w:hAnsi="Arial" w:cs="Arial"/>
          <w:szCs w:val="18"/>
        </w:rPr>
      </w:pPr>
      <w:r w:rsidRPr="00B029DC">
        <w:rPr>
          <w:rFonts w:ascii="Arial" w:hAnsi="Arial" w:cs="Arial"/>
          <w:szCs w:val="18"/>
        </w:rPr>
        <w:t>Van iedere medewerker dienen</w:t>
      </w:r>
      <w:r w:rsidR="007C56CB" w:rsidRPr="00B029DC">
        <w:rPr>
          <w:rFonts w:ascii="Arial" w:hAnsi="Arial" w:cs="Arial"/>
          <w:szCs w:val="18"/>
        </w:rPr>
        <w:t>, passend binnen de kaders van de Algemene verordening gegevensbescherming,</w:t>
      </w:r>
      <w:r w:rsidRPr="00B029DC">
        <w:rPr>
          <w:rFonts w:ascii="Arial" w:hAnsi="Arial" w:cs="Arial"/>
          <w:szCs w:val="18"/>
        </w:rPr>
        <w:t xml:space="preserve"> de persoonsgegevens, naam en voorletters, geboorte</w:t>
      </w:r>
      <w:r w:rsidRPr="00B029DC">
        <w:rPr>
          <w:rFonts w:ascii="Arial" w:hAnsi="Arial" w:cs="Arial"/>
          <w:szCs w:val="18"/>
        </w:rPr>
        <w:softHyphen/>
        <w:t xml:space="preserve">datum, </w:t>
      </w:r>
      <w:r w:rsidR="007C56CB" w:rsidRPr="00B029DC">
        <w:rPr>
          <w:rFonts w:ascii="Arial" w:hAnsi="Arial" w:cs="Arial"/>
          <w:szCs w:val="18"/>
        </w:rPr>
        <w:t>nummer ID-bewijs</w:t>
      </w:r>
      <w:r w:rsidRPr="00B029DC">
        <w:rPr>
          <w:rFonts w:ascii="Arial" w:hAnsi="Arial" w:cs="Arial"/>
          <w:szCs w:val="18"/>
        </w:rPr>
        <w:t xml:space="preserve"> en het personeelsnummer schriftelijk (kopie) te worden aangeleverd bij Opdrachtgever;</w:t>
      </w:r>
      <w:r w:rsidR="00350D22" w:rsidRPr="00B029DC">
        <w:rPr>
          <w:rFonts w:ascii="Arial" w:hAnsi="Arial" w:cs="Arial"/>
          <w:szCs w:val="18"/>
        </w:rPr>
        <w:t xml:space="preserve"> </w:t>
      </w:r>
      <w:r w:rsidRPr="00B029DC">
        <w:rPr>
          <w:rFonts w:ascii="Arial" w:hAnsi="Arial" w:cs="Arial"/>
          <w:szCs w:val="18"/>
        </w:rPr>
        <w:t xml:space="preserve">Iedere medewerker toont zijn geldig ID-bewijs. </w:t>
      </w:r>
    </w:p>
    <w:p w14:paraId="575CCC13" w14:textId="77777777" w:rsidR="005047DF" w:rsidRPr="00B029DC" w:rsidRDefault="005047DF" w:rsidP="00741389">
      <w:pPr>
        <w:pStyle w:val="Eis111"/>
        <w:rPr>
          <w:rFonts w:ascii="Arial" w:hAnsi="Arial" w:cs="Arial"/>
          <w:szCs w:val="18"/>
        </w:rPr>
      </w:pPr>
      <w:r w:rsidRPr="00B029DC">
        <w:rPr>
          <w:rFonts w:ascii="Arial" w:hAnsi="Arial" w:cs="Arial"/>
          <w:szCs w:val="18"/>
        </w:rPr>
        <w:t xml:space="preserve">Een door de Opdrachtnemer zelf gemaakte kopie van het paspoort en het geldige verblijfsdocument van schoonmaakmedewerk(st)ers die afkomstig zijn van een land buiten de Europese Unie wordt in dossier bij de contractmanager van Opdrachtgever opgeslagen; </w:t>
      </w:r>
    </w:p>
    <w:p w14:paraId="1E0DD676" w14:textId="77777777" w:rsidR="005047DF" w:rsidRPr="00B029DC" w:rsidRDefault="005047DF" w:rsidP="00741389">
      <w:pPr>
        <w:pStyle w:val="Eis111"/>
        <w:rPr>
          <w:rFonts w:ascii="Arial" w:hAnsi="Arial" w:cs="Arial"/>
          <w:szCs w:val="18"/>
        </w:rPr>
      </w:pPr>
      <w:r w:rsidRPr="00B029DC">
        <w:rPr>
          <w:rFonts w:ascii="Arial" w:hAnsi="Arial" w:cs="Arial"/>
          <w:szCs w:val="18"/>
        </w:rPr>
        <w:t>Opdrachtgever is gerechtigd om zonder opgave van redenen een medewerker de toegang tot de gebouwen te ontzeggen. Onder medewerkers wordt verstaan iedereen die onder verantwoordelijkheid van Opdrachtnemer werkzaamheden uitvoert bij Opdrachtgever, zowel tijdelijke als vaste krachten, invalkrachten, inleenkrachten en onderaannemers.</w:t>
      </w:r>
    </w:p>
    <w:p w14:paraId="13E93361" w14:textId="77777777" w:rsidR="00E764E2" w:rsidRPr="00B029DC" w:rsidRDefault="008D605B" w:rsidP="00E31CD5">
      <w:pPr>
        <w:pStyle w:val="Eis11"/>
        <w:rPr>
          <w:rFonts w:ascii="Arial" w:hAnsi="Arial" w:cs="Arial"/>
          <w:szCs w:val="18"/>
        </w:rPr>
      </w:pPr>
      <w:r w:rsidRPr="00B029DC">
        <w:rPr>
          <w:rFonts w:ascii="Arial" w:hAnsi="Arial" w:cs="Arial"/>
          <w:szCs w:val="18"/>
        </w:rPr>
        <w:t xml:space="preserve">Jaarlijks wordt op basis van de in </w:t>
      </w:r>
      <w:r w:rsidR="0069426E" w:rsidRPr="00B029DC">
        <w:rPr>
          <w:rFonts w:ascii="Arial" w:hAnsi="Arial" w:cs="Arial"/>
          <w:szCs w:val="18"/>
        </w:rPr>
        <w:t>de Offerteaanvraag</w:t>
      </w:r>
      <w:r w:rsidRPr="00B029DC">
        <w:rPr>
          <w:rFonts w:ascii="Arial" w:hAnsi="Arial" w:cs="Arial"/>
          <w:szCs w:val="18"/>
        </w:rPr>
        <w:t xml:space="preserve"> opgenomen eisen en wensen en de invulling hiervan door Opdrachtnemer door Opdrachtgever een aantal KPI</w:t>
      </w:r>
      <w:r w:rsidR="00AE4CF3" w:rsidRPr="00B029DC">
        <w:rPr>
          <w:rFonts w:ascii="Arial" w:hAnsi="Arial" w:cs="Arial"/>
          <w:szCs w:val="18"/>
        </w:rPr>
        <w:t>’</w:t>
      </w:r>
      <w:r w:rsidRPr="00B029DC">
        <w:rPr>
          <w:rFonts w:ascii="Arial" w:hAnsi="Arial" w:cs="Arial"/>
          <w:szCs w:val="18"/>
        </w:rPr>
        <w:t>s vastgesteld welke gedurende dat Overeenkomstjaar worden gemeten. De KPI</w:t>
      </w:r>
      <w:r w:rsidR="00AE4CF3" w:rsidRPr="00B029DC">
        <w:rPr>
          <w:rFonts w:ascii="Arial" w:hAnsi="Arial" w:cs="Arial"/>
          <w:szCs w:val="18"/>
        </w:rPr>
        <w:t>’</w:t>
      </w:r>
      <w:r w:rsidRPr="00B029DC">
        <w:rPr>
          <w:rFonts w:ascii="Arial" w:hAnsi="Arial" w:cs="Arial"/>
          <w:szCs w:val="18"/>
        </w:rPr>
        <w:t>s vormen voor Opdrachtgever de input voor het meten van de past performance. De beslissing over de verlenging van de Overeenkomst komt mede tot</w:t>
      </w:r>
      <w:r w:rsidR="00E764E2" w:rsidRPr="00B029DC">
        <w:rPr>
          <w:rFonts w:ascii="Arial" w:hAnsi="Arial" w:cs="Arial"/>
          <w:szCs w:val="18"/>
        </w:rPr>
        <w:t xml:space="preserve"> </w:t>
      </w:r>
      <w:r w:rsidRPr="00B029DC">
        <w:rPr>
          <w:rFonts w:ascii="Arial" w:hAnsi="Arial" w:cs="Arial"/>
          <w:szCs w:val="18"/>
        </w:rPr>
        <w:t>stand door de score op de KPI’s.</w:t>
      </w:r>
      <w:r w:rsidR="00E764E2" w:rsidRPr="00B029DC">
        <w:rPr>
          <w:rFonts w:ascii="Arial" w:hAnsi="Arial" w:cs="Arial"/>
          <w:szCs w:val="18"/>
        </w:rPr>
        <w:t xml:space="preserve"> </w:t>
      </w:r>
      <w:r w:rsidRPr="00B029DC">
        <w:rPr>
          <w:rFonts w:ascii="Arial" w:hAnsi="Arial" w:cs="Arial"/>
          <w:szCs w:val="18"/>
        </w:rPr>
        <w:t>Het voorlopig kader van het KPI model bestaat uit de volgende aspecten die na gunning nader</w:t>
      </w:r>
      <w:r w:rsidR="00E764E2" w:rsidRPr="00B029DC">
        <w:rPr>
          <w:rFonts w:ascii="Arial" w:hAnsi="Arial" w:cs="Arial"/>
          <w:szCs w:val="18"/>
        </w:rPr>
        <w:t xml:space="preserve"> </w:t>
      </w:r>
      <w:r w:rsidRPr="00B029DC">
        <w:rPr>
          <w:rFonts w:ascii="Arial" w:hAnsi="Arial" w:cs="Arial"/>
          <w:szCs w:val="18"/>
        </w:rPr>
        <w:t>worden ingevuld:</w:t>
      </w:r>
    </w:p>
    <w:p w14:paraId="7464C0CA" w14:textId="77777777" w:rsidR="00E764E2" w:rsidRPr="00B029DC" w:rsidRDefault="008D605B" w:rsidP="00741389">
      <w:pPr>
        <w:pStyle w:val="Eis111"/>
        <w:rPr>
          <w:rFonts w:ascii="Arial" w:hAnsi="Arial" w:cs="Arial"/>
          <w:szCs w:val="18"/>
        </w:rPr>
      </w:pPr>
      <w:r w:rsidRPr="00B029DC">
        <w:rPr>
          <w:rFonts w:ascii="Arial" w:hAnsi="Arial" w:cs="Arial"/>
          <w:szCs w:val="18"/>
        </w:rPr>
        <w:t>Prijs.</w:t>
      </w:r>
    </w:p>
    <w:p w14:paraId="5844FA32" w14:textId="77777777" w:rsidR="00E764E2" w:rsidRPr="00B029DC" w:rsidRDefault="008D605B" w:rsidP="00741389">
      <w:pPr>
        <w:pStyle w:val="Eis111"/>
        <w:rPr>
          <w:rFonts w:ascii="Arial" w:hAnsi="Arial" w:cs="Arial"/>
          <w:szCs w:val="18"/>
        </w:rPr>
      </w:pPr>
      <w:r w:rsidRPr="00B029DC">
        <w:rPr>
          <w:rFonts w:ascii="Arial" w:hAnsi="Arial" w:cs="Arial"/>
          <w:szCs w:val="18"/>
        </w:rPr>
        <w:t>Prestatie (kwaliteit).</w:t>
      </w:r>
    </w:p>
    <w:p w14:paraId="693F30E5" w14:textId="77777777" w:rsidR="008D605B" w:rsidRPr="00B029DC" w:rsidRDefault="008D605B" w:rsidP="00741389">
      <w:pPr>
        <w:pStyle w:val="Eis111"/>
        <w:rPr>
          <w:rFonts w:ascii="Arial" w:hAnsi="Arial" w:cs="Arial"/>
          <w:szCs w:val="18"/>
        </w:rPr>
      </w:pPr>
      <w:r w:rsidRPr="00B029DC">
        <w:rPr>
          <w:rFonts w:ascii="Arial" w:hAnsi="Arial" w:cs="Arial"/>
          <w:szCs w:val="18"/>
        </w:rPr>
        <w:t>Planeet (milieu duurzaamheid).</w:t>
      </w:r>
    </w:p>
    <w:p w14:paraId="3843AE23" w14:textId="77777777" w:rsidR="00E764E2" w:rsidRPr="00B029DC" w:rsidRDefault="008D605B" w:rsidP="00741389">
      <w:pPr>
        <w:pStyle w:val="Eis111"/>
        <w:rPr>
          <w:rFonts w:ascii="Arial" w:hAnsi="Arial" w:cs="Arial"/>
          <w:szCs w:val="18"/>
        </w:rPr>
      </w:pPr>
      <w:r w:rsidRPr="00B029DC">
        <w:rPr>
          <w:rFonts w:ascii="Arial" w:hAnsi="Arial" w:cs="Arial"/>
          <w:szCs w:val="18"/>
        </w:rPr>
        <w:t>Personeel (Social Return, werkdrukmetingen).</w:t>
      </w:r>
    </w:p>
    <w:p w14:paraId="177C529A" w14:textId="77777777" w:rsidR="00E764E2" w:rsidRPr="00B029DC" w:rsidRDefault="00E764E2" w:rsidP="00E31CD5">
      <w:pPr>
        <w:pStyle w:val="Eis11"/>
        <w:rPr>
          <w:rFonts w:ascii="Arial" w:hAnsi="Arial" w:cs="Arial"/>
          <w:szCs w:val="18"/>
        </w:rPr>
      </w:pPr>
      <w:r w:rsidRPr="00B029DC">
        <w:rPr>
          <w:rFonts w:ascii="Arial" w:hAnsi="Arial" w:cs="Arial"/>
          <w:szCs w:val="18"/>
        </w:rPr>
        <w:t>Opdrachtnemer verzorgt de tijdige aanlevering van gegevens ten behoeve van de opgenomen KPI</w:t>
      </w:r>
      <w:r w:rsidR="00AE4CF3" w:rsidRPr="00B029DC">
        <w:rPr>
          <w:rFonts w:ascii="Arial" w:hAnsi="Arial" w:cs="Arial"/>
          <w:szCs w:val="18"/>
        </w:rPr>
        <w:t>’</w:t>
      </w:r>
      <w:r w:rsidRPr="00B029DC">
        <w:rPr>
          <w:rFonts w:ascii="Arial" w:hAnsi="Arial" w:cs="Arial"/>
          <w:szCs w:val="18"/>
        </w:rPr>
        <w:t>s en doet jaarlijks in overleg met de Opdrachtgever en de Contractmanager voorstellen voor op te stellen KPI onderdelen. De Contractmanager stelt uiteindelijk jaarlijks de KPI</w:t>
      </w:r>
      <w:r w:rsidR="00AE4CF3" w:rsidRPr="00B029DC">
        <w:rPr>
          <w:rFonts w:ascii="Arial" w:hAnsi="Arial" w:cs="Arial"/>
          <w:szCs w:val="18"/>
        </w:rPr>
        <w:t>’</w:t>
      </w:r>
      <w:r w:rsidRPr="00B029DC">
        <w:rPr>
          <w:rFonts w:ascii="Arial" w:hAnsi="Arial" w:cs="Arial"/>
          <w:szCs w:val="18"/>
        </w:rPr>
        <w:t>s vast.</w:t>
      </w:r>
    </w:p>
    <w:p w14:paraId="1779A847" w14:textId="77777777" w:rsidR="003737AA" w:rsidRPr="00B029DC" w:rsidRDefault="003737AA" w:rsidP="00E31CD5">
      <w:pPr>
        <w:pStyle w:val="Eis11"/>
        <w:numPr>
          <w:ilvl w:val="0"/>
          <w:numId w:val="0"/>
        </w:numPr>
        <w:rPr>
          <w:rFonts w:ascii="Arial" w:hAnsi="Arial" w:cs="Arial"/>
          <w:szCs w:val="18"/>
        </w:rPr>
      </w:pPr>
    </w:p>
    <w:p w14:paraId="31396677" w14:textId="77777777" w:rsidR="0032621A" w:rsidRPr="00B029DC" w:rsidRDefault="0032621A" w:rsidP="007C56CB">
      <w:pPr>
        <w:pStyle w:val="Eis1"/>
        <w:numPr>
          <w:ilvl w:val="0"/>
          <w:numId w:val="0"/>
        </w:numPr>
        <w:ind w:left="1134" w:hanging="1134"/>
        <w:rPr>
          <w:rFonts w:ascii="Arial" w:hAnsi="Arial" w:cs="Arial"/>
          <w:szCs w:val="18"/>
        </w:rPr>
      </w:pPr>
      <w:r w:rsidRPr="00B029DC">
        <w:rPr>
          <w:rFonts w:ascii="Arial" w:hAnsi="Arial" w:cs="Arial"/>
          <w:szCs w:val="18"/>
        </w:rPr>
        <w:t>Eisen met betrekking tot kwaliteit en kwaliteitsmeting</w:t>
      </w:r>
    </w:p>
    <w:p w14:paraId="021C9F54" w14:textId="06EF4CC1" w:rsidR="0032621A" w:rsidRPr="00B029DC" w:rsidRDefault="0032621A" w:rsidP="00E31CD5">
      <w:pPr>
        <w:pStyle w:val="Eis11"/>
        <w:rPr>
          <w:rFonts w:ascii="Arial" w:hAnsi="Arial" w:cs="Arial"/>
          <w:szCs w:val="18"/>
        </w:rPr>
      </w:pPr>
      <w:r w:rsidRPr="00B029DC">
        <w:rPr>
          <w:rFonts w:ascii="Arial" w:hAnsi="Arial" w:cs="Arial"/>
          <w:szCs w:val="18"/>
        </w:rPr>
        <w:t xml:space="preserve">Opdrachtgever zal na uitvoering van de </w:t>
      </w:r>
      <w:r w:rsidR="00325B2E" w:rsidRPr="00B029DC">
        <w:rPr>
          <w:rFonts w:ascii="Arial" w:hAnsi="Arial" w:cs="Arial"/>
          <w:szCs w:val="18"/>
        </w:rPr>
        <w:t xml:space="preserve">extra </w:t>
      </w:r>
      <w:r w:rsidRPr="00B029DC">
        <w:rPr>
          <w:rFonts w:ascii="Arial" w:hAnsi="Arial" w:cs="Arial"/>
          <w:szCs w:val="18"/>
        </w:rPr>
        <w:t xml:space="preserve">werkzaamheden een controleronde uitvoeren om te kijken of en in welke mate Opdrachtnemer aan haar verplichtingen heeft voldaan. </w:t>
      </w:r>
    </w:p>
    <w:p w14:paraId="1F19008E" w14:textId="77777777" w:rsidR="002E617E" w:rsidRPr="00B029DC" w:rsidRDefault="0032621A" w:rsidP="00E31CD5">
      <w:pPr>
        <w:pStyle w:val="Eis11"/>
        <w:rPr>
          <w:rFonts w:ascii="Arial" w:hAnsi="Arial" w:cs="Arial"/>
          <w:szCs w:val="18"/>
        </w:rPr>
      </w:pPr>
      <w:r w:rsidRPr="00B029DC">
        <w:rPr>
          <w:rFonts w:ascii="Arial" w:hAnsi="Arial" w:cs="Arial"/>
          <w:szCs w:val="18"/>
        </w:rPr>
        <w:t>Opdrachtgever zal eventueel de uitvoering van de controlerondes door derden laten uitvoeren.</w:t>
      </w:r>
    </w:p>
    <w:p w14:paraId="1D37136B" w14:textId="77777777" w:rsidR="002E617E" w:rsidRPr="00B029DC" w:rsidRDefault="00C32DAF" w:rsidP="00E31CD5">
      <w:pPr>
        <w:pStyle w:val="Eis11"/>
        <w:rPr>
          <w:rFonts w:ascii="Arial" w:hAnsi="Arial" w:cs="Arial"/>
          <w:szCs w:val="18"/>
        </w:rPr>
      </w:pPr>
      <w:r w:rsidRPr="00B029DC">
        <w:rPr>
          <w:rFonts w:ascii="Arial" w:hAnsi="Arial" w:cs="Arial"/>
          <w:szCs w:val="18"/>
        </w:rPr>
        <w:t xml:space="preserve">Voor glasbewassing: </w:t>
      </w:r>
      <w:r w:rsidR="002E617E" w:rsidRPr="00B029DC">
        <w:rPr>
          <w:rFonts w:ascii="Arial" w:hAnsi="Arial" w:cs="Arial"/>
          <w:szCs w:val="18"/>
        </w:rPr>
        <w:t>De verschi</w:t>
      </w:r>
      <w:smartTag w:uri="urn:schemas-microsoft-com:office:smarttags" w:element="PersonName">
        <w:r w:rsidR="002E617E" w:rsidRPr="00B029DC">
          <w:rPr>
            <w:rFonts w:ascii="Arial" w:hAnsi="Arial" w:cs="Arial"/>
            <w:szCs w:val="18"/>
          </w:rPr>
          <w:t>l</w:t>
        </w:r>
      </w:smartTag>
      <w:smartTag w:uri="urn:schemas-microsoft-com:office:smarttags" w:element="PersonName">
        <w:r w:rsidR="002E617E" w:rsidRPr="00B029DC">
          <w:rPr>
            <w:rFonts w:ascii="Arial" w:hAnsi="Arial" w:cs="Arial"/>
            <w:szCs w:val="18"/>
          </w:rPr>
          <w:t>l</w:t>
        </w:r>
      </w:smartTag>
      <w:r w:rsidR="002E617E" w:rsidRPr="00B029DC">
        <w:rPr>
          <w:rFonts w:ascii="Arial" w:hAnsi="Arial" w:cs="Arial"/>
          <w:szCs w:val="18"/>
        </w:rPr>
        <w:t>ende werkzaamheden dienen aan het eind van e</w:t>
      </w:r>
      <w:smartTag w:uri="urn:schemas-microsoft-com:office:smarttags" w:element="PersonName">
        <w:r w:rsidR="002E617E" w:rsidRPr="00B029DC">
          <w:rPr>
            <w:rFonts w:ascii="Arial" w:hAnsi="Arial" w:cs="Arial"/>
            <w:szCs w:val="18"/>
          </w:rPr>
          <w:t>l</w:t>
        </w:r>
      </w:smartTag>
      <w:r w:rsidR="002E617E" w:rsidRPr="00B029DC">
        <w:rPr>
          <w:rFonts w:ascii="Arial" w:hAnsi="Arial" w:cs="Arial"/>
          <w:szCs w:val="18"/>
        </w:rPr>
        <w:t>ke werkdag door Opdrachtnemer aan de Opdrachtgever te worden opge</w:t>
      </w:r>
      <w:smartTag w:uri="urn:schemas-microsoft-com:office:smarttags" w:element="PersonName">
        <w:r w:rsidR="002E617E" w:rsidRPr="00B029DC">
          <w:rPr>
            <w:rFonts w:ascii="Arial" w:hAnsi="Arial" w:cs="Arial"/>
            <w:szCs w:val="18"/>
          </w:rPr>
          <w:t>l</w:t>
        </w:r>
      </w:smartTag>
      <w:r w:rsidR="002E617E" w:rsidRPr="00B029DC">
        <w:rPr>
          <w:rFonts w:ascii="Arial" w:hAnsi="Arial" w:cs="Arial"/>
          <w:szCs w:val="18"/>
        </w:rPr>
        <w:t>everd. Van e</w:t>
      </w:r>
      <w:smartTag w:uri="urn:schemas-microsoft-com:office:smarttags" w:element="PersonName">
        <w:r w:rsidR="002E617E" w:rsidRPr="00B029DC">
          <w:rPr>
            <w:rFonts w:ascii="Arial" w:hAnsi="Arial" w:cs="Arial"/>
            <w:szCs w:val="18"/>
          </w:rPr>
          <w:t>l</w:t>
        </w:r>
      </w:smartTag>
      <w:r w:rsidR="002E617E" w:rsidRPr="00B029DC">
        <w:rPr>
          <w:rFonts w:ascii="Arial" w:hAnsi="Arial" w:cs="Arial"/>
          <w:szCs w:val="18"/>
        </w:rPr>
        <w:t>ke op</w:t>
      </w:r>
      <w:smartTag w:uri="urn:schemas-microsoft-com:office:smarttags" w:element="PersonName">
        <w:r w:rsidR="002E617E" w:rsidRPr="00B029DC">
          <w:rPr>
            <w:rFonts w:ascii="Arial" w:hAnsi="Arial" w:cs="Arial"/>
            <w:szCs w:val="18"/>
          </w:rPr>
          <w:t>l</w:t>
        </w:r>
      </w:smartTag>
      <w:r w:rsidR="002E617E" w:rsidRPr="00B029DC">
        <w:rPr>
          <w:rFonts w:ascii="Arial" w:hAnsi="Arial" w:cs="Arial"/>
          <w:szCs w:val="18"/>
        </w:rPr>
        <w:t>evering wordt een opleveringsformulier gemaakt dat door Opdrachtnemer en Opdrachtgever</w:t>
      </w:r>
      <w:r w:rsidR="00EC4566" w:rsidRPr="00B029DC">
        <w:rPr>
          <w:rFonts w:ascii="Arial" w:hAnsi="Arial" w:cs="Arial"/>
          <w:szCs w:val="18"/>
        </w:rPr>
        <w:t xml:space="preserve"> (lijst met daartoe bevoegde personen wordt na gunning door Opdrachtgever opgesteld en aan Opdrachtnemer verstrekt)</w:t>
      </w:r>
      <w:r w:rsidR="002E617E" w:rsidRPr="00B029DC">
        <w:rPr>
          <w:rFonts w:ascii="Arial" w:hAnsi="Arial" w:cs="Arial"/>
          <w:szCs w:val="18"/>
        </w:rPr>
        <w:t xml:space="preserve"> dient te worden </w:t>
      </w:r>
      <w:r w:rsidR="001E2256" w:rsidRPr="00B029DC">
        <w:rPr>
          <w:rFonts w:ascii="Arial" w:hAnsi="Arial" w:cs="Arial"/>
          <w:szCs w:val="18"/>
        </w:rPr>
        <w:t xml:space="preserve">ondertekend. </w:t>
      </w:r>
      <w:r w:rsidR="002E617E" w:rsidRPr="00B029DC">
        <w:rPr>
          <w:rFonts w:ascii="Arial" w:hAnsi="Arial" w:cs="Arial"/>
          <w:szCs w:val="18"/>
        </w:rPr>
        <w:t>De termijn waarbinnen het werk moet worden opge</w:t>
      </w:r>
      <w:smartTag w:uri="urn:schemas-microsoft-com:office:smarttags" w:element="PersonName">
        <w:r w:rsidR="002E617E" w:rsidRPr="00B029DC">
          <w:rPr>
            <w:rFonts w:ascii="Arial" w:hAnsi="Arial" w:cs="Arial"/>
            <w:szCs w:val="18"/>
          </w:rPr>
          <w:t>l</w:t>
        </w:r>
      </w:smartTag>
      <w:r w:rsidR="002E617E" w:rsidRPr="00B029DC">
        <w:rPr>
          <w:rFonts w:ascii="Arial" w:hAnsi="Arial" w:cs="Arial"/>
          <w:szCs w:val="18"/>
        </w:rPr>
        <w:t>everd kan door beide partijen worden ver</w:t>
      </w:r>
      <w:smartTag w:uri="urn:schemas-microsoft-com:office:smarttags" w:element="PersonName">
        <w:r w:rsidR="002E617E" w:rsidRPr="00B029DC">
          <w:rPr>
            <w:rFonts w:ascii="Arial" w:hAnsi="Arial" w:cs="Arial"/>
            <w:szCs w:val="18"/>
          </w:rPr>
          <w:t>l</w:t>
        </w:r>
      </w:smartTag>
      <w:r w:rsidR="002E617E" w:rsidRPr="00B029DC">
        <w:rPr>
          <w:rFonts w:ascii="Arial" w:hAnsi="Arial" w:cs="Arial"/>
          <w:szCs w:val="18"/>
        </w:rPr>
        <w:t>engd. Dit dient tussen partijen schrifte</w:t>
      </w:r>
      <w:smartTag w:uri="urn:schemas-microsoft-com:office:smarttags" w:element="PersonName">
        <w:r w:rsidR="002E617E" w:rsidRPr="00B029DC">
          <w:rPr>
            <w:rFonts w:ascii="Arial" w:hAnsi="Arial" w:cs="Arial"/>
            <w:szCs w:val="18"/>
          </w:rPr>
          <w:t>l</w:t>
        </w:r>
      </w:smartTag>
      <w:r w:rsidR="002E617E" w:rsidRPr="00B029DC">
        <w:rPr>
          <w:rFonts w:ascii="Arial" w:hAnsi="Arial" w:cs="Arial"/>
          <w:szCs w:val="18"/>
        </w:rPr>
        <w:t>ijk te worden bevestigd.</w:t>
      </w:r>
      <w:r w:rsidR="003737AA" w:rsidRPr="00B029DC">
        <w:rPr>
          <w:rFonts w:ascii="Arial" w:hAnsi="Arial" w:cs="Arial"/>
          <w:szCs w:val="18"/>
        </w:rPr>
        <w:t xml:space="preserve"> In het geval dat deze </w:t>
      </w:r>
      <w:r w:rsidR="003737AA" w:rsidRPr="00B029DC">
        <w:rPr>
          <w:rFonts w:ascii="Arial" w:hAnsi="Arial" w:cs="Arial"/>
          <w:szCs w:val="18"/>
        </w:rPr>
        <w:lastRenderedPageBreak/>
        <w:t>termijn overschreden wordt, moet een voor Opdrachtgever geldig argument worden opgegeven. De geldigheid is ter beoordeling aan de Opdrachtgever.</w:t>
      </w:r>
    </w:p>
    <w:p w14:paraId="64F0B374" w14:textId="77777777" w:rsidR="00F04901" w:rsidRPr="00B029DC" w:rsidRDefault="00F04901" w:rsidP="00E31CD5">
      <w:pPr>
        <w:pStyle w:val="Eis11"/>
        <w:rPr>
          <w:rFonts w:ascii="Arial" w:hAnsi="Arial" w:cs="Arial"/>
          <w:szCs w:val="18"/>
        </w:rPr>
      </w:pPr>
      <w:r w:rsidRPr="00B029DC">
        <w:rPr>
          <w:rFonts w:ascii="Arial" w:hAnsi="Arial" w:cs="Arial"/>
          <w:szCs w:val="18"/>
        </w:rPr>
        <w:t>Voo</w:t>
      </w:r>
      <w:r w:rsidR="003737AA" w:rsidRPr="00B029DC">
        <w:rPr>
          <w:rFonts w:ascii="Arial" w:hAnsi="Arial" w:cs="Arial"/>
          <w:szCs w:val="18"/>
        </w:rPr>
        <w:t>r</w:t>
      </w:r>
      <w:r w:rsidRPr="00B029DC">
        <w:rPr>
          <w:rFonts w:ascii="Arial" w:hAnsi="Arial" w:cs="Arial"/>
          <w:szCs w:val="18"/>
        </w:rPr>
        <w:t xml:space="preserve"> glasbewassing: De Opdrachtgever zal op basis van een door Opdrachtgever te bepalen steekproef in bijzijn van </w:t>
      </w:r>
      <w:r w:rsidR="001E2256" w:rsidRPr="00B029DC">
        <w:rPr>
          <w:rFonts w:ascii="Arial" w:hAnsi="Arial" w:cs="Arial"/>
          <w:szCs w:val="18"/>
        </w:rPr>
        <w:t>de</w:t>
      </w:r>
      <w:r w:rsidRPr="00B029DC">
        <w:rPr>
          <w:rFonts w:ascii="Arial" w:hAnsi="Arial" w:cs="Arial"/>
          <w:szCs w:val="18"/>
        </w:rPr>
        <w:t xml:space="preserve"> contactpersoon belast met de glasbewassing, de uitgevoerde werkzaamheden controleren.</w:t>
      </w:r>
    </w:p>
    <w:p w14:paraId="01216334" w14:textId="77777777" w:rsidR="0032621A" w:rsidRPr="00B029DC" w:rsidRDefault="002E617E" w:rsidP="00E31CD5">
      <w:pPr>
        <w:pStyle w:val="Eis11"/>
        <w:rPr>
          <w:rFonts w:ascii="Arial" w:hAnsi="Arial" w:cs="Arial"/>
          <w:szCs w:val="18"/>
        </w:rPr>
      </w:pPr>
      <w:r w:rsidRPr="00B029DC">
        <w:rPr>
          <w:rFonts w:ascii="Arial" w:hAnsi="Arial" w:cs="Arial"/>
          <w:szCs w:val="18"/>
        </w:rPr>
        <w:t xml:space="preserve">Voor glasbewassing: </w:t>
      </w:r>
      <w:r w:rsidR="00C32DAF" w:rsidRPr="00B029DC">
        <w:rPr>
          <w:rFonts w:ascii="Arial" w:hAnsi="Arial" w:cs="Arial"/>
          <w:szCs w:val="18"/>
        </w:rPr>
        <w:t xml:space="preserve">Opdrachtgever zal het resultaat van de controleronde direct doorgeven aan Opdrachtnemer. Opdrachtnemer dient hier per ommegaande op te reageren. Na de reactie van Opdrachtnemer zal door Opdrachtgever worden vastgesteld of/en op welke wijze de onvolkomenheden of niet uitgevoerde werkzaamheden hersteld of/en alsnog uitgevoerd dienen te worden. Opdrachtgever zal hierbij een redelijke termijn hanteren. Indien na de redelijke termijn geen voldoende opvolging is gegeven aan herstel of/en uitvoering van niet uitgevoerde werkzaamheden, zal dit via de Contractmanager worden gerapporteerd aan Opdrachtnemer. Bij </w:t>
      </w:r>
      <w:r w:rsidR="0058248C" w:rsidRPr="00B029DC">
        <w:rPr>
          <w:rFonts w:ascii="Arial" w:hAnsi="Arial" w:cs="Arial"/>
          <w:szCs w:val="18"/>
        </w:rPr>
        <w:t xml:space="preserve">20% of meer </w:t>
      </w:r>
      <w:r w:rsidR="00C32DAF" w:rsidRPr="00B029DC">
        <w:rPr>
          <w:rFonts w:ascii="Arial" w:hAnsi="Arial" w:cs="Arial"/>
          <w:szCs w:val="18"/>
        </w:rPr>
        <w:t xml:space="preserve">per </w:t>
      </w:r>
      <w:r w:rsidR="001E2256" w:rsidRPr="00B029DC">
        <w:rPr>
          <w:rFonts w:ascii="Arial" w:hAnsi="Arial" w:cs="Arial"/>
          <w:szCs w:val="18"/>
        </w:rPr>
        <w:t xml:space="preserve">jaar </w:t>
      </w:r>
      <w:r w:rsidR="00C32DAF" w:rsidRPr="00B029DC">
        <w:rPr>
          <w:rFonts w:ascii="Arial" w:hAnsi="Arial" w:cs="Arial"/>
          <w:szCs w:val="18"/>
        </w:rPr>
        <w:t>voor onvoldoende opvolging, zal Opdrachtgever tot ontb</w:t>
      </w:r>
      <w:r w:rsidR="003737AA" w:rsidRPr="00B029DC">
        <w:rPr>
          <w:rFonts w:ascii="Arial" w:hAnsi="Arial" w:cs="Arial"/>
          <w:szCs w:val="18"/>
        </w:rPr>
        <w:t xml:space="preserve">inding van de </w:t>
      </w:r>
      <w:r w:rsidR="00C32DAF" w:rsidRPr="00B029DC">
        <w:rPr>
          <w:rFonts w:ascii="Arial" w:hAnsi="Arial" w:cs="Arial"/>
          <w:szCs w:val="18"/>
        </w:rPr>
        <w:t>Overeenkomst over kunnen gaan of van de mogelijkheid tot verlenging niet gebruiken.</w:t>
      </w:r>
    </w:p>
    <w:p w14:paraId="78E7713E" w14:textId="77777777" w:rsidR="00A974E6" w:rsidRPr="00B029DC" w:rsidRDefault="00C32DAF" w:rsidP="00E31CD5">
      <w:pPr>
        <w:pStyle w:val="Eis11"/>
        <w:rPr>
          <w:rFonts w:ascii="Arial" w:hAnsi="Arial" w:cs="Arial"/>
          <w:szCs w:val="18"/>
        </w:rPr>
      </w:pPr>
      <w:r w:rsidRPr="00B029DC">
        <w:rPr>
          <w:rFonts w:ascii="Arial" w:hAnsi="Arial" w:cs="Arial"/>
          <w:szCs w:val="18"/>
        </w:rPr>
        <w:t>Voor schoonmaak: Opdrachtgever zal wekelijks per ob</w:t>
      </w:r>
      <w:r w:rsidR="00BB677D" w:rsidRPr="00B029DC">
        <w:rPr>
          <w:rFonts w:ascii="Arial" w:hAnsi="Arial" w:cs="Arial"/>
          <w:szCs w:val="18"/>
        </w:rPr>
        <w:t>ject een zogenaamde dagelijkse c</w:t>
      </w:r>
      <w:r w:rsidRPr="00B029DC">
        <w:rPr>
          <w:rFonts w:ascii="Arial" w:hAnsi="Arial" w:cs="Arial"/>
          <w:szCs w:val="18"/>
        </w:rPr>
        <w:t xml:space="preserve">ontroleronde uitvoeren </w:t>
      </w:r>
      <w:r w:rsidR="00A974E6" w:rsidRPr="00B029DC">
        <w:rPr>
          <w:rFonts w:ascii="Arial" w:hAnsi="Arial" w:cs="Arial"/>
          <w:szCs w:val="18"/>
        </w:rPr>
        <w:t>volgens het principe van het Dagelijks Kontrole Systeem (DKS).  De controle wordt gebruikt om de Opdrachtnemer te informeren over de door Opdrachtgever geconstateerde resul</w:t>
      </w:r>
      <w:r w:rsidR="00091802" w:rsidRPr="00B029DC">
        <w:rPr>
          <w:rFonts w:ascii="Arial" w:hAnsi="Arial" w:cs="Arial"/>
          <w:szCs w:val="18"/>
        </w:rPr>
        <w:t>t</w:t>
      </w:r>
      <w:r w:rsidR="00A974E6" w:rsidRPr="00B029DC">
        <w:rPr>
          <w:rFonts w:ascii="Arial" w:hAnsi="Arial" w:cs="Arial"/>
          <w:szCs w:val="18"/>
        </w:rPr>
        <w:t>aten en zijn er op gericht om de Opdrachtnemer op eenvoudige en efficiënte wijze inzicht te verschaffen in de kwaliteit. Opdrachtnemer kan hiermee dagelijks c.q. direct actie ondernemen</w:t>
      </w:r>
      <w:r w:rsidR="0058248C" w:rsidRPr="00B029DC">
        <w:rPr>
          <w:rFonts w:ascii="Arial" w:hAnsi="Arial" w:cs="Arial"/>
          <w:szCs w:val="18"/>
        </w:rPr>
        <w:t xml:space="preserve"> en Opdrachtgever hierover binnen 1 werkdag na herstel hierover informeren.</w:t>
      </w:r>
    </w:p>
    <w:p w14:paraId="61F04FEF" w14:textId="057F2AF1" w:rsidR="00A974E6" w:rsidRPr="00B029DC" w:rsidRDefault="00BB677D" w:rsidP="00E31CD5">
      <w:pPr>
        <w:pStyle w:val="Eis11"/>
        <w:rPr>
          <w:rFonts w:ascii="Arial" w:hAnsi="Arial" w:cs="Arial"/>
          <w:szCs w:val="18"/>
        </w:rPr>
      </w:pPr>
      <w:r w:rsidRPr="00B029DC">
        <w:rPr>
          <w:rFonts w:ascii="Arial" w:hAnsi="Arial" w:cs="Arial"/>
          <w:szCs w:val="18"/>
        </w:rPr>
        <w:t xml:space="preserve">Voor schoonmaak: Opdrachtnemer zal 10 x </w:t>
      </w:r>
      <w:r w:rsidR="0058248C" w:rsidRPr="00B029DC">
        <w:rPr>
          <w:rFonts w:ascii="Arial" w:hAnsi="Arial" w:cs="Arial"/>
          <w:szCs w:val="18"/>
        </w:rPr>
        <w:t xml:space="preserve">(uitgezonderd hercontrolerondes) </w:t>
      </w:r>
      <w:r w:rsidRPr="00B029DC">
        <w:rPr>
          <w:rFonts w:ascii="Arial" w:hAnsi="Arial" w:cs="Arial"/>
          <w:szCs w:val="18"/>
        </w:rPr>
        <w:t xml:space="preserve">per jaar per object een zogenaamde dagelijkse controleronde lopen volgens het principe van het DKS. Deze controles worden gebruikt om de Opdrachtgever te informeren over de door de Opdrachtnemer geconstateerde resultaten en zijn er op gericht om de Opdrachtgever en Opdrachtnemer op eenvoudige en efficiënte wijze inzicht te verschaffen in de kwaliteit. Van Opdrachtnemer wordt direct verwacht dat de geconstateerde onvolkomenheden direct tot herstel leiden en de Opdrachtgever hierover </w:t>
      </w:r>
      <w:r w:rsidR="0058248C" w:rsidRPr="00B029DC">
        <w:rPr>
          <w:rFonts w:ascii="Arial" w:hAnsi="Arial" w:cs="Arial"/>
          <w:szCs w:val="18"/>
        </w:rPr>
        <w:t xml:space="preserve">binnen 1 werkdag </w:t>
      </w:r>
      <w:r w:rsidRPr="00B029DC">
        <w:rPr>
          <w:rFonts w:ascii="Arial" w:hAnsi="Arial" w:cs="Arial"/>
          <w:szCs w:val="18"/>
        </w:rPr>
        <w:t xml:space="preserve">geïnformeerd wordt. Opdrachtgever bepaald dan </w:t>
      </w:r>
      <w:r w:rsidR="0058248C" w:rsidRPr="00B029DC">
        <w:rPr>
          <w:rFonts w:ascii="Arial" w:hAnsi="Arial" w:cs="Arial"/>
          <w:szCs w:val="18"/>
        </w:rPr>
        <w:t xml:space="preserve">binnen 1 werkdag </w:t>
      </w:r>
      <w:r w:rsidRPr="00B029DC">
        <w:rPr>
          <w:rFonts w:ascii="Arial" w:hAnsi="Arial" w:cs="Arial"/>
          <w:szCs w:val="18"/>
        </w:rPr>
        <w:t xml:space="preserve">of voldoende opvolging is gegeven aan het verhelpen van de onvolkomenheden. </w:t>
      </w:r>
      <w:r w:rsidR="00800DF5" w:rsidRPr="00B029DC">
        <w:rPr>
          <w:rFonts w:ascii="Arial" w:hAnsi="Arial" w:cs="Arial"/>
          <w:szCs w:val="18"/>
        </w:rPr>
        <w:t xml:space="preserve"> Opdrachtnemer verlangt van Opdrachtnemer dat deze het werken volgens de DKS-methode op gaat leiden. Opdrachtnemer dient voor het opleiden van (hoofd)concierges</w:t>
      </w:r>
      <w:r w:rsidR="00922F77" w:rsidRPr="00B029DC">
        <w:rPr>
          <w:rFonts w:ascii="Arial" w:hAnsi="Arial" w:cs="Arial"/>
          <w:szCs w:val="18"/>
        </w:rPr>
        <w:t xml:space="preserve"> en/of </w:t>
      </w:r>
      <w:r w:rsidR="00AD79C6" w:rsidRPr="00B029DC">
        <w:rPr>
          <w:rFonts w:ascii="Arial" w:hAnsi="Arial" w:cs="Arial"/>
          <w:szCs w:val="18"/>
        </w:rPr>
        <w:t xml:space="preserve">medewerkers </w:t>
      </w:r>
      <w:r w:rsidR="00922F77" w:rsidRPr="00B029DC">
        <w:rPr>
          <w:rFonts w:ascii="Arial" w:hAnsi="Arial" w:cs="Arial"/>
          <w:szCs w:val="18"/>
        </w:rPr>
        <w:t>Servicedesk</w:t>
      </w:r>
      <w:r w:rsidR="00800DF5" w:rsidRPr="00B029DC">
        <w:rPr>
          <w:rFonts w:ascii="Arial" w:hAnsi="Arial" w:cs="Arial"/>
          <w:szCs w:val="18"/>
        </w:rPr>
        <w:t xml:space="preserve"> zorg te dragen. Opdrachtnemer dient hiervoor een prijs </w:t>
      </w:r>
      <w:r w:rsidR="00922F77" w:rsidRPr="00B029DC">
        <w:rPr>
          <w:rFonts w:ascii="Arial" w:hAnsi="Arial" w:cs="Arial"/>
          <w:szCs w:val="18"/>
        </w:rPr>
        <w:t xml:space="preserve">op te </w:t>
      </w:r>
      <w:r w:rsidR="00800DF5" w:rsidRPr="00B029DC">
        <w:rPr>
          <w:rFonts w:ascii="Arial" w:hAnsi="Arial" w:cs="Arial"/>
          <w:szCs w:val="18"/>
        </w:rPr>
        <w:t xml:space="preserve">geven in </w:t>
      </w:r>
      <w:r w:rsidR="00922F77" w:rsidRPr="00B029DC">
        <w:rPr>
          <w:rFonts w:ascii="Arial" w:hAnsi="Arial" w:cs="Arial"/>
          <w:szCs w:val="18"/>
        </w:rPr>
        <w:t xml:space="preserve">het </w:t>
      </w:r>
      <w:r w:rsidR="00AD79C6" w:rsidRPr="00B029DC">
        <w:rPr>
          <w:rFonts w:ascii="Arial" w:hAnsi="Arial" w:cs="Arial"/>
          <w:szCs w:val="18"/>
        </w:rPr>
        <w:t>Standaardformulier 3</w:t>
      </w:r>
      <w:r w:rsidR="00800DF5" w:rsidRPr="00B029DC">
        <w:rPr>
          <w:rFonts w:ascii="Arial" w:hAnsi="Arial" w:cs="Arial"/>
          <w:szCs w:val="18"/>
        </w:rPr>
        <w:t>.</w:t>
      </w:r>
    </w:p>
    <w:p w14:paraId="5B37654E" w14:textId="77777777" w:rsidR="00BB677D" w:rsidRPr="00B029DC" w:rsidRDefault="002E617E" w:rsidP="00E31CD5">
      <w:pPr>
        <w:pStyle w:val="Eis11"/>
        <w:rPr>
          <w:rFonts w:ascii="Arial" w:hAnsi="Arial" w:cs="Arial"/>
          <w:szCs w:val="18"/>
        </w:rPr>
      </w:pPr>
      <w:r w:rsidRPr="00B029DC">
        <w:rPr>
          <w:rFonts w:ascii="Arial" w:hAnsi="Arial" w:cs="Arial"/>
          <w:szCs w:val="18"/>
        </w:rPr>
        <w:t xml:space="preserve">Voor schoonmaak: </w:t>
      </w:r>
      <w:r w:rsidR="00BB677D" w:rsidRPr="00B029DC">
        <w:rPr>
          <w:rFonts w:ascii="Arial" w:hAnsi="Arial" w:cs="Arial"/>
          <w:szCs w:val="18"/>
        </w:rPr>
        <w:t xml:space="preserve">Bij </w:t>
      </w:r>
      <w:r w:rsidR="0058248C" w:rsidRPr="00B029DC">
        <w:rPr>
          <w:rFonts w:ascii="Arial" w:hAnsi="Arial" w:cs="Arial"/>
          <w:szCs w:val="18"/>
        </w:rPr>
        <w:t xml:space="preserve">20% van het aantal controles </w:t>
      </w:r>
      <w:r w:rsidR="00BB677D" w:rsidRPr="00B029DC">
        <w:rPr>
          <w:rFonts w:ascii="Arial" w:hAnsi="Arial" w:cs="Arial"/>
          <w:szCs w:val="18"/>
        </w:rPr>
        <w:t>per jaar kan bij onvoldoende opvol</w:t>
      </w:r>
      <w:r w:rsidR="003737AA" w:rsidRPr="00B029DC">
        <w:rPr>
          <w:rFonts w:ascii="Arial" w:hAnsi="Arial" w:cs="Arial"/>
          <w:szCs w:val="18"/>
        </w:rPr>
        <w:t>ging kan tot ontbinding van de O</w:t>
      </w:r>
      <w:r w:rsidR="00BB677D" w:rsidRPr="00B029DC">
        <w:rPr>
          <w:rFonts w:ascii="Arial" w:hAnsi="Arial" w:cs="Arial"/>
          <w:szCs w:val="18"/>
        </w:rPr>
        <w:t>vereenkomst over worden gegaan of zal de Opdrachtgever geen gebruik maken van de mogelijkheid om een optionele verlenging te formaliseren.</w:t>
      </w:r>
    </w:p>
    <w:p w14:paraId="7736473C" w14:textId="73CB3AF7" w:rsidR="005608DF" w:rsidRPr="00B029DC" w:rsidRDefault="002E617E" w:rsidP="00E31CD5">
      <w:pPr>
        <w:pStyle w:val="Eis11"/>
        <w:rPr>
          <w:rFonts w:ascii="Arial" w:hAnsi="Arial" w:cs="Arial"/>
          <w:szCs w:val="18"/>
        </w:rPr>
      </w:pPr>
      <w:r w:rsidRPr="00B029DC">
        <w:rPr>
          <w:rFonts w:ascii="Arial" w:hAnsi="Arial" w:cs="Arial"/>
          <w:szCs w:val="18"/>
        </w:rPr>
        <w:t xml:space="preserve">Voor schoonmaak: </w:t>
      </w:r>
      <w:r w:rsidR="00F642B3" w:rsidRPr="00B029DC">
        <w:rPr>
          <w:rFonts w:ascii="Arial" w:hAnsi="Arial" w:cs="Arial"/>
          <w:szCs w:val="18"/>
        </w:rPr>
        <w:t>Opdrachtgever zal in geval een eerste DKS weergeeft dat de resultaten onvolkomheden oplevert</w:t>
      </w:r>
      <w:r w:rsidR="00BB677D" w:rsidRPr="00B029DC">
        <w:rPr>
          <w:rFonts w:ascii="Arial" w:hAnsi="Arial" w:cs="Arial"/>
          <w:szCs w:val="18"/>
        </w:rPr>
        <w:t xml:space="preserve"> </w:t>
      </w:r>
      <w:r w:rsidR="00F642B3" w:rsidRPr="00B029DC">
        <w:rPr>
          <w:rFonts w:ascii="Arial" w:hAnsi="Arial" w:cs="Arial"/>
          <w:szCs w:val="18"/>
        </w:rPr>
        <w:t>een hercontrole volgens het principe van de DKS uitvoeren</w:t>
      </w:r>
      <w:r w:rsidR="00AD79C6" w:rsidRPr="00B029DC">
        <w:rPr>
          <w:rFonts w:ascii="Arial" w:hAnsi="Arial" w:cs="Arial"/>
          <w:szCs w:val="18"/>
        </w:rPr>
        <w:t>.</w:t>
      </w:r>
      <w:r w:rsidR="00BB677D" w:rsidRPr="00B029DC">
        <w:rPr>
          <w:rFonts w:ascii="Arial" w:hAnsi="Arial" w:cs="Arial"/>
          <w:szCs w:val="18"/>
        </w:rPr>
        <w:t xml:space="preserve"> </w:t>
      </w:r>
      <w:r w:rsidR="00F642B3" w:rsidRPr="00B029DC">
        <w:rPr>
          <w:rFonts w:ascii="Arial" w:hAnsi="Arial" w:cs="Arial"/>
          <w:szCs w:val="18"/>
        </w:rPr>
        <w:t xml:space="preserve">Indien deze hercontrole </w:t>
      </w:r>
      <w:r w:rsidR="00ED431A" w:rsidRPr="00B029DC">
        <w:rPr>
          <w:rFonts w:ascii="Arial" w:hAnsi="Arial" w:cs="Arial"/>
          <w:szCs w:val="18"/>
        </w:rPr>
        <w:t xml:space="preserve">aantoonbaar </w:t>
      </w:r>
      <w:r w:rsidR="00F642B3" w:rsidRPr="00B029DC">
        <w:rPr>
          <w:rFonts w:ascii="Arial" w:hAnsi="Arial" w:cs="Arial"/>
          <w:szCs w:val="18"/>
        </w:rPr>
        <w:t>onvoldoende of geen verbetering aantoont, dan zullen de kosten voor hercontrole ad. 150 euro exclusief</w:t>
      </w:r>
      <w:r w:rsidR="00731FC2" w:rsidRPr="00B029DC">
        <w:rPr>
          <w:rFonts w:ascii="Arial" w:hAnsi="Arial" w:cs="Arial"/>
          <w:szCs w:val="18"/>
        </w:rPr>
        <w:t xml:space="preserve"> btw </w:t>
      </w:r>
      <w:r w:rsidR="00F642B3" w:rsidRPr="00B029DC">
        <w:rPr>
          <w:rFonts w:ascii="Arial" w:hAnsi="Arial" w:cs="Arial"/>
          <w:szCs w:val="18"/>
        </w:rPr>
        <w:t>per hercontrole door Opdrachtnemer betaald moeten worden. Deze kosten zal Opdrachtnemer in mindering brengen op de maandfactuur.</w:t>
      </w:r>
    </w:p>
    <w:p w14:paraId="7857CA32" w14:textId="7141F910" w:rsidR="00F642B3" w:rsidRPr="00B029DC" w:rsidRDefault="002E617E" w:rsidP="00E31CD5">
      <w:pPr>
        <w:pStyle w:val="Eis11"/>
        <w:rPr>
          <w:rFonts w:ascii="Arial" w:hAnsi="Arial" w:cs="Arial"/>
          <w:szCs w:val="18"/>
        </w:rPr>
      </w:pPr>
      <w:r w:rsidRPr="00B029DC">
        <w:rPr>
          <w:rFonts w:ascii="Arial" w:hAnsi="Arial" w:cs="Arial"/>
          <w:szCs w:val="18"/>
        </w:rPr>
        <w:t>Vo</w:t>
      </w:r>
      <w:r w:rsidR="003737AA" w:rsidRPr="00B029DC">
        <w:rPr>
          <w:rFonts w:ascii="Arial" w:hAnsi="Arial" w:cs="Arial"/>
          <w:szCs w:val="18"/>
        </w:rPr>
        <w:t>o</w:t>
      </w:r>
      <w:r w:rsidRPr="00B029DC">
        <w:rPr>
          <w:rFonts w:ascii="Arial" w:hAnsi="Arial" w:cs="Arial"/>
          <w:szCs w:val="18"/>
        </w:rPr>
        <w:t xml:space="preserve">r schoonmaak: </w:t>
      </w:r>
      <w:r w:rsidR="005608DF" w:rsidRPr="00B029DC">
        <w:rPr>
          <w:rFonts w:ascii="Arial" w:hAnsi="Arial" w:cs="Arial"/>
          <w:szCs w:val="18"/>
        </w:rPr>
        <w:t xml:space="preserve">Indien een controle door Opdrachtgever aangeeft dat er een onvoldoende resultaat van de uitvoering heeft plaatsgevonden, </w:t>
      </w:r>
      <w:r w:rsidR="00C168DC" w:rsidRPr="00B029DC">
        <w:rPr>
          <w:rFonts w:ascii="Arial" w:hAnsi="Arial" w:cs="Arial"/>
          <w:szCs w:val="18"/>
        </w:rPr>
        <w:t xml:space="preserve">zal </w:t>
      </w:r>
      <w:r w:rsidR="005608DF" w:rsidRPr="00B029DC">
        <w:rPr>
          <w:rFonts w:ascii="Arial" w:hAnsi="Arial" w:cs="Arial"/>
          <w:szCs w:val="18"/>
        </w:rPr>
        <w:t>een hercontrole plaatsvinden</w:t>
      </w:r>
      <w:r w:rsidR="00C168DC" w:rsidRPr="00B029DC">
        <w:rPr>
          <w:rFonts w:ascii="Arial" w:hAnsi="Arial" w:cs="Arial"/>
          <w:szCs w:val="18"/>
        </w:rPr>
        <w:t xml:space="preserve"> totdat er een onvoldoende resultaat behaald is</w:t>
      </w:r>
      <w:r w:rsidR="005608DF" w:rsidRPr="00B029DC">
        <w:rPr>
          <w:rFonts w:ascii="Arial" w:hAnsi="Arial" w:cs="Arial"/>
          <w:szCs w:val="18"/>
        </w:rPr>
        <w:t xml:space="preserve">. </w:t>
      </w:r>
      <w:r w:rsidR="00C168DC" w:rsidRPr="00B029DC">
        <w:rPr>
          <w:rFonts w:ascii="Arial" w:hAnsi="Arial" w:cs="Arial"/>
          <w:szCs w:val="18"/>
        </w:rPr>
        <w:t xml:space="preserve">Het aantal hercontroles is echter beperkt. </w:t>
      </w:r>
      <w:r w:rsidR="005608DF" w:rsidRPr="00B029DC">
        <w:rPr>
          <w:rFonts w:ascii="Arial" w:hAnsi="Arial" w:cs="Arial"/>
          <w:szCs w:val="18"/>
        </w:rPr>
        <w:t>Opdrachtgever zal hercontroles op een eerste controle tot maximaal</w:t>
      </w:r>
      <w:r w:rsidR="00C168DC" w:rsidRPr="00B029DC">
        <w:rPr>
          <w:rFonts w:ascii="Arial" w:hAnsi="Arial" w:cs="Arial"/>
          <w:szCs w:val="18"/>
        </w:rPr>
        <w:t xml:space="preserve"> 4</w:t>
      </w:r>
      <w:r w:rsidR="005608DF" w:rsidRPr="00B029DC">
        <w:rPr>
          <w:rFonts w:ascii="Arial" w:hAnsi="Arial" w:cs="Arial"/>
          <w:szCs w:val="18"/>
        </w:rPr>
        <w:t xml:space="preserve"> x laten plaatsvinden. Na de </w:t>
      </w:r>
      <w:r w:rsidR="00C168DC" w:rsidRPr="00B029DC">
        <w:rPr>
          <w:rFonts w:ascii="Arial" w:hAnsi="Arial" w:cs="Arial"/>
          <w:szCs w:val="18"/>
        </w:rPr>
        <w:t>4</w:t>
      </w:r>
      <w:r w:rsidR="005608DF" w:rsidRPr="00B029DC">
        <w:rPr>
          <w:rFonts w:ascii="Arial" w:hAnsi="Arial" w:cs="Arial"/>
          <w:szCs w:val="18"/>
          <w:vertAlign w:val="superscript"/>
        </w:rPr>
        <w:t>de</w:t>
      </w:r>
      <w:r w:rsidR="005608DF" w:rsidRPr="00B029DC">
        <w:rPr>
          <w:rFonts w:ascii="Arial" w:hAnsi="Arial" w:cs="Arial"/>
          <w:szCs w:val="18"/>
        </w:rPr>
        <w:t xml:space="preserve"> keer  </w:t>
      </w:r>
      <w:r w:rsidR="00731FC2" w:rsidRPr="00B029DC">
        <w:rPr>
          <w:rFonts w:ascii="Arial" w:hAnsi="Arial" w:cs="Arial"/>
          <w:szCs w:val="18"/>
        </w:rPr>
        <w:t xml:space="preserve">kan </w:t>
      </w:r>
      <w:r w:rsidR="007F47DC" w:rsidRPr="00B029DC">
        <w:rPr>
          <w:rFonts w:ascii="Arial" w:hAnsi="Arial" w:cs="Arial"/>
          <w:szCs w:val="18"/>
        </w:rPr>
        <w:t>tot ontbinding</w:t>
      </w:r>
      <w:r w:rsidR="00BC731F" w:rsidRPr="00B029DC">
        <w:rPr>
          <w:rFonts w:ascii="Arial" w:hAnsi="Arial" w:cs="Arial"/>
          <w:szCs w:val="18"/>
        </w:rPr>
        <w:t xml:space="preserve"> v</w:t>
      </w:r>
      <w:r w:rsidR="00731FC2" w:rsidRPr="00B029DC">
        <w:rPr>
          <w:rFonts w:ascii="Arial" w:hAnsi="Arial" w:cs="Arial"/>
          <w:szCs w:val="18"/>
        </w:rPr>
        <w:t xml:space="preserve">an de overeenkomst </w:t>
      </w:r>
      <w:r w:rsidR="00BC731F" w:rsidRPr="00B029DC">
        <w:rPr>
          <w:rFonts w:ascii="Arial" w:hAnsi="Arial" w:cs="Arial"/>
          <w:szCs w:val="18"/>
        </w:rPr>
        <w:t>worden overgegaan.</w:t>
      </w:r>
    </w:p>
    <w:p w14:paraId="5AF4D4AD" w14:textId="77777777" w:rsidR="00F642B3" w:rsidRPr="00B029DC" w:rsidRDefault="00F642B3" w:rsidP="00E31CD5">
      <w:pPr>
        <w:pStyle w:val="Eis11"/>
        <w:rPr>
          <w:rFonts w:ascii="Arial" w:hAnsi="Arial" w:cs="Arial"/>
          <w:szCs w:val="18"/>
        </w:rPr>
      </w:pPr>
      <w:r w:rsidRPr="00B029DC">
        <w:rPr>
          <w:rFonts w:ascii="Arial" w:hAnsi="Arial" w:cs="Arial"/>
          <w:szCs w:val="18"/>
        </w:rPr>
        <w:t xml:space="preserve">Schoonmaakwerkzaamheden met een lage frequentie zullen op verzoek van Opdrachtnemer (ZIE PLANNING) en na goedkeuring door Opdrachtgever </w:t>
      </w:r>
      <w:r w:rsidR="003737AA" w:rsidRPr="00B029DC">
        <w:rPr>
          <w:rFonts w:ascii="Arial" w:hAnsi="Arial" w:cs="Arial"/>
          <w:szCs w:val="18"/>
        </w:rPr>
        <w:t xml:space="preserve">door Opdrachtnemer </w:t>
      </w:r>
      <w:r w:rsidRPr="00B029DC">
        <w:rPr>
          <w:rFonts w:ascii="Arial" w:hAnsi="Arial" w:cs="Arial"/>
          <w:szCs w:val="18"/>
        </w:rPr>
        <w:t xml:space="preserve">in uitvoering worden genomen.  </w:t>
      </w:r>
      <w:r w:rsidR="005608DF" w:rsidRPr="00B029DC">
        <w:rPr>
          <w:rFonts w:ascii="Arial" w:hAnsi="Arial" w:cs="Arial"/>
          <w:szCs w:val="18"/>
        </w:rPr>
        <w:t xml:space="preserve">Na uitvoering van deze werkzaamheden zal dit direct </w:t>
      </w:r>
      <w:r w:rsidR="003737AA" w:rsidRPr="00B029DC">
        <w:rPr>
          <w:rFonts w:ascii="Arial" w:hAnsi="Arial" w:cs="Arial"/>
          <w:szCs w:val="18"/>
        </w:rPr>
        <w:t xml:space="preserve">door Opdrachtnemer </w:t>
      </w:r>
      <w:r w:rsidR="005608DF" w:rsidRPr="00B029DC">
        <w:rPr>
          <w:rFonts w:ascii="Arial" w:hAnsi="Arial" w:cs="Arial"/>
          <w:szCs w:val="18"/>
        </w:rPr>
        <w:t>worden gemeld bij de Opdrachtgever. Betaling kan alleen dan plaatsvinden indien de werkzaamheden met voldoende resultaat zijn uitgevoerd</w:t>
      </w:r>
      <w:r w:rsidR="009508BF" w:rsidRPr="00B029DC">
        <w:rPr>
          <w:rFonts w:ascii="Arial" w:hAnsi="Arial" w:cs="Arial"/>
          <w:szCs w:val="18"/>
        </w:rPr>
        <w:t xml:space="preserve"> en/ of aantoonbaar gemeld zijn bij Opdrachtgever.</w:t>
      </w:r>
    </w:p>
    <w:p w14:paraId="7D8FDC11" w14:textId="77777777" w:rsidR="00392141" w:rsidRPr="00B029DC" w:rsidRDefault="00392141" w:rsidP="00E31CD5">
      <w:pPr>
        <w:pStyle w:val="Eis11"/>
        <w:rPr>
          <w:rFonts w:ascii="Arial" w:hAnsi="Arial" w:cs="Arial"/>
          <w:szCs w:val="18"/>
        </w:rPr>
      </w:pPr>
      <w:r w:rsidRPr="00B029DC">
        <w:rPr>
          <w:rFonts w:ascii="Arial" w:hAnsi="Arial" w:cs="Arial"/>
          <w:szCs w:val="18"/>
        </w:rPr>
        <w:t xml:space="preserve">De schoonmaakwerkzaamheden met een lage frequentie 100% conform de uitgangspunten </w:t>
      </w:r>
      <w:r w:rsidR="009508BF" w:rsidRPr="00B029DC">
        <w:rPr>
          <w:rFonts w:ascii="Arial" w:hAnsi="Arial" w:cs="Arial"/>
          <w:szCs w:val="18"/>
        </w:rPr>
        <w:t xml:space="preserve">(met name de opleverniveaus) </w:t>
      </w:r>
      <w:r w:rsidRPr="00B029DC">
        <w:rPr>
          <w:rFonts w:ascii="Arial" w:hAnsi="Arial" w:cs="Arial"/>
          <w:szCs w:val="18"/>
        </w:rPr>
        <w:t>van de Offerteaanvraag uitgevoerd te zijn.</w:t>
      </w:r>
      <w:r w:rsidR="009508BF" w:rsidRPr="00B029DC">
        <w:rPr>
          <w:rFonts w:ascii="Arial" w:hAnsi="Arial" w:cs="Arial"/>
          <w:szCs w:val="18"/>
        </w:rPr>
        <w:t xml:space="preserve"> </w:t>
      </w:r>
    </w:p>
    <w:p w14:paraId="12FA759C" w14:textId="77777777" w:rsidR="009508BF" w:rsidRPr="00B029DC" w:rsidRDefault="009508BF" w:rsidP="00E31CD5">
      <w:pPr>
        <w:pStyle w:val="Eis11"/>
        <w:rPr>
          <w:rFonts w:ascii="Arial" w:hAnsi="Arial" w:cs="Arial"/>
          <w:szCs w:val="18"/>
        </w:rPr>
      </w:pPr>
      <w:r w:rsidRPr="00B029DC">
        <w:rPr>
          <w:rFonts w:ascii="Arial" w:hAnsi="Arial" w:cs="Arial"/>
          <w:szCs w:val="18"/>
        </w:rPr>
        <w:t xml:space="preserve">De controlewerkzaamheden op de laagfrequente werkzaamheden door Opdrachtgever en/of Opdrachtnemer moeten altijd in de week waarbinnen deze zijn uitgevoerd (is moment van oplevering) plaatsvinden. </w:t>
      </w:r>
    </w:p>
    <w:p w14:paraId="2D7E97D9" w14:textId="77777777" w:rsidR="0046333B" w:rsidRPr="00B029DC" w:rsidRDefault="0069426E" w:rsidP="007C56CB">
      <w:pPr>
        <w:pStyle w:val="Eis1"/>
        <w:numPr>
          <w:ilvl w:val="0"/>
          <w:numId w:val="0"/>
        </w:numPr>
        <w:ind w:left="1134" w:hanging="1134"/>
        <w:rPr>
          <w:rFonts w:ascii="Arial" w:hAnsi="Arial" w:cs="Arial"/>
          <w:szCs w:val="18"/>
        </w:rPr>
      </w:pPr>
      <w:r w:rsidRPr="00B029DC">
        <w:rPr>
          <w:rFonts w:ascii="Arial" w:hAnsi="Arial" w:cs="Arial"/>
          <w:szCs w:val="18"/>
        </w:rPr>
        <w:lastRenderedPageBreak/>
        <w:t>Algemene e</w:t>
      </w:r>
      <w:r w:rsidR="0046333B" w:rsidRPr="00B029DC">
        <w:rPr>
          <w:rFonts w:ascii="Arial" w:hAnsi="Arial" w:cs="Arial"/>
          <w:szCs w:val="18"/>
        </w:rPr>
        <w:t>isen met betrekking tot mutaties</w:t>
      </w:r>
      <w:r w:rsidRPr="00B029DC">
        <w:rPr>
          <w:rFonts w:ascii="Arial" w:hAnsi="Arial" w:cs="Arial"/>
          <w:szCs w:val="18"/>
        </w:rPr>
        <w:t xml:space="preserve"> en meer- of minderwerk</w:t>
      </w:r>
    </w:p>
    <w:p w14:paraId="6C941FD2" w14:textId="77777777" w:rsidR="00D632FE" w:rsidRPr="00B029DC" w:rsidRDefault="0046333B" w:rsidP="00E31CD5">
      <w:pPr>
        <w:pStyle w:val="Eis11"/>
        <w:rPr>
          <w:rFonts w:ascii="Arial" w:hAnsi="Arial" w:cs="Arial"/>
          <w:szCs w:val="18"/>
        </w:rPr>
      </w:pPr>
      <w:r w:rsidRPr="00B029DC">
        <w:rPr>
          <w:rFonts w:ascii="Arial" w:hAnsi="Arial" w:cs="Arial"/>
          <w:szCs w:val="18"/>
        </w:rPr>
        <w:t xml:space="preserve">Bij verbouwing of leegstand van een (deel van een) locatie worden de </w:t>
      </w:r>
      <w:r w:rsidR="0069426E" w:rsidRPr="00B029DC">
        <w:rPr>
          <w:rFonts w:ascii="Arial" w:hAnsi="Arial" w:cs="Arial"/>
          <w:szCs w:val="18"/>
        </w:rPr>
        <w:t>glazenwas</w:t>
      </w:r>
      <w:r w:rsidRPr="00B029DC">
        <w:rPr>
          <w:rFonts w:ascii="Arial" w:hAnsi="Arial" w:cs="Arial"/>
          <w:szCs w:val="18"/>
        </w:rPr>
        <w:t>werkzaamheden opgeschort tot na het uitvoeren van een nieuwe R.I.&amp;E (Risico, Inventarisatie &amp; Evaluatie) en eventuele inmeting.</w:t>
      </w:r>
    </w:p>
    <w:p w14:paraId="099599C7" w14:textId="77777777" w:rsidR="00D632FE" w:rsidRPr="00B029DC" w:rsidRDefault="0069426E" w:rsidP="00E31CD5">
      <w:pPr>
        <w:pStyle w:val="Eis11"/>
        <w:rPr>
          <w:rFonts w:ascii="Arial" w:hAnsi="Arial" w:cs="Arial"/>
          <w:szCs w:val="18"/>
        </w:rPr>
      </w:pPr>
      <w:r w:rsidRPr="00B029DC">
        <w:rPr>
          <w:rFonts w:ascii="Arial" w:hAnsi="Arial" w:cs="Arial"/>
          <w:szCs w:val="18"/>
        </w:rPr>
        <w:t>De Opdrachtnemer houdt de gebouwmutaties bij in een databas</w:t>
      </w:r>
      <w:r w:rsidR="00234EF5" w:rsidRPr="00B029DC">
        <w:rPr>
          <w:rFonts w:ascii="Arial" w:hAnsi="Arial" w:cs="Arial"/>
          <w:szCs w:val="18"/>
        </w:rPr>
        <w:t>e</w:t>
      </w:r>
      <w:r w:rsidRPr="00B029DC">
        <w:rPr>
          <w:rFonts w:ascii="Arial" w:hAnsi="Arial" w:cs="Arial"/>
          <w:szCs w:val="18"/>
        </w:rPr>
        <w:t xml:space="preserve">. Deze database wordt bijgehouden in Excel. Het basisdocument in Excel van waaruit de Opdrachtnemer de mutaties (glasgegevens, vloerafwerking, gebruik, omvang, tijdelijke sluiting of uitbreiding, etcetera) gaat bijhouden wordt aangeleverd door de Opdrachtgever. Het wijzigen van de lay-out en formules is niet toegestaan. Opdrachtnemer geeft mutaties wekelijks door aan de Contractmanager van Opdrachtgever. De database wordt onder meer als basis gebruikt voor meer- en minderwerk c.q. ureninzet in de gebouwen. </w:t>
      </w:r>
      <w:r w:rsidR="00D632FE" w:rsidRPr="00B029DC">
        <w:rPr>
          <w:rFonts w:ascii="Arial" w:hAnsi="Arial" w:cs="Arial"/>
          <w:szCs w:val="18"/>
        </w:rPr>
        <w:t xml:space="preserve"> Per kwartaal wordt in onderling overleg vastgesteld of een surplus aan betalingen door Opdrachtnemer wordt gecrediteerd. Creditering is het uitgangspunt.</w:t>
      </w:r>
    </w:p>
    <w:p w14:paraId="4B391CB7" w14:textId="77777777" w:rsidR="00D632FE" w:rsidRPr="00B029DC" w:rsidRDefault="00D632FE" w:rsidP="00E31CD5">
      <w:pPr>
        <w:pStyle w:val="Eis11"/>
        <w:rPr>
          <w:rFonts w:ascii="Arial" w:hAnsi="Arial" w:cs="Arial"/>
          <w:szCs w:val="18"/>
        </w:rPr>
      </w:pPr>
      <w:r w:rsidRPr="00B029DC">
        <w:rPr>
          <w:rFonts w:ascii="Arial" w:hAnsi="Arial" w:cs="Arial"/>
          <w:szCs w:val="18"/>
        </w:rPr>
        <w:t>In geva</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 van substantië</w:t>
      </w:r>
      <w:smartTag w:uri="urn:schemas-microsoft-com:office:smarttags" w:element="PersonName">
        <w:r w:rsidRPr="00B029DC">
          <w:rPr>
            <w:rFonts w:ascii="Arial" w:hAnsi="Arial" w:cs="Arial"/>
            <w:szCs w:val="18"/>
          </w:rPr>
          <w:t>l</w:t>
        </w:r>
      </w:smartTag>
      <w:r w:rsidRPr="00B029DC">
        <w:rPr>
          <w:rFonts w:ascii="Arial" w:hAnsi="Arial" w:cs="Arial"/>
          <w:szCs w:val="18"/>
        </w:rPr>
        <w:t>e uitbreidingen of inkrimpingen per pand moeten worden doorgevoerd wordt dit door de Opdrachtgever minimaa</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 6 weken vooraf schrifte</w:t>
      </w:r>
      <w:smartTag w:uri="urn:schemas-microsoft-com:office:smarttags" w:element="PersonName">
        <w:r w:rsidRPr="00B029DC">
          <w:rPr>
            <w:rFonts w:ascii="Arial" w:hAnsi="Arial" w:cs="Arial"/>
            <w:szCs w:val="18"/>
          </w:rPr>
          <w:t>l</w:t>
        </w:r>
      </w:smartTag>
      <w:r w:rsidRPr="00B029DC">
        <w:rPr>
          <w:rFonts w:ascii="Arial" w:hAnsi="Arial" w:cs="Arial"/>
          <w:szCs w:val="18"/>
        </w:rPr>
        <w:t>ijk kenbaar gemaakt aan Opdrachtnemer. Hierdoor wordt Opdrachtnemer in de ge</w:t>
      </w:r>
      <w:smartTag w:uri="urn:schemas-microsoft-com:office:smarttags" w:element="PersonName">
        <w:r w:rsidRPr="00B029DC">
          <w:rPr>
            <w:rFonts w:ascii="Arial" w:hAnsi="Arial" w:cs="Arial"/>
            <w:szCs w:val="18"/>
          </w:rPr>
          <w:t>l</w:t>
        </w:r>
      </w:smartTag>
      <w:r w:rsidRPr="00B029DC">
        <w:rPr>
          <w:rFonts w:ascii="Arial" w:hAnsi="Arial" w:cs="Arial"/>
          <w:szCs w:val="18"/>
        </w:rPr>
        <w:t>egenheid geste</w:t>
      </w:r>
      <w:smartTag w:uri="urn:schemas-microsoft-com:office:smarttags" w:element="PersonName">
        <w:r w:rsidRPr="00B029DC">
          <w:rPr>
            <w:rFonts w:ascii="Arial" w:hAnsi="Arial" w:cs="Arial"/>
            <w:szCs w:val="18"/>
          </w:rPr>
          <w:t>l</w:t>
        </w:r>
      </w:smartTag>
      <w:r w:rsidRPr="00B029DC">
        <w:rPr>
          <w:rFonts w:ascii="Arial" w:hAnsi="Arial" w:cs="Arial"/>
          <w:szCs w:val="18"/>
        </w:rPr>
        <w:t>d om eventue</w:t>
      </w:r>
      <w:smartTag w:uri="urn:schemas-microsoft-com:office:smarttags" w:element="PersonName">
        <w:r w:rsidRPr="00B029DC">
          <w:rPr>
            <w:rFonts w:ascii="Arial" w:hAnsi="Arial" w:cs="Arial"/>
            <w:szCs w:val="18"/>
          </w:rPr>
          <w:t>l</w:t>
        </w:r>
      </w:smartTag>
      <w:r w:rsidRPr="00B029DC">
        <w:rPr>
          <w:rFonts w:ascii="Arial" w:hAnsi="Arial" w:cs="Arial"/>
          <w:szCs w:val="18"/>
        </w:rPr>
        <w:t>e organisatorische veranderingen (wegva</w:t>
      </w:r>
      <w:smartTag w:uri="urn:schemas-microsoft-com:office:smarttags" w:element="PersonName">
        <w:r w:rsidRPr="00B029DC">
          <w:rPr>
            <w:rFonts w:ascii="Arial" w:hAnsi="Arial" w:cs="Arial"/>
            <w:szCs w:val="18"/>
          </w:rPr>
          <w:t>l</w:t>
        </w:r>
      </w:smartTag>
      <w:smartTag w:uri="urn:schemas-microsoft-com:office:smarttags" w:element="PersonName">
        <w:r w:rsidRPr="00B029DC">
          <w:rPr>
            <w:rFonts w:ascii="Arial" w:hAnsi="Arial" w:cs="Arial"/>
            <w:szCs w:val="18"/>
          </w:rPr>
          <w:t>l</w:t>
        </w:r>
      </w:smartTag>
      <w:r w:rsidRPr="00B029DC">
        <w:rPr>
          <w:rFonts w:ascii="Arial" w:hAnsi="Arial" w:cs="Arial"/>
          <w:szCs w:val="18"/>
        </w:rPr>
        <w:t>en of uitbreidingen van taken) effectief op te pakken. Deze mutatieprocedure heeft tot doel de gebouwenbestanden actuee</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 te houden voor Opdrachtgever en Opdrachtnemer en kostenbeheersing te optimaliseren. Het signa</w:t>
      </w:r>
      <w:smartTag w:uri="urn:schemas-microsoft-com:office:smarttags" w:element="PersonName">
        <w:r w:rsidRPr="00B029DC">
          <w:rPr>
            <w:rFonts w:ascii="Arial" w:hAnsi="Arial" w:cs="Arial"/>
            <w:szCs w:val="18"/>
          </w:rPr>
          <w:t>l</w:t>
        </w:r>
      </w:smartTag>
      <w:r w:rsidRPr="00B029DC">
        <w:rPr>
          <w:rFonts w:ascii="Arial" w:hAnsi="Arial" w:cs="Arial"/>
          <w:szCs w:val="18"/>
        </w:rPr>
        <w:t>eren van mutaties is een gezamen</w:t>
      </w:r>
      <w:smartTag w:uri="urn:schemas-microsoft-com:office:smarttags" w:element="PersonName">
        <w:r w:rsidRPr="00B029DC">
          <w:rPr>
            <w:rFonts w:ascii="Arial" w:hAnsi="Arial" w:cs="Arial"/>
            <w:szCs w:val="18"/>
          </w:rPr>
          <w:t>l</w:t>
        </w:r>
      </w:smartTag>
      <w:r w:rsidRPr="00B029DC">
        <w:rPr>
          <w:rFonts w:ascii="Arial" w:hAnsi="Arial" w:cs="Arial"/>
          <w:szCs w:val="18"/>
        </w:rPr>
        <w:t>ijke verantwoorde</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ijkheid van Opdrachtgever en Opdrachtnemer. Vanuit kostenbeheersing is een </w:t>
      </w:r>
      <w:r w:rsidR="001E2256" w:rsidRPr="00B029DC">
        <w:rPr>
          <w:rFonts w:ascii="Arial" w:hAnsi="Arial" w:cs="Arial"/>
          <w:szCs w:val="18"/>
        </w:rPr>
        <w:t>proactieve</w:t>
      </w:r>
      <w:r w:rsidRPr="00B029DC">
        <w:rPr>
          <w:rFonts w:ascii="Arial" w:hAnsi="Arial" w:cs="Arial"/>
          <w:szCs w:val="18"/>
        </w:rPr>
        <w:t xml:space="preserve"> ro</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 van Opdrachtnemer hierin vereist. </w:t>
      </w:r>
    </w:p>
    <w:p w14:paraId="690F85E0" w14:textId="5A13F725" w:rsidR="003C1405" w:rsidRPr="00B029DC" w:rsidRDefault="0069426E" w:rsidP="00E31CD5">
      <w:pPr>
        <w:pStyle w:val="Eis11"/>
        <w:rPr>
          <w:rFonts w:ascii="Arial" w:hAnsi="Arial" w:cs="Arial"/>
          <w:szCs w:val="18"/>
        </w:rPr>
      </w:pPr>
      <w:r w:rsidRPr="00B029DC">
        <w:rPr>
          <w:rFonts w:ascii="Arial" w:hAnsi="Arial" w:cs="Arial"/>
          <w:szCs w:val="18"/>
        </w:rPr>
        <w:t>De door Opdrachtnemer bij de inschrijving gehant</w:t>
      </w:r>
      <w:r w:rsidR="00D632FE" w:rsidRPr="00B029DC">
        <w:rPr>
          <w:rFonts w:ascii="Arial" w:hAnsi="Arial" w:cs="Arial"/>
          <w:szCs w:val="18"/>
        </w:rPr>
        <w:t>eerde vierkante meter prestatienorm</w:t>
      </w:r>
      <w:r w:rsidRPr="00B029DC">
        <w:rPr>
          <w:rFonts w:ascii="Arial" w:hAnsi="Arial" w:cs="Arial"/>
          <w:szCs w:val="18"/>
        </w:rPr>
        <w:t xml:space="preserve"> </w:t>
      </w:r>
      <w:r w:rsidR="003C1405" w:rsidRPr="00B029DC">
        <w:rPr>
          <w:rFonts w:ascii="Arial" w:hAnsi="Arial" w:cs="Arial"/>
          <w:szCs w:val="18"/>
        </w:rPr>
        <w:t>en prijzen</w:t>
      </w:r>
      <w:r w:rsidR="00321C61" w:rsidRPr="00B029DC">
        <w:rPr>
          <w:rFonts w:ascii="Arial" w:hAnsi="Arial" w:cs="Arial"/>
          <w:szCs w:val="18"/>
        </w:rPr>
        <w:t xml:space="preserve"> (met uitzondering van eventuele </w:t>
      </w:r>
      <w:r w:rsidR="001E2256" w:rsidRPr="00B029DC">
        <w:rPr>
          <w:rFonts w:ascii="Arial" w:hAnsi="Arial" w:cs="Arial"/>
          <w:szCs w:val="18"/>
        </w:rPr>
        <w:t xml:space="preserve">indexering) </w:t>
      </w:r>
      <w:r w:rsidRPr="00B029DC">
        <w:rPr>
          <w:rFonts w:ascii="Arial" w:hAnsi="Arial" w:cs="Arial"/>
          <w:szCs w:val="18"/>
        </w:rPr>
        <w:t>blijven ongewijzigd gedurende de looptijd van de Overeenkomst</w:t>
      </w:r>
      <w:r w:rsidR="00321C61" w:rsidRPr="00B029DC">
        <w:rPr>
          <w:rFonts w:ascii="Arial" w:hAnsi="Arial" w:cs="Arial"/>
          <w:szCs w:val="18"/>
        </w:rPr>
        <w:t>.</w:t>
      </w:r>
      <w:r w:rsidRPr="00B029DC">
        <w:rPr>
          <w:rFonts w:ascii="Arial" w:hAnsi="Arial" w:cs="Arial"/>
          <w:szCs w:val="18"/>
        </w:rPr>
        <w:t xml:space="preserve"> </w:t>
      </w:r>
      <w:r w:rsidR="00BC731F" w:rsidRPr="00B029DC">
        <w:rPr>
          <w:rFonts w:ascii="Arial" w:hAnsi="Arial" w:cs="Arial"/>
          <w:szCs w:val="18"/>
        </w:rPr>
        <w:t>Opgegeven prestatienormen worden gebruikt voor alle vormen van meer</w:t>
      </w:r>
      <w:r w:rsidR="00731FC2" w:rsidRPr="00B029DC">
        <w:rPr>
          <w:rFonts w:ascii="Arial" w:hAnsi="Arial" w:cs="Arial"/>
          <w:szCs w:val="18"/>
        </w:rPr>
        <w:t>-</w:t>
      </w:r>
      <w:r w:rsidR="00BC731F" w:rsidRPr="00B029DC">
        <w:rPr>
          <w:rFonts w:ascii="Arial" w:hAnsi="Arial" w:cs="Arial"/>
          <w:szCs w:val="18"/>
        </w:rPr>
        <w:t xml:space="preserve"> en minderwerk bij wijziging van gebouwgebruik of nieuwe objecten.</w:t>
      </w:r>
    </w:p>
    <w:p w14:paraId="138FC3B6" w14:textId="77777777" w:rsidR="003C1405" w:rsidRPr="00B029DC" w:rsidRDefault="003C1405" w:rsidP="00E31CD5">
      <w:pPr>
        <w:pStyle w:val="Eis11"/>
        <w:rPr>
          <w:rFonts w:ascii="Arial" w:hAnsi="Arial" w:cs="Arial"/>
          <w:szCs w:val="18"/>
        </w:rPr>
      </w:pPr>
      <w:r w:rsidRPr="00B029DC">
        <w:rPr>
          <w:rFonts w:ascii="Arial" w:hAnsi="Arial" w:cs="Arial"/>
          <w:szCs w:val="18"/>
        </w:rPr>
        <w:t xml:space="preserve">Extra opdrachten aan Opdrachtnemer kunnen alleen verstrekt worden door de </w:t>
      </w:r>
      <w:r w:rsidR="001E2256" w:rsidRPr="00B029DC">
        <w:rPr>
          <w:rFonts w:ascii="Arial" w:hAnsi="Arial" w:cs="Arial"/>
          <w:szCs w:val="18"/>
        </w:rPr>
        <w:t>bevoegde</w:t>
      </w:r>
      <w:r w:rsidRPr="00B029DC">
        <w:rPr>
          <w:rFonts w:ascii="Arial" w:hAnsi="Arial" w:cs="Arial"/>
          <w:szCs w:val="18"/>
        </w:rPr>
        <w:t xml:space="preserve"> contactpersoon van Opdrachtgever middels een schriftelijke opdracht of per e-mailbericht. Een extra opdracht is in de regel niet voorzien als terugkerende activiteit. </w:t>
      </w:r>
    </w:p>
    <w:p w14:paraId="0D53CEB9" w14:textId="77777777" w:rsidR="003C1405" w:rsidRPr="00B029DC" w:rsidRDefault="003C1405" w:rsidP="00E31CD5">
      <w:pPr>
        <w:pStyle w:val="Eis11"/>
        <w:rPr>
          <w:rFonts w:ascii="Arial" w:hAnsi="Arial" w:cs="Arial"/>
          <w:szCs w:val="18"/>
        </w:rPr>
      </w:pPr>
      <w:r w:rsidRPr="00B029DC">
        <w:rPr>
          <w:rFonts w:ascii="Arial" w:hAnsi="Arial" w:cs="Arial"/>
          <w:szCs w:val="18"/>
        </w:rPr>
        <w:t>Indien Opdrachtgever voor (specifieke) werkzaamheden aan Opdrachtnemer vraagt een aanvullende Offerte uit te brengen, dan dient Opdrachtnemer deze binnen uiterlijk binnen 5 werkdagen aan te leveren.</w:t>
      </w:r>
    </w:p>
    <w:p w14:paraId="632E4C1F" w14:textId="77777777" w:rsidR="003C1405" w:rsidRPr="00B029DC" w:rsidRDefault="003C1405" w:rsidP="00E31CD5">
      <w:pPr>
        <w:pStyle w:val="Eis11"/>
        <w:rPr>
          <w:rFonts w:ascii="Arial" w:hAnsi="Arial" w:cs="Arial"/>
          <w:szCs w:val="18"/>
        </w:rPr>
      </w:pPr>
      <w:r w:rsidRPr="00B029DC">
        <w:rPr>
          <w:rFonts w:ascii="Arial" w:hAnsi="Arial" w:cs="Arial"/>
          <w:szCs w:val="18"/>
        </w:rPr>
        <w:t>Indien Opdrachtgever voor (specifieke) werkzaamheden aan Opdrachtnemer vraagt een aanvullende Offerte uit te brengen kan Opdrachtgever besluiten hiervan geen gebruik te maken. Opdrachtgever behoudt zich het recht voor dan door derden een Offerte uit te laten brengen en die aan die derde op te dragen.</w:t>
      </w:r>
    </w:p>
    <w:p w14:paraId="022B34F5" w14:textId="77777777" w:rsidR="003C1405" w:rsidRPr="00B029DC" w:rsidRDefault="003C1405" w:rsidP="00E31CD5">
      <w:pPr>
        <w:pStyle w:val="Eis11"/>
        <w:rPr>
          <w:rFonts w:ascii="Arial" w:hAnsi="Arial" w:cs="Arial"/>
          <w:szCs w:val="18"/>
        </w:rPr>
      </w:pPr>
      <w:r w:rsidRPr="00B029DC">
        <w:rPr>
          <w:rFonts w:ascii="Arial" w:hAnsi="Arial" w:cs="Arial"/>
          <w:szCs w:val="18"/>
        </w:rPr>
        <w:t>Voor extra opdrachten</w:t>
      </w:r>
      <w:r w:rsidR="00234EF5" w:rsidRPr="00B029DC">
        <w:rPr>
          <w:rFonts w:ascii="Arial" w:hAnsi="Arial" w:cs="Arial"/>
          <w:szCs w:val="18"/>
        </w:rPr>
        <w:t>, meer of minder op te dragen</w:t>
      </w:r>
      <w:r w:rsidRPr="00B029DC">
        <w:rPr>
          <w:rFonts w:ascii="Arial" w:hAnsi="Arial" w:cs="Arial"/>
          <w:szCs w:val="18"/>
        </w:rPr>
        <w:t xml:space="preserve"> </w:t>
      </w:r>
      <w:r w:rsidR="00234EF5" w:rsidRPr="00B029DC">
        <w:rPr>
          <w:rFonts w:ascii="Arial" w:hAnsi="Arial" w:cs="Arial"/>
          <w:szCs w:val="18"/>
        </w:rPr>
        <w:t xml:space="preserve">vierkante meters </w:t>
      </w:r>
      <w:r w:rsidRPr="00B029DC">
        <w:rPr>
          <w:rFonts w:ascii="Arial" w:hAnsi="Arial" w:cs="Arial"/>
          <w:szCs w:val="18"/>
        </w:rPr>
        <w:t>of aanvullende (specifieke) werkzaamheden zullen door Opdrachtgever de meest passende tarieven zoals gevraagd in de prijzentabe</w:t>
      </w:r>
      <w:r w:rsidR="00234EF5" w:rsidRPr="00B029DC">
        <w:rPr>
          <w:rFonts w:ascii="Arial" w:hAnsi="Arial" w:cs="Arial"/>
          <w:szCs w:val="18"/>
        </w:rPr>
        <w:t>llen gehanteerd worden of door O</w:t>
      </w:r>
      <w:r w:rsidRPr="00B029DC">
        <w:rPr>
          <w:rFonts w:ascii="Arial" w:hAnsi="Arial" w:cs="Arial"/>
          <w:szCs w:val="18"/>
        </w:rPr>
        <w:t>pdrachtnemer worden aangeboden.</w:t>
      </w:r>
    </w:p>
    <w:p w14:paraId="4E9B3980" w14:textId="77777777" w:rsidR="003C1405" w:rsidRPr="00B029DC" w:rsidRDefault="003C1405" w:rsidP="00E31CD5">
      <w:pPr>
        <w:pStyle w:val="Eis11"/>
        <w:rPr>
          <w:rFonts w:ascii="Arial" w:hAnsi="Arial" w:cs="Arial"/>
          <w:szCs w:val="18"/>
        </w:rPr>
      </w:pPr>
      <w:r w:rsidRPr="00B029DC">
        <w:rPr>
          <w:rFonts w:ascii="Arial" w:hAnsi="Arial" w:cs="Arial"/>
          <w:szCs w:val="18"/>
        </w:rPr>
        <w:t>Indien uit het overzicht van mutaties blijkt dat er een overschot ontstaan is (in uren of euro’s) kan Opdrachtgever in overleg met Opdrachtnemer besluiten dit overschot te benutten voor de uitvoering van extra opdrachten c.q. (specifieke) werkzaamheden.</w:t>
      </w:r>
    </w:p>
    <w:p w14:paraId="33F9BA92" w14:textId="77777777" w:rsidR="00E764E2" w:rsidRPr="00B029DC" w:rsidRDefault="00E764E2" w:rsidP="007C56CB">
      <w:pPr>
        <w:pStyle w:val="Eis1"/>
        <w:numPr>
          <w:ilvl w:val="0"/>
          <w:numId w:val="0"/>
        </w:numPr>
        <w:ind w:left="1134" w:hanging="1134"/>
        <w:rPr>
          <w:rFonts w:ascii="Arial" w:hAnsi="Arial" w:cs="Arial"/>
          <w:szCs w:val="18"/>
        </w:rPr>
      </w:pPr>
      <w:r w:rsidRPr="00B029DC">
        <w:rPr>
          <w:rFonts w:ascii="Arial" w:hAnsi="Arial" w:cs="Arial"/>
          <w:szCs w:val="18"/>
        </w:rPr>
        <w:t>Eisen met betrekking tot social return</w:t>
      </w:r>
    </w:p>
    <w:p w14:paraId="0E774012" w14:textId="77777777" w:rsidR="00E764E2" w:rsidRPr="00B029DC" w:rsidRDefault="00E764E2" w:rsidP="00E764E2">
      <w:pPr>
        <w:autoSpaceDE w:val="0"/>
        <w:autoSpaceDN w:val="0"/>
        <w:adjustRightInd w:val="0"/>
        <w:spacing w:line="240" w:lineRule="auto"/>
        <w:rPr>
          <w:rFonts w:ascii="Arial" w:hAnsi="Arial" w:cs="Arial"/>
          <w:szCs w:val="18"/>
        </w:rPr>
      </w:pPr>
    </w:p>
    <w:p w14:paraId="0FE19B87" w14:textId="24C281CF" w:rsidR="00E764E2" w:rsidRPr="00B029DC" w:rsidRDefault="00E764E2" w:rsidP="00E31CD5">
      <w:pPr>
        <w:pStyle w:val="Eis11"/>
        <w:rPr>
          <w:rFonts w:ascii="Arial" w:hAnsi="Arial" w:cs="Arial"/>
          <w:szCs w:val="18"/>
        </w:rPr>
      </w:pPr>
      <w:r w:rsidRPr="00B029DC">
        <w:rPr>
          <w:rFonts w:ascii="Arial" w:hAnsi="Arial" w:cs="Arial"/>
          <w:szCs w:val="18"/>
        </w:rPr>
        <w:t>Door zich in te schrijven op deze aanb</w:t>
      </w:r>
      <w:r w:rsidR="005E0006" w:rsidRPr="00B029DC">
        <w:rPr>
          <w:rFonts w:ascii="Arial" w:hAnsi="Arial" w:cs="Arial"/>
          <w:szCs w:val="18"/>
        </w:rPr>
        <w:t>esteding, verplicht de Opdrachtnem</w:t>
      </w:r>
      <w:r w:rsidRPr="00B029DC">
        <w:rPr>
          <w:rFonts w:ascii="Arial" w:hAnsi="Arial" w:cs="Arial"/>
          <w:szCs w:val="18"/>
        </w:rPr>
        <w:t>er zich om bij gunning, ieder jaar minimaal 2% van de waarde van de Opdracht (excl</w:t>
      </w:r>
      <w:r w:rsidR="00922F77" w:rsidRPr="00B029DC">
        <w:rPr>
          <w:rFonts w:ascii="Arial" w:hAnsi="Arial" w:cs="Arial"/>
          <w:szCs w:val="18"/>
        </w:rPr>
        <w:t>usief</w:t>
      </w:r>
      <w:r w:rsidRPr="00B029DC">
        <w:rPr>
          <w:rFonts w:ascii="Arial" w:hAnsi="Arial" w:cs="Arial"/>
          <w:szCs w:val="18"/>
        </w:rPr>
        <w:t xml:space="preserve"> </w:t>
      </w:r>
      <w:r w:rsidR="00922F77" w:rsidRPr="00B029DC">
        <w:rPr>
          <w:rFonts w:ascii="Arial" w:hAnsi="Arial" w:cs="Arial"/>
          <w:szCs w:val="18"/>
        </w:rPr>
        <w:t>btw</w:t>
      </w:r>
      <w:r w:rsidRPr="00B029DC">
        <w:rPr>
          <w:rFonts w:ascii="Arial" w:hAnsi="Arial" w:cs="Arial"/>
          <w:szCs w:val="18"/>
        </w:rPr>
        <w:t>) van dat jaar aan te wenden voor Social Return. Beoogd resultaat: sociale investering in mensen met afstand tot de arbeidsmarkt, met een drempelverlagende werking richting de arbeidsmarkt. Opdrachtgever wil concrete sociale winst (return) behalen ten opzichte van de mensen met een afstand tot de arbeidsmarkt. Dit als een duurzame investering in de doelg</w:t>
      </w:r>
      <w:r w:rsidR="0058248C" w:rsidRPr="00B029DC">
        <w:rPr>
          <w:rFonts w:ascii="Arial" w:hAnsi="Arial" w:cs="Arial"/>
          <w:szCs w:val="18"/>
        </w:rPr>
        <w:t>roep, in de vorm van een afspraak</w:t>
      </w:r>
      <w:r w:rsidRPr="00B029DC">
        <w:rPr>
          <w:rFonts w:ascii="Arial" w:hAnsi="Arial" w:cs="Arial"/>
          <w:szCs w:val="18"/>
        </w:rPr>
        <w:t xml:space="preserve"> voor het arbeidsklaar maken van de doelgroep en plaatsing op vrijgevallen arbeidsplaatsen op de Opdracht. De concrete invulling van Social Return wordt na gunning in werk- en pre</w:t>
      </w:r>
      <w:r w:rsidR="005E0006" w:rsidRPr="00B029DC">
        <w:rPr>
          <w:rFonts w:ascii="Arial" w:hAnsi="Arial" w:cs="Arial"/>
          <w:szCs w:val="18"/>
        </w:rPr>
        <w:t>statieafspraken tussen Opdrachtnem</w:t>
      </w:r>
      <w:r w:rsidRPr="00B029DC">
        <w:rPr>
          <w:rFonts w:ascii="Arial" w:hAnsi="Arial" w:cs="Arial"/>
          <w:szCs w:val="18"/>
        </w:rPr>
        <w:t>er en Opdrachtgever (al dan niet ondersteund door</w:t>
      </w:r>
      <w:r w:rsidR="005E0006" w:rsidRPr="00B029DC">
        <w:rPr>
          <w:rFonts w:ascii="Arial" w:hAnsi="Arial" w:cs="Arial"/>
          <w:szCs w:val="18"/>
        </w:rPr>
        <w:t xml:space="preserve"> de Contractmanager van Opdrachtgever</w:t>
      </w:r>
      <w:r w:rsidRPr="00B029DC">
        <w:rPr>
          <w:rFonts w:ascii="Arial" w:hAnsi="Arial" w:cs="Arial"/>
          <w:szCs w:val="18"/>
        </w:rPr>
        <w:t>) nader overeengekomen. Deze prestatieafspraken maken onlosmakelijk deel uit van de Overeenk</w:t>
      </w:r>
      <w:r w:rsidR="005E0006" w:rsidRPr="00B029DC">
        <w:rPr>
          <w:rFonts w:ascii="Arial" w:hAnsi="Arial" w:cs="Arial"/>
          <w:szCs w:val="18"/>
        </w:rPr>
        <w:t>omst. Met de gegunde Opdrachtnemer</w:t>
      </w:r>
      <w:r w:rsidRPr="00B029DC">
        <w:rPr>
          <w:rFonts w:ascii="Arial" w:hAnsi="Arial" w:cs="Arial"/>
          <w:szCs w:val="18"/>
        </w:rPr>
        <w:t>s</w:t>
      </w:r>
      <w:r w:rsidR="0058248C" w:rsidRPr="00B029DC">
        <w:rPr>
          <w:rFonts w:ascii="Arial" w:hAnsi="Arial" w:cs="Arial"/>
          <w:szCs w:val="18"/>
        </w:rPr>
        <w:t xml:space="preserve"> wordt hierover een afspraak</w:t>
      </w:r>
      <w:r w:rsidRPr="00B029DC">
        <w:rPr>
          <w:rFonts w:ascii="Arial" w:hAnsi="Arial" w:cs="Arial"/>
          <w:szCs w:val="18"/>
        </w:rPr>
        <w:t xml:space="preserve"> op maat afgesproken. </w:t>
      </w:r>
    </w:p>
    <w:p w14:paraId="5D184B3B" w14:textId="55974162" w:rsidR="00E764E2" w:rsidRPr="00B029DC" w:rsidRDefault="0058248C" w:rsidP="00E31CD5">
      <w:pPr>
        <w:pStyle w:val="Eis11"/>
        <w:rPr>
          <w:rFonts w:ascii="Arial" w:hAnsi="Arial" w:cs="Arial"/>
          <w:szCs w:val="18"/>
        </w:rPr>
      </w:pPr>
      <w:r w:rsidRPr="00B029DC">
        <w:rPr>
          <w:rFonts w:ascii="Arial" w:hAnsi="Arial" w:cs="Arial"/>
          <w:szCs w:val="18"/>
        </w:rPr>
        <w:lastRenderedPageBreak/>
        <w:t>Het doel van een afspraak</w:t>
      </w:r>
      <w:r w:rsidR="00E764E2" w:rsidRPr="00B029DC">
        <w:rPr>
          <w:rFonts w:ascii="Arial" w:hAnsi="Arial" w:cs="Arial"/>
          <w:szCs w:val="18"/>
        </w:rPr>
        <w:t xml:space="preserve"> is een zo hoog mogelijk sociaal rendement te halen uit Social Return. Tegelijkertijd tracht het projectbureau langdurige relaties aan te gaan met </w:t>
      </w:r>
      <w:r w:rsidR="0036188E" w:rsidRPr="00B029DC">
        <w:rPr>
          <w:rFonts w:ascii="Arial" w:hAnsi="Arial" w:cs="Arial"/>
          <w:szCs w:val="18"/>
        </w:rPr>
        <w:t>Opdrachtnemer</w:t>
      </w:r>
      <w:r w:rsidR="00E764E2" w:rsidRPr="00B029DC">
        <w:rPr>
          <w:rFonts w:ascii="Arial" w:hAnsi="Arial" w:cs="Arial"/>
          <w:szCs w:val="18"/>
        </w:rPr>
        <w:t>s, met oog voor de economische situatie (conjunctuur) en specifieke (on)mogelijkheden per branche of sector. Hierbij is het belangrijk te weten wat de vraag van werkgevers is en welke competenties, beroepsvaardigheden van klanten (mismatch) en andere eisen gesteld worden bij invulling van een (werk)plek. Te denken valt aan competentieontwikkeling, specifieke opleidingen</w:t>
      </w:r>
      <w:r w:rsidR="00922F77" w:rsidRPr="00B029DC">
        <w:rPr>
          <w:rFonts w:ascii="Arial" w:hAnsi="Arial" w:cs="Arial"/>
          <w:szCs w:val="18"/>
        </w:rPr>
        <w:t xml:space="preserve"> of</w:t>
      </w:r>
      <w:r w:rsidR="00E764E2" w:rsidRPr="00B029DC">
        <w:rPr>
          <w:rFonts w:ascii="Arial" w:hAnsi="Arial" w:cs="Arial"/>
          <w:szCs w:val="18"/>
        </w:rPr>
        <w:t xml:space="preserve"> veiligheidscertificaten.</w:t>
      </w:r>
    </w:p>
    <w:p w14:paraId="080AF153" w14:textId="77777777" w:rsidR="00E764E2" w:rsidRPr="00B029DC" w:rsidRDefault="005E0006" w:rsidP="00E31CD5">
      <w:pPr>
        <w:pStyle w:val="Eis11"/>
        <w:rPr>
          <w:rFonts w:ascii="Arial" w:hAnsi="Arial" w:cs="Arial"/>
          <w:szCs w:val="18"/>
        </w:rPr>
      </w:pPr>
      <w:r w:rsidRPr="00B029DC">
        <w:rPr>
          <w:rFonts w:ascii="Arial" w:hAnsi="Arial" w:cs="Arial"/>
          <w:szCs w:val="18"/>
        </w:rPr>
        <w:t>Opdrachtnemer</w:t>
      </w:r>
      <w:r w:rsidR="00E764E2" w:rsidRPr="00B029DC">
        <w:rPr>
          <w:rFonts w:ascii="Arial" w:hAnsi="Arial" w:cs="Arial"/>
          <w:szCs w:val="18"/>
        </w:rPr>
        <w:t xml:space="preserve"> dient binnen 7 dagen na de definitieve gunning contact op te nemen met het</w:t>
      </w:r>
      <w:r w:rsidRPr="00B029DC">
        <w:rPr>
          <w:rFonts w:ascii="Arial" w:hAnsi="Arial" w:cs="Arial"/>
          <w:szCs w:val="18"/>
        </w:rPr>
        <w:t xml:space="preserve"> Contractmanager van Opdrachtgever </w:t>
      </w:r>
      <w:r w:rsidR="00E764E2" w:rsidRPr="00B029DC">
        <w:rPr>
          <w:rFonts w:ascii="Arial" w:hAnsi="Arial" w:cs="Arial"/>
          <w:szCs w:val="18"/>
        </w:rPr>
        <w:t xml:space="preserve">om </w:t>
      </w:r>
      <w:r w:rsidRPr="00B029DC">
        <w:rPr>
          <w:rFonts w:ascii="Arial" w:hAnsi="Arial" w:cs="Arial"/>
          <w:szCs w:val="18"/>
        </w:rPr>
        <w:t xml:space="preserve">over Social return </w:t>
      </w:r>
      <w:r w:rsidR="00E764E2" w:rsidRPr="00B029DC">
        <w:rPr>
          <w:rFonts w:ascii="Arial" w:hAnsi="Arial" w:cs="Arial"/>
          <w:szCs w:val="18"/>
        </w:rPr>
        <w:t>werk- en pre</w:t>
      </w:r>
      <w:r w:rsidRPr="00B029DC">
        <w:rPr>
          <w:rFonts w:ascii="Arial" w:hAnsi="Arial" w:cs="Arial"/>
          <w:szCs w:val="18"/>
        </w:rPr>
        <w:t>statieafspraken tussen Opdrachtnem</w:t>
      </w:r>
      <w:r w:rsidR="00E764E2" w:rsidRPr="00B029DC">
        <w:rPr>
          <w:rFonts w:ascii="Arial" w:hAnsi="Arial" w:cs="Arial"/>
          <w:szCs w:val="18"/>
        </w:rPr>
        <w:t>er en</w:t>
      </w:r>
      <w:r w:rsidRPr="00B029DC">
        <w:rPr>
          <w:rFonts w:ascii="Arial" w:hAnsi="Arial" w:cs="Arial"/>
          <w:szCs w:val="18"/>
        </w:rPr>
        <w:t xml:space="preserve"> </w:t>
      </w:r>
      <w:r w:rsidR="00E764E2" w:rsidRPr="00B029DC">
        <w:rPr>
          <w:rFonts w:ascii="Arial" w:hAnsi="Arial" w:cs="Arial"/>
          <w:szCs w:val="18"/>
        </w:rPr>
        <w:t xml:space="preserve">Opdrachtgever (al dan niet ondersteund door </w:t>
      </w:r>
      <w:r w:rsidRPr="00B029DC">
        <w:rPr>
          <w:rFonts w:ascii="Arial" w:hAnsi="Arial" w:cs="Arial"/>
          <w:szCs w:val="18"/>
        </w:rPr>
        <w:t>de Contractmanager van Opdrachtgever)</w:t>
      </w:r>
      <w:r w:rsidR="00E764E2" w:rsidRPr="00B029DC">
        <w:rPr>
          <w:rFonts w:ascii="Arial" w:hAnsi="Arial" w:cs="Arial"/>
          <w:szCs w:val="18"/>
        </w:rPr>
        <w:t xml:space="preserve"> vast te leggen.</w:t>
      </w:r>
    </w:p>
    <w:p w14:paraId="26D8BD4B" w14:textId="77777777" w:rsidR="005E0006" w:rsidRPr="00B029DC" w:rsidRDefault="00E764E2" w:rsidP="00E31CD5">
      <w:pPr>
        <w:pStyle w:val="Eis11"/>
        <w:rPr>
          <w:rFonts w:ascii="Arial" w:hAnsi="Arial" w:cs="Arial"/>
          <w:szCs w:val="18"/>
        </w:rPr>
      </w:pPr>
      <w:r w:rsidRPr="00B029DC">
        <w:rPr>
          <w:rFonts w:ascii="Arial" w:hAnsi="Arial" w:cs="Arial"/>
          <w:szCs w:val="18"/>
        </w:rPr>
        <w:t>Deze prestatieafspraken maken onlosmakelijk deel uit van de Overeenkomst.</w:t>
      </w:r>
    </w:p>
    <w:p w14:paraId="63E2AC4D" w14:textId="77777777" w:rsidR="005E0006" w:rsidRPr="00B029DC" w:rsidRDefault="005E0006" w:rsidP="00E31CD5">
      <w:pPr>
        <w:pStyle w:val="Eis11"/>
        <w:rPr>
          <w:rFonts w:ascii="Arial" w:hAnsi="Arial" w:cs="Arial"/>
          <w:szCs w:val="18"/>
        </w:rPr>
      </w:pPr>
      <w:r w:rsidRPr="00B029DC">
        <w:rPr>
          <w:rFonts w:ascii="Arial" w:hAnsi="Arial" w:cs="Arial"/>
          <w:szCs w:val="18"/>
        </w:rPr>
        <w:t xml:space="preserve">De </w:t>
      </w:r>
      <w:r w:rsidR="0036188E" w:rsidRPr="00B029DC">
        <w:rPr>
          <w:rFonts w:ascii="Arial" w:hAnsi="Arial" w:cs="Arial"/>
          <w:szCs w:val="18"/>
        </w:rPr>
        <w:t>Opdrachtnemer</w:t>
      </w:r>
      <w:r w:rsidRPr="00B029DC">
        <w:rPr>
          <w:rFonts w:ascii="Arial" w:hAnsi="Arial" w:cs="Arial"/>
          <w:szCs w:val="18"/>
        </w:rPr>
        <w:t xml:space="preserve"> dient een overzicht van de gedane inspanning alsmede de uitnutting van het budget (2% van inschrijfsom (exclusief btw)) te overleggen met daarin informatie over de kosten gemaakt in het kader van Social Return. Voor het bepalen van de behaalde resultaten Social Return dat door inzet van de doelgroep wordt gerealiseerd, gelden de volgende uitgangspunten:</w:t>
      </w:r>
    </w:p>
    <w:p w14:paraId="09F8FFCF" w14:textId="77777777" w:rsidR="005E0006" w:rsidRPr="00B029DC" w:rsidRDefault="005E0006" w:rsidP="00741389">
      <w:pPr>
        <w:pStyle w:val="Eis111"/>
        <w:rPr>
          <w:rFonts w:ascii="Arial" w:hAnsi="Arial" w:cs="Arial"/>
          <w:szCs w:val="18"/>
        </w:rPr>
      </w:pPr>
      <w:r w:rsidRPr="00B029DC">
        <w:rPr>
          <w:rFonts w:ascii="Arial" w:hAnsi="Arial" w:cs="Arial"/>
          <w:szCs w:val="18"/>
        </w:rPr>
        <w:t>Kosten gemaakt in het kader van scholing: aannemelijk gemaakte kosten bij extern of intern scholingsinstituut.</w:t>
      </w:r>
    </w:p>
    <w:p w14:paraId="307A6903" w14:textId="77777777" w:rsidR="005E0006" w:rsidRPr="00B029DC" w:rsidRDefault="005E0006" w:rsidP="00741389">
      <w:pPr>
        <w:pStyle w:val="Eis111"/>
        <w:rPr>
          <w:rFonts w:ascii="Arial" w:hAnsi="Arial" w:cs="Arial"/>
          <w:szCs w:val="18"/>
        </w:rPr>
      </w:pPr>
      <w:r w:rsidRPr="00B029DC">
        <w:rPr>
          <w:rFonts w:ascii="Arial" w:hAnsi="Arial" w:cs="Arial"/>
          <w:szCs w:val="18"/>
        </w:rPr>
        <w:t>Begeleidingskosten, mits deze noodzakelijk, aannemelijk en deugdelijk zijn onderbouwd.</w:t>
      </w:r>
    </w:p>
    <w:p w14:paraId="631B767F" w14:textId="77777777" w:rsidR="00CA5D3B" w:rsidRPr="00B029DC" w:rsidRDefault="00CA5D3B" w:rsidP="00741389">
      <w:pPr>
        <w:pStyle w:val="Eis111"/>
        <w:rPr>
          <w:rFonts w:ascii="Arial" w:hAnsi="Arial" w:cs="Arial"/>
          <w:szCs w:val="18"/>
        </w:rPr>
      </w:pPr>
      <w:r w:rsidRPr="00B029DC">
        <w:rPr>
          <w:rFonts w:ascii="Arial" w:hAnsi="Arial" w:cs="Arial"/>
          <w:szCs w:val="18"/>
        </w:rPr>
        <w:t>Specifiek voor schoonmaak geldt: de norm van 2% is pas van toepassing zodra over te nemen personeel niet overgenomen wil worden of zodra overgenomen medewerker(s) in een later stadium hun dienstbetrekking bij de nieuwe Opdrachtnemer beëindigt.</w:t>
      </w:r>
    </w:p>
    <w:p w14:paraId="2F9DE13F" w14:textId="77777777" w:rsidR="003C6270" w:rsidRPr="00B029DC" w:rsidRDefault="00BB677D" w:rsidP="00741389">
      <w:pPr>
        <w:pStyle w:val="Eis111"/>
        <w:rPr>
          <w:rFonts w:ascii="Arial" w:hAnsi="Arial" w:cs="Arial"/>
          <w:szCs w:val="18"/>
        </w:rPr>
      </w:pPr>
      <w:r w:rsidRPr="00B029DC">
        <w:rPr>
          <w:rFonts w:ascii="Arial" w:hAnsi="Arial" w:cs="Arial"/>
          <w:szCs w:val="18"/>
        </w:rPr>
        <w:t>Specifiek</w:t>
      </w:r>
      <w:r w:rsidR="003C6270" w:rsidRPr="00B029DC">
        <w:rPr>
          <w:rFonts w:ascii="Arial" w:hAnsi="Arial" w:cs="Arial"/>
          <w:szCs w:val="18"/>
        </w:rPr>
        <w:t xml:space="preserve"> voor schoonmaak geldt: indien in het 1</w:t>
      </w:r>
      <w:r w:rsidR="003C6270" w:rsidRPr="00B029DC">
        <w:rPr>
          <w:rFonts w:ascii="Arial" w:hAnsi="Arial" w:cs="Arial"/>
          <w:szCs w:val="18"/>
          <w:vertAlign w:val="superscript"/>
        </w:rPr>
        <w:t>ste</w:t>
      </w:r>
      <w:r w:rsidR="003C6270" w:rsidRPr="00B029DC">
        <w:rPr>
          <w:rFonts w:ascii="Arial" w:hAnsi="Arial" w:cs="Arial"/>
          <w:szCs w:val="18"/>
        </w:rPr>
        <w:t xml:space="preserve"> jaar geen invulling gegeven kan worden aan de norm van 2% voor reguliere schoonmaakwerkzaamheden, kan Opdrachtnemer het beoogde resultaat bereiken door stageplaatsen aan te bieden binnen de organisatie  van Opdrachtnemer op niet voor Opdrachtgever gecalculeerde uren.</w:t>
      </w:r>
    </w:p>
    <w:p w14:paraId="56D6F212" w14:textId="77777777" w:rsidR="005E0006" w:rsidRPr="00B029DC" w:rsidRDefault="005E0006" w:rsidP="00741389">
      <w:pPr>
        <w:pStyle w:val="Eis111"/>
        <w:rPr>
          <w:rFonts w:ascii="Arial" w:hAnsi="Arial" w:cs="Arial"/>
          <w:szCs w:val="18"/>
        </w:rPr>
      </w:pPr>
      <w:r w:rsidRPr="00B029DC">
        <w:rPr>
          <w:rFonts w:ascii="Arial" w:hAnsi="Arial" w:cs="Arial"/>
          <w:szCs w:val="18"/>
        </w:rPr>
        <w:t xml:space="preserve">Opdrachtnemer rapporteert elk kwartaal haar voortgang in het kader van Social Return aan de Contractmanager van Opdrachtgever. </w:t>
      </w:r>
    </w:p>
    <w:p w14:paraId="0F11819F" w14:textId="77777777" w:rsidR="005E0006" w:rsidRPr="00B029DC" w:rsidRDefault="005E0006" w:rsidP="007C56CB">
      <w:pPr>
        <w:pStyle w:val="Eis1"/>
        <w:numPr>
          <w:ilvl w:val="0"/>
          <w:numId w:val="0"/>
        </w:numPr>
        <w:ind w:left="1134" w:hanging="1134"/>
        <w:rPr>
          <w:rFonts w:ascii="Arial" w:hAnsi="Arial" w:cs="Arial"/>
          <w:szCs w:val="18"/>
        </w:rPr>
      </w:pPr>
      <w:r w:rsidRPr="00B029DC">
        <w:rPr>
          <w:rFonts w:ascii="Arial" w:hAnsi="Arial" w:cs="Arial"/>
          <w:szCs w:val="18"/>
        </w:rPr>
        <w:t xml:space="preserve">Glasbewassing: </w:t>
      </w:r>
      <w:r w:rsidR="002E617E" w:rsidRPr="00B029DC">
        <w:rPr>
          <w:rFonts w:ascii="Arial" w:hAnsi="Arial" w:cs="Arial"/>
          <w:szCs w:val="18"/>
        </w:rPr>
        <w:t>Specifieke e</w:t>
      </w:r>
      <w:r w:rsidRPr="00B029DC">
        <w:rPr>
          <w:rFonts w:ascii="Arial" w:hAnsi="Arial" w:cs="Arial"/>
          <w:szCs w:val="18"/>
        </w:rPr>
        <w:t xml:space="preserve">isen ten aanzien van </w:t>
      </w:r>
      <w:r w:rsidR="002E617E" w:rsidRPr="00B029DC">
        <w:rPr>
          <w:rFonts w:ascii="Arial" w:hAnsi="Arial" w:cs="Arial"/>
          <w:szCs w:val="18"/>
        </w:rPr>
        <w:t xml:space="preserve">Prijsvorming, Veiligheid, </w:t>
      </w:r>
      <w:r w:rsidRPr="00B029DC">
        <w:rPr>
          <w:rFonts w:ascii="Arial" w:hAnsi="Arial" w:cs="Arial"/>
          <w:szCs w:val="18"/>
        </w:rPr>
        <w:t>Risico, Inventarisatie en Evaluatie</w:t>
      </w:r>
    </w:p>
    <w:p w14:paraId="2DA66583" w14:textId="77777777" w:rsidR="00234EF5" w:rsidRPr="00B029DC" w:rsidRDefault="00234EF5" w:rsidP="00E31CD5">
      <w:pPr>
        <w:pStyle w:val="Eis11"/>
        <w:rPr>
          <w:rFonts w:ascii="Arial" w:hAnsi="Arial" w:cs="Arial"/>
          <w:szCs w:val="18"/>
        </w:rPr>
      </w:pPr>
      <w:r w:rsidRPr="00B029DC">
        <w:rPr>
          <w:rFonts w:ascii="Arial" w:hAnsi="Arial" w:cs="Arial"/>
          <w:szCs w:val="18"/>
        </w:rPr>
        <w:t>De werkzaamheden betreffen g</w:t>
      </w:r>
      <w:smartTag w:uri="urn:schemas-microsoft-com:office:smarttags" w:element="PersonName">
        <w:r w:rsidRPr="00B029DC">
          <w:rPr>
            <w:rFonts w:ascii="Arial" w:hAnsi="Arial" w:cs="Arial"/>
            <w:szCs w:val="18"/>
          </w:rPr>
          <w:t>l</w:t>
        </w:r>
      </w:smartTag>
      <w:r w:rsidRPr="00B029DC">
        <w:rPr>
          <w:rFonts w:ascii="Arial" w:hAnsi="Arial" w:cs="Arial"/>
          <w:szCs w:val="18"/>
        </w:rPr>
        <w:t>asbewassing en geve</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onderhoud van de gebouwen van Opdrachtgever. </w:t>
      </w:r>
    </w:p>
    <w:p w14:paraId="639127A2" w14:textId="77777777" w:rsidR="00234EF5" w:rsidRPr="00B029DC" w:rsidRDefault="00234EF5" w:rsidP="00E31CD5">
      <w:pPr>
        <w:pStyle w:val="Eis11"/>
        <w:rPr>
          <w:rFonts w:ascii="Arial" w:hAnsi="Arial" w:cs="Arial"/>
          <w:szCs w:val="18"/>
        </w:rPr>
      </w:pPr>
      <w:r w:rsidRPr="00B029DC">
        <w:rPr>
          <w:rFonts w:ascii="Arial" w:hAnsi="Arial" w:cs="Arial"/>
          <w:szCs w:val="18"/>
        </w:rPr>
        <w:t>De prijzen dienen conform de ca</w:t>
      </w:r>
      <w:smartTag w:uri="urn:schemas-microsoft-com:office:smarttags" w:element="PersonName">
        <w:r w:rsidRPr="00B029DC">
          <w:rPr>
            <w:rFonts w:ascii="Arial" w:hAnsi="Arial" w:cs="Arial"/>
            <w:szCs w:val="18"/>
          </w:rPr>
          <w:t>l</w:t>
        </w:r>
      </w:smartTag>
      <w:r w:rsidRPr="00B029DC">
        <w:rPr>
          <w:rFonts w:ascii="Arial" w:hAnsi="Arial" w:cs="Arial"/>
          <w:szCs w:val="18"/>
        </w:rPr>
        <w:t>cu</w:t>
      </w:r>
      <w:smartTag w:uri="urn:schemas-microsoft-com:office:smarttags" w:element="PersonName">
        <w:r w:rsidRPr="00B029DC">
          <w:rPr>
            <w:rFonts w:ascii="Arial" w:hAnsi="Arial" w:cs="Arial"/>
            <w:szCs w:val="18"/>
          </w:rPr>
          <w:t>l</w:t>
        </w:r>
      </w:smartTag>
      <w:r w:rsidRPr="00B029DC">
        <w:rPr>
          <w:rFonts w:ascii="Arial" w:hAnsi="Arial" w:cs="Arial"/>
          <w:szCs w:val="18"/>
        </w:rPr>
        <w:t>atieb</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aden gespecificeerd te worden aangeleverd. </w:t>
      </w:r>
    </w:p>
    <w:p w14:paraId="52AA51E9" w14:textId="77777777" w:rsidR="00234EF5" w:rsidRPr="00B029DC" w:rsidRDefault="00234EF5" w:rsidP="00E31CD5">
      <w:pPr>
        <w:pStyle w:val="Eis11"/>
        <w:rPr>
          <w:rFonts w:ascii="Arial" w:hAnsi="Arial" w:cs="Arial"/>
          <w:szCs w:val="18"/>
        </w:rPr>
      </w:pPr>
      <w:r w:rsidRPr="00B029DC">
        <w:rPr>
          <w:rFonts w:ascii="Arial" w:hAnsi="Arial" w:cs="Arial"/>
          <w:szCs w:val="18"/>
        </w:rPr>
        <w:t>Het glas in de gevel (binnen en buitenglas) en separatieglas is door Opdrachtgever enkelzijdig gemeten.</w:t>
      </w:r>
    </w:p>
    <w:p w14:paraId="6B152C3C" w14:textId="77777777" w:rsidR="00234EF5" w:rsidRPr="00B029DC" w:rsidRDefault="00234EF5" w:rsidP="00E31CD5">
      <w:pPr>
        <w:pStyle w:val="Eis11"/>
        <w:rPr>
          <w:rFonts w:ascii="Arial" w:hAnsi="Arial" w:cs="Arial"/>
          <w:szCs w:val="18"/>
        </w:rPr>
      </w:pPr>
      <w:r w:rsidRPr="00B029DC">
        <w:rPr>
          <w:rFonts w:ascii="Arial" w:hAnsi="Arial" w:cs="Arial"/>
          <w:szCs w:val="18"/>
        </w:rPr>
        <w:t>Voor het indienen van de prijzen en normen door Inschrijver dient Inschrijver aan te bieden voor een prijs per vierkante meter voor éénzijdige bewassing. Inschrijver dient voor het bepa</w:t>
      </w:r>
      <w:smartTag w:uri="urn:schemas-microsoft-com:office:smarttags" w:element="PersonName">
        <w:r w:rsidRPr="00B029DC">
          <w:rPr>
            <w:rFonts w:ascii="Arial" w:hAnsi="Arial" w:cs="Arial"/>
            <w:szCs w:val="18"/>
          </w:rPr>
          <w:t>l</w:t>
        </w:r>
      </w:smartTag>
      <w:r w:rsidRPr="00B029DC">
        <w:rPr>
          <w:rFonts w:ascii="Arial" w:hAnsi="Arial" w:cs="Arial"/>
          <w:szCs w:val="18"/>
        </w:rPr>
        <w:t>en van de totaalprijs het ca</w:t>
      </w:r>
      <w:smartTag w:uri="urn:schemas-microsoft-com:office:smarttags" w:element="PersonName">
        <w:r w:rsidRPr="00B029DC">
          <w:rPr>
            <w:rFonts w:ascii="Arial" w:hAnsi="Arial" w:cs="Arial"/>
            <w:szCs w:val="18"/>
          </w:rPr>
          <w:t>l</w:t>
        </w:r>
      </w:smartTag>
      <w:r w:rsidRPr="00B029DC">
        <w:rPr>
          <w:rFonts w:ascii="Arial" w:hAnsi="Arial" w:cs="Arial"/>
          <w:szCs w:val="18"/>
        </w:rPr>
        <w:t>cu</w:t>
      </w:r>
      <w:smartTag w:uri="urn:schemas-microsoft-com:office:smarttags" w:element="PersonName">
        <w:r w:rsidRPr="00B029DC">
          <w:rPr>
            <w:rFonts w:ascii="Arial" w:hAnsi="Arial" w:cs="Arial"/>
            <w:szCs w:val="18"/>
          </w:rPr>
          <w:t>l</w:t>
        </w:r>
      </w:smartTag>
      <w:r w:rsidRPr="00B029DC">
        <w:rPr>
          <w:rFonts w:ascii="Arial" w:hAnsi="Arial" w:cs="Arial"/>
          <w:szCs w:val="18"/>
        </w:rPr>
        <w:t>atiemode</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 vo</w:t>
      </w:r>
      <w:smartTag w:uri="urn:schemas-microsoft-com:office:smarttags" w:element="PersonName">
        <w:r w:rsidRPr="00B029DC">
          <w:rPr>
            <w:rFonts w:ascii="Arial" w:hAnsi="Arial" w:cs="Arial"/>
            <w:szCs w:val="18"/>
          </w:rPr>
          <w:t>l</w:t>
        </w:r>
      </w:smartTag>
      <w:smartTag w:uri="urn:schemas-microsoft-com:office:smarttags" w:element="PersonName">
        <w:r w:rsidRPr="00B029DC">
          <w:rPr>
            <w:rFonts w:ascii="Arial" w:hAnsi="Arial" w:cs="Arial"/>
            <w:szCs w:val="18"/>
          </w:rPr>
          <w:t>l</w:t>
        </w:r>
      </w:smartTag>
      <w:r w:rsidRPr="00B029DC">
        <w:rPr>
          <w:rFonts w:ascii="Arial" w:hAnsi="Arial" w:cs="Arial"/>
          <w:szCs w:val="18"/>
        </w:rPr>
        <w:t>edig in te vu</w:t>
      </w:r>
      <w:smartTag w:uri="urn:schemas-microsoft-com:office:smarttags" w:element="PersonName">
        <w:r w:rsidRPr="00B029DC">
          <w:rPr>
            <w:rFonts w:ascii="Arial" w:hAnsi="Arial" w:cs="Arial"/>
            <w:szCs w:val="18"/>
          </w:rPr>
          <w:t>l</w:t>
        </w:r>
      </w:smartTag>
      <w:smartTag w:uri="urn:schemas-microsoft-com:office:smarttags" w:element="PersonName">
        <w:r w:rsidRPr="00B029DC">
          <w:rPr>
            <w:rFonts w:ascii="Arial" w:hAnsi="Arial" w:cs="Arial"/>
            <w:szCs w:val="18"/>
          </w:rPr>
          <w:t>l</w:t>
        </w:r>
      </w:smartTag>
      <w:r w:rsidRPr="00B029DC">
        <w:rPr>
          <w:rFonts w:ascii="Arial" w:hAnsi="Arial" w:cs="Arial"/>
          <w:szCs w:val="18"/>
        </w:rPr>
        <w:t xml:space="preserve">en. De kosten voor het </w:t>
      </w:r>
      <w:r w:rsidR="003737AA" w:rsidRPr="00B029DC">
        <w:rPr>
          <w:rFonts w:ascii="Arial" w:hAnsi="Arial" w:cs="Arial"/>
          <w:szCs w:val="18"/>
        </w:rPr>
        <w:t xml:space="preserve">eventuele </w:t>
      </w:r>
      <w:r w:rsidRPr="00B029DC">
        <w:rPr>
          <w:rFonts w:ascii="Arial" w:hAnsi="Arial" w:cs="Arial"/>
          <w:szCs w:val="18"/>
        </w:rPr>
        <w:t xml:space="preserve">gebruik van een hoogwerker of overige bereikbaarheidsvoorzieningen dienen te worden gespecificeerd per beurt. </w:t>
      </w:r>
    </w:p>
    <w:p w14:paraId="264EFCC6" w14:textId="77777777" w:rsidR="00234EF5" w:rsidRPr="00B029DC" w:rsidRDefault="002E617E" w:rsidP="00E31CD5">
      <w:pPr>
        <w:pStyle w:val="Eis11"/>
        <w:rPr>
          <w:rFonts w:ascii="Arial" w:hAnsi="Arial" w:cs="Arial"/>
          <w:szCs w:val="18"/>
        </w:rPr>
      </w:pPr>
      <w:r w:rsidRPr="00B029DC">
        <w:rPr>
          <w:rFonts w:ascii="Arial" w:hAnsi="Arial" w:cs="Arial"/>
          <w:szCs w:val="18"/>
        </w:rPr>
        <w:t>Opdrachtgever heeft met grote zorgvuldigheid de vierkante meters die onder de glasbewassing van onderhavige offerteaanvraag vallen. Indien er verschillen zullen optreden, zal Opdrachtgever deze vaststellen. Verrekening zal plaatsvinden op basis van de in de Offerte van Inschrijver aangeboden prijsstelling.</w:t>
      </w:r>
    </w:p>
    <w:p w14:paraId="3F43FEE3" w14:textId="77777777" w:rsidR="002E617E" w:rsidRPr="00B029DC" w:rsidRDefault="002E617E" w:rsidP="00E31CD5">
      <w:pPr>
        <w:pStyle w:val="Eis11"/>
        <w:rPr>
          <w:rFonts w:ascii="Arial" w:hAnsi="Arial" w:cs="Arial"/>
          <w:szCs w:val="18"/>
        </w:rPr>
      </w:pPr>
      <w:r w:rsidRPr="00B029DC">
        <w:rPr>
          <w:rFonts w:ascii="Arial" w:hAnsi="Arial" w:cs="Arial"/>
          <w:szCs w:val="18"/>
        </w:rPr>
        <w:t xml:space="preserve">Opdrachtnemer zal een concept-planning opstellen voor de uit te voeren werkzaamheden. Na overleg en toestemming van de Opdrachtgever kan de planning uitgevoerd gaan worden. Uiterlijk 5 werkdagen voorafgaand aan de geplande </w:t>
      </w:r>
      <w:r w:rsidR="001E2256" w:rsidRPr="00B029DC">
        <w:rPr>
          <w:rFonts w:ascii="Arial" w:hAnsi="Arial" w:cs="Arial"/>
          <w:szCs w:val="18"/>
        </w:rPr>
        <w:t>activiteit</w:t>
      </w:r>
      <w:r w:rsidRPr="00B029DC">
        <w:rPr>
          <w:rFonts w:ascii="Arial" w:hAnsi="Arial" w:cs="Arial"/>
          <w:szCs w:val="18"/>
        </w:rPr>
        <w:t xml:space="preserve"> per locatie, zal Opdrachtnemer de exacte dag van uitvoering doorgeven. </w:t>
      </w:r>
    </w:p>
    <w:p w14:paraId="2E9624D4" w14:textId="77777777" w:rsidR="002E617E" w:rsidRPr="00B029DC" w:rsidRDefault="002E617E" w:rsidP="00E31CD5">
      <w:pPr>
        <w:pStyle w:val="Eis11"/>
        <w:rPr>
          <w:rFonts w:ascii="Arial" w:hAnsi="Arial" w:cs="Arial"/>
          <w:szCs w:val="18"/>
        </w:rPr>
      </w:pPr>
      <w:r w:rsidRPr="00B029DC">
        <w:rPr>
          <w:rFonts w:ascii="Arial" w:hAnsi="Arial" w:cs="Arial"/>
          <w:szCs w:val="18"/>
        </w:rPr>
        <w:t>Het afwijken van de planning door Opdrachtnemer kan alleen met schriftelijke toestemming van Opdrachtgever.</w:t>
      </w:r>
    </w:p>
    <w:p w14:paraId="510FB51A" w14:textId="2851424A" w:rsidR="002E617E" w:rsidRPr="00B029DC" w:rsidRDefault="002E617E" w:rsidP="00E31CD5">
      <w:pPr>
        <w:pStyle w:val="Eis11"/>
        <w:rPr>
          <w:rFonts w:ascii="Arial" w:hAnsi="Arial" w:cs="Arial"/>
          <w:szCs w:val="18"/>
        </w:rPr>
      </w:pPr>
      <w:r w:rsidRPr="00B029DC">
        <w:rPr>
          <w:rFonts w:ascii="Arial" w:hAnsi="Arial" w:cs="Arial"/>
          <w:szCs w:val="18"/>
        </w:rPr>
        <w:t>Opdrachtnemer dient alle opgedragen werkzaamheden uit te voeren met in acht neming van a</w:t>
      </w:r>
      <w:smartTag w:uri="urn:schemas-microsoft-com:office:smarttags" w:element="PersonName">
        <w:r w:rsidRPr="00B029DC">
          <w:rPr>
            <w:rFonts w:ascii="Arial" w:hAnsi="Arial" w:cs="Arial"/>
            <w:szCs w:val="18"/>
          </w:rPr>
          <w:t>l</w:t>
        </w:r>
      </w:smartTag>
      <w:smartTag w:uri="urn:schemas-microsoft-com:office:smarttags" w:element="PersonName">
        <w:r w:rsidRPr="00B029DC">
          <w:rPr>
            <w:rFonts w:ascii="Arial" w:hAnsi="Arial" w:cs="Arial"/>
            <w:szCs w:val="18"/>
          </w:rPr>
          <w:t>l</w:t>
        </w:r>
      </w:smartTag>
      <w:r w:rsidRPr="00B029DC">
        <w:rPr>
          <w:rFonts w:ascii="Arial" w:hAnsi="Arial" w:cs="Arial"/>
          <w:szCs w:val="18"/>
        </w:rPr>
        <w:t>e wette</w:t>
      </w:r>
      <w:smartTag w:uri="urn:schemas-microsoft-com:office:smarttags" w:element="PersonName">
        <w:r w:rsidRPr="00B029DC">
          <w:rPr>
            <w:rFonts w:ascii="Arial" w:hAnsi="Arial" w:cs="Arial"/>
            <w:szCs w:val="18"/>
          </w:rPr>
          <w:t>l</w:t>
        </w:r>
      </w:smartTag>
      <w:r w:rsidRPr="00B029DC">
        <w:rPr>
          <w:rFonts w:ascii="Arial" w:hAnsi="Arial" w:cs="Arial"/>
          <w:szCs w:val="18"/>
        </w:rPr>
        <w:t>ijke vei</w:t>
      </w:r>
      <w:smartTag w:uri="urn:schemas-microsoft-com:office:smarttags" w:element="PersonName">
        <w:r w:rsidRPr="00B029DC">
          <w:rPr>
            <w:rFonts w:ascii="Arial" w:hAnsi="Arial" w:cs="Arial"/>
            <w:szCs w:val="18"/>
          </w:rPr>
          <w:t>l</w:t>
        </w:r>
      </w:smartTag>
      <w:r w:rsidRPr="00B029DC">
        <w:rPr>
          <w:rFonts w:ascii="Arial" w:hAnsi="Arial" w:cs="Arial"/>
          <w:szCs w:val="18"/>
        </w:rPr>
        <w:t>igheid-, gezondheid- en mi</w:t>
      </w:r>
      <w:smartTag w:uri="urn:schemas-microsoft-com:office:smarttags" w:element="PersonName">
        <w:r w:rsidRPr="00B029DC">
          <w:rPr>
            <w:rFonts w:ascii="Arial" w:hAnsi="Arial" w:cs="Arial"/>
            <w:szCs w:val="18"/>
          </w:rPr>
          <w:t>l</w:t>
        </w:r>
      </w:smartTag>
      <w:r w:rsidRPr="00B029DC">
        <w:rPr>
          <w:rFonts w:ascii="Arial" w:hAnsi="Arial" w:cs="Arial"/>
          <w:szCs w:val="18"/>
        </w:rPr>
        <w:t>ieuvoorschriften a</w:t>
      </w:r>
      <w:smartTag w:uri="urn:schemas-microsoft-com:office:smarttags" w:element="PersonName">
        <w:r w:rsidRPr="00B029DC">
          <w:rPr>
            <w:rFonts w:ascii="Arial" w:hAnsi="Arial" w:cs="Arial"/>
            <w:szCs w:val="18"/>
          </w:rPr>
          <w:t>l</w:t>
        </w:r>
      </w:smartTag>
      <w:r w:rsidRPr="00B029DC">
        <w:rPr>
          <w:rFonts w:ascii="Arial" w:hAnsi="Arial" w:cs="Arial"/>
          <w:szCs w:val="18"/>
        </w:rPr>
        <w:t>smede met in acht name van de voorschriften verme</w:t>
      </w:r>
      <w:smartTag w:uri="urn:schemas-microsoft-com:office:smarttags" w:element="PersonName">
        <w:r w:rsidRPr="00B029DC">
          <w:rPr>
            <w:rFonts w:ascii="Arial" w:hAnsi="Arial" w:cs="Arial"/>
            <w:szCs w:val="18"/>
          </w:rPr>
          <w:t>l</w:t>
        </w:r>
      </w:smartTag>
      <w:r w:rsidRPr="00B029DC">
        <w:rPr>
          <w:rFonts w:ascii="Arial" w:hAnsi="Arial" w:cs="Arial"/>
          <w:szCs w:val="18"/>
        </w:rPr>
        <w:t>d in het “Document Geve</w:t>
      </w:r>
      <w:smartTag w:uri="urn:schemas-microsoft-com:office:smarttags" w:element="PersonName">
        <w:r w:rsidRPr="00B029DC">
          <w:rPr>
            <w:rFonts w:ascii="Arial" w:hAnsi="Arial" w:cs="Arial"/>
            <w:szCs w:val="18"/>
          </w:rPr>
          <w:t>l</w:t>
        </w:r>
      </w:smartTag>
      <w:r w:rsidRPr="00B029DC">
        <w:rPr>
          <w:rFonts w:ascii="Arial" w:hAnsi="Arial" w:cs="Arial"/>
          <w:szCs w:val="18"/>
        </w:rPr>
        <w:t>onderhoud (Uitgave Inspectiedienst van het Ministerie van SZW) en het daarbij behorende “Supp</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ement bij het </w:t>
      </w:r>
      <w:r w:rsidRPr="00B029DC">
        <w:rPr>
          <w:rFonts w:ascii="Arial" w:hAnsi="Arial" w:cs="Arial"/>
          <w:szCs w:val="18"/>
        </w:rPr>
        <w:lastRenderedPageBreak/>
        <w:t>Document Geve</w:t>
      </w:r>
      <w:smartTag w:uri="urn:schemas-microsoft-com:office:smarttags" w:element="PersonName">
        <w:r w:rsidRPr="00B029DC">
          <w:rPr>
            <w:rFonts w:ascii="Arial" w:hAnsi="Arial" w:cs="Arial"/>
            <w:szCs w:val="18"/>
          </w:rPr>
          <w:t>l</w:t>
        </w:r>
      </w:smartTag>
      <w:r w:rsidRPr="00B029DC">
        <w:rPr>
          <w:rFonts w:ascii="Arial" w:hAnsi="Arial" w:cs="Arial"/>
          <w:szCs w:val="18"/>
        </w:rPr>
        <w:t>onderhoud” en het “Convenant Geve</w:t>
      </w:r>
      <w:smartTag w:uri="urn:schemas-microsoft-com:office:smarttags" w:element="PersonName">
        <w:r w:rsidRPr="00B029DC">
          <w:rPr>
            <w:rFonts w:ascii="Arial" w:hAnsi="Arial" w:cs="Arial"/>
            <w:szCs w:val="18"/>
          </w:rPr>
          <w:t>l</w:t>
        </w:r>
      </w:smartTag>
      <w:r w:rsidRPr="00B029DC">
        <w:rPr>
          <w:rFonts w:ascii="Arial" w:hAnsi="Arial" w:cs="Arial"/>
          <w:szCs w:val="18"/>
        </w:rPr>
        <w:t>onderhoud” a</w:t>
      </w:r>
      <w:smartTag w:uri="urn:schemas-microsoft-com:office:smarttags" w:element="PersonName">
        <w:r w:rsidRPr="00B029DC">
          <w:rPr>
            <w:rFonts w:ascii="Arial" w:hAnsi="Arial" w:cs="Arial"/>
            <w:szCs w:val="18"/>
          </w:rPr>
          <w:t>l</w:t>
        </w:r>
      </w:smartTag>
      <w:r w:rsidRPr="00B029DC">
        <w:rPr>
          <w:rFonts w:ascii="Arial" w:hAnsi="Arial" w:cs="Arial"/>
          <w:szCs w:val="18"/>
        </w:rPr>
        <w:t>smede het ARBO Convenant Schoonmaak- en glazenwassersbranche</w:t>
      </w:r>
      <w:r w:rsidR="00ED431A" w:rsidRPr="00B029DC">
        <w:rPr>
          <w:rFonts w:ascii="Arial" w:hAnsi="Arial" w:cs="Arial"/>
          <w:szCs w:val="18"/>
        </w:rPr>
        <w:t xml:space="preserve"> alsmede de meest recente en toekomstige wijzigingen op hiervoor genoemde.</w:t>
      </w:r>
    </w:p>
    <w:p w14:paraId="62A38959" w14:textId="77777777" w:rsidR="002E617E" w:rsidRPr="00B029DC" w:rsidRDefault="002E617E" w:rsidP="00E31CD5">
      <w:pPr>
        <w:pStyle w:val="Eis11"/>
        <w:rPr>
          <w:rFonts w:ascii="Arial" w:hAnsi="Arial" w:cs="Arial"/>
          <w:szCs w:val="18"/>
        </w:rPr>
      </w:pPr>
      <w:r w:rsidRPr="00B029DC">
        <w:rPr>
          <w:rFonts w:ascii="Arial" w:hAnsi="Arial" w:cs="Arial"/>
          <w:szCs w:val="18"/>
        </w:rPr>
        <w:t>Opdrachtnemer is aan Opdrachtgever verantwoording verschu</w:t>
      </w:r>
      <w:smartTag w:uri="urn:schemas-microsoft-com:office:smarttags" w:element="PersonName">
        <w:r w:rsidRPr="00B029DC">
          <w:rPr>
            <w:rFonts w:ascii="Arial" w:hAnsi="Arial" w:cs="Arial"/>
            <w:szCs w:val="18"/>
          </w:rPr>
          <w:t>l</w:t>
        </w:r>
      </w:smartTag>
      <w:r w:rsidRPr="00B029DC">
        <w:rPr>
          <w:rFonts w:ascii="Arial" w:hAnsi="Arial" w:cs="Arial"/>
          <w:szCs w:val="18"/>
        </w:rPr>
        <w:t>digd voor het personee</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 dat op </w:t>
      </w:r>
      <w:smartTag w:uri="urn:schemas-microsoft-com:office:smarttags" w:element="PersonName">
        <w:r w:rsidRPr="00B029DC">
          <w:rPr>
            <w:rFonts w:ascii="Arial" w:hAnsi="Arial" w:cs="Arial"/>
            <w:szCs w:val="18"/>
          </w:rPr>
          <w:t>l</w:t>
        </w:r>
      </w:smartTag>
      <w:r w:rsidRPr="00B029DC">
        <w:rPr>
          <w:rFonts w:ascii="Arial" w:hAnsi="Arial" w:cs="Arial"/>
          <w:szCs w:val="18"/>
        </w:rPr>
        <w:t>ocatie(s) van Opdrachtgever wordt ingezet. De Opdrachtnemer dient er zorg voor te dragen dat a</w:t>
      </w:r>
      <w:smartTag w:uri="urn:schemas-microsoft-com:office:smarttags" w:element="PersonName">
        <w:r w:rsidRPr="00B029DC">
          <w:rPr>
            <w:rFonts w:ascii="Arial" w:hAnsi="Arial" w:cs="Arial"/>
            <w:szCs w:val="18"/>
          </w:rPr>
          <w:t>l</w:t>
        </w:r>
      </w:smartTag>
      <w:smartTag w:uri="urn:schemas-microsoft-com:office:smarttags" w:element="PersonName">
        <w:r w:rsidRPr="00B029DC">
          <w:rPr>
            <w:rFonts w:ascii="Arial" w:hAnsi="Arial" w:cs="Arial"/>
            <w:szCs w:val="18"/>
          </w:rPr>
          <w:t>l</w:t>
        </w:r>
      </w:smartTag>
      <w:r w:rsidRPr="00B029DC">
        <w:rPr>
          <w:rFonts w:ascii="Arial" w:hAnsi="Arial" w:cs="Arial"/>
          <w:szCs w:val="18"/>
        </w:rPr>
        <w:t>e instructies en signa</w:t>
      </w:r>
      <w:smartTag w:uri="urn:schemas-microsoft-com:office:smarttags" w:element="PersonName">
        <w:r w:rsidRPr="00B029DC">
          <w:rPr>
            <w:rFonts w:ascii="Arial" w:hAnsi="Arial" w:cs="Arial"/>
            <w:szCs w:val="18"/>
          </w:rPr>
          <w:t>l</w:t>
        </w:r>
      </w:smartTag>
      <w:r w:rsidRPr="00B029DC">
        <w:rPr>
          <w:rFonts w:ascii="Arial" w:hAnsi="Arial" w:cs="Arial"/>
          <w:szCs w:val="18"/>
        </w:rPr>
        <w:t>isaties door zijn personee</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 worden ge</w:t>
      </w:r>
      <w:smartTag w:uri="urn:schemas-microsoft-com:office:smarttags" w:element="PersonName">
        <w:r w:rsidRPr="00B029DC">
          <w:rPr>
            <w:rFonts w:ascii="Arial" w:hAnsi="Arial" w:cs="Arial"/>
            <w:szCs w:val="18"/>
          </w:rPr>
          <w:t>l</w:t>
        </w:r>
      </w:smartTag>
      <w:r w:rsidRPr="00B029DC">
        <w:rPr>
          <w:rFonts w:ascii="Arial" w:hAnsi="Arial" w:cs="Arial"/>
          <w:szCs w:val="18"/>
        </w:rPr>
        <w:t>ezen, begrepen en nage</w:t>
      </w:r>
      <w:smartTag w:uri="urn:schemas-microsoft-com:office:smarttags" w:element="PersonName">
        <w:r w:rsidRPr="00B029DC">
          <w:rPr>
            <w:rFonts w:ascii="Arial" w:hAnsi="Arial" w:cs="Arial"/>
            <w:szCs w:val="18"/>
          </w:rPr>
          <w:t>l</w:t>
        </w:r>
      </w:smartTag>
      <w:r w:rsidRPr="00B029DC">
        <w:rPr>
          <w:rFonts w:ascii="Arial" w:hAnsi="Arial" w:cs="Arial"/>
          <w:szCs w:val="18"/>
        </w:rPr>
        <w:t>eefd. Opdrachtnemer houdt toezicht op de vei</w:t>
      </w:r>
      <w:smartTag w:uri="urn:schemas-microsoft-com:office:smarttags" w:element="PersonName">
        <w:r w:rsidRPr="00B029DC">
          <w:rPr>
            <w:rFonts w:ascii="Arial" w:hAnsi="Arial" w:cs="Arial"/>
            <w:szCs w:val="18"/>
          </w:rPr>
          <w:t>l</w:t>
        </w:r>
      </w:smartTag>
      <w:r w:rsidRPr="00B029DC">
        <w:rPr>
          <w:rFonts w:ascii="Arial" w:hAnsi="Arial" w:cs="Arial"/>
          <w:szCs w:val="18"/>
        </w:rPr>
        <w:t>igheidsaspecten ten aanzien van midde</w:t>
      </w:r>
      <w:smartTag w:uri="urn:schemas-microsoft-com:office:smarttags" w:element="PersonName">
        <w:r w:rsidRPr="00B029DC">
          <w:rPr>
            <w:rFonts w:ascii="Arial" w:hAnsi="Arial" w:cs="Arial"/>
            <w:szCs w:val="18"/>
          </w:rPr>
          <w:t>l</w:t>
        </w:r>
      </w:smartTag>
      <w:r w:rsidRPr="00B029DC">
        <w:rPr>
          <w:rFonts w:ascii="Arial" w:hAnsi="Arial" w:cs="Arial"/>
          <w:szCs w:val="18"/>
        </w:rPr>
        <w:t>en en personeel. Bij constatering van het niet na</w:t>
      </w:r>
      <w:smartTag w:uri="urn:schemas-microsoft-com:office:smarttags" w:element="PersonName">
        <w:r w:rsidRPr="00B029DC">
          <w:rPr>
            <w:rFonts w:ascii="Arial" w:hAnsi="Arial" w:cs="Arial"/>
            <w:szCs w:val="18"/>
          </w:rPr>
          <w:t>l</w:t>
        </w:r>
      </w:smartTag>
      <w:r w:rsidRPr="00B029DC">
        <w:rPr>
          <w:rFonts w:ascii="Arial" w:hAnsi="Arial" w:cs="Arial"/>
          <w:szCs w:val="18"/>
        </w:rPr>
        <w:t>even van vei</w:t>
      </w:r>
      <w:smartTag w:uri="urn:schemas-microsoft-com:office:smarttags" w:element="PersonName">
        <w:r w:rsidRPr="00B029DC">
          <w:rPr>
            <w:rFonts w:ascii="Arial" w:hAnsi="Arial" w:cs="Arial"/>
            <w:szCs w:val="18"/>
          </w:rPr>
          <w:t>l</w:t>
        </w:r>
      </w:smartTag>
      <w:r w:rsidRPr="00B029DC">
        <w:rPr>
          <w:rFonts w:ascii="Arial" w:hAnsi="Arial" w:cs="Arial"/>
          <w:szCs w:val="18"/>
        </w:rPr>
        <w:t>igheidsmaatrege</w:t>
      </w:r>
      <w:smartTag w:uri="urn:schemas-microsoft-com:office:smarttags" w:element="PersonName">
        <w:r w:rsidRPr="00B029DC">
          <w:rPr>
            <w:rFonts w:ascii="Arial" w:hAnsi="Arial" w:cs="Arial"/>
            <w:szCs w:val="18"/>
          </w:rPr>
          <w:t>l</w:t>
        </w:r>
      </w:smartTag>
      <w:r w:rsidRPr="00B029DC">
        <w:rPr>
          <w:rFonts w:ascii="Arial" w:hAnsi="Arial" w:cs="Arial"/>
          <w:szCs w:val="18"/>
        </w:rPr>
        <w:t>en, onzorgvu</w:t>
      </w:r>
      <w:smartTag w:uri="urn:schemas-microsoft-com:office:smarttags" w:element="PersonName">
        <w:r w:rsidRPr="00B029DC">
          <w:rPr>
            <w:rFonts w:ascii="Arial" w:hAnsi="Arial" w:cs="Arial"/>
            <w:szCs w:val="18"/>
          </w:rPr>
          <w:t>l</w:t>
        </w:r>
      </w:smartTag>
      <w:r w:rsidRPr="00B029DC">
        <w:rPr>
          <w:rFonts w:ascii="Arial" w:hAnsi="Arial" w:cs="Arial"/>
          <w:szCs w:val="18"/>
        </w:rPr>
        <w:t>dig gebruik van de geve</w:t>
      </w:r>
      <w:smartTag w:uri="urn:schemas-microsoft-com:office:smarttags" w:element="PersonName">
        <w:r w:rsidRPr="00B029DC">
          <w:rPr>
            <w:rFonts w:ascii="Arial" w:hAnsi="Arial" w:cs="Arial"/>
            <w:szCs w:val="18"/>
          </w:rPr>
          <w:t>l</w:t>
        </w:r>
      </w:smartTag>
      <w:r w:rsidRPr="00B029DC">
        <w:rPr>
          <w:rFonts w:ascii="Arial" w:hAnsi="Arial" w:cs="Arial"/>
          <w:szCs w:val="18"/>
        </w:rPr>
        <w:t>insta</w:t>
      </w:r>
      <w:smartTag w:uri="urn:schemas-microsoft-com:office:smarttags" w:element="PersonName">
        <w:r w:rsidRPr="00B029DC">
          <w:rPr>
            <w:rFonts w:ascii="Arial" w:hAnsi="Arial" w:cs="Arial"/>
            <w:szCs w:val="18"/>
          </w:rPr>
          <w:t>l</w:t>
        </w:r>
      </w:smartTag>
      <w:smartTag w:uri="urn:schemas-microsoft-com:office:smarttags" w:element="PersonName">
        <w:r w:rsidRPr="00B029DC">
          <w:rPr>
            <w:rFonts w:ascii="Arial" w:hAnsi="Arial" w:cs="Arial"/>
            <w:szCs w:val="18"/>
          </w:rPr>
          <w:t>l</w:t>
        </w:r>
      </w:smartTag>
      <w:r w:rsidRPr="00B029DC">
        <w:rPr>
          <w:rFonts w:ascii="Arial" w:hAnsi="Arial" w:cs="Arial"/>
          <w:szCs w:val="18"/>
        </w:rPr>
        <w:t>atie(s) en de ter beschikking geste</w:t>
      </w:r>
      <w:smartTag w:uri="urn:schemas-microsoft-com:office:smarttags" w:element="PersonName">
        <w:r w:rsidRPr="00B029DC">
          <w:rPr>
            <w:rFonts w:ascii="Arial" w:hAnsi="Arial" w:cs="Arial"/>
            <w:szCs w:val="18"/>
          </w:rPr>
          <w:t>l</w:t>
        </w:r>
      </w:smartTag>
      <w:r w:rsidRPr="00B029DC">
        <w:rPr>
          <w:rFonts w:ascii="Arial" w:hAnsi="Arial" w:cs="Arial"/>
          <w:szCs w:val="18"/>
        </w:rPr>
        <w:t>de of vereiste vei</w:t>
      </w:r>
      <w:smartTag w:uri="urn:schemas-microsoft-com:office:smarttags" w:element="PersonName">
        <w:r w:rsidRPr="00B029DC">
          <w:rPr>
            <w:rFonts w:ascii="Arial" w:hAnsi="Arial" w:cs="Arial"/>
            <w:szCs w:val="18"/>
          </w:rPr>
          <w:t>l</w:t>
        </w:r>
      </w:smartTag>
      <w:r w:rsidRPr="00B029DC">
        <w:rPr>
          <w:rFonts w:ascii="Arial" w:hAnsi="Arial" w:cs="Arial"/>
          <w:szCs w:val="18"/>
        </w:rPr>
        <w:t>igheidsmidde</w:t>
      </w:r>
      <w:smartTag w:uri="urn:schemas-microsoft-com:office:smarttags" w:element="PersonName">
        <w:r w:rsidRPr="00B029DC">
          <w:rPr>
            <w:rFonts w:ascii="Arial" w:hAnsi="Arial" w:cs="Arial"/>
            <w:szCs w:val="18"/>
          </w:rPr>
          <w:t>l</w:t>
        </w:r>
      </w:smartTag>
      <w:r w:rsidRPr="00B029DC">
        <w:rPr>
          <w:rFonts w:ascii="Arial" w:hAnsi="Arial" w:cs="Arial"/>
          <w:szCs w:val="18"/>
        </w:rPr>
        <w:t>en is Opdrachtgever gemachtigd de werkzaamheden met onmidde</w:t>
      </w:r>
      <w:smartTag w:uri="urn:schemas-microsoft-com:office:smarttags" w:element="PersonName">
        <w:r w:rsidRPr="00B029DC">
          <w:rPr>
            <w:rFonts w:ascii="Arial" w:hAnsi="Arial" w:cs="Arial"/>
            <w:szCs w:val="18"/>
          </w:rPr>
          <w:t>l</w:t>
        </w:r>
      </w:smartTag>
      <w:smartTag w:uri="urn:schemas-microsoft-com:office:smarttags" w:element="PersonName">
        <w:r w:rsidRPr="00B029DC">
          <w:rPr>
            <w:rFonts w:ascii="Arial" w:hAnsi="Arial" w:cs="Arial"/>
            <w:szCs w:val="18"/>
          </w:rPr>
          <w:t>l</w:t>
        </w:r>
      </w:smartTag>
      <w:r w:rsidRPr="00B029DC">
        <w:rPr>
          <w:rFonts w:ascii="Arial" w:hAnsi="Arial" w:cs="Arial"/>
          <w:szCs w:val="18"/>
        </w:rPr>
        <w:t>ijke ingang te beëindigen of te doen staken. Nadat Opdrachtnemer eenmaal schrifte</w:t>
      </w:r>
      <w:smartTag w:uri="urn:schemas-microsoft-com:office:smarttags" w:element="PersonName">
        <w:r w:rsidRPr="00B029DC">
          <w:rPr>
            <w:rFonts w:ascii="Arial" w:hAnsi="Arial" w:cs="Arial"/>
            <w:szCs w:val="18"/>
          </w:rPr>
          <w:t>l</w:t>
        </w:r>
      </w:smartTag>
      <w:r w:rsidRPr="00B029DC">
        <w:rPr>
          <w:rFonts w:ascii="Arial" w:hAnsi="Arial" w:cs="Arial"/>
          <w:szCs w:val="18"/>
        </w:rPr>
        <w:t>ijk is gewaarschuwd en geen gevo</w:t>
      </w:r>
      <w:smartTag w:uri="urn:schemas-microsoft-com:office:smarttags" w:element="PersonName">
        <w:r w:rsidRPr="00B029DC">
          <w:rPr>
            <w:rFonts w:ascii="Arial" w:hAnsi="Arial" w:cs="Arial"/>
            <w:szCs w:val="18"/>
          </w:rPr>
          <w:t>l</w:t>
        </w:r>
      </w:smartTag>
      <w:r w:rsidRPr="00B029DC">
        <w:rPr>
          <w:rFonts w:ascii="Arial" w:hAnsi="Arial" w:cs="Arial"/>
          <w:szCs w:val="18"/>
        </w:rPr>
        <w:t>g geeft aan het geconstateerde, za</w:t>
      </w:r>
      <w:smartTag w:uri="urn:schemas-microsoft-com:office:smarttags" w:element="PersonName">
        <w:r w:rsidRPr="00B029DC">
          <w:rPr>
            <w:rFonts w:ascii="Arial" w:hAnsi="Arial" w:cs="Arial"/>
            <w:szCs w:val="18"/>
          </w:rPr>
          <w:t>l</w:t>
        </w:r>
      </w:smartTag>
      <w:r w:rsidRPr="00B029DC">
        <w:rPr>
          <w:rFonts w:ascii="Arial" w:hAnsi="Arial" w:cs="Arial"/>
          <w:szCs w:val="18"/>
        </w:rPr>
        <w:t xml:space="preserve"> Opdrachtgever daartoe geëigende controlerende instanties informeren. De opge</w:t>
      </w:r>
      <w:smartTag w:uri="urn:schemas-microsoft-com:office:smarttags" w:element="PersonName">
        <w:r w:rsidRPr="00B029DC">
          <w:rPr>
            <w:rFonts w:ascii="Arial" w:hAnsi="Arial" w:cs="Arial"/>
            <w:szCs w:val="18"/>
          </w:rPr>
          <w:t>l</w:t>
        </w:r>
      </w:smartTag>
      <w:r w:rsidRPr="00B029DC">
        <w:rPr>
          <w:rFonts w:ascii="Arial" w:hAnsi="Arial" w:cs="Arial"/>
          <w:szCs w:val="18"/>
        </w:rPr>
        <w:t>egde boetes door contro</w:t>
      </w:r>
      <w:smartTag w:uri="urn:schemas-microsoft-com:office:smarttags" w:element="PersonName">
        <w:r w:rsidRPr="00B029DC">
          <w:rPr>
            <w:rFonts w:ascii="Arial" w:hAnsi="Arial" w:cs="Arial"/>
            <w:szCs w:val="18"/>
          </w:rPr>
          <w:t>l</w:t>
        </w:r>
      </w:smartTag>
      <w:r w:rsidRPr="00B029DC">
        <w:rPr>
          <w:rFonts w:ascii="Arial" w:hAnsi="Arial" w:cs="Arial"/>
          <w:szCs w:val="18"/>
        </w:rPr>
        <w:t>erende instanties worden verhaa</w:t>
      </w:r>
      <w:smartTag w:uri="urn:schemas-microsoft-com:office:smarttags" w:element="PersonName">
        <w:r w:rsidRPr="00B029DC">
          <w:rPr>
            <w:rFonts w:ascii="Arial" w:hAnsi="Arial" w:cs="Arial"/>
            <w:szCs w:val="18"/>
          </w:rPr>
          <w:t>l</w:t>
        </w:r>
      </w:smartTag>
      <w:r w:rsidRPr="00B029DC">
        <w:rPr>
          <w:rFonts w:ascii="Arial" w:hAnsi="Arial" w:cs="Arial"/>
          <w:szCs w:val="18"/>
        </w:rPr>
        <w:t>d op Opdrachtnemer.</w:t>
      </w:r>
    </w:p>
    <w:p w14:paraId="36D9128B" w14:textId="77777777" w:rsidR="005E0006" w:rsidRPr="00B029DC" w:rsidRDefault="005E0006" w:rsidP="00E31CD5">
      <w:pPr>
        <w:pStyle w:val="Eis11"/>
        <w:rPr>
          <w:rFonts w:ascii="Arial" w:hAnsi="Arial" w:cs="Arial"/>
          <w:szCs w:val="18"/>
        </w:rPr>
      </w:pPr>
      <w:r w:rsidRPr="00B029DC">
        <w:rPr>
          <w:rFonts w:ascii="Arial" w:hAnsi="Arial" w:cs="Arial"/>
          <w:szCs w:val="18"/>
        </w:rPr>
        <w:t>Voor de uitvoering van de werkzaamheden dient van iedere locatie van Opdrachtgever een R.I.&amp;E. te worden opgesteld.</w:t>
      </w:r>
    </w:p>
    <w:p w14:paraId="40A937F6" w14:textId="77777777" w:rsidR="005E0006" w:rsidRPr="00B029DC" w:rsidRDefault="005E0006" w:rsidP="00E31CD5">
      <w:pPr>
        <w:pStyle w:val="Eis11"/>
        <w:rPr>
          <w:rFonts w:ascii="Arial" w:hAnsi="Arial" w:cs="Arial"/>
          <w:szCs w:val="18"/>
        </w:rPr>
      </w:pPr>
      <w:r w:rsidRPr="00B029DC">
        <w:rPr>
          <w:rFonts w:ascii="Arial" w:hAnsi="Arial" w:cs="Arial"/>
          <w:szCs w:val="18"/>
        </w:rPr>
        <w:t>Op basis van de R.I.&amp;E. doet Opdrachtnemer voorstellen betreffende de in te zetten bereikbaarheidsmaterialen van het te wassen glas, waarbij wet- en regelgeving dienen te worden nageleefd. Uiteindelijk beslist de Opdrachtgever of werkzaamheden waarvoor specifieke bereikbaarheidsmiddelen nodig zijn, niet of in een lagere frequentie, worden uitgevoerd.</w:t>
      </w:r>
    </w:p>
    <w:p w14:paraId="36D4AD90" w14:textId="77777777" w:rsidR="005E0006" w:rsidRPr="00B029DC" w:rsidRDefault="005E0006" w:rsidP="00E31CD5">
      <w:pPr>
        <w:pStyle w:val="Eis11"/>
        <w:rPr>
          <w:rFonts w:ascii="Arial" w:hAnsi="Arial" w:cs="Arial"/>
          <w:szCs w:val="18"/>
        </w:rPr>
      </w:pPr>
      <w:r w:rsidRPr="00B029DC">
        <w:rPr>
          <w:rFonts w:ascii="Arial" w:hAnsi="Arial" w:cs="Arial"/>
          <w:szCs w:val="18"/>
        </w:rPr>
        <w:t>Opdrachtgever behoudt zich het recht voor om delen die niet kunnen worden gewassen zonder hiervoor bouwkundige (lees kostbare) aanpassingen te realiseren niet te laten wassen.</w:t>
      </w:r>
    </w:p>
    <w:p w14:paraId="181334F2" w14:textId="77777777" w:rsidR="00F35B37" w:rsidRPr="00B029DC" w:rsidRDefault="00F35B37" w:rsidP="00E31CD5">
      <w:pPr>
        <w:pStyle w:val="Eis11"/>
        <w:rPr>
          <w:rFonts w:ascii="Arial" w:hAnsi="Arial" w:cs="Arial"/>
          <w:szCs w:val="18"/>
        </w:rPr>
      </w:pPr>
      <w:r w:rsidRPr="00B029DC">
        <w:rPr>
          <w:rFonts w:ascii="Arial" w:hAnsi="Arial" w:cs="Arial"/>
          <w:szCs w:val="18"/>
        </w:rPr>
        <w:t>Van Opdrachtnemer wordt verwacht dat hij een creatieve inspanning verricht om op professionele wijze, binnen de vigerende regelgeving zo veel mogelijk glas te wassen zonder de inzet van onnodige bereikbaarheidsmiddelen.</w:t>
      </w:r>
    </w:p>
    <w:p w14:paraId="33E2F444" w14:textId="08814E85" w:rsidR="00F35B37" w:rsidRPr="00B029DC" w:rsidRDefault="00F35B37" w:rsidP="00E31CD5">
      <w:pPr>
        <w:pStyle w:val="Eis11"/>
        <w:rPr>
          <w:rFonts w:ascii="Arial" w:hAnsi="Arial" w:cs="Arial"/>
          <w:szCs w:val="18"/>
        </w:rPr>
      </w:pPr>
      <w:r w:rsidRPr="00B029DC">
        <w:rPr>
          <w:rFonts w:ascii="Arial" w:hAnsi="Arial" w:cs="Arial"/>
          <w:szCs w:val="18"/>
        </w:rPr>
        <w:t xml:space="preserve">Binnen twee maanden na de startdatum van de Overeenkomst </w:t>
      </w:r>
      <w:r w:rsidR="00B029DC">
        <w:rPr>
          <w:rFonts w:ascii="Arial" w:hAnsi="Arial" w:cs="Arial"/>
          <w:szCs w:val="18"/>
        </w:rPr>
        <w:t xml:space="preserve">en voor uitvoering van werkzaamheden </w:t>
      </w:r>
      <w:r w:rsidRPr="00B029DC">
        <w:rPr>
          <w:rFonts w:ascii="Arial" w:hAnsi="Arial" w:cs="Arial"/>
          <w:szCs w:val="18"/>
        </w:rPr>
        <w:t>dient er een Veiligheid Controlelijst Glazenwassers (VCG) te worden opgesteld door Opdrachtnemer waarna eventuele knelpunten worden besproken met de Opdrachtgever.</w:t>
      </w:r>
    </w:p>
    <w:p w14:paraId="24C1B211" w14:textId="77777777" w:rsidR="00C3695D" w:rsidRPr="007F2494" w:rsidRDefault="00C3695D" w:rsidP="00E31CD5">
      <w:pPr>
        <w:pStyle w:val="Eis11"/>
        <w:numPr>
          <w:ilvl w:val="0"/>
          <w:numId w:val="0"/>
        </w:numPr>
      </w:pPr>
    </w:p>
    <w:p w14:paraId="35D8F617" w14:textId="77777777" w:rsidR="006C3588" w:rsidRPr="007F2494" w:rsidRDefault="006C3588" w:rsidP="006C3588">
      <w:pPr>
        <w:rPr>
          <w:rFonts w:ascii="Arial" w:hAnsi="Arial" w:cs="Arial"/>
        </w:rPr>
      </w:pPr>
      <w:r w:rsidRPr="007F2494">
        <w:rPr>
          <w:rFonts w:ascii="Arial" w:hAnsi="Arial" w:cs="Arial"/>
        </w:rPr>
        <w:tab/>
      </w:r>
    </w:p>
    <w:bookmarkEnd w:id="1"/>
    <w:p w14:paraId="5F65A7DF" w14:textId="77777777" w:rsidR="00F7150D" w:rsidRPr="00B36F3A" w:rsidRDefault="00F7150D" w:rsidP="00E64B4C">
      <w:pPr>
        <w:pStyle w:val="Heading1"/>
        <w:numPr>
          <w:ilvl w:val="0"/>
          <w:numId w:val="0"/>
        </w:numPr>
      </w:pPr>
    </w:p>
    <w:sectPr w:rsidR="00F7150D" w:rsidRPr="00B36F3A" w:rsidSect="00B029DC">
      <w:headerReference w:type="default" r:id="rId10"/>
      <w:footerReference w:type="default" r:id="rId11"/>
      <w:headerReference w:type="first" r:id="rId12"/>
      <w:footerReference w:type="first" r:id="rId13"/>
      <w:footnotePr>
        <w:numFmt w:val="chicago"/>
      </w:footnotePr>
      <w:type w:val="continuous"/>
      <w:pgSz w:w="11906" w:h="16838" w:code="9"/>
      <w:pgMar w:top="720" w:right="720" w:bottom="720" w:left="720"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A270F" w14:textId="77777777" w:rsidR="00AF7DD5" w:rsidRDefault="00AF7DD5">
      <w:r>
        <w:separator/>
      </w:r>
    </w:p>
    <w:p w14:paraId="120936CE" w14:textId="77777777" w:rsidR="00AF7DD5" w:rsidRDefault="00AF7DD5"/>
    <w:p w14:paraId="068833D6" w14:textId="77777777" w:rsidR="00AF7DD5" w:rsidRDefault="00AF7DD5"/>
  </w:endnote>
  <w:endnote w:type="continuationSeparator" w:id="0">
    <w:p w14:paraId="5D0AFC8C" w14:textId="77777777" w:rsidR="00AF7DD5" w:rsidRDefault="00AF7DD5">
      <w:r>
        <w:continuationSeparator/>
      </w:r>
    </w:p>
    <w:p w14:paraId="098766B2" w14:textId="77777777" w:rsidR="00AF7DD5" w:rsidRDefault="00AF7DD5"/>
    <w:p w14:paraId="2A7B7A5B" w14:textId="77777777" w:rsidR="00AF7DD5" w:rsidRDefault="00AF7D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Verdana-Bold">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16538" w14:textId="77777777" w:rsidR="00E80B45" w:rsidRPr="00BC3B53" w:rsidRDefault="00E80B45" w:rsidP="008C356D">
    <w:pPr>
      <w:pStyle w:val="Footer"/>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E80B45" w14:paraId="63EEB3CB" w14:textId="77777777" w:rsidTr="00CA6A25">
      <w:trPr>
        <w:trHeight w:hRule="exact" w:val="240"/>
      </w:trPr>
      <w:tc>
        <w:tcPr>
          <w:tcW w:w="7601" w:type="dxa"/>
          <w:shd w:val="clear" w:color="auto" w:fill="auto"/>
        </w:tcPr>
        <w:p w14:paraId="6C45050F" w14:textId="77777777" w:rsidR="00E80B45" w:rsidRDefault="00E80B45" w:rsidP="003F1F6B"/>
      </w:tc>
      <w:tc>
        <w:tcPr>
          <w:tcW w:w="2156" w:type="dxa"/>
        </w:tcPr>
        <w:p w14:paraId="2EE00A0F" w14:textId="60DEF11C" w:rsidR="00E80B45" w:rsidRPr="00645414" w:rsidRDefault="00E80B45" w:rsidP="00645414">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4</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4A5983">
            <w:t>17</w:t>
          </w:r>
          <w:r w:rsidRPr="00645414">
            <w:rPr>
              <w:noProof w:val="0"/>
            </w:rPr>
            <w:fldChar w:fldCharType="end"/>
          </w:r>
        </w:p>
      </w:tc>
    </w:tr>
  </w:tbl>
  <w:p w14:paraId="5774647C" w14:textId="77777777" w:rsidR="00E80B45" w:rsidRPr="00BC3B53" w:rsidRDefault="00E80B45" w:rsidP="00BC3B53">
    <w:pPr>
      <w:pStyle w:val="Footer"/>
      <w:spacing w:line="240" w:lineRule="auto"/>
      <w:rPr>
        <w:sz w:val="2"/>
        <w:szCs w:val="2"/>
      </w:rPr>
    </w:pPr>
  </w:p>
  <w:p w14:paraId="273FDEE9" w14:textId="77777777" w:rsidR="00E80B45" w:rsidRDefault="00E80B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E80B45" w14:paraId="1D7A4B64" w14:textId="77777777" w:rsidTr="00CA6A25">
      <w:trPr>
        <w:trHeight w:hRule="exact" w:val="240"/>
      </w:trPr>
      <w:tc>
        <w:tcPr>
          <w:tcW w:w="7601" w:type="dxa"/>
          <w:shd w:val="clear" w:color="auto" w:fill="auto"/>
        </w:tcPr>
        <w:p w14:paraId="366F1474" w14:textId="77777777" w:rsidR="00E80B45" w:rsidRDefault="00E80B45" w:rsidP="008C356D"/>
      </w:tc>
      <w:tc>
        <w:tcPr>
          <w:tcW w:w="2170" w:type="dxa"/>
        </w:tcPr>
        <w:p w14:paraId="5E7083B9" w14:textId="286D98AC" w:rsidR="00E80B45" w:rsidRPr="00ED539E" w:rsidRDefault="00E80B45"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B029DC">
            <w:t>17</w:t>
          </w:r>
          <w:r w:rsidRPr="00ED539E">
            <w:rPr>
              <w:noProof w:val="0"/>
            </w:rPr>
            <w:fldChar w:fldCharType="end"/>
          </w:r>
        </w:p>
      </w:tc>
    </w:tr>
  </w:tbl>
  <w:p w14:paraId="77AB067A" w14:textId="77777777" w:rsidR="00E80B45" w:rsidRPr="00BC3B53" w:rsidRDefault="00E80B45" w:rsidP="008C356D">
    <w:pPr>
      <w:pStyle w:val="Footer"/>
      <w:spacing w:line="240" w:lineRule="auto"/>
      <w:rPr>
        <w:sz w:val="2"/>
        <w:szCs w:val="2"/>
      </w:rPr>
    </w:pPr>
  </w:p>
  <w:p w14:paraId="77247DA3" w14:textId="77777777" w:rsidR="00E80B45" w:rsidRPr="00BC3B53" w:rsidRDefault="00E80B45" w:rsidP="00023E9A">
    <w:pPr>
      <w:pStyle w:val="Footer"/>
      <w:spacing w:line="240" w:lineRule="auto"/>
      <w:rPr>
        <w:sz w:val="2"/>
        <w:szCs w:val="2"/>
      </w:rPr>
    </w:pPr>
  </w:p>
  <w:p w14:paraId="4DF4D837" w14:textId="77777777" w:rsidR="00E80B45" w:rsidRDefault="00E80B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5F8C3" w14:textId="77777777" w:rsidR="00AF7DD5" w:rsidRDefault="00AF7DD5">
      <w:r>
        <w:separator/>
      </w:r>
    </w:p>
    <w:p w14:paraId="49B517CC" w14:textId="77777777" w:rsidR="00AF7DD5" w:rsidRDefault="00AF7DD5"/>
    <w:p w14:paraId="435EC779" w14:textId="77777777" w:rsidR="00AF7DD5" w:rsidRDefault="00AF7DD5"/>
  </w:footnote>
  <w:footnote w:type="continuationSeparator" w:id="0">
    <w:p w14:paraId="665A0DE6" w14:textId="77777777" w:rsidR="00AF7DD5" w:rsidRDefault="00AF7DD5">
      <w:r>
        <w:continuationSeparator/>
      </w:r>
    </w:p>
    <w:p w14:paraId="27D427C4" w14:textId="77777777" w:rsidR="00AF7DD5" w:rsidRDefault="00AF7DD5"/>
    <w:p w14:paraId="110663AC" w14:textId="77777777" w:rsidR="00AF7DD5" w:rsidRDefault="00AF7D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8052A" w14:textId="77777777" w:rsidR="00E80B45" w:rsidRDefault="00E80B45" w:rsidP="008C356D">
    <w:pPr>
      <w:pStyle w:val="Header"/>
      <w:rPr>
        <w:rFonts w:cs="Verdana-Bold"/>
        <w:b/>
        <w:bCs/>
        <w:smallCaps/>
        <w:szCs w:val="18"/>
      </w:rPr>
    </w:pPr>
  </w:p>
  <w:p w14:paraId="165AD941" w14:textId="77777777" w:rsidR="00E80B45" w:rsidRDefault="00E80B45" w:rsidP="008C356D"/>
  <w:p w14:paraId="364D408C" w14:textId="77777777" w:rsidR="00E80B45" w:rsidRPr="00740712" w:rsidRDefault="00E80B45" w:rsidP="008C356D"/>
  <w:p w14:paraId="4CB1FB99" w14:textId="77777777" w:rsidR="00E80B45" w:rsidRPr="00217880" w:rsidRDefault="00E80B45" w:rsidP="008C356D">
    <w:pPr>
      <w:spacing w:line="0" w:lineRule="atLeast"/>
      <w:rPr>
        <w:sz w:val="2"/>
        <w:szCs w:val="2"/>
      </w:rPr>
    </w:pPr>
  </w:p>
  <w:p w14:paraId="630DF406" w14:textId="77777777" w:rsidR="00E80B45" w:rsidRPr="00217880" w:rsidRDefault="00E80B45" w:rsidP="004F44C2">
    <w:pPr>
      <w:spacing w:line="0" w:lineRule="atLeast"/>
      <w:rPr>
        <w:sz w:val="2"/>
        <w:szCs w:val="2"/>
      </w:rPr>
    </w:pPr>
  </w:p>
  <w:p w14:paraId="2957630C" w14:textId="77777777" w:rsidR="00E80B45" w:rsidRDefault="00E80B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1DB37" w14:textId="77777777" w:rsidR="00E80B45" w:rsidRDefault="00E80B45" w:rsidP="00D0609E">
    <w:pPr>
      <w:framePr w:w="6340" w:h="2750" w:hRule="exact" w:hSpace="180" w:wrap="around" w:vAnchor="page" w:hAnchor="text" w:x="3873" w:y="-140"/>
    </w:pPr>
  </w:p>
  <w:p w14:paraId="01438DDF" w14:textId="77777777" w:rsidR="00E80B45" w:rsidRDefault="00E80B45" w:rsidP="009B0138">
    <w:pPr>
      <w:pStyle w:val="Header"/>
    </w:pPr>
  </w:p>
  <w:p w14:paraId="17A66307" w14:textId="77777777" w:rsidR="00E80B45" w:rsidRPr="00BC4AE3" w:rsidRDefault="00E80B45" w:rsidP="00BC4AE3">
    <w:pPr>
      <w:pStyle w:val="Header"/>
    </w:pPr>
  </w:p>
  <w:p w14:paraId="6531D42A" w14:textId="77777777" w:rsidR="00E80B45" w:rsidRDefault="00E80B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8A872FA"/>
    <w:multiLevelType w:val="multilevel"/>
    <w:tmpl w:val="BE7ACF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755069A"/>
    <w:multiLevelType w:val="multilevel"/>
    <w:tmpl w:val="BECC1848"/>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8224DA"/>
    <w:multiLevelType w:val="multilevel"/>
    <w:tmpl w:val="E5B600A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6840AD9"/>
    <w:multiLevelType w:val="hybridMultilevel"/>
    <w:tmpl w:val="FD2C2D1C"/>
    <w:lvl w:ilvl="0" w:tplc="02E0837A">
      <w:start w:val="1"/>
      <w:numFmt w:val="decimal"/>
      <w:pStyle w:val="Eis1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11324F"/>
    <w:multiLevelType w:val="multilevel"/>
    <w:tmpl w:val="783CFEF6"/>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8" w15:restartNumberingAfterBreak="0">
    <w:nsid w:val="1E555FEF"/>
    <w:multiLevelType w:val="hybridMultilevel"/>
    <w:tmpl w:val="50F0923E"/>
    <w:lvl w:ilvl="0" w:tplc="837CBFC2">
      <w:start w:val="1"/>
      <w:numFmt w:val="bullet"/>
      <w:pStyle w:val="ListBullet2"/>
      <w:lvlText w:val="–"/>
      <w:lvlJc w:val="left"/>
      <w:pPr>
        <w:tabs>
          <w:tab w:val="num" w:pos="227"/>
        </w:tabs>
        <w:ind w:left="227" w:firstLine="0"/>
      </w:pPr>
      <w:rPr>
        <w:rFonts w:ascii="Verdana" w:hAnsi="Verdana" w:hint="default"/>
      </w:rPr>
    </w:lvl>
    <w:lvl w:ilvl="1" w:tplc="1E562808" w:tentative="1">
      <w:start w:val="1"/>
      <w:numFmt w:val="bullet"/>
      <w:lvlText w:val="o"/>
      <w:lvlJc w:val="left"/>
      <w:pPr>
        <w:tabs>
          <w:tab w:val="num" w:pos="1440"/>
        </w:tabs>
        <w:ind w:left="1440" w:hanging="360"/>
      </w:pPr>
      <w:rPr>
        <w:rFonts w:ascii="Courier New" w:hAnsi="Courier New" w:cs="Courier New" w:hint="default"/>
      </w:rPr>
    </w:lvl>
    <w:lvl w:ilvl="2" w:tplc="41BC4760" w:tentative="1">
      <w:start w:val="1"/>
      <w:numFmt w:val="bullet"/>
      <w:lvlText w:val=""/>
      <w:lvlJc w:val="left"/>
      <w:pPr>
        <w:tabs>
          <w:tab w:val="num" w:pos="2160"/>
        </w:tabs>
        <w:ind w:left="2160" w:hanging="360"/>
      </w:pPr>
      <w:rPr>
        <w:rFonts w:ascii="Wingdings" w:hAnsi="Wingdings" w:hint="default"/>
      </w:rPr>
    </w:lvl>
    <w:lvl w:ilvl="3" w:tplc="8CF2A088" w:tentative="1">
      <w:start w:val="1"/>
      <w:numFmt w:val="bullet"/>
      <w:lvlText w:val=""/>
      <w:lvlJc w:val="left"/>
      <w:pPr>
        <w:tabs>
          <w:tab w:val="num" w:pos="2880"/>
        </w:tabs>
        <w:ind w:left="2880" w:hanging="360"/>
      </w:pPr>
      <w:rPr>
        <w:rFonts w:ascii="Symbol" w:hAnsi="Symbol" w:hint="default"/>
      </w:rPr>
    </w:lvl>
    <w:lvl w:ilvl="4" w:tplc="F6302814" w:tentative="1">
      <w:start w:val="1"/>
      <w:numFmt w:val="bullet"/>
      <w:lvlText w:val="o"/>
      <w:lvlJc w:val="left"/>
      <w:pPr>
        <w:tabs>
          <w:tab w:val="num" w:pos="3600"/>
        </w:tabs>
        <w:ind w:left="3600" w:hanging="360"/>
      </w:pPr>
      <w:rPr>
        <w:rFonts w:ascii="Courier New" w:hAnsi="Courier New" w:cs="Courier New" w:hint="default"/>
      </w:rPr>
    </w:lvl>
    <w:lvl w:ilvl="5" w:tplc="E2A0A40A" w:tentative="1">
      <w:start w:val="1"/>
      <w:numFmt w:val="bullet"/>
      <w:lvlText w:val=""/>
      <w:lvlJc w:val="left"/>
      <w:pPr>
        <w:tabs>
          <w:tab w:val="num" w:pos="4320"/>
        </w:tabs>
        <w:ind w:left="4320" w:hanging="360"/>
      </w:pPr>
      <w:rPr>
        <w:rFonts w:ascii="Wingdings" w:hAnsi="Wingdings" w:hint="default"/>
      </w:rPr>
    </w:lvl>
    <w:lvl w:ilvl="6" w:tplc="88B2ACF2" w:tentative="1">
      <w:start w:val="1"/>
      <w:numFmt w:val="bullet"/>
      <w:lvlText w:val=""/>
      <w:lvlJc w:val="left"/>
      <w:pPr>
        <w:tabs>
          <w:tab w:val="num" w:pos="5040"/>
        </w:tabs>
        <w:ind w:left="5040" w:hanging="360"/>
      </w:pPr>
      <w:rPr>
        <w:rFonts w:ascii="Symbol" w:hAnsi="Symbol" w:hint="default"/>
      </w:rPr>
    </w:lvl>
    <w:lvl w:ilvl="7" w:tplc="715E9CBE" w:tentative="1">
      <w:start w:val="1"/>
      <w:numFmt w:val="bullet"/>
      <w:lvlText w:val="o"/>
      <w:lvlJc w:val="left"/>
      <w:pPr>
        <w:tabs>
          <w:tab w:val="num" w:pos="5760"/>
        </w:tabs>
        <w:ind w:left="5760" w:hanging="360"/>
      </w:pPr>
      <w:rPr>
        <w:rFonts w:ascii="Courier New" w:hAnsi="Courier New" w:cs="Courier New" w:hint="default"/>
      </w:rPr>
    </w:lvl>
    <w:lvl w:ilvl="8" w:tplc="AFDAD0F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14AF6"/>
    <w:multiLevelType w:val="multilevel"/>
    <w:tmpl w:val="4BC09C56"/>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b w:val="0"/>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0" w15:restartNumberingAfterBreak="0">
    <w:nsid w:val="33307A81"/>
    <w:multiLevelType w:val="hybridMultilevel"/>
    <w:tmpl w:val="71820944"/>
    <w:lvl w:ilvl="0" w:tplc="BB2E74D0">
      <w:start w:val="1"/>
      <w:numFmt w:val="bullet"/>
      <w:pStyle w:val="Eis11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DC2CB5"/>
    <w:multiLevelType w:val="multilevel"/>
    <w:tmpl w:val="B97C61F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82D5C04"/>
    <w:multiLevelType w:val="multilevel"/>
    <w:tmpl w:val="5462CD6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3B7410CB"/>
    <w:multiLevelType w:val="multilevel"/>
    <w:tmpl w:val="04601D0E"/>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0716C78"/>
    <w:multiLevelType w:val="multilevel"/>
    <w:tmpl w:val="0F02203E"/>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5A17DE5"/>
    <w:multiLevelType w:val="multilevel"/>
    <w:tmpl w:val="10D89CE8"/>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F135D2E"/>
    <w:multiLevelType w:val="hybridMultilevel"/>
    <w:tmpl w:val="F458607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AE3635"/>
    <w:multiLevelType w:val="multilevel"/>
    <w:tmpl w:val="281C4268"/>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531B73BB"/>
    <w:multiLevelType w:val="multilevel"/>
    <w:tmpl w:val="35A8CE60"/>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CDA62AA"/>
    <w:multiLevelType w:val="multilevel"/>
    <w:tmpl w:val="AC20DE5E"/>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E163021"/>
    <w:multiLevelType w:val="hybridMultilevel"/>
    <w:tmpl w:val="2C0C35FC"/>
    <w:lvl w:ilvl="0" w:tplc="04130001">
      <w:start w:val="1"/>
      <w:numFmt w:val="bullet"/>
      <w:lvlText w:val=""/>
      <w:lvlJc w:val="left"/>
      <w:pPr>
        <w:tabs>
          <w:tab w:val="num" w:pos="1494"/>
        </w:tabs>
        <w:ind w:left="1494" w:hanging="360"/>
      </w:pPr>
      <w:rPr>
        <w:rFonts w:ascii="Symbol" w:hAnsi="Symbol"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tentative="1">
      <w:start w:val="1"/>
      <w:numFmt w:val="bullet"/>
      <w:lvlText w:val=""/>
      <w:lvlJc w:val="left"/>
      <w:pPr>
        <w:tabs>
          <w:tab w:val="num" w:pos="2934"/>
        </w:tabs>
        <w:ind w:left="2934" w:hanging="360"/>
      </w:pPr>
      <w:rPr>
        <w:rFonts w:ascii="Wingdings" w:hAnsi="Wingdings" w:hint="default"/>
      </w:rPr>
    </w:lvl>
    <w:lvl w:ilvl="3" w:tplc="04130001" w:tentative="1">
      <w:start w:val="1"/>
      <w:numFmt w:val="bullet"/>
      <w:lvlText w:val=""/>
      <w:lvlJc w:val="left"/>
      <w:pPr>
        <w:tabs>
          <w:tab w:val="num" w:pos="3654"/>
        </w:tabs>
        <w:ind w:left="3654" w:hanging="360"/>
      </w:pPr>
      <w:rPr>
        <w:rFonts w:ascii="Symbol" w:hAnsi="Symbol"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22" w15:restartNumberingAfterBreak="0">
    <w:nsid w:val="65997596"/>
    <w:multiLevelType w:val="hybridMultilevel"/>
    <w:tmpl w:val="B5D8BE18"/>
    <w:lvl w:ilvl="0" w:tplc="B5CAAF1E">
      <w:start w:val="8"/>
      <w:numFmt w:val="bullet"/>
      <w:lvlText w:val="-"/>
      <w:lvlJc w:val="left"/>
      <w:pPr>
        <w:tabs>
          <w:tab w:val="num" w:pos="1069"/>
        </w:tabs>
        <w:ind w:left="1069" w:hanging="360"/>
      </w:pPr>
      <w:rPr>
        <w:rFonts w:ascii="Times New Roman" w:eastAsia="Times New Roman" w:hAnsi="Times New Roman" w:cs="Times New Roman" w:hint="default"/>
      </w:rPr>
    </w:lvl>
    <w:lvl w:ilvl="1" w:tplc="04090003">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23" w15:restartNumberingAfterBreak="0">
    <w:nsid w:val="6AA6366D"/>
    <w:multiLevelType w:val="multilevel"/>
    <w:tmpl w:val="405C7B8C"/>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D4706BB"/>
    <w:multiLevelType w:val="multilevel"/>
    <w:tmpl w:val="DF80EF2A"/>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784F3FC5"/>
    <w:multiLevelType w:val="multilevel"/>
    <w:tmpl w:val="5444323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8"/>
  </w:num>
  <w:num w:numId="3">
    <w:abstractNumId w:val="7"/>
  </w:num>
  <w:num w:numId="4">
    <w:abstractNumId w:val="2"/>
  </w:num>
  <w:num w:numId="5">
    <w:abstractNumId w:val="12"/>
  </w:num>
  <w:num w:numId="6">
    <w:abstractNumId w:val="16"/>
  </w:num>
  <w:num w:numId="7">
    <w:abstractNumId w:val="25"/>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2"/>
  </w:num>
  <w:num w:numId="12">
    <w:abstractNumId w:val="1"/>
  </w:num>
  <w:num w:numId="13">
    <w:abstractNumId w:val="13"/>
  </w:num>
  <w:num w:numId="14">
    <w:abstractNumId w:val="6"/>
  </w:num>
  <w:num w:numId="15">
    <w:abstractNumId w:val="19"/>
  </w:num>
  <w:num w:numId="16">
    <w:abstractNumId w:val="15"/>
  </w:num>
  <w:num w:numId="17">
    <w:abstractNumId w:val="11"/>
  </w:num>
  <w:num w:numId="18">
    <w:abstractNumId w:val="4"/>
  </w:num>
  <w:num w:numId="19">
    <w:abstractNumId w:val="20"/>
  </w:num>
  <w:num w:numId="20">
    <w:abstractNumId w:val="14"/>
  </w:num>
  <w:num w:numId="21">
    <w:abstractNumId w:val="26"/>
  </w:num>
  <w:num w:numId="22">
    <w:abstractNumId w:val="23"/>
  </w:num>
  <w:num w:numId="23">
    <w:abstractNumId w:val="24"/>
  </w:num>
  <w:num w:numId="24">
    <w:abstractNumId w:val="18"/>
  </w:num>
  <w:num w:numId="25">
    <w:abstractNumId w:val="5"/>
  </w:num>
  <w:num w:numId="26">
    <w:abstractNumId w:val="10"/>
  </w:num>
  <w:num w:numId="27">
    <w:abstractNumId w:val="17"/>
  </w:num>
  <w:num w:numId="28">
    <w:abstractNumId w:val="0"/>
  </w:num>
  <w:num w:numId="29">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49" fill="f" fillcolor="white" stroke="f">
      <v:fill color="white" on="f"/>
      <v:stroke on="f"/>
    </o:shapedefaults>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9146329"/>
    <w:docVar w:name="HC_HBLIB" w:val="ATLAS"/>
  </w:docVars>
  <w:rsids>
    <w:rsidRoot w:val="005A63EF"/>
    <w:rsid w:val="000009F1"/>
    <w:rsid w:val="00001164"/>
    <w:rsid w:val="00006391"/>
    <w:rsid w:val="000067AE"/>
    <w:rsid w:val="000104FE"/>
    <w:rsid w:val="000120C9"/>
    <w:rsid w:val="00013018"/>
    <w:rsid w:val="00013862"/>
    <w:rsid w:val="0001588C"/>
    <w:rsid w:val="00016012"/>
    <w:rsid w:val="00020189"/>
    <w:rsid w:val="00020EE4"/>
    <w:rsid w:val="00023E9A"/>
    <w:rsid w:val="0003151C"/>
    <w:rsid w:val="00033271"/>
    <w:rsid w:val="00033CDD"/>
    <w:rsid w:val="00034A84"/>
    <w:rsid w:val="00035E67"/>
    <w:rsid w:val="00035EE3"/>
    <w:rsid w:val="000366F3"/>
    <w:rsid w:val="00037837"/>
    <w:rsid w:val="0004682C"/>
    <w:rsid w:val="00054FAA"/>
    <w:rsid w:val="00055072"/>
    <w:rsid w:val="00055A41"/>
    <w:rsid w:val="0006024D"/>
    <w:rsid w:val="00060532"/>
    <w:rsid w:val="00061E09"/>
    <w:rsid w:val="00063770"/>
    <w:rsid w:val="000653BB"/>
    <w:rsid w:val="00071F28"/>
    <w:rsid w:val="000721CA"/>
    <w:rsid w:val="00074079"/>
    <w:rsid w:val="00077010"/>
    <w:rsid w:val="00082A83"/>
    <w:rsid w:val="00085F50"/>
    <w:rsid w:val="00091802"/>
    <w:rsid w:val="00092799"/>
    <w:rsid w:val="00092C5F"/>
    <w:rsid w:val="0009624D"/>
    <w:rsid w:val="00096680"/>
    <w:rsid w:val="00097A7B"/>
    <w:rsid w:val="000A060F"/>
    <w:rsid w:val="000A0F36"/>
    <w:rsid w:val="000A174A"/>
    <w:rsid w:val="000A3E0A"/>
    <w:rsid w:val="000A655E"/>
    <w:rsid w:val="000A65AC"/>
    <w:rsid w:val="000B36D2"/>
    <w:rsid w:val="000B3864"/>
    <w:rsid w:val="000B66BC"/>
    <w:rsid w:val="000B7281"/>
    <w:rsid w:val="000B7FAB"/>
    <w:rsid w:val="000C1BA1"/>
    <w:rsid w:val="000C3EA9"/>
    <w:rsid w:val="000C4D71"/>
    <w:rsid w:val="000D0225"/>
    <w:rsid w:val="000D70D8"/>
    <w:rsid w:val="000E08DF"/>
    <w:rsid w:val="000E4FF0"/>
    <w:rsid w:val="000E7895"/>
    <w:rsid w:val="000F161D"/>
    <w:rsid w:val="000F3081"/>
    <w:rsid w:val="000F6FAA"/>
    <w:rsid w:val="00103B12"/>
    <w:rsid w:val="00111373"/>
    <w:rsid w:val="00112698"/>
    <w:rsid w:val="00114D8C"/>
    <w:rsid w:val="00115431"/>
    <w:rsid w:val="00120EF8"/>
    <w:rsid w:val="00121232"/>
    <w:rsid w:val="00122CA4"/>
    <w:rsid w:val="00123704"/>
    <w:rsid w:val="00124C25"/>
    <w:rsid w:val="001270C7"/>
    <w:rsid w:val="00132540"/>
    <w:rsid w:val="00134D6B"/>
    <w:rsid w:val="00146A70"/>
    <w:rsid w:val="0014786A"/>
    <w:rsid w:val="001516A4"/>
    <w:rsid w:val="00151E5F"/>
    <w:rsid w:val="001546F9"/>
    <w:rsid w:val="00155FAF"/>
    <w:rsid w:val="001569AB"/>
    <w:rsid w:val="00157821"/>
    <w:rsid w:val="00165932"/>
    <w:rsid w:val="0016725C"/>
    <w:rsid w:val="001725E3"/>
    <w:rsid w:val="001726F3"/>
    <w:rsid w:val="00173C51"/>
    <w:rsid w:val="00174CC2"/>
    <w:rsid w:val="00176CC6"/>
    <w:rsid w:val="0017787C"/>
    <w:rsid w:val="00181BE4"/>
    <w:rsid w:val="00182C89"/>
    <w:rsid w:val="001837E2"/>
    <w:rsid w:val="001853A8"/>
    <w:rsid w:val="00185576"/>
    <w:rsid w:val="00185951"/>
    <w:rsid w:val="00187D50"/>
    <w:rsid w:val="00192F02"/>
    <w:rsid w:val="00196B69"/>
    <w:rsid w:val="00196B8B"/>
    <w:rsid w:val="001A0A6C"/>
    <w:rsid w:val="001A11C5"/>
    <w:rsid w:val="001A2BEA"/>
    <w:rsid w:val="001A3406"/>
    <w:rsid w:val="001A3A29"/>
    <w:rsid w:val="001A4A5C"/>
    <w:rsid w:val="001A6D93"/>
    <w:rsid w:val="001A7F67"/>
    <w:rsid w:val="001B1782"/>
    <w:rsid w:val="001B3CB6"/>
    <w:rsid w:val="001B5068"/>
    <w:rsid w:val="001B5182"/>
    <w:rsid w:val="001B5265"/>
    <w:rsid w:val="001B7531"/>
    <w:rsid w:val="001C20EB"/>
    <w:rsid w:val="001C32EC"/>
    <w:rsid w:val="001C38BD"/>
    <w:rsid w:val="001C4D5A"/>
    <w:rsid w:val="001D0B53"/>
    <w:rsid w:val="001E0AAC"/>
    <w:rsid w:val="001E2256"/>
    <w:rsid w:val="001E34C6"/>
    <w:rsid w:val="001E5581"/>
    <w:rsid w:val="001E7CCD"/>
    <w:rsid w:val="001F3C70"/>
    <w:rsid w:val="001F450C"/>
    <w:rsid w:val="001F6AEA"/>
    <w:rsid w:val="00200D88"/>
    <w:rsid w:val="00200DBE"/>
    <w:rsid w:val="00201F68"/>
    <w:rsid w:val="00205709"/>
    <w:rsid w:val="00205A33"/>
    <w:rsid w:val="002067CE"/>
    <w:rsid w:val="00212B9A"/>
    <w:rsid w:val="00212F2A"/>
    <w:rsid w:val="00214F2B"/>
    <w:rsid w:val="00220042"/>
    <w:rsid w:val="002215FB"/>
    <w:rsid w:val="00222D66"/>
    <w:rsid w:val="00223E1F"/>
    <w:rsid w:val="00224A8A"/>
    <w:rsid w:val="002309A8"/>
    <w:rsid w:val="00234EF5"/>
    <w:rsid w:val="00235FC0"/>
    <w:rsid w:val="00236CFE"/>
    <w:rsid w:val="00241874"/>
    <w:rsid w:val="002428E3"/>
    <w:rsid w:val="00245714"/>
    <w:rsid w:val="0024615E"/>
    <w:rsid w:val="00260BAF"/>
    <w:rsid w:val="00265081"/>
    <w:rsid w:val="002650F7"/>
    <w:rsid w:val="00266A4C"/>
    <w:rsid w:val="00267969"/>
    <w:rsid w:val="00270F0E"/>
    <w:rsid w:val="00273F3B"/>
    <w:rsid w:val="00274DB7"/>
    <w:rsid w:val="00275984"/>
    <w:rsid w:val="00280F74"/>
    <w:rsid w:val="00285427"/>
    <w:rsid w:val="002854E8"/>
    <w:rsid w:val="00286998"/>
    <w:rsid w:val="00287A6F"/>
    <w:rsid w:val="00291AB7"/>
    <w:rsid w:val="00292289"/>
    <w:rsid w:val="0029422B"/>
    <w:rsid w:val="00294A4F"/>
    <w:rsid w:val="002A08ED"/>
    <w:rsid w:val="002A1165"/>
    <w:rsid w:val="002A34D2"/>
    <w:rsid w:val="002A38D0"/>
    <w:rsid w:val="002A45DD"/>
    <w:rsid w:val="002B153C"/>
    <w:rsid w:val="002B1966"/>
    <w:rsid w:val="002B52FC"/>
    <w:rsid w:val="002B5F35"/>
    <w:rsid w:val="002B69C4"/>
    <w:rsid w:val="002B79D5"/>
    <w:rsid w:val="002C2830"/>
    <w:rsid w:val="002C3B22"/>
    <w:rsid w:val="002D001A"/>
    <w:rsid w:val="002D1E8D"/>
    <w:rsid w:val="002D28E2"/>
    <w:rsid w:val="002D317B"/>
    <w:rsid w:val="002D3587"/>
    <w:rsid w:val="002D44D5"/>
    <w:rsid w:val="002D502D"/>
    <w:rsid w:val="002E0F69"/>
    <w:rsid w:val="002E5FFA"/>
    <w:rsid w:val="002E617E"/>
    <w:rsid w:val="002F171A"/>
    <w:rsid w:val="002F5147"/>
    <w:rsid w:val="002F7ABD"/>
    <w:rsid w:val="0030698C"/>
    <w:rsid w:val="00306AE8"/>
    <w:rsid w:val="00312597"/>
    <w:rsid w:val="00316B0D"/>
    <w:rsid w:val="003176B4"/>
    <w:rsid w:val="00321C61"/>
    <w:rsid w:val="00325B2E"/>
    <w:rsid w:val="0032621A"/>
    <w:rsid w:val="00327969"/>
    <w:rsid w:val="00334154"/>
    <w:rsid w:val="00334BDC"/>
    <w:rsid w:val="003372AE"/>
    <w:rsid w:val="003372C4"/>
    <w:rsid w:val="00337E84"/>
    <w:rsid w:val="0034153F"/>
    <w:rsid w:val="00341843"/>
    <w:rsid w:val="00341FA0"/>
    <w:rsid w:val="0034211A"/>
    <w:rsid w:val="00344F3D"/>
    <w:rsid w:val="003451EE"/>
    <w:rsid w:val="00345299"/>
    <w:rsid w:val="00345D41"/>
    <w:rsid w:val="00350D22"/>
    <w:rsid w:val="00351A8D"/>
    <w:rsid w:val="003526BB"/>
    <w:rsid w:val="00352849"/>
    <w:rsid w:val="00352BCF"/>
    <w:rsid w:val="00353932"/>
    <w:rsid w:val="0035464B"/>
    <w:rsid w:val="00354BCD"/>
    <w:rsid w:val="003608AF"/>
    <w:rsid w:val="0036188E"/>
    <w:rsid w:val="0036252A"/>
    <w:rsid w:val="00364D9D"/>
    <w:rsid w:val="00365F55"/>
    <w:rsid w:val="00371048"/>
    <w:rsid w:val="003737AA"/>
    <w:rsid w:val="0037396C"/>
    <w:rsid w:val="0037421D"/>
    <w:rsid w:val="00374BEB"/>
    <w:rsid w:val="00375378"/>
    <w:rsid w:val="00376093"/>
    <w:rsid w:val="0037704D"/>
    <w:rsid w:val="00380D8A"/>
    <w:rsid w:val="00381ADE"/>
    <w:rsid w:val="00382F6F"/>
    <w:rsid w:val="003836E1"/>
    <w:rsid w:val="00383ABC"/>
    <w:rsid w:val="00383DA1"/>
    <w:rsid w:val="00385F30"/>
    <w:rsid w:val="00386111"/>
    <w:rsid w:val="003863D1"/>
    <w:rsid w:val="00390B8D"/>
    <w:rsid w:val="00392141"/>
    <w:rsid w:val="00393155"/>
    <w:rsid w:val="00393696"/>
    <w:rsid w:val="00393963"/>
    <w:rsid w:val="00394369"/>
    <w:rsid w:val="00395575"/>
    <w:rsid w:val="00395672"/>
    <w:rsid w:val="003A06C8"/>
    <w:rsid w:val="003A0D7C"/>
    <w:rsid w:val="003B0155"/>
    <w:rsid w:val="003B15C6"/>
    <w:rsid w:val="003B27BF"/>
    <w:rsid w:val="003B29B2"/>
    <w:rsid w:val="003B2F71"/>
    <w:rsid w:val="003B5052"/>
    <w:rsid w:val="003B7B40"/>
    <w:rsid w:val="003B7EE7"/>
    <w:rsid w:val="003C0C11"/>
    <w:rsid w:val="003C1405"/>
    <w:rsid w:val="003C2CCB"/>
    <w:rsid w:val="003C32C2"/>
    <w:rsid w:val="003C6270"/>
    <w:rsid w:val="003D39EC"/>
    <w:rsid w:val="003D4A27"/>
    <w:rsid w:val="003D59EB"/>
    <w:rsid w:val="003D7886"/>
    <w:rsid w:val="003E11D0"/>
    <w:rsid w:val="003E25E1"/>
    <w:rsid w:val="003E3DD5"/>
    <w:rsid w:val="003E7D81"/>
    <w:rsid w:val="003F07C6"/>
    <w:rsid w:val="003F1F6B"/>
    <w:rsid w:val="003F3757"/>
    <w:rsid w:val="003F3F1F"/>
    <w:rsid w:val="003F44B7"/>
    <w:rsid w:val="004008E9"/>
    <w:rsid w:val="00405FDE"/>
    <w:rsid w:val="00413D48"/>
    <w:rsid w:val="004174F4"/>
    <w:rsid w:val="00423317"/>
    <w:rsid w:val="00433D8C"/>
    <w:rsid w:val="00435F1B"/>
    <w:rsid w:val="00436945"/>
    <w:rsid w:val="00441AC2"/>
    <w:rsid w:val="004421C1"/>
    <w:rsid w:val="00442230"/>
    <w:rsid w:val="0044249B"/>
    <w:rsid w:val="0045023C"/>
    <w:rsid w:val="00451A5B"/>
    <w:rsid w:val="00452BCD"/>
    <w:rsid w:val="00452CEA"/>
    <w:rsid w:val="004548CE"/>
    <w:rsid w:val="00457D0F"/>
    <w:rsid w:val="0046041E"/>
    <w:rsid w:val="0046333B"/>
    <w:rsid w:val="00465B52"/>
    <w:rsid w:val="00466676"/>
    <w:rsid w:val="0046708E"/>
    <w:rsid w:val="00470FAC"/>
    <w:rsid w:val="004721CC"/>
    <w:rsid w:val="00472A65"/>
    <w:rsid w:val="00472E24"/>
    <w:rsid w:val="00474463"/>
    <w:rsid w:val="00474B75"/>
    <w:rsid w:val="00483C4F"/>
    <w:rsid w:val="00483EC5"/>
    <w:rsid w:val="00483F0B"/>
    <w:rsid w:val="004847B7"/>
    <w:rsid w:val="00484C4C"/>
    <w:rsid w:val="004856F5"/>
    <w:rsid w:val="00486112"/>
    <w:rsid w:val="0048792E"/>
    <w:rsid w:val="00490F15"/>
    <w:rsid w:val="004918A9"/>
    <w:rsid w:val="00496319"/>
    <w:rsid w:val="00497279"/>
    <w:rsid w:val="004A28A4"/>
    <w:rsid w:val="004A29AC"/>
    <w:rsid w:val="004A4018"/>
    <w:rsid w:val="004A4C83"/>
    <w:rsid w:val="004A5983"/>
    <w:rsid w:val="004A6044"/>
    <w:rsid w:val="004B2B2F"/>
    <w:rsid w:val="004B5465"/>
    <w:rsid w:val="004B6B0E"/>
    <w:rsid w:val="004B70F0"/>
    <w:rsid w:val="004C13E9"/>
    <w:rsid w:val="004C1EE3"/>
    <w:rsid w:val="004D505E"/>
    <w:rsid w:val="004D6416"/>
    <w:rsid w:val="004D6F59"/>
    <w:rsid w:val="004D72CA"/>
    <w:rsid w:val="004E0C86"/>
    <w:rsid w:val="004E2242"/>
    <w:rsid w:val="004E3EC6"/>
    <w:rsid w:val="004F0D00"/>
    <w:rsid w:val="004F29AE"/>
    <w:rsid w:val="004F42FF"/>
    <w:rsid w:val="004F44C2"/>
    <w:rsid w:val="00500C38"/>
    <w:rsid w:val="00502CB7"/>
    <w:rsid w:val="00504789"/>
    <w:rsid w:val="005047DF"/>
    <w:rsid w:val="00505262"/>
    <w:rsid w:val="00507697"/>
    <w:rsid w:val="00507DBF"/>
    <w:rsid w:val="00513B63"/>
    <w:rsid w:val="00516022"/>
    <w:rsid w:val="00517A0E"/>
    <w:rsid w:val="00521CEE"/>
    <w:rsid w:val="00521DE7"/>
    <w:rsid w:val="00522E1D"/>
    <w:rsid w:val="005267BE"/>
    <w:rsid w:val="00526FC4"/>
    <w:rsid w:val="00537531"/>
    <w:rsid w:val="005402D3"/>
    <w:rsid w:val="005403C8"/>
    <w:rsid w:val="0054129B"/>
    <w:rsid w:val="005429DC"/>
    <w:rsid w:val="00544A4B"/>
    <w:rsid w:val="005468ED"/>
    <w:rsid w:val="0055010E"/>
    <w:rsid w:val="00550EA8"/>
    <w:rsid w:val="005565F9"/>
    <w:rsid w:val="005608DF"/>
    <w:rsid w:val="00561F73"/>
    <w:rsid w:val="00573041"/>
    <w:rsid w:val="00575B80"/>
    <w:rsid w:val="005815D1"/>
    <w:rsid w:val="005819CE"/>
    <w:rsid w:val="0058248C"/>
    <w:rsid w:val="0058298D"/>
    <w:rsid w:val="00590780"/>
    <w:rsid w:val="00590792"/>
    <w:rsid w:val="00593C2B"/>
    <w:rsid w:val="00595231"/>
    <w:rsid w:val="00596166"/>
    <w:rsid w:val="00597F64"/>
    <w:rsid w:val="005A11F6"/>
    <w:rsid w:val="005A207F"/>
    <w:rsid w:val="005A2F35"/>
    <w:rsid w:val="005A5B80"/>
    <w:rsid w:val="005A63EF"/>
    <w:rsid w:val="005A6726"/>
    <w:rsid w:val="005A67FF"/>
    <w:rsid w:val="005A6943"/>
    <w:rsid w:val="005A7F18"/>
    <w:rsid w:val="005B3CB4"/>
    <w:rsid w:val="005B463E"/>
    <w:rsid w:val="005B779D"/>
    <w:rsid w:val="005C34E1"/>
    <w:rsid w:val="005C3FE0"/>
    <w:rsid w:val="005C740C"/>
    <w:rsid w:val="005D021A"/>
    <w:rsid w:val="005D0DD1"/>
    <w:rsid w:val="005D625B"/>
    <w:rsid w:val="005E0006"/>
    <w:rsid w:val="005E22D7"/>
    <w:rsid w:val="005E55CC"/>
    <w:rsid w:val="005E6C8C"/>
    <w:rsid w:val="005F62D3"/>
    <w:rsid w:val="005F682E"/>
    <w:rsid w:val="005F6D11"/>
    <w:rsid w:val="005F7320"/>
    <w:rsid w:val="00600CF0"/>
    <w:rsid w:val="0060233E"/>
    <w:rsid w:val="00602D88"/>
    <w:rsid w:val="006048F4"/>
    <w:rsid w:val="0060660A"/>
    <w:rsid w:val="00606C28"/>
    <w:rsid w:val="00611A15"/>
    <w:rsid w:val="006124DB"/>
    <w:rsid w:val="00613B1D"/>
    <w:rsid w:val="00617A44"/>
    <w:rsid w:val="006202B6"/>
    <w:rsid w:val="0062461A"/>
    <w:rsid w:val="00625CD0"/>
    <w:rsid w:val="0062627D"/>
    <w:rsid w:val="00626BAC"/>
    <w:rsid w:val="00627432"/>
    <w:rsid w:val="00633FF9"/>
    <w:rsid w:val="0063432D"/>
    <w:rsid w:val="00640AD4"/>
    <w:rsid w:val="006448E4"/>
    <w:rsid w:val="00645414"/>
    <w:rsid w:val="00650B03"/>
    <w:rsid w:val="00651BB3"/>
    <w:rsid w:val="00653606"/>
    <w:rsid w:val="00654ABE"/>
    <w:rsid w:val="00657FAD"/>
    <w:rsid w:val="00660568"/>
    <w:rsid w:val="00660E00"/>
    <w:rsid w:val="00661591"/>
    <w:rsid w:val="00662743"/>
    <w:rsid w:val="006649D1"/>
    <w:rsid w:val="00664F03"/>
    <w:rsid w:val="0066527B"/>
    <w:rsid w:val="0066632F"/>
    <w:rsid w:val="0067278B"/>
    <w:rsid w:val="00674A89"/>
    <w:rsid w:val="00674C2A"/>
    <w:rsid w:val="00674F3D"/>
    <w:rsid w:val="0067675C"/>
    <w:rsid w:val="00676F95"/>
    <w:rsid w:val="00685545"/>
    <w:rsid w:val="006864B3"/>
    <w:rsid w:val="0069220C"/>
    <w:rsid w:val="00692D64"/>
    <w:rsid w:val="0069426E"/>
    <w:rsid w:val="00696935"/>
    <w:rsid w:val="006972FE"/>
    <w:rsid w:val="006A10F8"/>
    <w:rsid w:val="006A2100"/>
    <w:rsid w:val="006A4686"/>
    <w:rsid w:val="006A47D6"/>
    <w:rsid w:val="006A597A"/>
    <w:rsid w:val="006A5F4B"/>
    <w:rsid w:val="006A7C24"/>
    <w:rsid w:val="006B0BF3"/>
    <w:rsid w:val="006B1F59"/>
    <w:rsid w:val="006B2588"/>
    <w:rsid w:val="006B2F04"/>
    <w:rsid w:val="006B47B9"/>
    <w:rsid w:val="006B735E"/>
    <w:rsid w:val="006B775E"/>
    <w:rsid w:val="006B7BC7"/>
    <w:rsid w:val="006C1510"/>
    <w:rsid w:val="006C2535"/>
    <w:rsid w:val="006C3588"/>
    <w:rsid w:val="006C441E"/>
    <w:rsid w:val="006C4B90"/>
    <w:rsid w:val="006C4D86"/>
    <w:rsid w:val="006C4F5A"/>
    <w:rsid w:val="006C5195"/>
    <w:rsid w:val="006D1016"/>
    <w:rsid w:val="006D17F2"/>
    <w:rsid w:val="006D3F39"/>
    <w:rsid w:val="006E3546"/>
    <w:rsid w:val="006E3FA9"/>
    <w:rsid w:val="006E5E30"/>
    <w:rsid w:val="006E7D82"/>
    <w:rsid w:val="006F038F"/>
    <w:rsid w:val="006F07E5"/>
    <w:rsid w:val="006F0F93"/>
    <w:rsid w:val="006F299B"/>
    <w:rsid w:val="006F31F2"/>
    <w:rsid w:val="00700DFE"/>
    <w:rsid w:val="00702CE0"/>
    <w:rsid w:val="00704CAD"/>
    <w:rsid w:val="00714DC5"/>
    <w:rsid w:val="00715237"/>
    <w:rsid w:val="00715CE9"/>
    <w:rsid w:val="00716DA9"/>
    <w:rsid w:val="00723058"/>
    <w:rsid w:val="007254A5"/>
    <w:rsid w:val="00725748"/>
    <w:rsid w:val="00726B8F"/>
    <w:rsid w:val="007304CD"/>
    <w:rsid w:val="007312EF"/>
    <w:rsid w:val="00731FC2"/>
    <w:rsid w:val="007326E3"/>
    <w:rsid w:val="007342A2"/>
    <w:rsid w:val="00735D88"/>
    <w:rsid w:val="0073720D"/>
    <w:rsid w:val="00737507"/>
    <w:rsid w:val="00740712"/>
    <w:rsid w:val="00741389"/>
    <w:rsid w:val="00741F4B"/>
    <w:rsid w:val="00742AB9"/>
    <w:rsid w:val="00743531"/>
    <w:rsid w:val="007441BD"/>
    <w:rsid w:val="00751A6A"/>
    <w:rsid w:val="00751DC8"/>
    <w:rsid w:val="0075228E"/>
    <w:rsid w:val="007538C5"/>
    <w:rsid w:val="00753CF3"/>
    <w:rsid w:val="00753F4D"/>
    <w:rsid w:val="00754FBF"/>
    <w:rsid w:val="0075612A"/>
    <w:rsid w:val="007709EF"/>
    <w:rsid w:val="0077519F"/>
    <w:rsid w:val="00783559"/>
    <w:rsid w:val="007837EB"/>
    <w:rsid w:val="00783A6A"/>
    <w:rsid w:val="0079081A"/>
    <w:rsid w:val="00795B20"/>
    <w:rsid w:val="00797AA5"/>
    <w:rsid w:val="00797E66"/>
    <w:rsid w:val="007A26BD"/>
    <w:rsid w:val="007A4105"/>
    <w:rsid w:val="007A53C3"/>
    <w:rsid w:val="007A681A"/>
    <w:rsid w:val="007A7DF2"/>
    <w:rsid w:val="007B2C24"/>
    <w:rsid w:val="007B32EB"/>
    <w:rsid w:val="007B37D1"/>
    <w:rsid w:val="007B4503"/>
    <w:rsid w:val="007C406E"/>
    <w:rsid w:val="007C4C24"/>
    <w:rsid w:val="007C4FB0"/>
    <w:rsid w:val="007C5183"/>
    <w:rsid w:val="007C56CB"/>
    <w:rsid w:val="007C7573"/>
    <w:rsid w:val="007D3C37"/>
    <w:rsid w:val="007D410C"/>
    <w:rsid w:val="007E2B20"/>
    <w:rsid w:val="007E5D5B"/>
    <w:rsid w:val="007F0023"/>
    <w:rsid w:val="007F0669"/>
    <w:rsid w:val="007F2494"/>
    <w:rsid w:val="007F36A2"/>
    <w:rsid w:val="007F47DC"/>
    <w:rsid w:val="007F5331"/>
    <w:rsid w:val="00800CCA"/>
    <w:rsid w:val="00800DF5"/>
    <w:rsid w:val="008016A4"/>
    <w:rsid w:val="008022B5"/>
    <w:rsid w:val="008022FC"/>
    <w:rsid w:val="00805FE2"/>
    <w:rsid w:val="00806120"/>
    <w:rsid w:val="00806E84"/>
    <w:rsid w:val="00810C93"/>
    <w:rsid w:val="00811684"/>
    <w:rsid w:val="00812028"/>
    <w:rsid w:val="00812DD8"/>
    <w:rsid w:val="00813082"/>
    <w:rsid w:val="00813435"/>
    <w:rsid w:val="00813FFC"/>
    <w:rsid w:val="00814479"/>
    <w:rsid w:val="008149A1"/>
    <w:rsid w:val="00814D03"/>
    <w:rsid w:val="0082131C"/>
    <w:rsid w:val="00821FC1"/>
    <w:rsid w:val="00826117"/>
    <w:rsid w:val="00826AB4"/>
    <w:rsid w:val="00826B41"/>
    <w:rsid w:val="0083178B"/>
    <w:rsid w:val="00832736"/>
    <w:rsid w:val="00833695"/>
    <w:rsid w:val="008336B7"/>
    <w:rsid w:val="00833A8E"/>
    <w:rsid w:val="00842CD8"/>
    <w:rsid w:val="008431FA"/>
    <w:rsid w:val="00847B3A"/>
    <w:rsid w:val="00852F46"/>
    <w:rsid w:val="00853D26"/>
    <w:rsid w:val="008547BA"/>
    <w:rsid w:val="0085502F"/>
    <w:rsid w:val="008553C7"/>
    <w:rsid w:val="00857693"/>
    <w:rsid w:val="00857FEB"/>
    <w:rsid w:val="008601AF"/>
    <w:rsid w:val="00866320"/>
    <w:rsid w:val="0087075C"/>
    <w:rsid w:val="00871825"/>
    <w:rsid w:val="00872271"/>
    <w:rsid w:val="008737AE"/>
    <w:rsid w:val="0087526B"/>
    <w:rsid w:val="008756FC"/>
    <w:rsid w:val="008774A6"/>
    <w:rsid w:val="008810CB"/>
    <w:rsid w:val="00882D06"/>
    <w:rsid w:val="00883137"/>
    <w:rsid w:val="008848DF"/>
    <w:rsid w:val="00884DD9"/>
    <w:rsid w:val="00886878"/>
    <w:rsid w:val="00892AF2"/>
    <w:rsid w:val="00895ACD"/>
    <w:rsid w:val="008A1F5D"/>
    <w:rsid w:val="008A28F5"/>
    <w:rsid w:val="008A3E8F"/>
    <w:rsid w:val="008B1198"/>
    <w:rsid w:val="008B3471"/>
    <w:rsid w:val="008B3929"/>
    <w:rsid w:val="008B4125"/>
    <w:rsid w:val="008B4CB3"/>
    <w:rsid w:val="008B5CF3"/>
    <w:rsid w:val="008B7B24"/>
    <w:rsid w:val="008C356D"/>
    <w:rsid w:val="008C3C0A"/>
    <w:rsid w:val="008C3EAC"/>
    <w:rsid w:val="008D029D"/>
    <w:rsid w:val="008D1A68"/>
    <w:rsid w:val="008D4402"/>
    <w:rsid w:val="008D605B"/>
    <w:rsid w:val="008D64E4"/>
    <w:rsid w:val="008D7331"/>
    <w:rsid w:val="008E01C7"/>
    <w:rsid w:val="008E0B3F"/>
    <w:rsid w:val="008E20AC"/>
    <w:rsid w:val="008E49AD"/>
    <w:rsid w:val="008E52D1"/>
    <w:rsid w:val="008E6869"/>
    <w:rsid w:val="008E698E"/>
    <w:rsid w:val="008E78E3"/>
    <w:rsid w:val="008F1985"/>
    <w:rsid w:val="008F2584"/>
    <w:rsid w:val="008F3246"/>
    <w:rsid w:val="008F3C1B"/>
    <w:rsid w:val="008F508C"/>
    <w:rsid w:val="0090271B"/>
    <w:rsid w:val="009037C1"/>
    <w:rsid w:val="00910642"/>
    <w:rsid w:val="00910DDF"/>
    <w:rsid w:val="00916019"/>
    <w:rsid w:val="00922F77"/>
    <w:rsid w:val="009236F6"/>
    <w:rsid w:val="009264D9"/>
    <w:rsid w:val="00926D13"/>
    <w:rsid w:val="00930B13"/>
    <w:rsid w:val="009311C8"/>
    <w:rsid w:val="009314E3"/>
    <w:rsid w:val="00931943"/>
    <w:rsid w:val="00933376"/>
    <w:rsid w:val="00933A2F"/>
    <w:rsid w:val="009347BB"/>
    <w:rsid w:val="00945008"/>
    <w:rsid w:val="00945F8C"/>
    <w:rsid w:val="009508BF"/>
    <w:rsid w:val="009646D6"/>
    <w:rsid w:val="00966AFC"/>
    <w:rsid w:val="009671EE"/>
    <w:rsid w:val="009716D8"/>
    <w:rsid w:val="009718F7"/>
    <w:rsid w:val="009718F9"/>
    <w:rsid w:val="00972FB9"/>
    <w:rsid w:val="00975112"/>
    <w:rsid w:val="00975742"/>
    <w:rsid w:val="00975CE3"/>
    <w:rsid w:val="00976E1E"/>
    <w:rsid w:val="00981768"/>
    <w:rsid w:val="00981819"/>
    <w:rsid w:val="00983E8F"/>
    <w:rsid w:val="009855F7"/>
    <w:rsid w:val="00987FE4"/>
    <w:rsid w:val="00990CD0"/>
    <w:rsid w:val="00992F44"/>
    <w:rsid w:val="00994FDA"/>
    <w:rsid w:val="0099652B"/>
    <w:rsid w:val="009A2161"/>
    <w:rsid w:val="009A31BF"/>
    <w:rsid w:val="009A3B71"/>
    <w:rsid w:val="009A61BC"/>
    <w:rsid w:val="009B0138"/>
    <w:rsid w:val="009B0FE9"/>
    <w:rsid w:val="009B172A"/>
    <w:rsid w:val="009B173A"/>
    <w:rsid w:val="009B2F7F"/>
    <w:rsid w:val="009B51FE"/>
    <w:rsid w:val="009B5E2D"/>
    <w:rsid w:val="009B6196"/>
    <w:rsid w:val="009C1A3B"/>
    <w:rsid w:val="009C1C23"/>
    <w:rsid w:val="009C1FCE"/>
    <w:rsid w:val="009C24A3"/>
    <w:rsid w:val="009C3F20"/>
    <w:rsid w:val="009C4E5C"/>
    <w:rsid w:val="009C7CA1"/>
    <w:rsid w:val="009D00FE"/>
    <w:rsid w:val="009D043D"/>
    <w:rsid w:val="009D19D2"/>
    <w:rsid w:val="009E093E"/>
    <w:rsid w:val="009E1D8C"/>
    <w:rsid w:val="009E3580"/>
    <w:rsid w:val="009F1D5A"/>
    <w:rsid w:val="009F3259"/>
    <w:rsid w:val="00A002E9"/>
    <w:rsid w:val="00A02461"/>
    <w:rsid w:val="00A056DE"/>
    <w:rsid w:val="00A07DDD"/>
    <w:rsid w:val="00A11087"/>
    <w:rsid w:val="00A12878"/>
    <w:rsid w:val="00A128AD"/>
    <w:rsid w:val="00A21E76"/>
    <w:rsid w:val="00A23BC8"/>
    <w:rsid w:val="00A309D6"/>
    <w:rsid w:val="00A30E68"/>
    <w:rsid w:val="00A31933"/>
    <w:rsid w:val="00A34985"/>
    <w:rsid w:val="00A34AA0"/>
    <w:rsid w:val="00A41FE2"/>
    <w:rsid w:val="00A4285C"/>
    <w:rsid w:val="00A449C8"/>
    <w:rsid w:val="00A46D95"/>
    <w:rsid w:val="00A46FEF"/>
    <w:rsid w:val="00A47948"/>
    <w:rsid w:val="00A50CF6"/>
    <w:rsid w:val="00A51E87"/>
    <w:rsid w:val="00A530CD"/>
    <w:rsid w:val="00A56946"/>
    <w:rsid w:val="00A576AC"/>
    <w:rsid w:val="00A6084A"/>
    <w:rsid w:val="00A6170E"/>
    <w:rsid w:val="00A63B8C"/>
    <w:rsid w:val="00A715F8"/>
    <w:rsid w:val="00A73117"/>
    <w:rsid w:val="00A732EB"/>
    <w:rsid w:val="00A77F6F"/>
    <w:rsid w:val="00A82A09"/>
    <w:rsid w:val="00A831FD"/>
    <w:rsid w:val="00A83352"/>
    <w:rsid w:val="00A843D1"/>
    <w:rsid w:val="00A84AC5"/>
    <w:rsid w:val="00A850A2"/>
    <w:rsid w:val="00A85A5E"/>
    <w:rsid w:val="00A863CD"/>
    <w:rsid w:val="00A86418"/>
    <w:rsid w:val="00A86F8C"/>
    <w:rsid w:val="00A91FA3"/>
    <w:rsid w:val="00A927D3"/>
    <w:rsid w:val="00A9360F"/>
    <w:rsid w:val="00A957A1"/>
    <w:rsid w:val="00A95A24"/>
    <w:rsid w:val="00A974E6"/>
    <w:rsid w:val="00A97C75"/>
    <w:rsid w:val="00AA0D4E"/>
    <w:rsid w:val="00AA1238"/>
    <w:rsid w:val="00AA753F"/>
    <w:rsid w:val="00AA7FC9"/>
    <w:rsid w:val="00AB237D"/>
    <w:rsid w:val="00AB43A0"/>
    <w:rsid w:val="00AB5933"/>
    <w:rsid w:val="00AB7F2A"/>
    <w:rsid w:val="00AC11FC"/>
    <w:rsid w:val="00AD103A"/>
    <w:rsid w:val="00AD4E9F"/>
    <w:rsid w:val="00AD79C6"/>
    <w:rsid w:val="00AE013D"/>
    <w:rsid w:val="00AE11B7"/>
    <w:rsid w:val="00AE2080"/>
    <w:rsid w:val="00AE3020"/>
    <w:rsid w:val="00AE4CF3"/>
    <w:rsid w:val="00AE4EF6"/>
    <w:rsid w:val="00AE53B7"/>
    <w:rsid w:val="00AE7A18"/>
    <w:rsid w:val="00AE7F68"/>
    <w:rsid w:val="00AF140C"/>
    <w:rsid w:val="00AF2321"/>
    <w:rsid w:val="00AF45EF"/>
    <w:rsid w:val="00AF52F6"/>
    <w:rsid w:val="00AF5381"/>
    <w:rsid w:val="00AF7237"/>
    <w:rsid w:val="00AF7DD5"/>
    <w:rsid w:val="00B0043A"/>
    <w:rsid w:val="00B00D75"/>
    <w:rsid w:val="00B029DC"/>
    <w:rsid w:val="00B031F6"/>
    <w:rsid w:val="00B03B96"/>
    <w:rsid w:val="00B04B2F"/>
    <w:rsid w:val="00B070CB"/>
    <w:rsid w:val="00B12456"/>
    <w:rsid w:val="00B14B9B"/>
    <w:rsid w:val="00B14C5A"/>
    <w:rsid w:val="00B14D0F"/>
    <w:rsid w:val="00B20697"/>
    <w:rsid w:val="00B2266B"/>
    <w:rsid w:val="00B22EC5"/>
    <w:rsid w:val="00B24879"/>
    <w:rsid w:val="00B259C8"/>
    <w:rsid w:val="00B26CCF"/>
    <w:rsid w:val="00B30FC2"/>
    <w:rsid w:val="00B31D11"/>
    <w:rsid w:val="00B31D60"/>
    <w:rsid w:val="00B32A39"/>
    <w:rsid w:val="00B331A2"/>
    <w:rsid w:val="00B34A4D"/>
    <w:rsid w:val="00B3526C"/>
    <w:rsid w:val="00B35374"/>
    <w:rsid w:val="00B35B4C"/>
    <w:rsid w:val="00B36F3A"/>
    <w:rsid w:val="00B37DFF"/>
    <w:rsid w:val="00B40518"/>
    <w:rsid w:val="00B425F0"/>
    <w:rsid w:val="00B42DFA"/>
    <w:rsid w:val="00B435F9"/>
    <w:rsid w:val="00B531DD"/>
    <w:rsid w:val="00B53FFC"/>
    <w:rsid w:val="00B543EA"/>
    <w:rsid w:val="00B55014"/>
    <w:rsid w:val="00B56FD5"/>
    <w:rsid w:val="00B607AE"/>
    <w:rsid w:val="00B62232"/>
    <w:rsid w:val="00B6460E"/>
    <w:rsid w:val="00B670D2"/>
    <w:rsid w:val="00B70BF3"/>
    <w:rsid w:val="00B71DC2"/>
    <w:rsid w:val="00B736BA"/>
    <w:rsid w:val="00B74900"/>
    <w:rsid w:val="00B82E6E"/>
    <w:rsid w:val="00B846A3"/>
    <w:rsid w:val="00B915CE"/>
    <w:rsid w:val="00B91CFC"/>
    <w:rsid w:val="00B93893"/>
    <w:rsid w:val="00B978D6"/>
    <w:rsid w:val="00BA0B32"/>
    <w:rsid w:val="00BA3FD7"/>
    <w:rsid w:val="00BA5B39"/>
    <w:rsid w:val="00BA7E0A"/>
    <w:rsid w:val="00BB01A7"/>
    <w:rsid w:val="00BB0323"/>
    <w:rsid w:val="00BB3DB5"/>
    <w:rsid w:val="00BB677D"/>
    <w:rsid w:val="00BC2B03"/>
    <w:rsid w:val="00BC2FDA"/>
    <w:rsid w:val="00BC3B53"/>
    <w:rsid w:val="00BC3B96"/>
    <w:rsid w:val="00BC4A3F"/>
    <w:rsid w:val="00BC4AE3"/>
    <w:rsid w:val="00BC5B28"/>
    <w:rsid w:val="00BC731F"/>
    <w:rsid w:val="00BD4F6B"/>
    <w:rsid w:val="00BD662C"/>
    <w:rsid w:val="00BE24D2"/>
    <w:rsid w:val="00BE34DE"/>
    <w:rsid w:val="00BE38A3"/>
    <w:rsid w:val="00BE3F88"/>
    <w:rsid w:val="00BE4756"/>
    <w:rsid w:val="00BE5ED9"/>
    <w:rsid w:val="00BE77C0"/>
    <w:rsid w:val="00BE7B41"/>
    <w:rsid w:val="00BE7E97"/>
    <w:rsid w:val="00BF137A"/>
    <w:rsid w:val="00BF6AB7"/>
    <w:rsid w:val="00BF6F07"/>
    <w:rsid w:val="00C019C9"/>
    <w:rsid w:val="00C0489C"/>
    <w:rsid w:val="00C070AA"/>
    <w:rsid w:val="00C15161"/>
    <w:rsid w:val="00C15A91"/>
    <w:rsid w:val="00C168DC"/>
    <w:rsid w:val="00C201E2"/>
    <w:rsid w:val="00C206F1"/>
    <w:rsid w:val="00C217E1"/>
    <w:rsid w:val="00C219B1"/>
    <w:rsid w:val="00C21D30"/>
    <w:rsid w:val="00C25FE3"/>
    <w:rsid w:val="00C260C7"/>
    <w:rsid w:val="00C312AD"/>
    <w:rsid w:val="00C319C6"/>
    <w:rsid w:val="00C32DAF"/>
    <w:rsid w:val="00C3695D"/>
    <w:rsid w:val="00C379BC"/>
    <w:rsid w:val="00C4015B"/>
    <w:rsid w:val="00C40C60"/>
    <w:rsid w:val="00C43EB4"/>
    <w:rsid w:val="00C5258E"/>
    <w:rsid w:val="00C619A7"/>
    <w:rsid w:val="00C64E29"/>
    <w:rsid w:val="00C66393"/>
    <w:rsid w:val="00C6704F"/>
    <w:rsid w:val="00C73D5F"/>
    <w:rsid w:val="00C7428B"/>
    <w:rsid w:val="00C83B8E"/>
    <w:rsid w:val="00C8641E"/>
    <w:rsid w:val="00C864AD"/>
    <w:rsid w:val="00C8749A"/>
    <w:rsid w:val="00C97C80"/>
    <w:rsid w:val="00CA1955"/>
    <w:rsid w:val="00CA42D7"/>
    <w:rsid w:val="00CA47D3"/>
    <w:rsid w:val="00CA5D3B"/>
    <w:rsid w:val="00CA6533"/>
    <w:rsid w:val="00CA6A25"/>
    <w:rsid w:val="00CA6A3F"/>
    <w:rsid w:val="00CA763C"/>
    <w:rsid w:val="00CA7908"/>
    <w:rsid w:val="00CA7C99"/>
    <w:rsid w:val="00CB729C"/>
    <w:rsid w:val="00CC149C"/>
    <w:rsid w:val="00CC32ED"/>
    <w:rsid w:val="00CC3820"/>
    <w:rsid w:val="00CC42FB"/>
    <w:rsid w:val="00CC4686"/>
    <w:rsid w:val="00CC6290"/>
    <w:rsid w:val="00CC63E3"/>
    <w:rsid w:val="00CD233D"/>
    <w:rsid w:val="00CD362D"/>
    <w:rsid w:val="00CE101D"/>
    <w:rsid w:val="00CE1C84"/>
    <w:rsid w:val="00CE5055"/>
    <w:rsid w:val="00CF053F"/>
    <w:rsid w:val="00CF1446"/>
    <w:rsid w:val="00CF1A17"/>
    <w:rsid w:val="00CF3D2C"/>
    <w:rsid w:val="00CF40EE"/>
    <w:rsid w:val="00D05AFF"/>
    <w:rsid w:val="00D0609E"/>
    <w:rsid w:val="00D078E1"/>
    <w:rsid w:val="00D100E9"/>
    <w:rsid w:val="00D121DB"/>
    <w:rsid w:val="00D14A8D"/>
    <w:rsid w:val="00D16D60"/>
    <w:rsid w:val="00D17180"/>
    <w:rsid w:val="00D21E4B"/>
    <w:rsid w:val="00D23522"/>
    <w:rsid w:val="00D23D8B"/>
    <w:rsid w:val="00D24CC2"/>
    <w:rsid w:val="00D25EED"/>
    <w:rsid w:val="00D264D6"/>
    <w:rsid w:val="00D31BBE"/>
    <w:rsid w:val="00D33BF0"/>
    <w:rsid w:val="00D37DA7"/>
    <w:rsid w:val="00D4204D"/>
    <w:rsid w:val="00D516BE"/>
    <w:rsid w:val="00D51EA0"/>
    <w:rsid w:val="00D5423B"/>
    <w:rsid w:val="00D54F4E"/>
    <w:rsid w:val="00D60BA4"/>
    <w:rsid w:val="00D61714"/>
    <w:rsid w:val="00D62310"/>
    <w:rsid w:val="00D62419"/>
    <w:rsid w:val="00D632FE"/>
    <w:rsid w:val="00D64C3E"/>
    <w:rsid w:val="00D65FA7"/>
    <w:rsid w:val="00D71194"/>
    <w:rsid w:val="00D740AB"/>
    <w:rsid w:val="00D77870"/>
    <w:rsid w:val="00D80977"/>
    <w:rsid w:val="00D80CCE"/>
    <w:rsid w:val="00D87D03"/>
    <w:rsid w:val="00D9145D"/>
    <w:rsid w:val="00D95275"/>
    <w:rsid w:val="00D95C88"/>
    <w:rsid w:val="00D97B2E"/>
    <w:rsid w:val="00DA0A9C"/>
    <w:rsid w:val="00DB36FE"/>
    <w:rsid w:val="00DB533A"/>
    <w:rsid w:val="00DB6307"/>
    <w:rsid w:val="00DC5309"/>
    <w:rsid w:val="00DC6849"/>
    <w:rsid w:val="00DD1DC7"/>
    <w:rsid w:val="00DD1DCD"/>
    <w:rsid w:val="00DD2F55"/>
    <w:rsid w:val="00DD338F"/>
    <w:rsid w:val="00DD66F2"/>
    <w:rsid w:val="00DE08EF"/>
    <w:rsid w:val="00DE1524"/>
    <w:rsid w:val="00DE3967"/>
    <w:rsid w:val="00DE3FE0"/>
    <w:rsid w:val="00DE4376"/>
    <w:rsid w:val="00DE578A"/>
    <w:rsid w:val="00DF03BA"/>
    <w:rsid w:val="00DF2583"/>
    <w:rsid w:val="00DF54D9"/>
    <w:rsid w:val="00DF7283"/>
    <w:rsid w:val="00E01A59"/>
    <w:rsid w:val="00E025F9"/>
    <w:rsid w:val="00E037A2"/>
    <w:rsid w:val="00E03BB4"/>
    <w:rsid w:val="00E06DC5"/>
    <w:rsid w:val="00E10DC6"/>
    <w:rsid w:val="00E11F8E"/>
    <w:rsid w:val="00E14EE0"/>
    <w:rsid w:val="00E15881"/>
    <w:rsid w:val="00E16A8F"/>
    <w:rsid w:val="00E21463"/>
    <w:rsid w:val="00E21DE3"/>
    <w:rsid w:val="00E23444"/>
    <w:rsid w:val="00E301F0"/>
    <w:rsid w:val="00E3057B"/>
    <w:rsid w:val="00E307D1"/>
    <w:rsid w:val="00E31CD5"/>
    <w:rsid w:val="00E35297"/>
    <w:rsid w:val="00E35D8C"/>
    <w:rsid w:val="00E3731D"/>
    <w:rsid w:val="00E422A3"/>
    <w:rsid w:val="00E51469"/>
    <w:rsid w:val="00E576B9"/>
    <w:rsid w:val="00E634E3"/>
    <w:rsid w:val="00E64B4C"/>
    <w:rsid w:val="00E71758"/>
    <w:rsid w:val="00E717C4"/>
    <w:rsid w:val="00E754F5"/>
    <w:rsid w:val="00E76285"/>
    <w:rsid w:val="00E76431"/>
    <w:rsid w:val="00E764E2"/>
    <w:rsid w:val="00E77F89"/>
    <w:rsid w:val="00E80B45"/>
    <w:rsid w:val="00E80E71"/>
    <w:rsid w:val="00E842D9"/>
    <w:rsid w:val="00E845E8"/>
    <w:rsid w:val="00E84AD0"/>
    <w:rsid w:val="00E850D3"/>
    <w:rsid w:val="00E853D6"/>
    <w:rsid w:val="00E876B9"/>
    <w:rsid w:val="00E90C68"/>
    <w:rsid w:val="00E92943"/>
    <w:rsid w:val="00E939D5"/>
    <w:rsid w:val="00E93DB6"/>
    <w:rsid w:val="00E9430D"/>
    <w:rsid w:val="00E97390"/>
    <w:rsid w:val="00E97867"/>
    <w:rsid w:val="00EA5303"/>
    <w:rsid w:val="00EA6A8B"/>
    <w:rsid w:val="00EB0373"/>
    <w:rsid w:val="00EB54CE"/>
    <w:rsid w:val="00EC0DFF"/>
    <w:rsid w:val="00EC1990"/>
    <w:rsid w:val="00EC237D"/>
    <w:rsid w:val="00EC4566"/>
    <w:rsid w:val="00EC4D0E"/>
    <w:rsid w:val="00EC4E2B"/>
    <w:rsid w:val="00EC4F7A"/>
    <w:rsid w:val="00EC515E"/>
    <w:rsid w:val="00ED072A"/>
    <w:rsid w:val="00ED2726"/>
    <w:rsid w:val="00ED431A"/>
    <w:rsid w:val="00ED539E"/>
    <w:rsid w:val="00EE4A1F"/>
    <w:rsid w:val="00EE4C2D"/>
    <w:rsid w:val="00EE5FE7"/>
    <w:rsid w:val="00EF09B3"/>
    <w:rsid w:val="00EF1B5A"/>
    <w:rsid w:val="00EF24FB"/>
    <w:rsid w:val="00EF2CCA"/>
    <w:rsid w:val="00EF3139"/>
    <w:rsid w:val="00EF49F8"/>
    <w:rsid w:val="00EF60DC"/>
    <w:rsid w:val="00EF7882"/>
    <w:rsid w:val="00F00F54"/>
    <w:rsid w:val="00F01314"/>
    <w:rsid w:val="00F03963"/>
    <w:rsid w:val="00F04901"/>
    <w:rsid w:val="00F06E90"/>
    <w:rsid w:val="00F073C9"/>
    <w:rsid w:val="00F101FD"/>
    <w:rsid w:val="00F11068"/>
    <w:rsid w:val="00F1256D"/>
    <w:rsid w:val="00F13A4E"/>
    <w:rsid w:val="00F14A22"/>
    <w:rsid w:val="00F15B24"/>
    <w:rsid w:val="00F172BB"/>
    <w:rsid w:val="00F17B10"/>
    <w:rsid w:val="00F210B4"/>
    <w:rsid w:val="00F21BEF"/>
    <w:rsid w:val="00F30509"/>
    <w:rsid w:val="00F314C7"/>
    <w:rsid w:val="00F31E2E"/>
    <w:rsid w:val="00F35B37"/>
    <w:rsid w:val="00F35D3B"/>
    <w:rsid w:val="00F36FD8"/>
    <w:rsid w:val="00F3763B"/>
    <w:rsid w:val="00F41A6F"/>
    <w:rsid w:val="00F44176"/>
    <w:rsid w:val="00F4530B"/>
    <w:rsid w:val="00F45A25"/>
    <w:rsid w:val="00F50F86"/>
    <w:rsid w:val="00F51852"/>
    <w:rsid w:val="00F52883"/>
    <w:rsid w:val="00F53F91"/>
    <w:rsid w:val="00F574E6"/>
    <w:rsid w:val="00F61569"/>
    <w:rsid w:val="00F61A72"/>
    <w:rsid w:val="00F61FD6"/>
    <w:rsid w:val="00F62B67"/>
    <w:rsid w:val="00F642B3"/>
    <w:rsid w:val="00F64E55"/>
    <w:rsid w:val="00F65EBE"/>
    <w:rsid w:val="00F66F13"/>
    <w:rsid w:val="00F676A9"/>
    <w:rsid w:val="00F70EE0"/>
    <w:rsid w:val="00F7150D"/>
    <w:rsid w:val="00F7371C"/>
    <w:rsid w:val="00F74073"/>
    <w:rsid w:val="00F74CCC"/>
    <w:rsid w:val="00F75603"/>
    <w:rsid w:val="00F75EDA"/>
    <w:rsid w:val="00F82FDE"/>
    <w:rsid w:val="00F845B4"/>
    <w:rsid w:val="00F85C70"/>
    <w:rsid w:val="00F8713B"/>
    <w:rsid w:val="00F93F9E"/>
    <w:rsid w:val="00F969F7"/>
    <w:rsid w:val="00FA2CD7"/>
    <w:rsid w:val="00FA4B70"/>
    <w:rsid w:val="00FB06ED"/>
    <w:rsid w:val="00FB27A0"/>
    <w:rsid w:val="00FC3165"/>
    <w:rsid w:val="00FC364C"/>
    <w:rsid w:val="00FC36AB"/>
    <w:rsid w:val="00FC4300"/>
    <w:rsid w:val="00FC43CE"/>
    <w:rsid w:val="00FC4F7E"/>
    <w:rsid w:val="00FC544F"/>
    <w:rsid w:val="00FC7F66"/>
    <w:rsid w:val="00FD32BB"/>
    <w:rsid w:val="00FD5776"/>
    <w:rsid w:val="00FE1612"/>
    <w:rsid w:val="00FE1CB6"/>
    <w:rsid w:val="00FE2369"/>
    <w:rsid w:val="00FE486B"/>
    <w:rsid w:val="00FE4F08"/>
    <w:rsid w:val="00FE6FB0"/>
    <w:rsid w:val="00FE7A12"/>
    <w:rsid w:val="00FF2A24"/>
    <w:rsid w:val="00FF7D02"/>
    <w:rsid w:val="1F821AA0"/>
    <w:rsid w:val="29652738"/>
    <w:rsid w:val="2F5CFEA2"/>
    <w:rsid w:val="38F8B02F"/>
    <w:rsid w:val="39AA3EBA"/>
    <w:rsid w:val="70933D01"/>
    <w:rsid w:val="7ED12A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fill="f" fillcolor="white" stroke="f">
      <v:fill color="white" on="f"/>
      <v:stroke on="f"/>
    </o:shapedefaults>
    <o:shapelayout v:ext="edit">
      <o:idmap v:ext="edit" data="1"/>
    </o:shapelayout>
  </w:shapeDefaults>
  <w:decimalSymbol w:val=","/>
  <w:listSeparator w:val=";"/>
  <w14:docId w14:val="74BCEA1C"/>
  <w15:chartTrackingRefBased/>
  <w15:docId w15:val="{9E100E58-BE66-4BCF-BD5A-689B4438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4C2D"/>
    <w:pPr>
      <w:spacing w:line="240" w:lineRule="atLeast"/>
    </w:pPr>
    <w:rPr>
      <w:rFonts w:ascii="Verdana" w:hAnsi="Verdana"/>
      <w:sz w:val="18"/>
      <w:szCs w:val="24"/>
    </w:rPr>
  </w:style>
  <w:style w:type="paragraph" w:styleId="Heading1">
    <w:name w:val="heading 1"/>
    <w:basedOn w:val="Normal"/>
    <w:next w:val="Normal"/>
    <w:link w:val="Heading1Char"/>
    <w:autoRedefine/>
    <w:qFormat/>
    <w:rsid w:val="00F61FD6"/>
    <w:pPr>
      <w:keepNext/>
      <w:numPr>
        <w:numId w:val="5"/>
      </w:numPr>
      <w:spacing w:before="240" w:after="240"/>
      <w:ind w:left="431" w:hanging="431"/>
      <w:outlineLvl w:val="0"/>
    </w:pPr>
    <w:rPr>
      <w:rFonts w:cs="Arial"/>
      <w:b/>
      <w:bCs/>
      <w:kern w:val="32"/>
      <w:sz w:val="24"/>
      <w:szCs w:val="32"/>
    </w:rPr>
  </w:style>
  <w:style w:type="paragraph" w:styleId="Heading2">
    <w:name w:val="heading 2"/>
    <w:aliases w:val="2scr"/>
    <w:basedOn w:val="Normal"/>
    <w:next w:val="Normal"/>
    <w:qFormat/>
    <w:rsid w:val="00B14B9B"/>
    <w:pPr>
      <w:keepNext/>
      <w:numPr>
        <w:ilvl w:val="1"/>
        <w:numId w:val="5"/>
      </w:numPr>
      <w:spacing w:before="240" w:after="60"/>
      <w:outlineLvl w:val="1"/>
    </w:pPr>
    <w:rPr>
      <w:rFonts w:cs="Arial"/>
      <w:b/>
      <w:bCs/>
      <w:iCs/>
      <w:szCs w:val="28"/>
    </w:rPr>
  </w:style>
  <w:style w:type="paragraph" w:styleId="Heading3">
    <w:name w:val="heading 3"/>
    <w:aliases w:val="3scr"/>
    <w:basedOn w:val="Normal"/>
    <w:next w:val="Normal"/>
    <w:autoRedefine/>
    <w:qFormat/>
    <w:rsid w:val="0067278B"/>
    <w:pPr>
      <w:keepNext/>
      <w:numPr>
        <w:ilvl w:val="2"/>
        <w:numId w:val="5"/>
      </w:numPr>
      <w:tabs>
        <w:tab w:val="clear" w:pos="720"/>
        <w:tab w:val="num" w:pos="900"/>
      </w:tabs>
      <w:spacing w:before="240" w:after="60"/>
      <w:ind w:hanging="540"/>
      <w:outlineLvl w:val="2"/>
    </w:pPr>
    <w:rPr>
      <w:rFonts w:ascii="Arial" w:hAnsi="Arial" w:cs="Arial"/>
      <w:bCs/>
      <w:i/>
      <w:szCs w:val="26"/>
    </w:rPr>
  </w:style>
  <w:style w:type="paragraph" w:styleId="Heading4">
    <w:name w:val="heading 4"/>
    <w:basedOn w:val="Normal"/>
    <w:next w:val="Normal"/>
    <w:qFormat/>
    <w:rsid w:val="00B14B9B"/>
    <w:pPr>
      <w:keepNext/>
      <w:keepLines/>
      <w:numPr>
        <w:ilvl w:val="3"/>
        <w:numId w:val="5"/>
      </w:numPr>
      <w:spacing w:before="260" w:line="260" w:lineRule="atLeast"/>
      <w:outlineLvl w:val="3"/>
    </w:pPr>
    <w:rPr>
      <w:b/>
      <w:i/>
      <w:kern w:val="16"/>
      <w:szCs w:val="20"/>
      <w:lang w:eastAsia="en-US"/>
    </w:rPr>
  </w:style>
  <w:style w:type="paragraph" w:styleId="Heading5">
    <w:name w:val="heading 5"/>
    <w:basedOn w:val="Normal"/>
    <w:next w:val="Normal"/>
    <w:qFormat/>
    <w:rsid w:val="00B14B9B"/>
    <w:pPr>
      <w:keepNext/>
      <w:numPr>
        <w:ilvl w:val="4"/>
        <w:numId w:val="5"/>
      </w:numPr>
      <w:spacing w:line="260" w:lineRule="atLeast"/>
      <w:outlineLvl w:val="4"/>
    </w:pPr>
    <w:rPr>
      <w:b/>
      <w:kern w:val="14"/>
      <w:szCs w:val="20"/>
      <w:lang w:eastAsia="en-US"/>
    </w:rPr>
  </w:style>
  <w:style w:type="paragraph" w:styleId="Heading6">
    <w:name w:val="heading 6"/>
    <w:basedOn w:val="Heading5"/>
    <w:next w:val="Normal"/>
    <w:qFormat/>
    <w:rsid w:val="00B14B9B"/>
    <w:pPr>
      <w:numPr>
        <w:ilvl w:val="5"/>
      </w:numPr>
      <w:jc w:val="center"/>
      <w:outlineLvl w:val="5"/>
    </w:pPr>
    <w:rPr>
      <w:b w:val="0"/>
    </w:rPr>
  </w:style>
  <w:style w:type="paragraph" w:styleId="Heading7">
    <w:name w:val="heading 7"/>
    <w:basedOn w:val="Normal"/>
    <w:next w:val="Normal"/>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Heading8">
    <w:name w:val="heading 8"/>
    <w:basedOn w:val="Normal"/>
    <w:next w:val="Normal"/>
    <w:qFormat/>
    <w:rsid w:val="00B14B9B"/>
    <w:pPr>
      <w:keepNext/>
      <w:numPr>
        <w:ilvl w:val="7"/>
        <w:numId w:val="5"/>
      </w:numPr>
      <w:spacing w:line="260" w:lineRule="atLeast"/>
      <w:outlineLvl w:val="7"/>
    </w:pPr>
    <w:rPr>
      <w:bCs/>
      <w:kern w:val="14"/>
      <w:szCs w:val="20"/>
      <w:lang w:eastAsia="en-US"/>
    </w:rPr>
  </w:style>
  <w:style w:type="paragraph" w:styleId="Heading9">
    <w:name w:val="heading 9"/>
    <w:basedOn w:val="Normal"/>
    <w:next w:val="Normal"/>
    <w:qFormat/>
    <w:rsid w:val="00BE24D2"/>
    <w:pPr>
      <w:numPr>
        <w:ilvl w:val="8"/>
        <w:numId w:val="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3E9A"/>
    <w:pPr>
      <w:tabs>
        <w:tab w:val="center" w:pos="4536"/>
        <w:tab w:val="right" w:pos="9072"/>
      </w:tabs>
    </w:pPr>
  </w:style>
  <w:style w:type="paragraph" w:styleId="Footer">
    <w:name w:val="footer"/>
    <w:basedOn w:val="Normal"/>
    <w:rsid w:val="00023E9A"/>
    <w:pPr>
      <w:tabs>
        <w:tab w:val="center" w:pos="4536"/>
        <w:tab w:val="right" w:pos="9072"/>
      </w:tabs>
    </w:pPr>
  </w:style>
  <w:style w:type="table" w:styleId="TableGrid">
    <w:name w:val="Table Grid"/>
    <w:basedOn w:val="TableNorma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EE4C2D"/>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0B7FAB"/>
    <w:pPr>
      <w:spacing w:line="180" w:lineRule="exact"/>
    </w:pPr>
    <w:rPr>
      <w:noProof/>
      <w:sz w:val="13"/>
    </w:rPr>
  </w:style>
  <w:style w:type="character" w:styleId="FollowedHyperlink">
    <w:name w:val="FollowedHyperlink"/>
    <w:rsid w:val="006A2100"/>
    <w:rPr>
      <w:color w:val="800080"/>
      <w:u w:val="single"/>
    </w:rPr>
  </w:style>
  <w:style w:type="paragraph" w:styleId="ListBullet2">
    <w:name w:val="List Bullet 2"/>
    <w:basedOn w:val="Normal"/>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onText">
    <w:name w:val="Balloon Text"/>
    <w:basedOn w:val="Normal"/>
    <w:semiHidden/>
    <w:rsid w:val="00B543EA"/>
    <w:rPr>
      <w:rFonts w:ascii="Tahoma" w:hAnsi="Tahoma" w:cs="Tahoma"/>
      <w:sz w:val="16"/>
      <w:szCs w:val="16"/>
    </w:rPr>
  </w:style>
  <w:style w:type="paragraph" w:styleId="MessageHeader">
    <w:name w:val="Message Header"/>
    <w:basedOn w:val="Normal"/>
    <w:rsid w:val="00BE24D2"/>
    <w:pPr>
      <w:spacing w:before="120" w:line="260" w:lineRule="atLeast"/>
    </w:pPr>
    <w:rPr>
      <w:rFonts w:ascii="Agrofont" w:hAnsi="Agrofont"/>
      <w:b/>
      <w:kern w:val="14"/>
      <w:sz w:val="24"/>
      <w:szCs w:val="20"/>
      <w:lang w:eastAsia="en-US"/>
    </w:rPr>
  </w:style>
  <w:style w:type="paragraph" w:styleId="TOAHeading">
    <w:name w:val="toa heading"/>
    <w:basedOn w:val="Normal"/>
    <w:next w:val="Normal"/>
    <w:semiHidden/>
    <w:rsid w:val="00BE24D2"/>
    <w:pPr>
      <w:spacing w:before="120" w:line="260" w:lineRule="atLeast"/>
    </w:pPr>
    <w:rPr>
      <w:rFonts w:ascii="Agrofont" w:hAnsi="Agrofont"/>
      <w:b/>
      <w:kern w:val="14"/>
      <w:sz w:val="24"/>
      <w:szCs w:val="20"/>
      <w:lang w:eastAsia="en-US"/>
    </w:rPr>
  </w:style>
  <w:style w:type="paragraph" w:styleId="MacroTex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NormalIndent">
    <w:name w:val="Normal Indent"/>
    <w:basedOn w:val="Normal"/>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NoList"/>
    <w:rsid w:val="00382F6F"/>
    <w:pPr>
      <w:numPr>
        <w:numId w:val="6"/>
      </w:numPr>
    </w:pPr>
  </w:style>
  <w:style w:type="paragraph" w:styleId="Title">
    <w:name w:val="Title"/>
    <w:basedOn w:val="Normal"/>
    <w:qFormat/>
    <w:rsid w:val="001C20EB"/>
    <w:pPr>
      <w:spacing w:before="240" w:after="60" w:line="260" w:lineRule="atLeast"/>
      <w:jc w:val="center"/>
    </w:pPr>
    <w:rPr>
      <w:b/>
      <w:kern w:val="28"/>
      <w:sz w:val="32"/>
      <w:szCs w:val="20"/>
      <w:lang w:eastAsia="en-US"/>
    </w:rPr>
  </w:style>
  <w:style w:type="character" w:styleId="PageNumber">
    <w:name w:val="page number"/>
    <w:basedOn w:val="DefaultParagraphFont"/>
    <w:rsid w:val="00BE24D2"/>
  </w:style>
  <w:style w:type="character" w:styleId="CommentReference">
    <w:name w:val="annotation reference"/>
    <w:semiHidden/>
    <w:rsid w:val="00BE24D2"/>
    <w:rPr>
      <w:sz w:val="16"/>
    </w:rPr>
  </w:style>
  <w:style w:type="paragraph" w:styleId="CommentText">
    <w:name w:val="annotation text"/>
    <w:basedOn w:val="Normal"/>
    <w:link w:val="CommentTextChar"/>
    <w:semiHidden/>
    <w:rsid w:val="00BE24D2"/>
    <w:pPr>
      <w:spacing w:line="260" w:lineRule="atLeast"/>
    </w:pPr>
    <w:rPr>
      <w:rFonts w:ascii="Agrofont" w:hAnsi="Agrofont"/>
      <w:kern w:val="14"/>
      <w:sz w:val="20"/>
      <w:szCs w:val="20"/>
      <w:lang w:eastAsia="en-US"/>
    </w:rPr>
  </w:style>
  <w:style w:type="paragraph" w:styleId="FootnoteText">
    <w:name w:val="footnote text"/>
    <w:basedOn w:val="Normal"/>
    <w:semiHidden/>
    <w:rsid w:val="00BE24D2"/>
    <w:pPr>
      <w:spacing w:line="260" w:lineRule="atLeast"/>
    </w:pPr>
    <w:rPr>
      <w:rFonts w:ascii="Agrofont" w:hAnsi="Agrofont"/>
      <w:kern w:val="14"/>
      <w:sz w:val="20"/>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Normal"/>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FootnoteReference">
    <w:name w:val="footnote reference"/>
    <w:semiHidden/>
    <w:rsid w:val="00BE24D2"/>
    <w:rPr>
      <w:vertAlign w:val="superscript"/>
    </w:rPr>
  </w:style>
  <w:style w:type="paragraph" w:styleId="BodyText">
    <w:name w:val="Body Text"/>
    <w:basedOn w:val="Normal"/>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BodyTextIndent">
    <w:name w:val="Body Text Indent"/>
    <w:basedOn w:val="Normal"/>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TOC1">
    <w:name w:val="toc 1"/>
    <w:basedOn w:val="Normal"/>
    <w:next w:val="Normal"/>
    <w:autoRedefine/>
    <w:semiHidden/>
    <w:rsid w:val="00BE24D2"/>
    <w:pPr>
      <w:spacing w:line="260" w:lineRule="atLeast"/>
    </w:pPr>
    <w:rPr>
      <w:rFonts w:ascii="Agrofont" w:hAnsi="Agrofont"/>
      <w:kern w:val="14"/>
      <w:sz w:val="20"/>
      <w:szCs w:val="20"/>
      <w:lang w:eastAsia="en-US"/>
    </w:rPr>
  </w:style>
  <w:style w:type="paragraph" w:styleId="TOC2">
    <w:name w:val="toc 2"/>
    <w:basedOn w:val="Normal"/>
    <w:next w:val="Normal"/>
    <w:autoRedefine/>
    <w:semiHidden/>
    <w:rsid w:val="00BE24D2"/>
    <w:pPr>
      <w:spacing w:line="260" w:lineRule="atLeast"/>
      <w:ind w:left="200"/>
    </w:pPr>
    <w:rPr>
      <w:rFonts w:ascii="Agrofont" w:hAnsi="Agrofont"/>
      <w:kern w:val="14"/>
      <w:sz w:val="20"/>
      <w:szCs w:val="20"/>
      <w:lang w:eastAsia="en-US"/>
    </w:rPr>
  </w:style>
  <w:style w:type="paragraph" w:styleId="TOC3">
    <w:name w:val="toc 3"/>
    <w:basedOn w:val="Normal"/>
    <w:next w:val="Normal"/>
    <w:autoRedefine/>
    <w:semiHidden/>
    <w:rsid w:val="00BE24D2"/>
    <w:pPr>
      <w:spacing w:line="260" w:lineRule="atLeast"/>
      <w:ind w:left="400"/>
    </w:pPr>
    <w:rPr>
      <w:rFonts w:ascii="Agrofont" w:hAnsi="Agrofont"/>
      <w:kern w:val="14"/>
      <w:sz w:val="20"/>
      <w:szCs w:val="20"/>
      <w:lang w:eastAsia="en-US"/>
    </w:rPr>
  </w:style>
  <w:style w:type="paragraph" w:styleId="TOC4">
    <w:name w:val="toc 4"/>
    <w:basedOn w:val="Normal"/>
    <w:next w:val="Normal"/>
    <w:autoRedefine/>
    <w:semiHidden/>
    <w:rsid w:val="00BE24D2"/>
    <w:pPr>
      <w:spacing w:line="260" w:lineRule="atLeast"/>
      <w:ind w:left="600"/>
    </w:pPr>
    <w:rPr>
      <w:rFonts w:ascii="Agrofont" w:hAnsi="Agrofont"/>
      <w:kern w:val="14"/>
      <w:sz w:val="20"/>
      <w:szCs w:val="20"/>
      <w:lang w:eastAsia="en-US"/>
    </w:rPr>
  </w:style>
  <w:style w:type="paragraph" w:styleId="TOC5">
    <w:name w:val="toc 5"/>
    <w:basedOn w:val="Normal"/>
    <w:next w:val="Normal"/>
    <w:autoRedefine/>
    <w:semiHidden/>
    <w:rsid w:val="00BE24D2"/>
    <w:pPr>
      <w:spacing w:line="260" w:lineRule="atLeast"/>
      <w:ind w:left="800"/>
    </w:pPr>
    <w:rPr>
      <w:rFonts w:ascii="Agrofont" w:hAnsi="Agrofont"/>
      <w:kern w:val="14"/>
      <w:sz w:val="20"/>
      <w:szCs w:val="20"/>
      <w:lang w:eastAsia="en-US"/>
    </w:rPr>
  </w:style>
  <w:style w:type="paragraph" w:styleId="TOC6">
    <w:name w:val="toc 6"/>
    <w:basedOn w:val="Normal"/>
    <w:next w:val="Normal"/>
    <w:autoRedefine/>
    <w:semiHidden/>
    <w:rsid w:val="00BE24D2"/>
    <w:pPr>
      <w:spacing w:line="260" w:lineRule="atLeast"/>
      <w:ind w:left="1000"/>
    </w:pPr>
    <w:rPr>
      <w:rFonts w:ascii="Agrofont" w:hAnsi="Agrofont"/>
      <w:kern w:val="14"/>
      <w:sz w:val="20"/>
      <w:szCs w:val="20"/>
      <w:lang w:eastAsia="en-US"/>
    </w:rPr>
  </w:style>
  <w:style w:type="paragraph" w:styleId="TOC7">
    <w:name w:val="toc 7"/>
    <w:basedOn w:val="Normal"/>
    <w:next w:val="Normal"/>
    <w:autoRedefine/>
    <w:semiHidden/>
    <w:rsid w:val="00BE24D2"/>
    <w:pPr>
      <w:spacing w:line="260" w:lineRule="atLeast"/>
      <w:ind w:left="1200"/>
    </w:pPr>
    <w:rPr>
      <w:rFonts w:ascii="Agrofont" w:hAnsi="Agrofont"/>
      <w:kern w:val="14"/>
      <w:sz w:val="20"/>
      <w:szCs w:val="20"/>
      <w:lang w:eastAsia="en-US"/>
    </w:rPr>
  </w:style>
  <w:style w:type="paragraph" w:styleId="TOC8">
    <w:name w:val="toc 8"/>
    <w:basedOn w:val="Normal"/>
    <w:next w:val="Normal"/>
    <w:autoRedefine/>
    <w:semiHidden/>
    <w:rsid w:val="00BE24D2"/>
    <w:pPr>
      <w:spacing w:line="260" w:lineRule="atLeast"/>
      <w:ind w:left="1400"/>
    </w:pPr>
    <w:rPr>
      <w:rFonts w:ascii="Agrofont" w:hAnsi="Agrofont"/>
      <w:kern w:val="14"/>
      <w:sz w:val="20"/>
      <w:szCs w:val="20"/>
      <w:lang w:eastAsia="en-US"/>
    </w:rPr>
  </w:style>
  <w:style w:type="paragraph" w:styleId="TOC9">
    <w:name w:val="toc 9"/>
    <w:basedOn w:val="Normal"/>
    <w:next w:val="Normal"/>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FootnoteText"/>
    <w:rsid w:val="008848DF"/>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CommentSubject">
    <w:name w:val="annotation subject"/>
    <w:basedOn w:val="CommentText"/>
    <w:next w:val="CommentText"/>
    <w:semiHidden/>
    <w:rsid w:val="00BE24D2"/>
    <w:rPr>
      <w:b/>
      <w:bCs/>
    </w:rPr>
  </w:style>
  <w:style w:type="paragraph" w:customStyle="1" w:styleId="Eis1">
    <w:name w:val="Eis 1"/>
    <w:basedOn w:val="Normal"/>
    <w:next w:val="Eis11"/>
    <w:autoRedefine/>
    <w:rsid w:val="00442230"/>
    <w:pPr>
      <w:numPr>
        <w:numId w:val="8"/>
      </w:numPr>
      <w:spacing w:before="240" w:after="120"/>
    </w:pPr>
    <w:rPr>
      <w:b/>
    </w:rPr>
  </w:style>
  <w:style w:type="paragraph" w:customStyle="1" w:styleId="Bullet02Alf">
    <w:name w:val="Bullet02 Alf"/>
    <w:basedOn w:val="Normal"/>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Normal"/>
    <w:link w:val="Bullet01NumChar"/>
    <w:autoRedefine/>
    <w:rsid w:val="00B22EC5"/>
    <w:pPr>
      <w:widowControl w:val="0"/>
      <w:numPr>
        <w:numId w:val="3"/>
      </w:numPr>
      <w:spacing w:line="260" w:lineRule="atLeast"/>
    </w:pPr>
    <w:rPr>
      <w:szCs w:val="20"/>
      <w:lang w:val="nl"/>
    </w:rPr>
  </w:style>
  <w:style w:type="paragraph" w:customStyle="1" w:styleId="Bullet">
    <w:name w:val="Bullet"/>
    <w:basedOn w:val="Normal"/>
    <w:autoRedefine/>
    <w:rsid w:val="00702CE0"/>
    <w:pPr>
      <w:widowControl w:val="0"/>
      <w:numPr>
        <w:numId w:val="4"/>
      </w:numPr>
      <w:spacing w:line="260" w:lineRule="atLeast"/>
    </w:pPr>
    <w:rPr>
      <w:szCs w:val="20"/>
      <w:lang w:val="nl"/>
    </w:rPr>
  </w:style>
  <w:style w:type="paragraph" w:customStyle="1" w:styleId="TOCPG9">
    <w:name w:val="TOCPG9"/>
    <w:basedOn w:val="Normal"/>
    <w:rsid w:val="00BE24D2"/>
    <w:pPr>
      <w:widowControl w:val="0"/>
      <w:spacing w:line="240" w:lineRule="auto"/>
      <w:jc w:val="right"/>
    </w:pPr>
    <w:rPr>
      <w:rFonts w:ascii="Times New Roman" w:hAnsi="Times New Roman"/>
      <w:sz w:val="22"/>
      <w:szCs w:val="20"/>
    </w:rPr>
  </w:style>
  <w:style w:type="paragraph" w:customStyle="1" w:styleId="TOC30">
    <w:name w:val="TOC3"/>
    <w:basedOn w:val="Normal"/>
    <w:rsid w:val="00BE24D2"/>
    <w:pPr>
      <w:widowControl w:val="0"/>
      <w:spacing w:line="238" w:lineRule="exact"/>
    </w:pPr>
    <w:rPr>
      <w:rFonts w:ascii="Times New Roman" w:hAnsi="Times New Roman"/>
      <w:b/>
      <w:sz w:val="22"/>
      <w:szCs w:val="20"/>
    </w:rPr>
  </w:style>
  <w:style w:type="paragraph" w:customStyle="1" w:styleId="TOC40">
    <w:name w:val="TOC4"/>
    <w:basedOn w:val="Normal"/>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Heading1"/>
    <w:next w:val="Normal"/>
    <w:link w:val="BijlageChar"/>
    <w:autoRedefine/>
    <w:rsid w:val="00502CB7"/>
    <w:pPr>
      <w:numPr>
        <w:numId w:val="0"/>
      </w:numPr>
    </w:pPr>
    <w:rPr>
      <w:rFonts w:cs="Times New Roman"/>
      <w:szCs w:val="20"/>
    </w:rPr>
  </w:style>
  <w:style w:type="paragraph" w:customStyle="1" w:styleId="Eis11">
    <w:name w:val="Eis 1.1"/>
    <w:basedOn w:val="Normal"/>
    <w:autoRedefine/>
    <w:rsid w:val="00E31CD5"/>
    <w:pPr>
      <w:numPr>
        <w:numId w:val="25"/>
      </w:numPr>
      <w:spacing w:after="120"/>
    </w:pPr>
  </w:style>
  <w:style w:type="paragraph" w:customStyle="1" w:styleId="Eis111">
    <w:name w:val="Eis 1.1.1"/>
    <w:basedOn w:val="Eis11"/>
    <w:autoRedefine/>
    <w:rsid w:val="00741389"/>
    <w:pPr>
      <w:numPr>
        <w:numId w:val="26"/>
      </w:numPr>
    </w:pPr>
  </w:style>
  <w:style w:type="character" w:customStyle="1" w:styleId="Heading1Char">
    <w:name w:val="Heading 1 Char"/>
    <w:link w:val="Heading1"/>
    <w:rsid w:val="00F61FD6"/>
    <w:rPr>
      <w:rFonts w:ascii="Verdana" w:hAnsi="Verdana" w:cs="Arial"/>
      <w:b/>
      <w:bCs/>
      <w:kern w:val="32"/>
      <w:sz w:val="24"/>
      <w:szCs w:val="32"/>
      <w:lang w:val="nl-NL" w:eastAsia="nl-NL"/>
    </w:rPr>
  </w:style>
  <w:style w:type="character" w:customStyle="1" w:styleId="BijlageChar">
    <w:name w:val="Bijlage Char"/>
    <w:aliases w:val="Formulier Char"/>
    <w:basedOn w:val="Heading1Char"/>
    <w:link w:val="Bijlage"/>
    <w:rsid w:val="00502CB7"/>
    <w:rPr>
      <w:rFonts w:ascii="Verdana" w:hAnsi="Verdana" w:cs="Arial"/>
      <w:b/>
      <w:bCs/>
      <w:kern w:val="32"/>
      <w:sz w:val="24"/>
      <w:szCs w:val="32"/>
      <w:lang w:val="nl-NL" w:eastAsia="nl-NL"/>
    </w:rPr>
  </w:style>
  <w:style w:type="paragraph" w:customStyle="1" w:styleId="OpmaakprofielTekstopmerkingRegelafstandMeerdere097rg3">
    <w:name w:val="Opmaakprofiel Tekst opmerking + Regelafstand:  Meerdere 097 rg3"/>
    <w:basedOn w:val="CommentText"/>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Id w:val="8"/>
      </w:numPr>
      <w:spacing w:after="0"/>
    </w:pPr>
  </w:style>
  <w:style w:type="paragraph" w:customStyle="1" w:styleId="OpmaakprofielVet">
    <w:name w:val="Opmaakprofiel Vet"/>
    <w:basedOn w:val="Normal"/>
    <w:link w:val="OpmaakprofielVetChar"/>
    <w:rsid w:val="00316B0D"/>
    <w:pPr>
      <w:spacing w:line="233" w:lineRule="auto"/>
    </w:pPr>
    <w:rPr>
      <w:b/>
      <w:bCs/>
      <w:kern w:val="24"/>
      <w:szCs w:val="20"/>
    </w:rPr>
  </w:style>
  <w:style w:type="paragraph" w:customStyle="1" w:styleId="Datumstatusvoorblad">
    <w:name w:val="Datum/status voorblad"/>
    <w:basedOn w:val="Normal"/>
    <w:rsid w:val="006C1510"/>
    <w:pPr>
      <w:ind w:left="3232"/>
    </w:pPr>
  </w:style>
  <w:style w:type="paragraph" w:customStyle="1" w:styleId="Titel12pt">
    <w:name w:val="Titel + 12 pt"/>
    <w:basedOn w:val="Normal"/>
    <w:rsid w:val="006C1510"/>
    <w:pPr>
      <w:ind w:left="3232"/>
    </w:pPr>
    <w:rPr>
      <w:b/>
      <w:bCs/>
      <w:sz w:val="24"/>
    </w:rPr>
  </w:style>
  <w:style w:type="paragraph" w:customStyle="1" w:styleId="Default">
    <w:name w:val="Default"/>
    <w:rsid w:val="00061E09"/>
    <w:pPr>
      <w:autoSpaceDE w:val="0"/>
      <w:autoSpaceDN w:val="0"/>
      <w:adjustRightInd w:val="0"/>
    </w:pPr>
    <w:rPr>
      <w:rFonts w:ascii="Verdana" w:hAnsi="Verdana" w:cs="Verdana"/>
      <w:color w:val="000000"/>
      <w:sz w:val="24"/>
      <w:szCs w:val="24"/>
    </w:rPr>
  </w:style>
  <w:style w:type="character" w:customStyle="1" w:styleId="CommentTextChar">
    <w:name w:val="Comment Text Char"/>
    <w:link w:val="CommentText"/>
    <w:semiHidden/>
    <w:locked/>
    <w:rsid w:val="004A4018"/>
    <w:rPr>
      <w:rFonts w:ascii="Agrofont" w:hAnsi="Agrofont"/>
      <w:kern w:val="14"/>
      <w:lang w:val="nl-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1CDAE81E62604CB52007E798FA7BAB" ma:contentTypeVersion="2" ma:contentTypeDescription="Create a new document." ma:contentTypeScope="" ma:versionID="822b98d4ffe62b54db4e259c68d02704">
  <xsd:schema xmlns:xsd="http://www.w3.org/2001/XMLSchema" xmlns:xs="http://www.w3.org/2001/XMLSchema" xmlns:p="http://schemas.microsoft.com/office/2006/metadata/properties" xmlns:ns2="5727b78a-b368-4273-9ed6-5a34dc1536e5" targetNamespace="http://schemas.microsoft.com/office/2006/metadata/properties" ma:root="true" ma:fieldsID="7d33151568ffea68c7cd792e8fe24ac5" ns2:_="">
    <xsd:import namespace="5727b78a-b368-4273-9ed6-5a34dc1536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27b78a-b368-4273-9ed6-5a34dc153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DF432F-B9F3-4032-95B8-FAC183D0E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27b78a-b368-4273-9ed6-5a34dc153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BA767C-99CA-438C-88AF-171AC1AC627A}">
  <ds:schemaRefs>
    <ds:schemaRef ds:uri="http://schemas.microsoft.com/sharepoint/v3/contenttype/forms"/>
  </ds:schemaRefs>
</ds:datastoreItem>
</file>

<file path=customXml/itemProps3.xml><?xml version="1.0" encoding="utf-8"?>
<ds:datastoreItem xmlns:ds="http://schemas.openxmlformats.org/officeDocument/2006/customXml" ds:itemID="{8B3F8401-77F8-4818-B5BC-44A2483ED3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9652</Words>
  <Characters>55021</Characters>
  <Application>Microsoft Office Word</Application>
  <DocSecurity>0</DocSecurity>
  <Lines>458</Lines>
  <Paragraphs>129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t:lpstr>
      <vt:lpstr>-</vt:lpstr>
    </vt:vector>
  </TitlesOfParts>
  <Company>Zadkine</Company>
  <LinksUpToDate>false</LinksUpToDate>
  <CharactersWithSpaces>64544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A.J. Nederhand</dc:creator>
  <cp:keywords/>
  <dc:description/>
  <cp:lastModifiedBy>Nederhand, Lex</cp:lastModifiedBy>
  <cp:revision>3</cp:revision>
  <cp:lastPrinted>2013-04-18T14:42:00Z</cp:lastPrinted>
  <dcterms:created xsi:type="dcterms:W3CDTF">2020-05-08T09:52:00Z</dcterms:created>
  <dcterms:modified xsi:type="dcterms:W3CDTF">2020-05-08T10:03:00Z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0x010100791CDAE81E62604CB52007E798FA7BAB</vt:lpwstr>
  </property>
</Properties>
</file>