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2AE50D26" w:rsidR="00B15905" w:rsidRPr="00D204C8" w:rsidRDefault="00113AEC" w:rsidP="00D204C8">
      <w:pPr>
        <w:pStyle w:val="Kop1"/>
        <w:spacing w:line="240" w:lineRule="auto"/>
        <w:rPr>
          <w:sz w:val="36"/>
          <w:szCs w:val="36"/>
        </w:rPr>
      </w:pPr>
      <w:r>
        <w:rPr>
          <w:sz w:val="36"/>
          <w:szCs w:val="36"/>
        </w:rPr>
        <w:t xml:space="preserve">Bijlage </w:t>
      </w:r>
      <w:r w:rsidR="0090434B">
        <w:rPr>
          <w:sz w:val="36"/>
          <w:szCs w:val="36"/>
        </w:rPr>
        <w:t>12</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2FAA297B" w:rsidR="00D204C8" w:rsidRPr="009A2B32" w:rsidRDefault="0090434B" w:rsidP="006B2AAB">
            <w:pPr>
              <w:rPr>
                <w:sz w:val="20"/>
              </w:rPr>
            </w:pPr>
            <w:r>
              <w:rPr>
                <w:sz w:val="20"/>
              </w:rPr>
              <w:t>Afval-registratiesysteem, inwonersportaal en app</w:t>
            </w:r>
          </w:p>
          <w:p w14:paraId="73C42C3F" w14:textId="5CB48A01" w:rsidR="00D204C8" w:rsidRPr="009A2B32" w:rsidRDefault="0090434B" w:rsidP="006B2AAB">
            <w:pPr>
              <w:rPr>
                <w:sz w:val="20"/>
              </w:rPr>
            </w:pPr>
            <w:r w:rsidRPr="0090434B">
              <w:rPr>
                <w:sz w:val="20"/>
              </w:rPr>
              <w:t>INCS70040</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77777777" w:rsidR="00B530F2" w:rsidRDefault="00D204C8" w:rsidP="00D204C8">
      <w:pPr>
        <w:rPr>
          <w:sz w:val="20"/>
          <w:szCs w:val="22"/>
        </w:rPr>
      </w:pPr>
      <w:r w:rsidRPr="00D204C8">
        <w:rPr>
          <w:sz w:val="20"/>
          <w:szCs w:val="22"/>
        </w:rPr>
        <w:t xml:space="preserve">Hierbij verklaar ik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7844D953" w:rsidR="00B530F2" w:rsidRP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2BE71C6" w14:textId="62E17C6A" w:rsidR="00B530F2" w:rsidRPr="00B530F2" w:rsidRDefault="00B530F2" w:rsidP="00B530F2">
      <w:pPr>
        <w:spacing w:line="480" w:lineRule="auto"/>
        <w:rPr>
          <w:sz w:val="20"/>
          <w:szCs w:val="22"/>
        </w:rPr>
      </w:pPr>
      <w:r w:rsidRPr="00B530F2">
        <w:rPr>
          <w:sz w:val="20"/>
          <w:szCs w:val="22"/>
        </w:rPr>
        <w:t>Handtekening:</w:t>
      </w:r>
      <w:r w:rsidRPr="00B530F2">
        <w:rPr>
          <w:sz w:val="20"/>
          <w:szCs w:val="22"/>
        </w:rPr>
        <w:tab/>
        <w:t>_________________________</w:t>
      </w:r>
    </w:p>
    <w:p w14:paraId="2514036E" w14:textId="0BD448B0" w:rsidR="00D204C8" w:rsidRDefault="00D204C8" w:rsidP="00D204C8">
      <w:pPr>
        <w:rPr>
          <w:sz w:val="20"/>
          <w:szCs w:val="22"/>
        </w:rPr>
      </w:pP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0434B"/>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34A7A"/>
    <w:rsid w:val="00C87CAD"/>
    <w:rsid w:val="00CC2187"/>
    <w:rsid w:val="00CD7CAE"/>
    <w:rsid w:val="00CE2F64"/>
    <w:rsid w:val="00D06FF4"/>
    <w:rsid w:val="00D204C8"/>
    <w:rsid w:val="00D55B54"/>
    <w:rsid w:val="00D6219B"/>
    <w:rsid w:val="00D8586D"/>
    <w:rsid w:val="00DA5968"/>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309</Words>
  <Characters>1702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Ha-Vu, T.T.A. (An)</cp:lastModifiedBy>
  <cp:revision>16</cp:revision>
  <cp:lastPrinted>2022-06-22T10:39:00Z</cp:lastPrinted>
  <dcterms:created xsi:type="dcterms:W3CDTF">2022-09-02T19:27:00Z</dcterms:created>
  <dcterms:modified xsi:type="dcterms:W3CDTF">2024-01-12T12:09:00Z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