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B63EF" w14:textId="0A5EB415" w:rsidR="00167DC1" w:rsidRPr="00F42B0B" w:rsidRDefault="00E2187B" w:rsidP="00F42B0B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Aanbesteding:</w:t>
      </w:r>
      <w:r w:rsidR="00F42B0B">
        <w:rPr>
          <w:rFonts w:ascii="Arial" w:hAnsi="Arial" w:cs="Arial"/>
          <w:b/>
          <w:sz w:val="20"/>
          <w:szCs w:val="20"/>
        </w:rPr>
        <w:t xml:space="preserve"> </w:t>
      </w:r>
      <w:r w:rsidRPr="00C209B3">
        <w:rPr>
          <w:rFonts w:ascii="Arial" w:hAnsi="Arial" w:cs="Arial"/>
          <w:b/>
          <w:sz w:val="20"/>
          <w:szCs w:val="20"/>
        </w:rPr>
        <w:t>’</w:t>
      </w:r>
      <w:r w:rsidR="00380EF9">
        <w:rPr>
          <w:rFonts w:ascii="Arial" w:eastAsia="Times New Roman" w:hAnsi="Arial" w:cs="Arial"/>
          <w:b/>
          <w:sz w:val="20"/>
          <w:szCs w:val="20"/>
          <w:lang w:eastAsia="nl-NL"/>
        </w:rPr>
        <w:t>Energiebesparing kleine ondernemers’</w:t>
      </w:r>
    </w:p>
    <w:p w14:paraId="567C8CDC" w14:textId="77777777" w:rsidR="003B5748" w:rsidRPr="00C209B3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C209B3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Behandeld door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</w:t>
      </w:r>
      <w:r w:rsidR="00D32E87"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5E322ADD" w14:textId="09467032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Team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1C1610" w:rsidRPr="00C209B3">
        <w:rPr>
          <w:rFonts w:ascii="Arial" w:hAnsi="Arial" w:cs="Arial"/>
          <w:b/>
          <w:sz w:val="20"/>
          <w:szCs w:val="20"/>
        </w:rPr>
        <w:t xml:space="preserve"> </w:t>
      </w:r>
      <w:r w:rsidR="00380EF9">
        <w:rPr>
          <w:rFonts w:ascii="Arial" w:hAnsi="Arial" w:cs="Arial"/>
          <w:b/>
          <w:sz w:val="20"/>
          <w:szCs w:val="20"/>
        </w:rPr>
        <w:t>Inkoop</w:t>
      </w:r>
    </w:p>
    <w:p w14:paraId="096CB09B" w14:textId="264DE7D0" w:rsidR="00E2187B" w:rsidRPr="00C209B3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Datum</w:t>
      </w:r>
      <w:r w:rsidRPr="00C209B3">
        <w:rPr>
          <w:rFonts w:ascii="Arial" w:hAnsi="Arial" w:cs="Arial"/>
          <w:b/>
          <w:sz w:val="20"/>
          <w:szCs w:val="20"/>
        </w:rPr>
        <w:tab/>
        <w:t>:</w:t>
      </w:r>
      <w:r w:rsidR="00F84A68">
        <w:rPr>
          <w:rFonts w:ascii="Arial" w:hAnsi="Arial" w:cs="Arial"/>
          <w:b/>
          <w:sz w:val="20"/>
          <w:szCs w:val="20"/>
        </w:rPr>
        <w:t xml:space="preserve"> </w:t>
      </w:r>
      <w:r w:rsidR="00DC017E">
        <w:rPr>
          <w:rFonts w:ascii="Arial" w:hAnsi="Arial" w:cs="Arial"/>
          <w:b/>
          <w:sz w:val="20"/>
          <w:szCs w:val="20"/>
        </w:rPr>
        <w:t>13-05-2024</w:t>
      </w:r>
    </w:p>
    <w:p w14:paraId="7E7D75AC" w14:textId="2242ECE5" w:rsidR="004C1392" w:rsidRPr="00C209B3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</w:t>
      </w:r>
      <w:r w:rsidR="004C1392" w:rsidRPr="00C209B3">
        <w:rPr>
          <w:rFonts w:ascii="Arial" w:hAnsi="Arial" w:cs="Arial"/>
          <w:b/>
          <w:sz w:val="20"/>
          <w:szCs w:val="20"/>
        </w:rPr>
        <w:t>enderNed-kenmerk</w:t>
      </w:r>
      <w:r w:rsidR="00E2187B"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380EF9" w:rsidRPr="00380EF9">
        <w:rPr>
          <w:rFonts w:ascii="Arial" w:hAnsi="Arial"/>
          <w:b/>
          <w:sz w:val="20"/>
          <w:szCs w:val="20"/>
        </w:rPr>
        <w:t>459526</w:t>
      </w:r>
    </w:p>
    <w:p w14:paraId="3D4AE733" w14:textId="6D0FD054" w:rsidR="00BB16D1" w:rsidRPr="00C209B3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Betreft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C209B3">
        <w:rPr>
          <w:rFonts w:ascii="Arial" w:hAnsi="Arial" w:cs="Arial"/>
          <w:b/>
          <w:sz w:val="20"/>
          <w:szCs w:val="20"/>
        </w:rPr>
        <w:t xml:space="preserve">Nota van Inlichtingen versie </w:t>
      </w:r>
      <w:r w:rsidR="00DC017E">
        <w:rPr>
          <w:rFonts w:ascii="Arial" w:hAnsi="Arial" w:cs="Arial"/>
          <w:b/>
          <w:sz w:val="20"/>
          <w:szCs w:val="20"/>
        </w:rPr>
        <w:t>4</w:t>
      </w:r>
    </w:p>
    <w:p w14:paraId="7D945B0D" w14:textId="77777777" w:rsidR="000404E1" w:rsidRPr="00C209B3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Geachte dame, heer,</w:t>
      </w:r>
    </w:p>
    <w:p w14:paraId="679E06BF" w14:textId="5A2895AD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 xml:space="preserve">Bijgaand publiceren wij de Nota van Inlichtingen versie </w:t>
      </w:r>
      <w:r w:rsidR="00DC017E">
        <w:rPr>
          <w:rFonts w:ascii="Arial" w:hAnsi="Arial" w:cs="Arial"/>
          <w:sz w:val="20"/>
          <w:szCs w:val="20"/>
        </w:rPr>
        <w:t>4</w:t>
      </w:r>
      <w:r w:rsidRPr="00C209B3">
        <w:rPr>
          <w:rFonts w:ascii="Arial" w:hAnsi="Arial" w:cs="Arial"/>
          <w:sz w:val="20"/>
          <w:szCs w:val="20"/>
        </w:rPr>
        <w:t xml:space="preserve"> met hierin </w:t>
      </w:r>
      <w:r w:rsidR="005E7689">
        <w:rPr>
          <w:rFonts w:ascii="Arial" w:hAnsi="Arial" w:cs="Arial"/>
          <w:sz w:val="20"/>
          <w:szCs w:val="20"/>
        </w:rPr>
        <w:t>- geanonimiseerd - o</w:t>
      </w:r>
      <w:r w:rsidRPr="00C209B3">
        <w:rPr>
          <w:rFonts w:ascii="Arial" w:hAnsi="Arial" w:cs="Arial"/>
          <w:sz w:val="20"/>
          <w:szCs w:val="20"/>
        </w:rPr>
        <w:t xml:space="preserve">pgenomen </w:t>
      </w:r>
      <w:r w:rsidR="00726C1F" w:rsidRPr="00C209B3">
        <w:rPr>
          <w:rFonts w:ascii="Arial" w:hAnsi="Arial" w:cs="Arial"/>
          <w:sz w:val="20"/>
          <w:szCs w:val="20"/>
        </w:rPr>
        <w:t xml:space="preserve">alle tot nu toe </w:t>
      </w:r>
      <w:r w:rsidRPr="00C209B3">
        <w:rPr>
          <w:rFonts w:ascii="Arial" w:hAnsi="Arial" w:cs="Arial"/>
          <w:sz w:val="20"/>
          <w:szCs w:val="20"/>
        </w:rPr>
        <w:t>gestelde vragen e</w:t>
      </w:r>
      <w:r w:rsidR="006F14A0" w:rsidRPr="00C209B3">
        <w:rPr>
          <w:rFonts w:ascii="Arial" w:hAnsi="Arial" w:cs="Arial"/>
          <w:sz w:val="20"/>
          <w:szCs w:val="20"/>
        </w:rPr>
        <w:t xml:space="preserve">n verstrekte antwoorden. </w:t>
      </w:r>
      <w:r w:rsidR="00D824EF">
        <w:rPr>
          <w:rFonts w:ascii="Arial" w:hAnsi="Arial" w:cs="Arial"/>
          <w:sz w:val="20"/>
          <w:szCs w:val="20"/>
        </w:rPr>
        <w:t>Speciale aandacht vragen wij voor het gewijzigde antwoord op vraag 1.</w:t>
      </w:r>
    </w:p>
    <w:p w14:paraId="34FDE395" w14:textId="0751B884" w:rsidR="00A14E51" w:rsidRPr="00C209B3" w:rsidRDefault="00A14E5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eerder gepubliceerde vragen </w:t>
      </w:r>
      <w:r w:rsidR="00BE09C6">
        <w:rPr>
          <w:rFonts w:ascii="Arial" w:hAnsi="Arial" w:cs="Arial"/>
          <w:sz w:val="20"/>
          <w:szCs w:val="20"/>
        </w:rPr>
        <w:t xml:space="preserve">en antwoorden </w:t>
      </w:r>
      <w:r>
        <w:rPr>
          <w:rFonts w:ascii="Arial" w:hAnsi="Arial" w:cs="Arial"/>
          <w:sz w:val="20"/>
          <w:szCs w:val="20"/>
        </w:rPr>
        <w:t>zijn cursief weergegeven.</w:t>
      </w:r>
    </w:p>
    <w:p w14:paraId="789C5400" w14:textId="5ACBF175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Deze Nota van Inlichtingen maakt onderdeel uit van de aanbestedingsstukken.</w:t>
      </w:r>
    </w:p>
    <w:p w14:paraId="6DC2388B" w14:textId="77777777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3ACD28A1" w14:textId="77777777" w:rsidR="008764D1" w:rsidRPr="00C209B3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Met vriendelijke groet,</w:t>
      </w:r>
    </w:p>
    <w:p w14:paraId="6B8BF85B" w14:textId="77777777" w:rsidR="008764D1" w:rsidRPr="00C209B3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32629892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</w:p>
    <w:p w14:paraId="4D679B67" w14:textId="1B714C36" w:rsidR="00167DC1" w:rsidRPr="00C209B3" w:rsidRDefault="00167DC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sectPr w:rsidR="00167DC1" w:rsidRPr="00C209B3" w:rsidSect="00757A99">
      <w:headerReference w:type="default" r:id="rId8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1E447" w14:textId="77777777" w:rsidR="00757A99" w:rsidRDefault="00757A99" w:rsidP="00EA26CD">
      <w:r>
        <w:separator/>
      </w:r>
    </w:p>
  </w:endnote>
  <w:endnote w:type="continuationSeparator" w:id="0">
    <w:p w14:paraId="322D770A" w14:textId="77777777" w:rsidR="00757A99" w:rsidRDefault="00757A99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FE1EE" w14:textId="77777777" w:rsidR="00757A99" w:rsidRDefault="00757A99" w:rsidP="00EA26CD">
      <w:r>
        <w:separator/>
      </w:r>
    </w:p>
  </w:footnote>
  <w:footnote w:type="continuationSeparator" w:id="0">
    <w:p w14:paraId="062BCE01" w14:textId="77777777" w:rsidR="00757A99" w:rsidRDefault="00757A99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774183">
    <w:abstractNumId w:val="8"/>
  </w:num>
  <w:num w:numId="2" w16cid:durableId="1661344166">
    <w:abstractNumId w:val="1"/>
  </w:num>
  <w:num w:numId="3" w16cid:durableId="1396315757">
    <w:abstractNumId w:val="6"/>
  </w:num>
  <w:num w:numId="4" w16cid:durableId="2018341505">
    <w:abstractNumId w:val="0"/>
  </w:num>
  <w:num w:numId="5" w16cid:durableId="1814325834">
    <w:abstractNumId w:val="5"/>
  </w:num>
  <w:num w:numId="6" w16cid:durableId="34278235">
    <w:abstractNumId w:val="7"/>
  </w:num>
  <w:num w:numId="7" w16cid:durableId="339240454">
    <w:abstractNumId w:val="2"/>
  </w:num>
  <w:num w:numId="8" w16cid:durableId="1436436249">
    <w:abstractNumId w:val="4"/>
  </w:num>
  <w:num w:numId="9" w16cid:durableId="1528762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0E581E"/>
    <w:rsid w:val="00100958"/>
    <w:rsid w:val="0012711B"/>
    <w:rsid w:val="001421FF"/>
    <w:rsid w:val="00146DFA"/>
    <w:rsid w:val="00155584"/>
    <w:rsid w:val="001557D4"/>
    <w:rsid w:val="00156137"/>
    <w:rsid w:val="00167DC1"/>
    <w:rsid w:val="00176ADA"/>
    <w:rsid w:val="00177ADD"/>
    <w:rsid w:val="00192367"/>
    <w:rsid w:val="00192C1A"/>
    <w:rsid w:val="001A1363"/>
    <w:rsid w:val="001A157E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0EF9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079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2DFA"/>
    <w:rsid w:val="005C3866"/>
    <w:rsid w:val="005C67B1"/>
    <w:rsid w:val="005C6F6B"/>
    <w:rsid w:val="005E1030"/>
    <w:rsid w:val="005E1FB7"/>
    <w:rsid w:val="005E4507"/>
    <w:rsid w:val="005E4EC4"/>
    <w:rsid w:val="005E7689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D7AB5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57A99"/>
    <w:rsid w:val="00760388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56B2"/>
    <w:rsid w:val="007E6606"/>
    <w:rsid w:val="007F34B7"/>
    <w:rsid w:val="007F5D14"/>
    <w:rsid w:val="007F69AA"/>
    <w:rsid w:val="00800771"/>
    <w:rsid w:val="00802BF0"/>
    <w:rsid w:val="00831D1E"/>
    <w:rsid w:val="00834081"/>
    <w:rsid w:val="00842FC7"/>
    <w:rsid w:val="00847F1F"/>
    <w:rsid w:val="00853E97"/>
    <w:rsid w:val="00855E26"/>
    <w:rsid w:val="00857B88"/>
    <w:rsid w:val="0086107E"/>
    <w:rsid w:val="00861265"/>
    <w:rsid w:val="0086200B"/>
    <w:rsid w:val="00871F62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14E51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A7376"/>
    <w:rsid w:val="00AC5B82"/>
    <w:rsid w:val="00AD66CC"/>
    <w:rsid w:val="00AF51E7"/>
    <w:rsid w:val="00AF5486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09C6"/>
    <w:rsid w:val="00BE1002"/>
    <w:rsid w:val="00BF3B4D"/>
    <w:rsid w:val="00BF5CE1"/>
    <w:rsid w:val="00C013D2"/>
    <w:rsid w:val="00C03366"/>
    <w:rsid w:val="00C20739"/>
    <w:rsid w:val="00C209B3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24EF"/>
    <w:rsid w:val="00D8463A"/>
    <w:rsid w:val="00D91B4D"/>
    <w:rsid w:val="00D92819"/>
    <w:rsid w:val="00DA10CB"/>
    <w:rsid w:val="00DA250F"/>
    <w:rsid w:val="00DA5653"/>
    <w:rsid w:val="00DC017E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2B0B"/>
    <w:rsid w:val="00F50EC7"/>
    <w:rsid w:val="00F61280"/>
    <w:rsid w:val="00F6366C"/>
    <w:rsid w:val="00F7505C"/>
    <w:rsid w:val="00F84A68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F09F7-7204-4C3E-87DA-D90A92C1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P.C. Bakker</cp:lastModifiedBy>
  <cp:revision>2</cp:revision>
  <cp:lastPrinted>2012-10-29T10:47:00Z</cp:lastPrinted>
  <dcterms:created xsi:type="dcterms:W3CDTF">2024-05-13T19:07:00Z</dcterms:created>
  <dcterms:modified xsi:type="dcterms:W3CDTF">2024-05-13T19:07:00Z</dcterms:modified>
</cp:coreProperties>
</file>