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15" w:rsidRPr="00912015" w:rsidRDefault="00912015" w:rsidP="00912015">
      <w:pPr>
        <w:pageBreakBefore/>
        <w:tabs>
          <w:tab w:val="num" w:pos="0"/>
        </w:tabs>
        <w:spacing w:after="660" w:line="300" w:lineRule="atLeast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1"/>
      <w:bookmarkStart w:id="1" w:name="_Toc13126486"/>
      <w:bookmarkStart w:id="2" w:name="_Toc99453246"/>
      <w:r>
        <w:rPr>
          <w:rFonts w:ascii="Verdana" w:eastAsia="DejaVu Sans" w:hAnsi="Verdana" w:cs="Times New Roman"/>
          <w:sz w:val="24"/>
          <w:lang w:eastAsia="nl-NL"/>
        </w:rPr>
        <w:t>Bijlage D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bookmarkEnd w:id="0"/>
      <w:bookmarkEnd w:id="1"/>
      <w:bookmarkEnd w:id="2"/>
      <w:r w:rsidR="006D5B8C">
        <w:rPr>
          <w:rFonts w:ascii="Verdana" w:eastAsia="DejaVu Sans" w:hAnsi="Verdana" w:cs="Times New Roman"/>
          <w:sz w:val="24"/>
          <w:lang w:eastAsia="nl-NL"/>
        </w:rPr>
        <w:t>Vervallen</w:t>
      </w:r>
      <w:bookmarkStart w:id="3" w:name="_GoBack"/>
      <w:bookmarkEnd w:id="3"/>
    </w:p>
    <w:p w:rsidR="00912015" w:rsidRPr="00912015" w:rsidRDefault="00912015" w:rsidP="00912015">
      <w:pPr>
        <w:tabs>
          <w:tab w:val="left" w:pos="851"/>
        </w:tabs>
        <w:spacing w:line="240" w:lineRule="atLeast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912015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In onderstaande tabel dient projectspecifiek exact de verwijzing naar de geschiktheidseisen te worden vermeld.</w:t>
      </w:r>
    </w:p>
    <w:sectPr w:rsidR="00912015" w:rsidRPr="0091201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15" w:rsidRDefault="00912015" w:rsidP="0088501B">
      <w:r>
        <w:separator/>
      </w:r>
    </w:p>
  </w:endnote>
  <w:endnote w:type="continuationSeparator" w:id="0">
    <w:p w:rsidR="00912015" w:rsidRDefault="0091201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15" w:rsidRDefault="00912015" w:rsidP="0088501B">
      <w:r>
        <w:separator/>
      </w:r>
    </w:p>
  </w:footnote>
  <w:footnote w:type="continuationSeparator" w:id="0">
    <w:p w:rsidR="00912015" w:rsidRDefault="0091201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15"/>
    <w:rsid w:val="00043163"/>
    <w:rsid w:val="00056D70"/>
    <w:rsid w:val="000B3F94"/>
    <w:rsid w:val="000E1F3B"/>
    <w:rsid w:val="00173156"/>
    <w:rsid w:val="001D6F03"/>
    <w:rsid w:val="00253A87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D5B8C"/>
    <w:rsid w:val="006F42D7"/>
    <w:rsid w:val="007435A7"/>
    <w:rsid w:val="007F4AEA"/>
    <w:rsid w:val="0088386A"/>
    <w:rsid w:val="0088501B"/>
    <w:rsid w:val="008D2753"/>
    <w:rsid w:val="008E3581"/>
    <w:rsid w:val="00905289"/>
    <w:rsid w:val="00912015"/>
    <w:rsid w:val="009C5CF5"/>
    <w:rsid w:val="00A32591"/>
    <w:rsid w:val="00A77ABF"/>
    <w:rsid w:val="00A863E9"/>
    <w:rsid w:val="00B022C4"/>
    <w:rsid w:val="00B559E9"/>
    <w:rsid w:val="00B72222"/>
    <w:rsid w:val="00B80650"/>
    <w:rsid w:val="00B90AC2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640D19"/>
  <w15:chartTrackingRefBased/>
  <w15:docId w15:val="{98B442FC-D731-499F-B105-9BF58E3F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B90A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B90AC2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B90AC2"/>
    <w:pPr>
      <w:tabs>
        <w:tab w:val="left" w:pos="851"/>
      </w:tabs>
      <w:spacing w:after="0"/>
    </w:pPr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character" w:customStyle="1" w:styleId="HelptekstChar">
    <w:name w:val="Helptekst Char"/>
    <w:basedOn w:val="PlattetekstChar"/>
    <w:link w:val="Helptekst"/>
    <w:uiPriority w:val="16"/>
    <w:rsid w:val="00B90AC2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90A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90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2</cp:revision>
  <dcterms:created xsi:type="dcterms:W3CDTF">2024-04-24T12:35:00Z</dcterms:created>
  <dcterms:modified xsi:type="dcterms:W3CDTF">2024-04-24T12:35:00Z</dcterms:modified>
</cp:coreProperties>
</file>