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19B1A6D5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7C47C4">
        <w:rPr>
          <w:b/>
          <w:sz w:val="24"/>
        </w:rPr>
        <w:t xml:space="preserve">3 </w:t>
      </w:r>
      <w:r w:rsidR="00AA32EF">
        <w:rPr>
          <w:b/>
          <w:sz w:val="24"/>
        </w:rPr>
        <w:t>Referentie</w:t>
      </w:r>
      <w:r w:rsidR="007C47C4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36C6BEF8" w:rsidR="00D939BE" w:rsidRDefault="00F07B92" w:rsidP="00DD7741">
            <w:r>
              <w:rPr>
                <w:szCs w:val="18"/>
              </w:rPr>
              <w:t>Gegadigde</w:t>
            </w:r>
            <w:r w:rsidR="00D939BE" w:rsidRPr="00600148">
              <w:rPr>
                <w:szCs w:val="18"/>
              </w:rPr>
              <w:t xml:space="preserve"> </w:t>
            </w:r>
            <w:r w:rsidR="00D939BE">
              <w:rPr>
                <w:szCs w:val="18"/>
              </w:rPr>
              <w:t xml:space="preserve">heeft </w:t>
            </w:r>
            <w:r w:rsidR="00D939BE"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="00D939BE"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0A025511" w:rsidR="00A5364A" w:rsidRDefault="00A5364A" w:rsidP="00F07B92">
            <w:r>
              <w:t xml:space="preserve">Naam </w:t>
            </w:r>
            <w:r w:rsidR="00F07B92">
              <w:t>Gegadigde</w:t>
            </w:r>
            <w:bookmarkStart w:id="0" w:name="_GoBack"/>
            <w:bookmarkEnd w:id="0"/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2"/>
      <w:footerReference w:type="defaul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F07B92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F07B92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F07B92" w:rsidP="002150CF"/>
  <w:p w14:paraId="0F91B9AB" w14:textId="77777777" w:rsidR="000258E1" w:rsidRPr="00740712" w:rsidRDefault="00F07B92" w:rsidP="002150CF"/>
  <w:p w14:paraId="0F91B9AC" w14:textId="77777777" w:rsidR="000258E1" w:rsidRPr="00217880" w:rsidRDefault="00F07B92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F07B92" w:rsidP="002150CF">
    <w:pPr>
      <w:spacing w:line="0" w:lineRule="atLeast"/>
      <w:rPr>
        <w:sz w:val="2"/>
        <w:szCs w:val="2"/>
      </w:rPr>
    </w:pPr>
  </w:p>
  <w:p w14:paraId="0F91B9AE" w14:textId="77777777" w:rsidR="000258E1" w:rsidRDefault="00F07B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C47C4"/>
    <w:rsid w:val="007F4AEA"/>
    <w:rsid w:val="0088501B"/>
    <w:rsid w:val="008904A6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DC5247"/>
    <w:rsid w:val="00DD7741"/>
    <w:rsid w:val="00EB714E"/>
    <w:rsid w:val="00ED7AB9"/>
    <w:rsid w:val="00EE5BBE"/>
    <w:rsid w:val="00F07B9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dded60a272da52475da4a34e87b4e29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c0c92498cd195f47e5abba24fe5a364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33.000-130.000"/>
                    <xsd:enumeration value="15.000-33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/>
        <AccountId xsi:nil="true"/>
        <AccountType/>
      </UserInfo>
    </Documentbeheerder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6DAD-EEDA-4740-A01C-D8DE39CE2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c2fd60d3-7e4a-416c-9025-a7946b386b51"/>
    <ds:schemaRef ds:uri="c1078875-96a9-43ae-a506-1f32208e0bf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BDA7DA5-4964-4243-B0A8-60B7C202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Arendse-Koopman, Christine (CIV)</cp:lastModifiedBy>
  <cp:revision>6</cp:revision>
  <dcterms:created xsi:type="dcterms:W3CDTF">2023-05-25T09:46:00Z</dcterms:created>
  <dcterms:modified xsi:type="dcterms:W3CDTF">2023-06-13T10:04:00Z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