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B90C1" w14:textId="379FA91A" w:rsidR="00C24BCF" w:rsidRDefault="00DC2C5E" w:rsidP="00C24BCF">
      <w:pPr>
        <w:pStyle w:val="RapportTitel"/>
        <w:rPr>
          <w:color w:val="auto"/>
        </w:rPr>
      </w:pPr>
      <w:r>
        <w:rPr>
          <w:color w:val="auto"/>
        </w:rPr>
        <w:t>Referentieformulier</w:t>
      </w:r>
    </w:p>
    <w:p w14:paraId="20B10F0B" w14:textId="28103CD3" w:rsidR="001E0C0A" w:rsidRPr="008A76A3" w:rsidRDefault="001E0C0A" w:rsidP="4DB3857F">
      <w:pPr>
        <w:pStyle w:val="Voettekst"/>
        <w:rPr>
          <w:rFonts w:ascii="Rockwell" w:hAnsi="Rockwell"/>
          <w:i/>
          <w:iCs/>
          <w:vanish/>
          <w:sz w:val="16"/>
          <w:szCs w:val="16"/>
        </w:rPr>
      </w:pPr>
      <w:bookmarkStart w:id="0" w:name="_Hlk59019676"/>
      <w:r w:rsidRPr="008A76A3">
        <w:rPr>
          <w:rFonts w:ascii="Rockwell" w:hAnsi="Rockwell"/>
          <w:i/>
          <w:iCs/>
          <w:vanish/>
          <w:sz w:val="16"/>
          <w:szCs w:val="16"/>
        </w:rPr>
        <w:t>Versie 202</w:t>
      </w:r>
      <w:r w:rsidR="2AC50A00" w:rsidRPr="008A76A3">
        <w:rPr>
          <w:rFonts w:ascii="Rockwell" w:hAnsi="Rockwell"/>
          <w:i/>
          <w:iCs/>
          <w:vanish/>
          <w:sz w:val="16"/>
          <w:szCs w:val="16"/>
        </w:rPr>
        <w:t>306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1320B2CE" w14:textId="1B147139" w:rsidR="002D0E19" w:rsidRDefault="002C3234" w:rsidP="31E863E4">
      <w:pPr>
        <w:rPr>
          <w:rFonts w:eastAsia="Arial" w:cs="Arial"/>
          <w:color w:val="000000" w:themeColor="text1"/>
          <w:szCs w:val="20"/>
        </w:rPr>
      </w:pPr>
      <w:r>
        <w:t xml:space="preserve">Deze bijlage maakt onderdeel uit van de </w:t>
      </w:r>
      <w:r w:rsidR="53EBF2A6" w:rsidRPr="57CF211D">
        <w:rPr>
          <w:rFonts w:eastAsia="Arial" w:cs="Arial"/>
          <w:color w:val="000000" w:themeColor="text1"/>
          <w:sz w:val="19"/>
          <w:szCs w:val="19"/>
        </w:rPr>
        <w:t xml:space="preserve"> </w:t>
      </w:r>
      <w:r w:rsidR="53EBF2A6" w:rsidRPr="57CF211D">
        <w:rPr>
          <w:rFonts w:eastAsia="Arial" w:cs="Arial"/>
          <w:color w:val="000000" w:themeColor="text1"/>
          <w:szCs w:val="20"/>
        </w:rPr>
        <w:t xml:space="preserve">van de aanbestedingsstukken voor de aanbesteding </w:t>
      </w:r>
      <w:r w:rsidR="00223C9B">
        <w:rPr>
          <w:rFonts w:eastAsia="Arial" w:cs="Arial"/>
          <w:color w:val="000000" w:themeColor="text1"/>
          <w:szCs w:val="20"/>
        </w:rPr>
        <w:t>‘Vervanging riolering De Opgang’ met zaaknummer 1965476</w:t>
      </w:r>
      <w:r w:rsidR="002D0E19">
        <w:rPr>
          <w:rFonts w:eastAsia="Arial" w:cs="Arial"/>
          <w:color w:val="000000" w:themeColor="text1"/>
          <w:szCs w:val="20"/>
        </w:rPr>
        <w:t xml:space="preserve"> en TenderNed nummer </w:t>
      </w:r>
      <w:r w:rsidR="00A63C0F" w:rsidRPr="00A63C0F">
        <w:rPr>
          <w:rFonts w:eastAsia="Arial" w:cs="Arial"/>
          <w:color w:val="000000" w:themeColor="text1"/>
          <w:szCs w:val="20"/>
        </w:rPr>
        <w:t>443680</w:t>
      </w:r>
    </w:p>
    <w:p w14:paraId="04EAECE9" w14:textId="0F24E9C0" w:rsidR="002C3234" w:rsidRDefault="002C3234" w:rsidP="31E863E4">
      <w:pPr>
        <w:rPr>
          <w:rFonts w:eastAsia="Arial" w:cs="Arial"/>
          <w:szCs w:val="20"/>
        </w:rPr>
      </w:pPr>
    </w:p>
    <w:p w14:paraId="6280F267" w14:textId="7066E29C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  <w:r w:rsidR="00C2239C">
        <w:t xml:space="preserve">Het moet voor de gemeente Hoorn </w:t>
      </w:r>
      <w:r w:rsidR="00B91342">
        <w:t xml:space="preserve">eenvoudig </w:t>
      </w:r>
      <w:r w:rsidR="00FD6874">
        <w:t xml:space="preserve">zijn om </w:t>
      </w:r>
      <w:r w:rsidR="00B91342">
        <w:t>vast te stellen dat u aan de gevraagde kerncompetentie(s)</w:t>
      </w:r>
      <w:r w:rsidR="00635578" w:rsidRPr="00E27C0E">
        <w:rPr>
          <w:vanish/>
          <w:vertAlign w:val="superscript"/>
        </w:rPr>
        <w:t>**</w:t>
      </w:r>
      <w:r w:rsidR="00B91342" w:rsidRPr="00E27C0E">
        <w:rPr>
          <w:vanish/>
        </w:rPr>
        <w:t xml:space="preserve"> </w:t>
      </w:r>
      <w:r w:rsidR="002D33CA">
        <w:t xml:space="preserve"> </w:t>
      </w:r>
      <w:r w:rsidR="00B91342">
        <w:t>voldoet.</w:t>
      </w:r>
    </w:p>
    <w:p w14:paraId="38B14F99" w14:textId="77777777" w:rsidR="00635578" w:rsidRDefault="00635578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 w:rsidRPr="00E27C0E">
              <w:rPr>
                <w:vanish/>
              </w:rPr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3167A963" w14:textId="37936867" w:rsidR="00A24277" w:rsidRDefault="00A24277" w:rsidP="00C62A36"/>
    <w:p w14:paraId="30612E8A" w14:textId="70AD9F22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Pr="00C26C0B" w:rsidRDefault="0B858AE0" w:rsidP="4B326A26">
      <w:pPr>
        <w:rPr>
          <w:rFonts w:eastAsia="Calibri"/>
          <w:i/>
          <w:iCs/>
          <w:vanish/>
          <w:szCs w:val="20"/>
        </w:rPr>
      </w:pPr>
      <w:r w:rsidRPr="00C26C0B">
        <w:rPr>
          <w:rFonts w:eastAsia="Calibri"/>
          <w:i/>
          <w:iCs/>
          <w:vanish/>
          <w:szCs w:val="20"/>
        </w:rPr>
        <w:t xml:space="preserve">* </w:t>
      </w:r>
      <w:r w:rsidR="76DC839B" w:rsidRPr="00C26C0B">
        <w:rPr>
          <w:rFonts w:eastAsia="Calibri"/>
          <w:i/>
          <w:iCs/>
          <w:vanish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00C26C0B">
        <w:rPr>
          <w:rFonts w:eastAsia="Calibri"/>
          <w:i/>
          <w:iCs/>
          <w:vanish/>
          <w:szCs w:val="20"/>
        </w:rPr>
        <w:t xml:space="preserve"> dit mag een brief zijn,</w:t>
      </w:r>
      <w:r w:rsidR="29EBAB54" w:rsidRPr="00C26C0B">
        <w:rPr>
          <w:rFonts w:eastAsia="Calibri"/>
          <w:i/>
          <w:iCs/>
          <w:vanish/>
          <w:szCs w:val="20"/>
        </w:rPr>
        <w:t xml:space="preserve"> een e-mail,</w:t>
      </w:r>
      <w:r w:rsidR="0A8456FA" w:rsidRPr="00C26C0B">
        <w:rPr>
          <w:rFonts w:eastAsia="Calibri"/>
          <w:i/>
          <w:iCs/>
          <w:vanish/>
          <w:szCs w:val="20"/>
        </w:rPr>
        <w:t xml:space="preserve"> een eigen formulier of anderszins. Zolang er maar uit blijkt dat de opdrachtgever tevreden </w:t>
      </w:r>
      <w:r w:rsidR="7F2E571F" w:rsidRPr="00C26C0B">
        <w:rPr>
          <w:rFonts w:eastAsia="Calibri"/>
          <w:i/>
          <w:iCs/>
          <w:vanish/>
          <w:szCs w:val="20"/>
        </w:rPr>
        <w:t>is</w:t>
      </w:r>
      <w:r w:rsidR="5B549B13" w:rsidRPr="00C26C0B">
        <w:rPr>
          <w:rFonts w:eastAsia="Calibri"/>
          <w:i/>
          <w:iCs/>
          <w:vanish/>
          <w:szCs w:val="20"/>
        </w:rPr>
        <w:t xml:space="preserve"> over de opdracht waarnaar u in dit referentieformulier verwijst.</w:t>
      </w:r>
    </w:p>
    <w:p w14:paraId="23189D43" w14:textId="77777777" w:rsidR="00635578" w:rsidRPr="00C26C0B" w:rsidRDefault="00635578" w:rsidP="4B326A26">
      <w:pPr>
        <w:rPr>
          <w:rFonts w:eastAsia="Calibri"/>
          <w:i/>
          <w:iCs/>
          <w:vanish/>
          <w:szCs w:val="20"/>
        </w:rPr>
      </w:pPr>
    </w:p>
    <w:p w14:paraId="37AB4081" w14:textId="675B072D" w:rsidR="009476EC" w:rsidRDefault="00635578" w:rsidP="00E03C01">
      <w:pPr>
        <w:rPr>
          <w:rFonts w:eastAsia="Calibri"/>
          <w:i/>
          <w:iCs/>
          <w:vanish/>
          <w:szCs w:val="20"/>
        </w:rPr>
      </w:pPr>
      <w:r w:rsidRPr="00816553">
        <w:rPr>
          <w:rFonts w:eastAsia="Calibri"/>
          <w:i/>
          <w:iCs/>
          <w:vanish/>
          <w:szCs w:val="20"/>
        </w:rPr>
        <w:t xml:space="preserve">** </w:t>
      </w:r>
      <w:r w:rsidR="009476EC" w:rsidRPr="00816553">
        <w:rPr>
          <w:rFonts w:eastAsia="Calibri"/>
          <w:i/>
          <w:iCs/>
          <w:vanish/>
          <w:szCs w:val="20"/>
        </w:rPr>
        <w:t>Voor onderhavig</w:t>
      </w:r>
      <w:r w:rsidR="00E03C01" w:rsidRPr="00816553">
        <w:rPr>
          <w:rFonts w:eastAsia="Calibri"/>
          <w:i/>
          <w:iCs/>
          <w:vanish/>
          <w:szCs w:val="20"/>
        </w:rPr>
        <w:t>e</w:t>
      </w:r>
      <w:r w:rsidR="009476EC" w:rsidRPr="00816553">
        <w:rPr>
          <w:rFonts w:eastAsia="Calibri"/>
          <w:i/>
          <w:iCs/>
          <w:vanish/>
          <w:szCs w:val="20"/>
        </w:rPr>
        <w:t xml:space="preserve"> Opdracht is gevraagd:</w:t>
      </w:r>
    </w:p>
    <w:p w14:paraId="6CD19240" w14:textId="77777777" w:rsidR="00816553" w:rsidRPr="00816553" w:rsidRDefault="00816553" w:rsidP="00E03C01">
      <w:pPr>
        <w:rPr>
          <w:rFonts w:eastAsia="Calibri"/>
          <w:i/>
          <w:iCs/>
          <w:vanish/>
          <w:szCs w:val="20"/>
        </w:rPr>
      </w:pPr>
    </w:p>
    <w:p w14:paraId="252DF217" w14:textId="4D933BA1" w:rsidR="0066785D" w:rsidRPr="00E03C01" w:rsidRDefault="009476EC" w:rsidP="00E03C01">
      <w:pPr>
        <w:rPr>
          <w:rFonts w:eastAsia="Calibri"/>
          <w:i/>
          <w:iCs/>
          <w:vanish/>
          <w:szCs w:val="20"/>
        </w:rPr>
      </w:pPr>
      <w:r w:rsidRPr="00E03C01">
        <w:rPr>
          <w:rFonts w:eastAsia="Calibri"/>
          <w:i/>
          <w:iCs/>
          <w:vanish/>
          <w:szCs w:val="20"/>
        </w:rPr>
        <w:t xml:space="preserve">Kerncompetentie 1 Binnenstedelijke vervanging van riolering: </w:t>
      </w:r>
    </w:p>
    <w:p w14:paraId="2F6BD093" w14:textId="2AC2A453" w:rsidR="00954279" w:rsidRPr="00E03C01" w:rsidRDefault="009476EC" w:rsidP="00E03C01">
      <w:pPr>
        <w:rPr>
          <w:rFonts w:eastAsia="Calibri"/>
          <w:i/>
          <w:iCs/>
          <w:vanish/>
          <w:szCs w:val="20"/>
        </w:rPr>
      </w:pPr>
      <w:r w:rsidRPr="00E03C01">
        <w:rPr>
          <w:rFonts w:eastAsia="Calibri"/>
          <w:i/>
          <w:iCs/>
          <w:vanish/>
          <w:szCs w:val="20"/>
        </w:rPr>
        <w:t xml:space="preserve">Ervaring met het vervangen (verwijderen van bestaande riolering en aanbrengen van nieuwe riolering met drainagestelsel) in binnenstedelijk gebied. </w:t>
      </w:r>
      <w:r w:rsidR="00954279" w:rsidRPr="00E03C01">
        <w:rPr>
          <w:rFonts w:eastAsia="Calibri"/>
          <w:i/>
          <w:iCs/>
          <w:vanish/>
          <w:szCs w:val="20"/>
        </w:rPr>
        <w:t>Er moet minimaal 600 meter VWA en/of HWA vervangen zijn Ø315, daarbij minimaal 300 meter drainage Ø200 toegevoegd zijn.</w:t>
      </w:r>
    </w:p>
    <w:p w14:paraId="7FF741B3" w14:textId="416FE944" w:rsidR="009476EC" w:rsidRPr="00E03C01" w:rsidRDefault="009476EC" w:rsidP="00E03C01">
      <w:pPr>
        <w:rPr>
          <w:rFonts w:eastAsia="Calibri"/>
          <w:i/>
          <w:iCs/>
          <w:vanish/>
          <w:szCs w:val="20"/>
        </w:rPr>
      </w:pPr>
      <w:r w:rsidRPr="00E03C01">
        <w:rPr>
          <w:rFonts w:eastAsia="Calibri"/>
          <w:i/>
          <w:iCs/>
          <w:vanish/>
          <w:szCs w:val="20"/>
        </w:rPr>
        <w:t xml:space="preserve">Met binnenstedelijk (gebied) wordt in het kader van deze Opdracht bedoeld een gebied welke vergelijkbaar is met de wijk Risdam in Hoorn met een bouw uit de jaren </w:t>
      </w:r>
      <w:r w:rsidR="00A02C36" w:rsidRPr="00E03C01">
        <w:rPr>
          <w:rFonts w:eastAsia="Calibri"/>
          <w:i/>
          <w:iCs/>
          <w:vanish/>
          <w:szCs w:val="20"/>
        </w:rPr>
        <w:t>’70 en ‘80</w:t>
      </w:r>
      <w:r w:rsidRPr="00E03C01">
        <w:rPr>
          <w:rFonts w:eastAsia="Calibri"/>
          <w:i/>
          <w:iCs/>
          <w:vanish/>
          <w:szCs w:val="20"/>
        </w:rPr>
        <w:t xml:space="preserve">. </w:t>
      </w:r>
    </w:p>
    <w:p w14:paraId="0F1A0B5D" w14:textId="4BA05A5A" w:rsidR="00635578" w:rsidRPr="00E03C01" w:rsidRDefault="00635578" w:rsidP="4B326A26">
      <w:pPr>
        <w:rPr>
          <w:rFonts w:eastAsia="Calibri"/>
          <w:i/>
          <w:iCs/>
          <w:vanish/>
          <w:szCs w:val="20"/>
        </w:rPr>
      </w:pPr>
    </w:p>
    <w:p w14:paraId="210698C5" w14:textId="77777777" w:rsidR="001F52BB" w:rsidRPr="00E03C01" w:rsidRDefault="001F52BB" w:rsidP="00E03C01">
      <w:pPr>
        <w:rPr>
          <w:rFonts w:eastAsia="Calibri"/>
          <w:i/>
          <w:iCs/>
          <w:vanish/>
          <w:szCs w:val="20"/>
        </w:rPr>
      </w:pPr>
      <w:r w:rsidRPr="00E03C01">
        <w:rPr>
          <w:rFonts w:eastAsia="Calibri"/>
          <w:i/>
          <w:iCs/>
          <w:vanish/>
          <w:szCs w:val="20"/>
        </w:rPr>
        <w:t xml:space="preserve">De referentieopdracht is uitgevoerd of afgerond in de afgelopen 5 jaar. Als u gebruik maakt van een nog niet (geheel) afgeronde opdracht mag u alleen de werkelijk behaalde resultaten van de lopende overeenkomst opgegeven. </w:t>
      </w:r>
    </w:p>
    <w:p w14:paraId="16C552C2" w14:textId="77777777" w:rsidR="001F52BB" w:rsidRPr="00E03C01" w:rsidRDefault="001F52BB" w:rsidP="4B326A26">
      <w:pPr>
        <w:rPr>
          <w:rFonts w:eastAsia="Calibri"/>
          <w:i/>
          <w:iCs/>
          <w:vanish/>
          <w:szCs w:val="20"/>
        </w:rPr>
      </w:pPr>
    </w:p>
    <w:sectPr w:rsidR="001F52BB" w:rsidRPr="00E03C01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FD9AD" w14:textId="77777777" w:rsidR="00CD652F" w:rsidRDefault="00CD652F" w:rsidP="00C13F97">
      <w:pPr>
        <w:spacing w:line="240" w:lineRule="auto"/>
      </w:pPr>
      <w:r>
        <w:separator/>
      </w:r>
    </w:p>
  </w:endnote>
  <w:endnote w:type="continuationSeparator" w:id="0">
    <w:p w14:paraId="69059FA5" w14:textId="77777777" w:rsidR="00CD652F" w:rsidRDefault="00CD652F" w:rsidP="00C13F97">
      <w:pPr>
        <w:spacing w:line="240" w:lineRule="auto"/>
      </w:pPr>
      <w:r>
        <w:continuationSeparator/>
      </w:r>
    </w:p>
  </w:endnote>
  <w:endnote w:type="continuationNotice" w:id="1">
    <w:p w14:paraId="4CDC9560" w14:textId="77777777" w:rsidR="00CD652F" w:rsidRDefault="00CD652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75E1959D" w:rsidR="00B03A4C" w:rsidRPr="00BC115D" w:rsidRDefault="00000000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2D33CA">
              <w:rPr>
                <w:noProof/>
              </w:rPr>
              <w:t>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243403FC" w:rsidR="00B03A4C" w:rsidRPr="00BC115D" w:rsidRDefault="00000000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2D33CA">
              <w:rPr>
                <w:noProof/>
              </w:rPr>
              <w:t>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2D9ABF56" w:rsidR="00B03A4C" w:rsidRPr="00BC115D" w:rsidRDefault="00000000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2D33CA">
              <w:rPr>
                <w:noProof/>
              </w:rPr>
              <w:t>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D74E5" w14:textId="77777777" w:rsidR="00CD652F" w:rsidRDefault="00CD652F" w:rsidP="00C13F97">
      <w:pPr>
        <w:spacing w:line="240" w:lineRule="auto"/>
      </w:pPr>
      <w:r>
        <w:separator/>
      </w:r>
    </w:p>
  </w:footnote>
  <w:footnote w:type="continuationSeparator" w:id="0">
    <w:p w14:paraId="0A20D8A2" w14:textId="77777777" w:rsidR="00CD652F" w:rsidRDefault="00CD652F" w:rsidP="00C13F97">
      <w:pPr>
        <w:spacing w:line="240" w:lineRule="auto"/>
      </w:pPr>
      <w:r>
        <w:continuationSeparator/>
      </w:r>
    </w:p>
  </w:footnote>
  <w:footnote w:type="continuationNotice" w:id="1">
    <w:p w14:paraId="500850A3" w14:textId="77777777" w:rsidR="00CD652F" w:rsidRDefault="00CD652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  <w:num w:numId="13" w16cid:durableId="1457107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1F52BB"/>
    <w:rsid w:val="002018EB"/>
    <w:rsid w:val="00201D48"/>
    <w:rsid w:val="002117BC"/>
    <w:rsid w:val="00223C9B"/>
    <w:rsid w:val="00257771"/>
    <w:rsid w:val="002B71B6"/>
    <w:rsid w:val="002C1994"/>
    <w:rsid w:val="002C3234"/>
    <w:rsid w:val="002C42E8"/>
    <w:rsid w:val="002D0E19"/>
    <w:rsid w:val="002D33CA"/>
    <w:rsid w:val="002D7A5F"/>
    <w:rsid w:val="003073EA"/>
    <w:rsid w:val="00397B27"/>
    <w:rsid w:val="003B6BBB"/>
    <w:rsid w:val="003D0C03"/>
    <w:rsid w:val="003D10FE"/>
    <w:rsid w:val="003D3852"/>
    <w:rsid w:val="003E5AE9"/>
    <w:rsid w:val="004016EB"/>
    <w:rsid w:val="00447C23"/>
    <w:rsid w:val="00447D85"/>
    <w:rsid w:val="004825C3"/>
    <w:rsid w:val="004B4499"/>
    <w:rsid w:val="00521523"/>
    <w:rsid w:val="005451C0"/>
    <w:rsid w:val="005821DD"/>
    <w:rsid w:val="005A726C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35578"/>
    <w:rsid w:val="00642085"/>
    <w:rsid w:val="0066785D"/>
    <w:rsid w:val="006714FC"/>
    <w:rsid w:val="00673C11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16553"/>
    <w:rsid w:val="0086078F"/>
    <w:rsid w:val="0089540E"/>
    <w:rsid w:val="008A0375"/>
    <w:rsid w:val="008A76A3"/>
    <w:rsid w:val="008B05BE"/>
    <w:rsid w:val="008E485D"/>
    <w:rsid w:val="00900DEF"/>
    <w:rsid w:val="00920953"/>
    <w:rsid w:val="00923C23"/>
    <w:rsid w:val="0093722B"/>
    <w:rsid w:val="009476EC"/>
    <w:rsid w:val="00953D92"/>
    <w:rsid w:val="00954279"/>
    <w:rsid w:val="00983213"/>
    <w:rsid w:val="00986BDB"/>
    <w:rsid w:val="00991926"/>
    <w:rsid w:val="009A1B7B"/>
    <w:rsid w:val="009B761F"/>
    <w:rsid w:val="00A02C36"/>
    <w:rsid w:val="00A179A1"/>
    <w:rsid w:val="00A24277"/>
    <w:rsid w:val="00A369DF"/>
    <w:rsid w:val="00A63C0F"/>
    <w:rsid w:val="00AF2EB9"/>
    <w:rsid w:val="00AF73BB"/>
    <w:rsid w:val="00B039A0"/>
    <w:rsid w:val="00B03A4C"/>
    <w:rsid w:val="00B236C7"/>
    <w:rsid w:val="00B91342"/>
    <w:rsid w:val="00BC115D"/>
    <w:rsid w:val="00BC1350"/>
    <w:rsid w:val="00BD3C06"/>
    <w:rsid w:val="00C06367"/>
    <w:rsid w:val="00C12028"/>
    <w:rsid w:val="00C13F97"/>
    <w:rsid w:val="00C2239C"/>
    <w:rsid w:val="00C22566"/>
    <w:rsid w:val="00C24BCF"/>
    <w:rsid w:val="00C263D3"/>
    <w:rsid w:val="00C26C0B"/>
    <w:rsid w:val="00C36987"/>
    <w:rsid w:val="00C45124"/>
    <w:rsid w:val="00C457CD"/>
    <w:rsid w:val="00C62A36"/>
    <w:rsid w:val="00C8C361"/>
    <w:rsid w:val="00CD163E"/>
    <w:rsid w:val="00CD652F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03C01"/>
    <w:rsid w:val="00E168B0"/>
    <w:rsid w:val="00E27C0E"/>
    <w:rsid w:val="00E6021F"/>
    <w:rsid w:val="00E60DCD"/>
    <w:rsid w:val="00E80289"/>
    <w:rsid w:val="00EC3152"/>
    <w:rsid w:val="00EF7722"/>
    <w:rsid w:val="00F43FFC"/>
    <w:rsid w:val="00F47C65"/>
    <w:rsid w:val="00F76425"/>
    <w:rsid w:val="00FA0037"/>
    <w:rsid w:val="00FA3CFC"/>
    <w:rsid w:val="00FA5927"/>
    <w:rsid w:val="00FB57AC"/>
    <w:rsid w:val="00FD6874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65EF903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7CF211D"/>
    <w:rsid w:val="59A17AD7"/>
    <w:rsid w:val="5AF0CC9A"/>
    <w:rsid w:val="5B549B13"/>
    <w:rsid w:val="5C7197A3"/>
    <w:rsid w:val="5D06D322"/>
    <w:rsid w:val="5EC6A8EE"/>
    <w:rsid w:val="5F389C17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  <w:style w:type="character" w:styleId="Vermelding">
    <w:name w:val="Mention"/>
    <w:basedOn w:val="Standaardalinea-lettertype"/>
    <w:uiPriority w:val="99"/>
    <w:unhideWhenUsed/>
    <w:rsid w:val="009476E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1FBFA21F7404C8EAC489B39CBFE24" ma:contentTypeVersion="9" ma:contentTypeDescription="Een nieuw document maken." ma:contentTypeScope="" ma:versionID="bf63cb13975d24b925e7f9c68557e7f5">
  <xsd:schema xmlns:xsd="http://www.w3.org/2001/XMLSchema" xmlns:xs="http://www.w3.org/2001/XMLSchema" xmlns:p="http://schemas.microsoft.com/office/2006/metadata/properties" xmlns:ns2="64f2b51b-3c5c-4852-a057-4f61b4213d4a" xmlns:ns3="19cf2b7a-bf34-45b8-a583-502bf9d8ff3f" targetNamespace="http://schemas.microsoft.com/office/2006/metadata/properties" ma:root="true" ma:fieldsID="a5172f0f600aa09db6f6184229f08c76" ns2:_="" ns3:_="">
    <xsd:import namespace="64f2b51b-3c5c-4852-a057-4f61b4213d4a"/>
    <xsd:import namespace="19cf2b7a-bf34-45b8-a583-502bf9d8ff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f2b51b-3c5c-4852-a057-4f61b4213d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f2b7a-bf34-45b8-a583-502bf9d8ff3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f2b51b-3c5c-4852-a057-4f61b4213d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421BDB-0E65-4FB0-80E5-40C6B0289F41}"/>
</file>

<file path=customXml/itemProps2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361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Otto, Ramon</cp:lastModifiedBy>
  <cp:revision>58</cp:revision>
  <cp:lastPrinted>2017-09-06T08:56:00Z</cp:lastPrinted>
  <dcterms:created xsi:type="dcterms:W3CDTF">2020-12-16T17:27:00Z</dcterms:created>
  <dcterms:modified xsi:type="dcterms:W3CDTF">2023-12-19T14:21:00Z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0x010100E9C1FBFA21F7404C8EAC489B39CBFE24</vt:lpwstr>
  </property>
  <property fmtid="{D5CDD505-2E9C-101B-9397-08002B2CF9AE}" pid="3" name="_dlc_DocIdItemGuid">
    <vt:lpwstr>885668d2-485c-4ecd-b3d6-b0a8a6c1bb23</vt:lpwstr>
  </property>
  <property fmtid="{D5CDD505-2E9C-101B-9397-08002B2CF9AE}" pid="4" name="MediaServiceImageTags">
    <vt:lpwstr/>
  </property>
</Properties>
</file>