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41A15926" w14:textId="77777777" w:rsidR="0084511F" w:rsidRPr="000711E5" w:rsidRDefault="0084511F" w:rsidP="0084511F">
      <w:pPr>
        <w:ind w:left="3261"/>
        <w:rPr>
          <w:b/>
          <w:bCs/>
          <w:sz w:val="28"/>
          <w:szCs w:val="28"/>
          <w:lang w:val="fr-FR"/>
        </w:rPr>
      </w:pPr>
      <w:bookmarkStart w:id="0" w:name="_Hlk123654572"/>
      <w:r w:rsidRPr="00D51253">
        <w:rPr>
          <w:b/>
          <w:bCs/>
          <w:sz w:val="28"/>
          <w:szCs w:val="28"/>
        </w:rPr>
        <w:t>IWR202</w:t>
      </w:r>
      <w:r>
        <w:rPr>
          <w:b/>
          <w:bCs/>
          <w:sz w:val="28"/>
          <w:szCs w:val="28"/>
        </w:rPr>
        <w:t>3</w:t>
      </w:r>
      <w:r w:rsidRPr="00D51253">
        <w:rPr>
          <w:b/>
          <w:bCs/>
          <w:sz w:val="28"/>
          <w:szCs w:val="28"/>
        </w:rPr>
        <w:t>|</w:t>
      </w:r>
      <w:r>
        <w:rPr>
          <w:b/>
          <w:bCs/>
          <w:sz w:val="28"/>
          <w:szCs w:val="28"/>
        </w:rPr>
        <w:t xml:space="preserve">AV-Middelen </w:t>
      </w:r>
      <w:r>
        <w:rPr>
          <w:b/>
          <w:bCs/>
          <w:sz w:val="28"/>
          <w:szCs w:val="28"/>
        </w:rPr>
        <w:br/>
      </w:r>
      <w:r>
        <w:rPr>
          <w:b/>
          <w:bCs/>
          <w:sz w:val="28"/>
          <w:szCs w:val="28"/>
          <w:lang w:val="fr-FR"/>
        </w:rPr>
        <w:t xml:space="preserve">en </w:t>
      </w:r>
      <w:proofErr w:type="spellStart"/>
      <w:r>
        <w:rPr>
          <w:b/>
          <w:bCs/>
          <w:sz w:val="28"/>
          <w:szCs w:val="28"/>
          <w:lang w:val="fr-FR"/>
        </w:rPr>
        <w:t>bijbehorende</w:t>
      </w:r>
      <w:proofErr w:type="spellEnd"/>
      <w:r>
        <w:rPr>
          <w:b/>
          <w:bCs/>
          <w:sz w:val="28"/>
          <w:szCs w:val="28"/>
          <w:lang w:val="fr-FR"/>
        </w:rPr>
        <w:t xml:space="preserve"> </w:t>
      </w:r>
      <w:proofErr w:type="spellStart"/>
      <w:r>
        <w:rPr>
          <w:b/>
          <w:bCs/>
          <w:sz w:val="28"/>
          <w:szCs w:val="28"/>
          <w:lang w:val="fr-FR"/>
        </w:rPr>
        <w:t>D</w:t>
      </w:r>
      <w:r w:rsidRPr="000711E5">
        <w:rPr>
          <w:b/>
          <w:bCs/>
          <w:sz w:val="28"/>
          <w:szCs w:val="28"/>
          <w:lang w:val="fr-FR"/>
        </w:rPr>
        <w:t>iensten</w:t>
      </w:r>
      <w:proofErr w:type="spellEnd"/>
      <w:r>
        <w:rPr>
          <w:b/>
          <w:bCs/>
          <w:sz w:val="28"/>
          <w:szCs w:val="28"/>
          <w:lang w:val="fr-FR"/>
        </w:rPr>
        <w:t xml:space="preserve"> </w:t>
      </w:r>
    </w:p>
    <w:p w14:paraId="65E5CFC8" w14:textId="77777777" w:rsidR="0084511F" w:rsidRPr="005916B8" w:rsidRDefault="0084511F" w:rsidP="0084511F">
      <w:pPr>
        <w:rPr>
          <w:sz w:val="28"/>
          <w:szCs w:val="28"/>
        </w:rPr>
      </w:pPr>
      <w:r>
        <w:tab/>
      </w:r>
      <w:r>
        <w:tab/>
      </w:r>
      <w:r>
        <w:tab/>
      </w:r>
      <w:r>
        <w:tab/>
      </w:r>
      <w:r>
        <w:tab/>
      </w:r>
      <w:r>
        <w:tab/>
      </w:r>
      <w:r>
        <w:tab/>
      </w:r>
      <w:r>
        <w:tab/>
      </w:r>
      <w:r>
        <w:tab/>
      </w:r>
      <w:r>
        <w:tab/>
      </w:r>
      <w:r>
        <w:tab/>
      </w:r>
      <w:r>
        <w:tab/>
      </w:r>
      <w:r>
        <w:tab/>
      </w:r>
      <w:r>
        <w:tab/>
      </w:r>
    </w:p>
    <w:p w14:paraId="3C6128B6" w14:textId="77777777" w:rsidR="0084511F" w:rsidRDefault="0084511F" w:rsidP="0084511F">
      <w:pPr>
        <w:pStyle w:val="Titel12pt"/>
        <w:ind w:left="3261"/>
      </w:pPr>
      <w:r w:rsidRPr="00DB3EC3">
        <w:t>ICT Werkomgeving Rijk</w:t>
      </w:r>
    </w:p>
    <w:p w14:paraId="7663AE06" w14:textId="77777777" w:rsidR="0084511F" w:rsidRPr="005916B8" w:rsidRDefault="0084511F" w:rsidP="0084511F"/>
    <w:p w14:paraId="69180933" w14:textId="77777777" w:rsidR="0084511F" w:rsidRPr="005916B8" w:rsidRDefault="0084511F" w:rsidP="0084511F">
      <w:r w:rsidRPr="005916B8">
        <w:tab/>
      </w:r>
    </w:p>
    <w:p w14:paraId="5A25CE74" w14:textId="77777777" w:rsidR="0084511F" w:rsidRPr="005916B8" w:rsidRDefault="0084511F" w:rsidP="0084511F">
      <w:pPr>
        <w:pStyle w:val="Titel12pt"/>
        <w:rPr>
          <w:highlight w:val="yellow"/>
        </w:rPr>
      </w:pPr>
    </w:p>
    <w:p w14:paraId="776E2BAD" w14:textId="77777777" w:rsidR="0084511F" w:rsidRPr="005916B8" w:rsidRDefault="0084511F" w:rsidP="0084511F">
      <w:pPr>
        <w:pStyle w:val="Titel12pt"/>
        <w:ind w:left="0"/>
      </w:pPr>
    </w:p>
    <w:p w14:paraId="588E8F7F" w14:textId="77777777" w:rsidR="0084511F" w:rsidRPr="005916B8" w:rsidRDefault="0084511F" w:rsidP="0084511F">
      <w:pPr>
        <w:pStyle w:val="Datumstatusvoorblad"/>
      </w:pPr>
    </w:p>
    <w:p w14:paraId="7023DA85" w14:textId="0BFF3E58" w:rsidR="0084511F" w:rsidRPr="005916B8" w:rsidRDefault="0084511F" w:rsidP="0084511F">
      <w:pPr>
        <w:pStyle w:val="Datumstatusvoorblad"/>
      </w:pPr>
      <w:r w:rsidRPr="005916B8">
        <w:t>Status:</w:t>
      </w:r>
      <w:r w:rsidRPr="005916B8">
        <w:tab/>
      </w:r>
      <w:r w:rsidRPr="005916B8">
        <w:tab/>
      </w:r>
      <w:r w:rsidRPr="005916B8">
        <w:tab/>
      </w:r>
      <w:r w:rsidRPr="005916B8">
        <w:tab/>
      </w:r>
      <w:r w:rsidRPr="005916B8">
        <w:tab/>
      </w:r>
      <w:r w:rsidRPr="00573DD6">
        <w:rPr>
          <w:highlight w:val="yellow"/>
        </w:rPr>
        <w:t>versie 1.</w:t>
      </w:r>
      <w:r w:rsidR="00573DD6" w:rsidRPr="00573DD6">
        <w:rPr>
          <w:highlight w:val="yellow"/>
        </w:rPr>
        <w:t>2</w:t>
      </w:r>
    </w:p>
    <w:p w14:paraId="2A8302EC" w14:textId="77777777" w:rsidR="0084511F" w:rsidRDefault="0084511F" w:rsidP="0084511F">
      <w:pPr>
        <w:pStyle w:val="Datumstatusvoorblad"/>
      </w:pPr>
      <w:r w:rsidRPr="00EC1FE6">
        <w:t xml:space="preserve">Referentie: </w:t>
      </w:r>
      <w:r w:rsidRPr="00EC1FE6">
        <w:tab/>
      </w:r>
      <w:r w:rsidRPr="00EC1FE6">
        <w:tab/>
      </w:r>
      <w:r w:rsidRPr="00EC1FE6">
        <w:tab/>
      </w:r>
      <w:r w:rsidRPr="00EC1FE6">
        <w:tab/>
      </w:r>
      <w:r>
        <w:t>IUC 202202130</w:t>
      </w:r>
    </w:p>
    <w:bookmarkEnd w:id="0"/>
    <w:p w14:paraId="7F13F312" w14:textId="77777777" w:rsidR="0084511F" w:rsidRDefault="0084511F" w:rsidP="0084511F">
      <w:pPr>
        <w:pStyle w:val="Datumstatusvoorblad"/>
        <w:rPr>
          <w:szCs w:val="18"/>
        </w:rPr>
      </w:pPr>
      <w:r>
        <w:tab/>
      </w:r>
      <w:r>
        <w:tab/>
      </w:r>
      <w:r>
        <w:tab/>
      </w:r>
      <w:r>
        <w:tab/>
      </w:r>
      <w:r>
        <w:tab/>
      </w:r>
      <w:r>
        <w:tab/>
      </w:r>
      <w:r>
        <w:tab/>
      </w:r>
      <w:r>
        <w:tab/>
      </w:r>
    </w:p>
    <w:p w14:paraId="3B60E37D" w14:textId="77777777" w:rsidR="0084511F" w:rsidRDefault="0084511F" w:rsidP="0084511F">
      <w:pPr>
        <w:pStyle w:val="Datumstatusvoorblad"/>
        <w:ind w:left="0"/>
        <w:rPr>
          <w:szCs w:val="18"/>
        </w:rPr>
      </w:pPr>
      <w:r>
        <w:rPr>
          <w:szCs w:val="18"/>
        </w:rPr>
        <w:br w:type="page"/>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30E227B7" w14:textId="74EBD8F7" w:rsidR="0079249F"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133336117" w:history="1">
        <w:r w:rsidR="0079249F" w:rsidRPr="001B09EB">
          <w:rPr>
            <w:rStyle w:val="Hyperlink"/>
            <w:noProof/>
          </w:rPr>
          <w:t>Deel 1: Toelichting</w:t>
        </w:r>
        <w:r w:rsidR="0079249F">
          <w:rPr>
            <w:noProof/>
            <w:webHidden/>
          </w:rPr>
          <w:tab/>
        </w:r>
        <w:r w:rsidR="0079249F">
          <w:rPr>
            <w:noProof/>
            <w:webHidden/>
          </w:rPr>
          <w:fldChar w:fldCharType="begin"/>
        </w:r>
        <w:r w:rsidR="0079249F">
          <w:rPr>
            <w:noProof/>
            <w:webHidden/>
          </w:rPr>
          <w:instrText xml:space="preserve"> PAGEREF _Toc133336117 \h </w:instrText>
        </w:r>
        <w:r w:rsidR="0079249F">
          <w:rPr>
            <w:noProof/>
            <w:webHidden/>
          </w:rPr>
        </w:r>
        <w:r w:rsidR="0079249F">
          <w:rPr>
            <w:noProof/>
            <w:webHidden/>
          </w:rPr>
          <w:fldChar w:fldCharType="separate"/>
        </w:r>
        <w:r w:rsidR="0079249F">
          <w:rPr>
            <w:noProof/>
            <w:webHidden/>
          </w:rPr>
          <w:t>3</w:t>
        </w:r>
        <w:r w:rsidR="0079249F">
          <w:rPr>
            <w:noProof/>
            <w:webHidden/>
          </w:rPr>
          <w:fldChar w:fldCharType="end"/>
        </w:r>
      </w:hyperlink>
    </w:p>
    <w:p w14:paraId="6F1A6BC6" w14:textId="065D19C1" w:rsidR="0079249F" w:rsidRDefault="003E46B4">
      <w:pPr>
        <w:pStyle w:val="Inhopg1"/>
        <w:tabs>
          <w:tab w:val="right" w:leader="dot" w:pos="7519"/>
        </w:tabs>
        <w:rPr>
          <w:rFonts w:asciiTheme="minorHAnsi" w:eastAsiaTheme="minorEastAsia" w:hAnsiTheme="minorHAnsi" w:cstheme="minorBidi"/>
          <w:noProof/>
          <w:kern w:val="0"/>
          <w:sz w:val="22"/>
          <w:szCs w:val="22"/>
          <w:lang w:eastAsia="nl-NL"/>
        </w:rPr>
      </w:pPr>
      <w:hyperlink w:anchor="_Toc133336118" w:history="1">
        <w:r w:rsidR="0079249F" w:rsidRPr="001B09EB">
          <w:rPr>
            <w:rStyle w:val="Hyperlink"/>
            <w:noProof/>
          </w:rPr>
          <w:t>Deel 2: Wensen</w:t>
        </w:r>
        <w:r w:rsidR="0079249F">
          <w:rPr>
            <w:noProof/>
            <w:webHidden/>
          </w:rPr>
          <w:tab/>
        </w:r>
        <w:r w:rsidR="0079249F">
          <w:rPr>
            <w:noProof/>
            <w:webHidden/>
          </w:rPr>
          <w:fldChar w:fldCharType="begin"/>
        </w:r>
        <w:r w:rsidR="0079249F">
          <w:rPr>
            <w:noProof/>
            <w:webHidden/>
          </w:rPr>
          <w:instrText xml:space="preserve"> PAGEREF _Toc133336118 \h </w:instrText>
        </w:r>
        <w:r w:rsidR="0079249F">
          <w:rPr>
            <w:noProof/>
            <w:webHidden/>
          </w:rPr>
        </w:r>
        <w:r w:rsidR="0079249F">
          <w:rPr>
            <w:noProof/>
            <w:webHidden/>
          </w:rPr>
          <w:fldChar w:fldCharType="separate"/>
        </w:r>
        <w:r w:rsidR="0079249F">
          <w:rPr>
            <w:noProof/>
            <w:webHidden/>
          </w:rPr>
          <w:t>4</w:t>
        </w:r>
        <w:r w:rsidR="0079249F">
          <w:rPr>
            <w:noProof/>
            <w:webHidden/>
          </w:rPr>
          <w:fldChar w:fldCharType="end"/>
        </w:r>
      </w:hyperlink>
    </w:p>
    <w:p w14:paraId="63A57207" w14:textId="2A0301D6" w:rsidR="0079249F" w:rsidRDefault="003E46B4">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19" w:history="1">
        <w:r w:rsidR="0079249F" w:rsidRPr="001B09EB">
          <w:rPr>
            <w:rStyle w:val="Hyperlink"/>
            <w:i/>
            <w:noProof/>
          </w:rPr>
          <w:t>1.1.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Duurzaamheid algemeen</w:t>
        </w:r>
        <w:r w:rsidR="0079249F">
          <w:rPr>
            <w:noProof/>
            <w:webHidden/>
          </w:rPr>
          <w:tab/>
        </w:r>
        <w:r w:rsidR="0079249F">
          <w:rPr>
            <w:noProof/>
            <w:webHidden/>
          </w:rPr>
          <w:fldChar w:fldCharType="begin"/>
        </w:r>
        <w:r w:rsidR="0079249F">
          <w:rPr>
            <w:noProof/>
            <w:webHidden/>
          </w:rPr>
          <w:instrText xml:space="preserve"> PAGEREF _Toc133336119 \h </w:instrText>
        </w:r>
        <w:r w:rsidR="0079249F">
          <w:rPr>
            <w:noProof/>
            <w:webHidden/>
          </w:rPr>
        </w:r>
        <w:r w:rsidR="0079249F">
          <w:rPr>
            <w:noProof/>
            <w:webHidden/>
          </w:rPr>
          <w:fldChar w:fldCharType="separate"/>
        </w:r>
        <w:r w:rsidR="0079249F">
          <w:rPr>
            <w:noProof/>
            <w:webHidden/>
          </w:rPr>
          <w:t>4</w:t>
        </w:r>
        <w:r w:rsidR="0079249F">
          <w:rPr>
            <w:noProof/>
            <w:webHidden/>
          </w:rPr>
          <w:fldChar w:fldCharType="end"/>
        </w:r>
      </w:hyperlink>
    </w:p>
    <w:p w14:paraId="5D147459" w14:textId="42456175" w:rsidR="0079249F" w:rsidRDefault="003E46B4">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0" w:history="1">
        <w:r w:rsidR="0079249F" w:rsidRPr="001B09EB">
          <w:rPr>
            <w:rStyle w:val="Hyperlink"/>
            <w:noProof/>
          </w:rPr>
          <w:t>1.1.1.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_Toc133336120 \h </w:instrText>
        </w:r>
        <w:r w:rsidR="0079249F">
          <w:rPr>
            <w:noProof/>
            <w:webHidden/>
          </w:rPr>
        </w:r>
        <w:r w:rsidR="0079249F">
          <w:rPr>
            <w:noProof/>
            <w:webHidden/>
          </w:rPr>
          <w:fldChar w:fldCharType="separate"/>
        </w:r>
        <w:r w:rsidR="0079249F">
          <w:rPr>
            <w:noProof/>
            <w:webHidden/>
          </w:rPr>
          <w:t>4</w:t>
        </w:r>
        <w:r w:rsidR="0079249F">
          <w:rPr>
            <w:noProof/>
            <w:webHidden/>
          </w:rPr>
          <w:fldChar w:fldCharType="end"/>
        </w:r>
      </w:hyperlink>
    </w:p>
    <w:p w14:paraId="74C05332" w14:textId="68507FF9" w:rsidR="0079249F" w:rsidRDefault="003E46B4">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1" w:history="1">
        <w:r w:rsidR="0079249F" w:rsidRPr="001B09EB">
          <w:rPr>
            <w:rStyle w:val="Hyperlink"/>
            <w:i/>
            <w:noProof/>
          </w:rPr>
          <w:t>1.2.</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Klimaat</w:t>
        </w:r>
        <w:r w:rsidR="0079249F">
          <w:rPr>
            <w:noProof/>
            <w:webHidden/>
          </w:rPr>
          <w:tab/>
        </w:r>
        <w:r w:rsidR="0079249F">
          <w:rPr>
            <w:noProof/>
            <w:webHidden/>
          </w:rPr>
          <w:fldChar w:fldCharType="begin"/>
        </w:r>
        <w:r w:rsidR="0079249F">
          <w:rPr>
            <w:noProof/>
            <w:webHidden/>
          </w:rPr>
          <w:instrText xml:space="preserve"> PAGEREF _Toc133336121 \h </w:instrText>
        </w:r>
        <w:r w:rsidR="0079249F">
          <w:rPr>
            <w:noProof/>
            <w:webHidden/>
          </w:rPr>
        </w:r>
        <w:r w:rsidR="0079249F">
          <w:rPr>
            <w:noProof/>
            <w:webHidden/>
          </w:rPr>
          <w:fldChar w:fldCharType="separate"/>
        </w:r>
        <w:r w:rsidR="0079249F">
          <w:rPr>
            <w:noProof/>
            <w:webHidden/>
          </w:rPr>
          <w:t>5</w:t>
        </w:r>
        <w:r w:rsidR="0079249F">
          <w:rPr>
            <w:noProof/>
            <w:webHidden/>
          </w:rPr>
          <w:fldChar w:fldCharType="end"/>
        </w:r>
      </w:hyperlink>
    </w:p>
    <w:p w14:paraId="11448F57" w14:textId="6B8885FB" w:rsidR="0079249F" w:rsidRDefault="003E46B4">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2" w:history="1">
        <w:r w:rsidR="0079249F" w:rsidRPr="001B09EB">
          <w:rPr>
            <w:rStyle w:val="Hyperlink"/>
            <w:noProof/>
          </w:rPr>
          <w:t>1.2.1.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_Toc133336122 \h </w:instrText>
        </w:r>
        <w:r w:rsidR="0079249F">
          <w:rPr>
            <w:noProof/>
            <w:webHidden/>
          </w:rPr>
        </w:r>
        <w:r w:rsidR="0079249F">
          <w:rPr>
            <w:noProof/>
            <w:webHidden/>
          </w:rPr>
          <w:fldChar w:fldCharType="separate"/>
        </w:r>
        <w:r w:rsidR="0079249F">
          <w:rPr>
            <w:noProof/>
            <w:webHidden/>
          </w:rPr>
          <w:t>5</w:t>
        </w:r>
        <w:r w:rsidR="0079249F">
          <w:rPr>
            <w:noProof/>
            <w:webHidden/>
          </w:rPr>
          <w:fldChar w:fldCharType="end"/>
        </w:r>
      </w:hyperlink>
    </w:p>
    <w:p w14:paraId="0E3BBEEC" w14:textId="2D311674" w:rsidR="0079249F" w:rsidRDefault="003E46B4">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3" w:history="1">
        <w:r w:rsidR="0079249F" w:rsidRPr="001B09EB">
          <w:rPr>
            <w:rStyle w:val="Hyperlink"/>
            <w:i/>
            <w:noProof/>
          </w:rPr>
          <w:t>1.3.</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Circulair</w:t>
        </w:r>
        <w:r w:rsidR="0079249F">
          <w:rPr>
            <w:noProof/>
            <w:webHidden/>
          </w:rPr>
          <w:tab/>
        </w:r>
        <w:r w:rsidR="0079249F">
          <w:rPr>
            <w:noProof/>
            <w:webHidden/>
          </w:rPr>
          <w:fldChar w:fldCharType="begin"/>
        </w:r>
        <w:r w:rsidR="0079249F">
          <w:rPr>
            <w:noProof/>
            <w:webHidden/>
          </w:rPr>
          <w:instrText xml:space="preserve"> PAGEREF _Toc133336123 \h </w:instrText>
        </w:r>
        <w:r w:rsidR="0079249F">
          <w:rPr>
            <w:noProof/>
            <w:webHidden/>
          </w:rPr>
        </w:r>
        <w:r w:rsidR="0079249F">
          <w:rPr>
            <w:noProof/>
            <w:webHidden/>
          </w:rPr>
          <w:fldChar w:fldCharType="separate"/>
        </w:r>
        <w:r w:rsidR="0079249F">
          <w:rPr>
            <w:noProof/>
            <w:webHidden/>
          </w:rPr>
          <w:t>8</w:t>
        </w:r>
        <w:r w:rsidR="0079249F">
          <w:rPr>
            <w:noProof/>
            <w:webHidden/>
          </w:rPr>
          <w:fldChar w:fldCharType="end"/>
        </w:r>
      </w:hyperlink>
    </w:p>
    <w:p w14:paraId="25180DB2" w14:textId="3608F1E4" w:rsidR="0079249F" w:rsidRDefault="003E46B4">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4" w:history="1">
        <w:r w:rsidR="0079249F" w:rsidRPr="001B09EB">
          <w:rPr>
            <w:rStyle w:val="Hyperlink"/>
            <w:noProof/>
          </w:rPr>
          <w:t>1.3.1.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_Toc133336124 \h </w:instrText>
        </w:r>
        <w:r w:rsidR="0079249F">
          <w:rPr>
            <w:noProof/>
            <w:webHidden/>
          </w:rPr>
        </w:r>
        <w:r w:rsidR="0079249F">
          <w:rPr>
            <w:noProof/>
            <w:webHidden/>
          </w:rPr>
          <w:fldChar w:fldCharType="separate"/>
        </w:r>
        <w:r w:rsidR="0079249F">
          <w:rPr>
            <w:noProof/>
            <w:webHidden/>
          </w:rPr>
          <w:t>8</w:t>
        </w:r>
        <w:r w:rsidR="0079249F">
          <w:rPr>
            <w:noProof/>
            <w:webHidden/>
          </w:rPr>
          <w:fldChar w:fldCharType="end"/>
        </w:r>
      </w:hyperlink>
    </w:p>
    <w:p w14:paraId="26D234B7" w14:textId="6F76CB7A" w:rsidR="0079249F" w:rsidRDefault="003E46B4">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5" w:history="1">
        <w:r w:rsidR="0079249F" w:rsidRPr="001B09EB">
          <w:rPr>
            <w:rStyle w:val="Hyperlink"/>
            <w:i/>
            <w:noProof/>
          </w:rPr>
          <w:t>1.4.</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Ketenverantwoordelijkheid</w:t>
        </w:r>
        <w:r w:rsidR="0079249F">
          <w:rPr>
            <w:noProof/>
            <w:webHidden/>
          </w:rPr>
          <w:tab/>
        </w:r>
        <w:r w:rsidR="0079249F">
          <w:rPr>
            <w:noProof/>
            <w:webHidden/>
          </w:rPr>
          <w:fldChar w:fldCharType="begin"/>
        </w:r>
        <w:r w:rsidR="0079249F">
          <w:rPr>
            <w:noProof/>
            <w:webHidden/>
          </w:rPr>
          <w:instrText xml:space="preserve"> PAGEREF _Toc133336125 \h </w:instrText>
        </w:r>
        <w:r w:rsidR="0079249F">
          <w:rPr>
            <w:noProof/>
            <w:webHidden/>
          </w:rPr>
        </w:r>
        <w:r w:rsidR="0079249F">
          <w:rPr>
            <w:noProof/>
            <w:webHidden/>
          </w:rPr>
          <w:fldChar w:fldCharType="separate"/>
        </w:r>
        <w:r w:rsidR="0079249F">
          <w:rPr>
            <w:noProof/>
            <w:webHidden/>
          </w:rPr>
          <w:t>9</w:t>
        </w:r>
        <w:r w:rsidR="0079249F">
          <w:rPr>
            <w:noProof/>
            <w:webHidden/>
          </w:rPr>
          <w:fldChar w:fldCharType="end"/>
        </w:r>
      </w:hyperlink>
    </w:p>
    <w:p w14:paraId="693D1C28" w14:textId="0681A911" w:rsidR="0079249F" w:rsidRDefault="003E46B4">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6" w:history="1">
        <w:r w:rsidR="0079249F" w:rsidRPr="001B09EB">
          <w:rPr>
            <w:rStyle w:val="Hyperlink"/>
            <w:noProof/>
          </w:rPr>
          <w:t>1.4.1.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_Toc133336126 \h </w:instrText>
        </w:r>
        <w:r w:rsidR="0079249F">
          <w:rPr>
            <w:noProof/>
            <w:webHidden/>
          </w:rPr>
        </w:r>
        <w:r w:rsidR="0079249F">
          <w:rPr>
            <w:noProof/>
            <w:webHidden/>
          </w:rPr>
          <w:fldChar w:fldCharType="separate"/>
        </w:r>
        <w:r w:rsidR="0079249F">
          <w:rPr>
            <w:noProof/>
            <w:webHidden/>
          </w:rPr>
          <w:t>9</w:t>
        </w:r>
        <w:r w:rsidR="0079249F">
          <w:rPr>
            <w:noProof/>
            <w:webHidden/>
          </w:rPr>
          <w:fldChar w:fldCharType="end"/>
        </w:r>
      </w:hyperlink>
    </w:p>
    <w:p w14:paraId="686E15E7" w14:textId="48B651FC" w:rsidR="0079249F" w:rsidRDefault="003E46B4">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7" w:history="1">
        <w:r w:rsidR="0079249F" w:rsidRPr="001B09EB">
          <w:rPr>
            <w:rStyle w:val="Hyperlink"/>
            <w:i/>
            <w:noProof/>
          </w:rPr>
          <w:t>1.5.</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Diversiteit &amp; Inclusie</w:t>
        </w:r>
        <w:r w:rsidR="0079249F">
          <w:rPr>
            <w:noProof/>
            <w:webHidden/>
          </w:rPr>
          <w:tab/>
        </w:r>
        <w:r w:rsidR="0079249F">
          <w:rPr>
            <w:noProof/>
            <w:webHidden/>
          </w:rPr>
          <w:fldChar w:fldCharType="begin"/>
        </w:r>
        <w:r w:rsidR="0079249F">
          <w:rPr>
            <w:noProof/>
            <w:webHidden/>
          </w:rPr>
          <w:instrText xml:space="preserve"> PAGEREF _Toc133336127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624B23EB" w14:textId="145F5DF6" w:rsidR="0079249F" w:rsidRDefault="003E46B4">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28" w:history="1">
        <w:r w:rsidR="0079249F" w:rsidRPr="001B09EB">
          <w:rPr>
            <w:rStyle w:val="Hyperlink"/>
            <w:noProof/>
          </w:rPr>
          <w:t>1.5.1.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_Toc133336128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77ADE8E0" w14:textId="713009AF" w:rsidR="0079249F" w:rsidRDefault="003E46B4">
      <w:pPr>
        <w:pStyle w:val="Inhopg2"/>
        <w:tabs>
          <w:tab w:val="left" w:pos="800"/>
          <w:tab w:val="right" w:leader="dot" w:pos="7519"/>
        </w:tabs>
        <w:rPr>
          <w:rFonts w:asciiTheme="minorHAnsi" w:eastAsiaTheme="minorEastAsia" w:hAnsiTheme="minorHAnsi" w:cstheme="minorBidi"/>
          <w:noProof/>
          <w:kern w:val="0"/>
          <w:sz w:val="22"/>
          <w:szCs w:val="22"/>
          <w:lang w:eastAsia="nl-NL"/>
        </w:rPr>
      </w:pPr>
      <w:hyperlink w:anchor="_Toc133336129" w:history="1">
        <w:r w:rsidR="0079249F" w:rsidRPr="001B09EB">
          <w:rPr>
            <w:rStyle w:val="Hyperlink"/>
            <w:i/>
            <w:noProof/>
          </w:rPr>
          <w:t>1.6.</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Social Return</w:t>
        </w:r>
        <w:r w:rsidR="0079249F">
          <w:rPr>
            <w:noProof/>
            <w:webHidden/>
          </w:rPr>
          <w:tab/>
        </w:r>
        <w:r w:rsidR="0079249F">
          <w:rPr>
            <w:noProof/>
            <w:webHidden/>
          </w:rPr>
          <w:fldChar w:fldCharType="begin"/>
        </w:r>
        <w:r w:rsidR="0079249F">
          <w:rPr>
            <w:noProof/>
            <w:webHidden/>
          </w:rPr>
          <w:instrText xml:space="preserve"> PAGEREF _Toc133336129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65CBD8E7" w14:textId="3053BBC5" w:rsidR="0079249F" w:rsidRDefault="003E46B4">
      <w:pPr>
        <w:pStyle w:val="Inhopg3"/>
        <w:tabs>
          <w:tab w:val="left" w:pos="1200"/>
          <w:tab w:val="right" w:leader="dot" w:pos="7519"/>
        </w:tabs>
        <w:rPr>
          <w:rFonts w:asciiTheme="minorHAnsi" w:eastAsiaTheme="minorEastAsia" w:hAnsiTheme="minorHAnsi" w:cstheme="minorBidi"/>
          <w:noProof/>
          <w:kern w:val="0"/>
          <w:sz w:val="22"/>
          <w:szCs w:val="22"/>
          <w:lang w:eastAsia="nl-NL"/>
        </w:rPr>
      </w:pPr>
      <w:hyperlink w:anchor="_Toc133336130" w:history="1">
        <w:r w:rsidR="0079249F" w:rsidRPr="001B09EB">
          <w:rPr>
            <w:rStyle w:val="Hyperlink"/>
            <w:noProof/>
          </w:rPr>
          <w:t>1.6.1.</w:t>
        </w:r>
        <w:r w:rsidR="0079249F">
          <w:rPr>
            <w:rFonts w:asciiTheme="minorHAnsi" w:eastAsiaTheme="minorEastAsia" w:hAnsiTheme="minorHAnsi" w:cstheme="minorBidi"/>
            <w:noProof/>
            <w:kern w:val="0"/>
            <w:sz w:val="22"/>
            <w:szCs w:val="22"/>
            <w:lang w:eastAsia="nl-NL"/>
          </w:rPr>
          <w:tab/>
        </w:r>
        <w:r w:rsidR="0079249F" w:rsidRPr="001B09EB">
          <w:rPr>
            <w:rStyle w:val="Hyperlink"/>
            <w:noProof/>
          </w:rPr>
          <w:t>Wensen</w:t>
        </w:r>
        <w:r w:rsidR="0079249F">
          <w:rPr>
            <w:noProof/>
            <w:webHidden/>
          </w:rPr>
          <w:tab/>
        </w:r>
        <w:r w:rsidR="0079249F">
          <w:rPr>
            <w:noProof/>
            <w:webHidden/>
          </w:rPr>
          <w:fldChar w:fldCharType="begin"/>
        </w:r>
        <w:r w:rsidR="0079249F">
          <w:rPr>
            <w:noProof/>
            <w:webHidden/>
          </w:rPr>
          <w:instrText xml:space="preserve"> PAGEREF _Toc133336130 \h </w:instrText>
        </w:r>
        <w:r w:rsidR="0079249F">
          <w:rPr>
            <w:noProof/>
            <w:webHidden/>
          </w:rPr>
        </w:r>
        <w:r w:rsidR="0079249F">
          <w:rPr>
            <w:noProof/>
            <w:webHidden/>
          </w:rPr>
          <w:fldChar w:fldCharType="separate"/>
        </w:r>
        <w:r w:rsidR="0079249F">
          <w:rPr>
            <w:noProof/>
            <w:webHidden/>
          </w:rPr>
          <w:t>12</w:t>
        </w:r>
        <w:r w:rsidR="0079249F">
          <w:rPr>
            <w:noProof/>
            <w:webHidden/>
          </w:rPr>
          <w:fldChar w:fldCharType="end"/>
        </w:r>
      </w:hyperlink>
    </w:p>
    <w:p w14:paraId="28DBE7BA" w14:textId="584CF5C0" w:rsidR="00192775" w:rsidRDefault="00192775" w:rsidP="0047480D">
      <w:pPr>
        <w:pStyle w:val="Kop1zondernummering"/>
        <w:tabs>
          <w:tab w:val="left" w:pos="5145"/>
        </w:tabs>
      </w:pPr>
      <w:r>
        <w:fldChar w:fldCharType="end"/>
      </w:r>
      <w:r w:rsidR="0047480D">
        <w:tab/>
      </w:r>
    </w:p>
    <w:p w14:paraId="17559B1F" w14:textId="1757A79F"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133336117"/>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5708C754" w:rsidR="00192775" w:rsidRPr="009C2BB0" w:rsidRDefault="00192775" w:rsidP="00C32966">
      <w:pPr>
        <w:rPr>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C32966">
        <w:rPr>
          <w:rFonts w:cs="Arial"/>
          <w:bCs/>
          <w:color w:val="000000"/>
          <w:szCs w:val="18"/>
        </w:rPr>
        <w:t xml:space="preserve">binnen </w:t>
      </w:r>
      <w:r w:rsidRPr="00C32966">
        <w:rPr>
          <w:rStyle w:val="Paginanummer"/>
          <w:rFonts w:cs="Verdana"/>
          <w:szCs w:val="18"/>
        </w:rPr>
        <w:t>IWR202</w:t>
      </w:r>
      <w:r w:rsidR="00BC1A94">
        <w:rPr>
          <w:rStyle w:val="Paginanummer"/>
          <w:rFonts w:cs="Verdana"/>
          <w:szCs w:val="18"/>
        </w:rPr>
        <w:t>3</w:t>
      </w:r>
      <w:r w:rsidRPr="00C32966">
        <w:rPr>
          <w:rStyle w:val="Paginanummer"/>
          <w:rFonts w:cs="Verdana"/>
          <w:szCs w:val="18"/>
        </w:rPr>
        <w:t>|</w:t>
      </w:r>
      <w:r w:rsidR="0084511F">
        <w:rPr>
          <w:rStyle w:val="Paginanummer"/>
          <w:rFonts w:cs="Verdana"/>
          <w:szCs w:val="18"/>
        </w:rPr>
        <w:t xml:space="preserve">AV-middelen en Diensten </w:t>
      </w:r>
      <w:r w:rsidR="0047480D">
        <w:rPr>
          <w:rStyle w:val="Paginanummer"/>
          <w:rFonts w:cs="Verdana"/>
          <w:szCs w:val="18"/>
        </w:rPr>
        <w:t>w</w:t>
      </w:r>
      <w:r w:rsidRPr="009C2BB0">
        <w:rPr>
          <w:rFonts w:cs="Arial"/>
          <w:bCs/>
          <w:color w:val="000000"/>
          <w:szCs w:val="18"/>
        </w:rPr>
        <w:t>ensen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1BE19CF8" w14:textId="77777777" w:rsidR="00C628AD" w:rsidRDefault="00192775" w:rsidP="009B129C">
      <w:pPr>
        <w:spacing w:line="240" w:lineRule="exact"/>
        <w:rPr>
          <w:rFonts w:eastAsiaTheme="minorHAnsi" w:cs="TimesNewRomanPSMT"/>
          <w:lang w:eastAsia="en-US"/>
        </w:rPr>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3878F8">
        <w:rPr>
          <w:rFonts w:eastAsiaTheme="minorHAnsi" w:cs="TimesNewRomanPSMT"/>
          <w:lang w:eastAsia="en-US"/>
        </w:rPr>
        <w:t>.</w:t>
      </w:r>
    </w:p>
    <w:p w14:paraId="5147C6EF" w14:textId="52667BB8" w:rsidR="006529A4" w:rsidRDefault="00F37CCD" w:rsidP="009B129C">
      <w:pPr>
        <w:spacing w:line="240" w:lineRule="exact"/>
      </w:pPr>
      <w:r w:rsidRPr="003878F8">
        <w:t>Voor</w:t>
      </w:r>
      <w:r>
        <w:t xml:space="preserve"> deze wensen zijn maximaal 1</w:t>
      </w:r>
      <w:r w:rsidR="0084511F">
        <w:t>.0</w:t>
      </w:r>
      <w:r>
        <w:t>00 punten te verdienen. De gunningsmethodiek en criteria zijn opgenomen in het beschrijvend document in paragraaf</w:t>
      </w:r>
      <w:r w:rsidR="00DE64B3">
        <w:t>:</w:t>
      </w:r>
      <w:r>
        <w:t xml:space="preserve"> 6.2, 6.3 en 7.2.1.</w:t>
      </w:r>
    </w:p>
    <w:p w14:paraId="3440D150" w14:textId="6F719333" w:rsidR="00C32966" w:rsidRDefault="00C32966" w:rsidP="009B129C">
      <w:pPr>
        <w:spacing w:line="240" w:lineRule="exact"/>
      </w:pPr>
    </w:p>
    <w:p w14:paraId="7328F972" w14:textId="0A237AA9" w:rsidR="00C32966" w:rsidRDefault="00C32966" w:rsidP="009B129C">
      <w:pPr>
        <w:spacing w:line="240" w:lineRule="exact"/>
      </w:pPr>
    </w:p>
    <w:p w14:paraId="0E255CEB" w14:textId="041DC90D" w:rsidR="00C628AD" w:rsidRDefault="00C628AD" w:rsidP="009B129C">
      <w:pPr>
        <w:spacing w:line="240" w:lineRule="exact"/>
      </w:pPr>
    </w:p>
    <w:p w14:paraId="05B6B218" w14:textId="4475B9D0" w:rsidR="00C628AD" w:rsidRDefault="00C628AD" w:rsidP="009B129C">
      <w:pPr>
        <w:spacing w:line="240" w:lineRule="exact"/>
      </w:pPr>
    </w:p>
    <w:p w14:paraId="736647D0" w14:textId="3F90CCD1" w:rsidR="0084511F" w:rsidRDefault="0084511F" w:rsidP="009B129C">
      <w:pPr>
        <w:spacing w:line="240" w:lineRule="exact"/>
      </w:pPr>
    </w:p>
    <w:p w14:paraId="310E3D80" w14:textId="77777777" w:rsidR="0084511F" w:rsidRDefault="0084511F" w:rsidP="009B129C">
      <w:pPr>
        <w:spacing w:line="240" w:lineRule="exact"/>
      </w:pPr>
    </w:p>
    <w:p w14:paraId="11EE582F" w14:textId="3079E4AE" w:rsidR="00C32966" w:rsidRDefault="00C32966" w:rsidP="009B129C">
      <w:pPr>
        <w:spacing w:line="240" w:lineRule="exact"/>
      </w:pPr>
    </w:p>
    <w:p w14:paraId="4F46C09A" w14:textId="77777777" w:rsidR="00137ACE" w:rsidRDefault="00137ACE" w:rsidP="009B129C">
      <w:pPr>
        <w:spacing w:line="240" w:lineRule="exact"/>
      </w:pPr>
    </w:p>
    <w:p w14:paraId="0403D87B" w14:textId="24CEBBA6" w:rsidR="00192775" w:rsidRDefault="00192775" w:rsidP="00812B90">
      <w:pPr>
        <w:pStyle w:val="Kop1"/>
        <w:numPr>
          <w:ilvl w:val="0"/>
          <w:numId w:val="0"/>
        </w:numPr>
        <w:ind w:left="432"/>
      </w:pPr>
      <w:bookmarkStart w:id="4" w:name="_Toc386538661"/>
      <w:bookmarkStart w:id="5" w:name="_Toc133336118"/>
      <w:r>
        <w:lastRenderedPageBreak/>
        <w:t>Deel 2: Wense</w:t>
      </w:r>
      <w:bookmarkEnd w:id="4"/>
      <w:r w:rsidR="009C2BB0">
        <w:t>n</w:t>
      </w:r>
      <w:bookmarkEnd w:id="5"/>
    </w:p>
    <w:p w14:paraId="0D56982E" w14:textId="19E6EF29" w:rsidR="00503111" w:rsidRDefault="00503111" w:rsidP="00192775">
      <w:bookmarkStart w:id="6" w:name="_Hlk57972382"/>
    </w:p>
    <w:p w14:paraId="7CDEB47F" w14:textId="7C00DAD7" w:rsidR="002C7464" w:rsidRDefault="002C7464" w:rsidP="00192775">
      <w:bookmarkStart w:id="7" w:name="_Hlk57971120"/>
      <w:bookmarkEnd w:id="6"/>
    </w:p>
    <w:p w14:paraId="47D86523" w14:textId="2F56243F" w:rsidR="002C7464" w:rsidRDefault="002C7464" w:rsidP="00192775"/>
    <w:p w14:paraId="19C9CB5E" w14:textId="228E77F0" w:rsidR="00192775" w:rsidRDefault="00DD1BE7" w:rsidP="0038777E">
      <w:pPr>
        <w:pStyle w:val="Kop2"/>
        <w:numPr>
          <w:ilvl w:val="1"/>
          <w:numId w:val="40"/>
        </w:numPr>
        <w:spacing w:line="240" w:lineRule="auto"/>
      </w:pPr>
      <w:bookmarkStart w:id="8" w:name="_Toc133336119"/>
      <w:bookmarkEnd w:id="7"/>
      <w:r>
        <w:t>Duurzaamheid algemeen</w:t>
      </w:r>
      <w:bookmarkEnd w:id="8"/>
    </w:p>
    <w:p w14:paraId="20AE49A4" w14:textId="42DFF87D" w:rsidR="00192775" w:rsidRPr="0052496A" w:rsidRDefault="00192775" w:rsidP="00497601">
      <w:pPr>
        <w:pStyle w:val="Kop3"/>
        <w:numPr>
          <w:ilvl w:val="2"/>
          <w:numId w:val="41"/>
        </w:numPr>
        <w:spacing w:line="240" w:lineRule="auto"/>
      </w:pPr>
      <w:bookmarkStart w:id="9" w:name="_Toc133336120"/>
      <w:r w:rsidRPr="0052496A">
        <w:t>Wensen</w:t>
      </w:r>
      <w:bookmarkEnd w:id="9"/>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84511F" w:rsidRPr="00DC6252" w14:paraId="7C557374" w14:textId="77777777" w:rsidTr="00341780">
        <w:trPr>
          <w:trHeight w:val="284"/>
          <w:tblHeader/>
        </w:trPr>
        <w:tc>
          <w:tcPr>
            <w:tcW w:w="1149" w:type="dxa"/>
            <w:shd w:val="clear" w:color="000000" w:fill="auto"/>
            <w:noWrap/>
            <w:vAlign w:val="center"/>
            <w:hideMark/>
          </w:tcPr>
          <w:p w14:paraId="185A07E9" w14:textId="77777777" w:rsidR="0084511F" w:rsidRPr="00DC6252" w:rsidRDefault="0084511F" w:rsidP="00341780">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50EE2FDD" w14:textId="77777777" w:rsidR="0084511F" w:rsidRPr="00DC6252" w:rsidRDefault="0084511F" w:rsidP="00341780">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5CAF104B" w14:textId="77777777" w:rsidR="0084511F" w:rsidRPr="00DC6252" w:rsidRDefault="0084511F" w:rsidP="00341780">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4310F360" w14:textId="77777777" w:rsidR="0084511F" w:rsidRPr="00DC6252" w:rsidRDefault="0084511F" w:rsidP="00341780">
            <w:pPr>
              <w:rPr>
                <w:rFonts w:cs="Arial"/>
                <w:b/>
                <w:color w:val="000000" w:themeColor="text1"/>
                <w:sz w:val="16"/>
                <w:szCs w:val="16"/>
              </w:rPr>
            </w:pPr>
            <w:r w:rsidRPr="00DC6252">
              <w:rPr>
                <w:rFonts w:cs="Arial"/>
                <w:b/>
                <w:color w:val="000000" w:themeColor="text1"/>
                <w:sz w:val="16"/>
                <w:szCs w:val="16"/>
              </w:rPr>
              <w:t>Punten</w:t>
            </w:r>
          </w:p>
        </w:tc>
      </w:tr>
      <w:tr w:rsidR="00516E04" w:rsidRPr="00DC6252" w14:paraId="422CF34E" w14:textId="77777777" w:rsidTr="00341780">
        <w:trPr>
          <w:trHeight w:val="227"/>
        </w:trPr>
        <w:tc>
          <w:tcPr>
            <w:tcW w:w="1149" w:type="dxa"/>
            <w:shd w:val="clear" w:color="auto" w:fill="auto"/>
          </w:tcPr>
          <w:p w14:paraId="753B1137" w14:textId="77777777" w:rsidR="00516E04" w:rsidRPr="00DC6252" w:rsidRDefault="00516E04" w:rsidP="00516E04">
            <w:pPr>
              <w:keepNext/>
              <w:spacing w:line="240" w:lineRule="exact"/>
              <w:rPr>
                <w:rFonts w:cs="Arial"/>
                <w:bCs/>
                <w:sz w:val="16"/>
                <w:szCs w:val="16"/>
              </w:rPr>
            </w:pPr>
            <w:r w:rsidRPr="00DC6252">
              <w:rPr>
                <w:rFonts w:cs="Arial"/>
                <w:bCs/>
                <w:sz w:val="16"/>
                <w:szCs w:val="16"/>
              </w:rPr>
              <w:t>W.16.</w:t>
            </w:r>
            <w:r>
              <w:rPr>
                <w:rFonts w:cs="Arial"/>
                <w:bCs/>
                <w:sz w:val="16"/>
                <w:szCs w:val="16"/>
              </w:rPr>
              <w:t>1.1</w:t>
            </w:r>
          </w:p>
        </w:tc>
        <w:tc>
          <w:tcPr>
            <w:tcW w:w="6096" w:type="dxa"/>
            <w:shd w:val="clear" w:color="000000" w:fill="FFFFFF"/>
          </w:tcPr>
          <w:p w14:paraId="054141F2" w14:textId="77777777" w:rsidR="00516E04" w:rsidRPr="006238FA" w:rsidRDefault="00516E04" w:rsidP="00516E04">
            <w:pPr>
              <w:rPr>
                <w:rFonts w:cs="Calibri"/>
                <w:bCs/>
                <w:sz w:val="16"/>
                <w:szCs w:val="16"/>
              </w:rPr>
            </w:pPr>
            <w:r w:rsidRPr="00D8235F">
              <w:rPr>
                <w:bCs/>
                <w:sz w:val="16"/>
                <w:szCs w:val="16"/>
                <w:highlight w:val="yellow"/>
              </w:rPr>
              <w:t>Opdrachtnemer verplicht zich ertoe dat hij uiterlijk 1</w:t>
            </w:r>
            <w:r>
              <w:rPr>
                <w:bCs/>
                <w:sz w:val="16"/>
                <w:szCs w:val="16"/>
                <w:highlight w:val="yellow"/>
              </w:rPr>
              <w:t>2</w:t>
            </w:r>
            <w:r w:rsidRPr="00D8235F">
              <w:rPr>
                <w:bCs/>
                <w:sz w:val="16"/>
                <w:szCs w:val="16"/>
                <w:highlight w:val="yellow"/>
              </w:rPr>
              <w:t xml:space="preserve"> maanden na ingangsdatum van de overeenkomst een minimale score behaald bij Ecovadis van</w:t>
            </w:r>
            <w:r w:rsidRPr="00D8235F">
              <w:rPr>
                <w:sz w:val="16"/>
                <w:szCs w:val="16"/>
                <w:highlight w:val="yellow"/>
              </w:rPr>
              <w:t xml:space="preserve"> </w:t>
            </w:r>
            <w:hyperlink r:id="rId14" w:history="1">
              <w:r w:rsidRPr="00D8235F">
                <w:rPr>
                  <w:rFonts w:cs="Calibri"/>
                  <w:color w:val="0000FF"/>
                  <w:sz w:val="16"/>
                  <w:szCs w:val="16"/>
                  <w:highlight w:val="yellow"/>
                  <w:u w:val="single"/>
                </w:rPr>
                <w:t>'Advanced'</w:t>
              </w:r>
            </w:hyperlink>
            <w:r w:rsidRPr="00D8235F">
              <w:rPr>
                <w:sz w:val="16"/>
                <w:szCs w:val="16"/>
                <w:highlight w:val="yellow"/>
              </w:rPr>
              <w:t xml:space="preserve">. </w:t>
            </w:r>
            <w:r w:rsidRPr="00D8235F">
              <w:rPr>
                <w:rFonts w:cs="Calibri"/>
                <w:bCs/>
                <w:strike/>
                <w:sz w:val="16"/>
                <w:szCs w:val="16"/>
                <w:highlight w:val="yellow"/>
              </w:rPr>
              <w:t xml:space="preserve">Doelstelling van de Opdrachtgever is om binnen de looptijd van de Overeenkomst deze score te verhogen naar een Ecovadis score van </w:t>
            </w:r>
            <w:hyperlink r:id="rId15" w:history="1">
              <w:r w:rsidRPr="00D8235F">
                <w:rPr>
                  <w:rFonts w:cs="Calibri"/>
                  <w:bCs/>
                  <w:strike/>
                  <w:color w:val="0000FF"/>
                  <w:sz w:val="16"/>
                  <w:szCs w:val="16"/>
                  <w:highlight w:val="yellow"/>
                  <w:u w:val="single"/>
                </w:rPr>
                <w:t>‘Outstanding’</w:t>
              </w:r>
            </w:hyperlink>
            <w:r w:rsidRPr="00D8235F">
              <w:rPr>
                <w:rFonts w:cs="Calibri"/>
                <w:bCs/>
                <w:strike/>
                <w:sz w:val="16"/>
                <w:szCs w:val="16"/>
                <w:highlight w:val="yellow"/>
              </w:rPr>
              <w:t xml:space="preserve">. </w:t>
            </w:r>
            <w:r w:rsidRPr="00D8235F">
              <w:rPr>
                <w:rFonts w:cs="Calibri"/>
                <w:bCs/>
                <w:sz w:val="16"/>
                <w:szCs w:val="16"/>
                <w:highlight w:val="yellow"/>
              </w:rPr>
              <w:t xml:space="preserve"> Deze score geldt voor de gehele de looptijd van de overeenkomst.</w:t>
            </w:r>
          </w:p>
          <w:p w14:paraId="338BA241" w14:textId="77777777" w:rsidR="00516E04" w:rsidRPr="006238FA" w:rsidRDefault="00516E04" w:rsidP="00516E04">
            <w:pPr>
              <w:rPr>
                <w:rFonts w:cs="Arial"/>
                <w:sz w:val="16"/>
                <w:szCs w:val="16"/>
              </w:rPr>
            </w:pPr>
          </w:p>
          <w:p w14:paraId="0EDC5A14" w14:textId="77777777" w:rsidR="00516E04" w:rsidRPr="006238FA" w:rsidRDefault="00516E04" w:rsidP="00516E04">
            <w:pPr>
              <w:rPr>
                <w:sz w:val="16"/>
                <w:szCs w:val="16"/>
              </w:rPr>
            </w:pPr>
            <w:r w:rsidRPr="006238FA">
              <w:rPr>
                <w:sz w:val="16"/>
                <w:szCs w:val="16"/>
              </w:rPr>
              <w:t>Ingeval in samenwerkingsverband (combinatie) wordt aangemeld, dient iedere deelnemer aan het samenwerkingsverband aan deze eis te voldoen.</w:t>
            </w:r>
          </w:p>
          <w:p w14:paraId="3678692A" w14:textId="77777777" w:rsidR="00516E04" w:rsidRPr="006238FA" w:rsidRDefault="00516E04" w:rsidP="00516E04">
            <w:pPr>
              <w:rPr>
                <w:rFonts w:cs="Arial"/>
                <w:sz w:val="16"/>
                <w:szCs w:val="16"/>
              </w:rPr>
            </w:pPr>
          </w:p>
          <w:p w14:paraId="44673711" w14:textId="77777777" w:rsidR="00516E04" w:rsidRPr="006238FA" w:rsidRDefault="00516E04" w:rsidP="00516E04">
            <w:pPr>
              <w:rPr>
                <w:rFonts w:cs="Arial"/>
                <w:sz w:val="16"/>
                <w:szCs w:val="16"/>
              </w:rPr>
            </w:pPr>
            <w:r w:rsidRPr="006238FA">
              <w:rPr>
                <w:rFonts w:cs="Arial"/>
                <w:sz w:val="16"/>
                <w:szCs w:val="16"/>
              </w:rPr>
              <w:t>Verificatie:</w:t>
            </w:r>
          </w:p>
          <w:p w14:paraId="46B8539A" w14:textId="77777777" w:rsidR="00516E04" w:rsidRPr="006238FA" w:rsidRDefault="00516E04" w:rsidP="00516E04">
            <w:pPr>
              <w:rPr>
                <w:rFonts w:cs="Arial"/>
                <w:sz w:val="16"/>
                <w:szCs w:val="16"/>
              </w:rPr>
            </w:pPr>
            <w:r w:rsidRPr="006238FA">
              <w:rPr>
                <w:rFonts w:cs="Arial"/>
                <w:sz w:val="16"/>
                <w:szCs w:val="16"/>
              </w:rPr>
              <w:t>Bewijs EcoVadis score Opdrachtnemer, de scorecard moet voor Aanbestedende dienst direct inzichtelijk zijn via het EcoVadis platform vanaf de ingangsdatum van de Overeenkomst.</w:t>
            </w:r>
          </w:p>
          <w:p w14:paraId="613D6304" w14:textId="77777777" w:rsidR="00516E04" w:rsidRPr="00DC6252" w:rsidRDefault="00516E04" w:rsidP="00516E04">
            <w:pPr>
              <w:rPr>
                <w:rFonts w:cs="Arial"/>
                <w:sz w:val="16"/>
                <w:szCs w:val="16"/>
              </w:rPr>
            </w:pPr>
          </w:p>
        </w:tc>
        <w:tc>
          <w:tcPr>
            <w:tcW w:w="850" w:type="dxa"/>
            <w:shd w:val="clear" w:color="auto" w:fill="auto"/>
            <w:vAlign w:val="center"/>
          </w:tcPr>
          <w:p w14:paraId="0B0C8139" w14:textId="77777777" w:rsidR="00516E04" w:rsidRPr="00DC6252" w:rsidRDefault="00516E04" w:rsidP="00516E04">
            <w:pPr>
              <w:keepNext/>
              <w:spacing w:line="240" w:lineRule="exact"/>
              <w:rPr>
                <w:rFonts w:cs="Arial"/>
                <w:sz w:val="16"/>
                <w:szCs w:val="16"/>
              </w:rPr>
            </w:pPr>
          </w:p>
        </w:tc>
        <w:tc>
          <w:tcPr>
            <w:tcW w:w="846" w:type="dxa"/>
            <w:shd w:val="clear" w:color="auto" w:fill="auto"/>
            <w:vAlign w:val="center"/>
          </w:tcPr>
          <w:p w14:paraId="56F8A296" w14:textId="77777777" w:rsidR="00516E04" w:rsidRDefault="00516E04" w:rsidP="00516E04">
            <w:pPr>
              <w:jc w:val="center"/>
              <w:rPr>
                <w:strike/>
                <w:sz w:val="16"/>
                <w:szCs w:val="16"/>
              </w:rPr>
            </w:pPr>
            <w:r w:rsidRPr="004C7A71">
              <w:rPr>
                <w:strike/>
                <w:sz w:val="16"/>
                <w:szCs w:val="16"/>
                <w:highlight w:val="yellow"/>
              </w:rPr>
              <w:t>75</w:t>
            </w:r>
          </w:p>
          <w:p w14:paraId="79C62957" w14:textId="1B822C63" w:rsidR="00516E04" w:rsidRPr="00DC6252" w:rsidRDefault="00516E04" w:rsidP="00516E04">
            <w:pPr>
              <w:jc w:val="center"/>
              <w:rPr>
                <w:sz w:val="16"/>
                <w:szCs w:val="16"/>
              </w:rPr>
            </w:pPr>
            <w:r w:rsidRPr="004C7A71">
              <w:rPr>
                <w:sz w:val="16"/>
                <w:szCs w:val="16"/>
              </w:rPr>
              <w:t>100</w:t>
            </w:r>
          </w:p>
        </w:tc>
      </w:tr>
      <w:tr w:rsidR="0084511F" w:rsidRPr="00DC6252" w14:paraId="56DF2675" w14:textId="77777777" w:rsidTr="00341780">
        <w:trPr>
          <w:trHeight w:val="227"/>
        </w:trPr>
        <w:tc>
          <w:tcPr>
            <w:tcW w:w="1149" w:type="dxa"/>
            <w:shd w:val="clear" w:color="auto" w:fill="auto"/>
          </w:tcPr>
          <w:p w14:paraId="517EC530" w14:textId="77777777" w:rsidR="0084511F" w:rsidRPr="00DC6252" w:rsidRDefault="0084511F" w:rsidP="00341780">
            <w:pPr>
              <w:keepNext/>
              <w:spacing w:line="240" w:lineRule="exact"/>
              <w:rPr>
                <w:rFonts w:cs="Arial"/>
                <w:bCs/>
                <w:sz w:val="16"/>
                <w:szCs w:val="16"/>
              </w:rPr>
            </w:pPr>
            <w:r>
              <w:rPr>
                <w:rFonts w:cs="Arial"/>
                <w:bCs/>
                <w:sz w:val="16"/>
                <w:szCs w:val="16"/>
              </w:rPr>
              <w:t>W.16.1.2</w:t>
            </w:r>
          </w:p>
        </w:tc>
        <w:tc>
          <w:tcPr>
            <w:tcW w:w="6096" w:type="dxa"/>
            <w:shd w:val="clear" w:color="000000" w:fill="FFFFFF"/>
          </w:tcPr>
          <w:p w14:paraId="075F91B7" w14:textId="77777777" w:rsidR="0084511F" w:rsidRPr="006238FA" w:rsidRDefault="0084511F" w:rsidP="00341780">
            <w:pPr>
              <w:rPr>
                <w:rFonts w:cs="Calibri"/>
                <w:bCs/>
                <w:sz w:val="16"/>
                <w:szCs w:val="16"/>
              </w:rPr>
            </w:pPr>
            <w:r w:rsidRPr="006238FA">
              <w:rPr>
                <w:bCs/>
                <w:sz w:val="16"/>
                <w:szCs w:val="16"/>
              </w:rPr>
              <w:t xml:space="preserve">Opdrachtnemer verplicht zich ertoe dat hij </w:t>
            </w:r>
            <w:r>
              <w:rPr>
                <w:bCs/>
                <w:sz w:val="16"/>
                <w:szCs w:val="16"/>
              </w:rPr>
              <w:t>uiterlijk 18 maanden na ingangsdatum van de overeenkomst</w:t>
            </w:r>
            <w:r w:rsidRPr="006238FA">
              <w:rPr>
                <w:bCs/>
                <w:sz w:val="16"/>
                <w:szCs w:val="16"/>
              </w:rPr>
              <w:t xml:space="preserve"> een minimale score behaald bij Ecovadis van</w:t>
            </w:r>
            <w:r w:rsidRPr="006238FA">
              <w:rPr>
                <w:sz w:val="16"/>
                <w:szCs w:val="16"/>
              </w:rPr>
              <w:t xml:space="preserve"> </w:t>
            </w:r>
            <w:hyperlink r:id="rId16" w:history="1">
              <w:r w:rsidRPr="006238FA">
                <w:rPr>
                  <w:rFonts w:cs="Calibri"/>
                  <w:bCs/>
                  <w:color w:val="0000FF"/>
                  <w:sz w:val="16"/>
                  <w:szCs w:val="16"/>
                  <w:u w:val="single"/>
                </w:rPr>
                <w:t>‘Outstanding’</w:t>
              </w:r>
            </w:hyperlink>
            <w:r w:rsidRPr="006238FA">
              <w:rPr>
                <w:sz w:val="16"/>
                <w:szCs w:val="16"/>
              </w:rPr>
              <w:t xml:space="preserve">. </w:t>
            </w:r>
            <w:r w:rsidRPr="006238FA">
              <w:rPr>
                <w:rFonts w:cs="Calibri"/>
                <w:bCs/>
                <w:sz w:val="16"/>
                <w:szCs w:val="16"/>
              </w:rPr>
              <w:t>Deze score geldt voor de gehele de looptijd van de overeenkomst.</w:t>
            </w:r>
          </w:p>
          <w:p w14:paraId="7865D3B2" w14:textId="77777777" w:rsidR="0084511F" w:rsidRPr="006238FA" w:rsidRDefault="0084511F" w:rsidP="00341780">
            <w:pPr>
              <w:rPr>
                <w:rFonts w:cs="Arial"/>
                <w:sz w:val="16"/>
                <w:szCs w:val="16"/>
              </w:rPr>
            </w:pPr>
          </w:p>
          <w:p w14:paraId="75775909" w14:textId="77777777" w:rsidR="0084511F" w:rsidRPr="006238FA" w:rsidRDefault="0084511F" w:rsidP="00341780">
            <w:pPr>
              <w:rPr>
                <w:sz w:val="16"/>
                <w:szCs w:val="16"/>
              </w:rPr>
            </w:pPr>
            <w:r w:rsidRPr="006238FA">
              <w:rPr>
                <w:sz w:val="16"/>
                <w:szCs w:val="16"/>
              </w:rPr>
              <w:t>Ingeval in samenwerkingsverband (combinatie) wordt aangemeld, dient iedere deelnemer aan het samenwerkingsverband aan deze eis te voldoen.</w:t>
            </w:r>
          </w:p>
          <w:p w14:paraId="7E9F9465" w14:textId="77777777" w:rsidR="0084511F" w:rsidRPr="006238FA" w:rsidRDefault="0084511F" w:rsidP="00341780">
            <w:pPr>
              <w:rPr>
                <w:rFonts w:cs="Arial"/>
                <w:sz w:val="16"/>
                <w:szCs w:val="16"/>
              </w:rPr>
            </w:pPr>
          </w:p>
          <w:p w14:paraId="4B0CD6B5" w14:textId="77777777" w:rsidR="0084511F" w:rsidRPr="006238FA" w:rsidRDefault="0084511F" w:rsidP="00341780">
            <w:pPr>
              <w:rPr>
                <w:rFonts w:cs="Arial"/>
                <w:sz w:val="16"/>
                <w:szCs w:val="16"/>
              </w:rPr>
            </w:pPr>
            <w:r w:rsidRPr="006238FA">
              <w:rPr>
                <w:rFonts w:cs="Arial"/>
                <w:sz w:val="16"/>
                <w:szCs w:val="16"/>
              </w:rPr>
              <w:t>Verificatie:</w:t>
            </w:r>
          </w:p>
          <w:p w14:paraId="4695CCDF" w14:textId="77777777" w:rsidR="0084511F" w:rsidRPr="006238FA" w:rsidRDefault="0084511F" w:rsidP="00341780">
            <w:pPr>
              <w:rPr>
                <w:rFonts w:cs="Arial"/>
                <w:sz w:val="16"/>
                <w:szCs w:val="16"/>
              </w:rPr>
            </w:pPr>
            <w:r w:rsidRPr="006238FA">
              <w:rPr>
                <w:rFonts w:cs="Arial"/>
                <w:sz w:val="16"/>
                <w:szCs w:val="16"/>
              </w:rPr>
              <w:t>Bewijs EcoVadis score Opdrachtnemer, de scorecard moet voor Aanbestedende dienst direct inzichtelijk zijn via het EcoVadis platform vanaf de ingangsdatum van de Overeenkomst.</w:t>
            </w:r>
          </w:p>
          <w:p w14:paraId="7BE16F29" w14:textId="77777777" w:rsidR="0084511F" w:rsidRPr="006238FA" w:rsidRDefault="0084511F" w:rsidP="00341780">
            <w:pPr>
              <w:rPr>
                <w:rFonts w:cstheme="minorHAnsi"/>
                <w:bCs/>
                <w:sz w:val="16"/>
                <w:szCs w:val="16"/>
              </w:rPr>
            </w:pPr>
          </w:p>
        </w:tc>
        <w:tc>
          <w:tcPr>
            <w:tcW w:w="850" w:type="dxa"/>
            <w:shd w:val="clear" w:color="auto" w:fill="auto"/>
            <w:vAlign w:val="center"/>
          </w:tcPr>
          <w:p w14:paraId="1272642B" w14:textId="77777777" w:rsidR="0084511F" w:rsidRPr="00DC6252" w:rsidRDefault="0084511F" w:rsidP="00341780">
            <w:pPr>
              <w:keepNext/>
              <w:spacing w:line="240" w:lineRule="exact"/>
              <w:rPr>
                <w:rFonts w:cs="Arial"/>
                <w:sz w:val="16"/>
                <w:szCs w:val="16"/>
              </w:rPr>
            </w:pPr>
          </w:p>
        </w:tc>
        <w:tc>
          <w:tcPr>
            <w:tcW w:w="846" w:type="dxa"/>
            <w:shd w:val="clear" w:color="auto" w:fill="auto"/>
            <w:vAlign w:val="center"/>
          </w:tcPr>
          <w:p w14:paraId="2FF18925" w14:textId="77777777" w:rsidR="00516E04" w:rsidRDefault="00516E04" w:rsidP="00516E04">
            <w:pPr>
              <w:jc w:val="center"/>
              <w:rPr>
                <w:strike/>
                <w:sz w:val="16"/>
                <w:szCs w:val="16"/>
              </w:rPr>
            </w:pPr>
            <w:r w:rsidRPr="004C7A71">
              <w:rPr>
                <w:strike/>
                <w:sz w:val="16"/>
                <w:szCs w:val="16"/>
                <w:highlight w:val="yellow"/>
              </w:rPr>
              <w:t>125</w:t>
            </w:r>
          </w:p>
          <w:p w14:paraId="49798B3B" w14:textId="60272EB3" w:rsidR="0084511F" w:rsidRPr="00DC6252" w:rsidRDefault="00516E04" w:rsidP="00516E04">
            <w:pPr>
              <w:jc w:val="center"/>
              <w:rPr>
                <w:sz w:val="16"/>
                <w:szCs w:val="16"/>
              </w:rPr>
            </w:pPr>
            <w:r>
              <w:rPr>
                <w:sz w:val="16"/>
                <w:szCs w:val="16"/>
              </w:rPr>
              <w:t>150</w:t>
            </w:r>
          </w:p>
        </w:tc>
      </w:tr>
      <w:tr w:rsidR="00516E04" w:rsidRPr="00DC6252" w14:paraId="6A331E49" w14:textId="77777777" w:rsidTr="009638C5">
        <w:trPr>
          <w:trHeight w:val="227"/>
        </w:trPr>
        <w:tc>
          <w:tcPr>
            <w:tcW w:w="1149" w:type="dxa"/>
            <w:shd w:val="clear" w:color="auto" w:fill="auto"/>
          </w:tcPr>
          <w:p w14:paraId="61DF2062" w14:textId="77777777" w:rsidR="00516E04" w:rsidRDefault="00516E04" w:rsidP="00516E04">
            <w:pPr>
              <w:keepNext/>
              <w:spacing w:line="240" w:lineRule="exact"/>
              <w:rPr>
                <w:rFonts w:cs="Arial"/>
                <w:bCs/>
                <w:sz w:val="16"/>
                <w:szCs w:val="16"/>
              </w:rPr>
            </w:pPr>
            <w:r>
              <w:rPr>
                <w:rFonts w:cs="Arial"/>
                <w:bCs/>
                <w:sz w:val="16"/>
                <w:szCs w:val="16"/>
              </w:rPr>
              <w:t>W.16.1.3</w:t>
            </w:r>
          </w:p>
        </w:tc>
        <w:tc>
          <w:tcPr>
            <w:tcW w:w="6096" w:type="dxa"/>
            <w:shd w:val="clear" w:color="000000" w:fill="FFFFFF"/>
          </w:tcPr>
          <w:p w14:paraId="47EA3594" w14:textId="77777777" w:rsidR="00516E04" w:rsidRPr="006238FA" w:rsidRDefault="00516E04" w:rsidP="00516E04">
            <w:pPr>
              <w:rPr>
                <w:rFonts w:cs="Calibri"/>
                <w:bCs/>
                <w:sz w:val="16"/>
                <w:szCs w:val="16"/>
              </w:rPr>
            </w:pPr>
            <w:r w:rsidRPr="006238FA">
              <w:rPr>
                <w:rFonts w:cs="Calibri"/>
                <w:bCs/>
                <w:sz w:val="16"/>
                <w:szCs w:val="16"/>
              </w:rPr>
              <w:t xml:space="preserve">Opdrachtnemer levert uiterlijk vierentwintig (24) maanden na ingangsdatum van de Overeenkomst enkel Diensten van onderaannemers met een </w:t>
            </w:r>
            <w:hyperlink r:id="rId17" w:history="1">
              <w:r w:rsidRPr="006238FA">
                <w:rPr>
                  <w:rFonts w:cs="Calibri"/>
                  <w:bCs/>
                  <w:color w:val="0000FF"/>
                  <w:sz w:val="16"/>
                  <w:szCs w:val="16"/>
                  <w:u w:val="single"/>
                </w:rPr>
                <w:t>Ecovadis</w:t>
              </w:r>
            </w:hyperlink>
            <w:r w:rsidRPr="006238FA">
              <w:rPr>
                <w:rFonts w:cs="Calibri"/>
                <w:bCs/>
                <w:sz w:val="16"/>
                <w:szCs w:val="16"/>
              </w:rPr>
              <w:t xml:space="preserve"> score van </w:t>
            </w:r>
            <w:hyperlink r:id="rId18" w:history="1">
              <w:r w:rsidRPr="006238FA">
                <w:rPr>
                  <w:rFonts w:cs="Calibri"/>
                  <w:bCs/>
                  <w:color w:val="0000FF"/>
                  <w:sz w:val="16"/>
                  <w:szCs w:val="16"/>
                  <w:u w:val="single"/>
                </w:rPr>
                <w:t>‘Advanced’</w:t>
              </w:r>
            </w:hyperlink>
            <w:r w:rsidRPr="006238FA">
              <w:rPr>
                <w:rFonts w:cs="Calibri"/>
                <w:bCs/>
                <w:sz w:val="16"/>
                <w:szCs w:val="16"/>
              </w:rPr>
              <w:t xml:space="preserve"> of hoger.</w:t>
            </w:r>
          </w:p>
          <w:p w14:paraId="7F1650C5" w14:textId="77777777" w:rsidR="00516E04" w:rsidRPr="006238FA" w:rsidRDefault="00516E04" w:rsidP="00516E04">
            <w:pPr>
              <w:rPr>
                <w:rFonts w:cs="Calibri"/>
                <w:bCs/>
                <w:sz w:val="16"/>
                <w:szCs w:val="16"/>
              </w:rPr>
            </w:pPr>
          </w:p>
          <w:p w14:paraId="162585E3" w14:textId="77777777" w:rsidR="00516E04" w:rsidRPr="006238FA" w:rsidRDefault="00516E04" w:rsidP="00516E04">
            <w:pPr>
              <w:rPr>
                <w:rFonts w:cs="Calibri"/>
                <w:bCs/>
                <w:sz w:val="16"/>
                <w:szCs w:val="16"/>
              </w:rPr>
            </w:pPr>
            <w:r w:rsidRPr="006238FA">
              <w:rPr>
                <w:rFonts w:cs="Calibri"/>
                <w:bCs/>
                <w:sz w:val="16"/>
                <w:szCs w:val="16"/>
              </w:rPr>
              <w:t xml:space="preserve">Opdrachtnemer draagt er voor zorg dat Opdrachtgever inzicht krijgt in de EcoVadis score van de door haar gebruikte onderaannemers.  Indien Opdrachtnemer gedurende de looptijd van de overeenkomst een nieuwe onderaannemer aanmeldt bij Opdrachtgever, geldt voor deze nieuwe </w:t>
            </w:r>
            <w:r w:rsidRPr="006238FA">
              <w:rPr>
                <w:rFonts w:cs="Calibri"/>
                <w:bCs/>
                <w:sz w:val="16"/>
                <w:szCs w:val="16"/>
              </w:rPr>
              <w:lastRenderedPageBreak/>
              <w:t xml:space="preserve">partij dat bovenstaande periode van </w:t>
            </w:r>
            <w:r w:rsidRPr="00D8235F">
              <w:rPr>
                <w:rFonts w:cs="Calibri"/>
                <w:bCs/>
                <w:sz w:val="16"/>
                <w:szCs w:val="16"/>
                <w:highlight w:val="yellow"/>
              </w:rPr>
              <w:t>24 maanden</w:t>
            </w:r>
            <w:r w:rsidRPr="006238FA">
              <w:rPr>
                <w:rFonts w:cs="Calibri"/>
                <w:bCs/>
                <w:sz w:val="16"/>
                <w:szCs w:val="16"/>
              </w:rPr>
              <w:t xml:space="preserve"> gerekend wordt vanaf de datum van akkoord door CCM.</w:t>
            </w:r>
          </w:p>
          <w:p w14:paraId="388E13BB" w14:textId="77777777" w:rsidR="00516E04" w:rsidRPr="006238FA" w:rsidRDefault="00516E04" w:rsidP="00516E04">
            <w:pPr>
              <w:rPr>
                <w:rFonts w:cs="Calibri"/>
                <w:bCs/>
                <w:sz w:val="16"/>
                <w:szCs w:val="16"/>
              </w:rPr>
            </w:pPr>
          </w:p>
          <w:p w14:paraId="3D97C49A" w14:textId="77777777" w:rsidR="00516E04" w:rsidRPr="006238FA" w:rsidRDefault="00516E04" w:rsidP="00516E04">
            <w:pPr>
              <w:rPr>
                <w:rFonts w:cs="Calibri"/>
                <w:bCs/>
                <w:sz w:val="16"/>
                <w:szCs w:val="16"/>
              </w:rPr>
            </w:pPr>
            <w:r w:rsidRPr="006238FA">
              <w:rPr>
                <w:rFonts w:cs="Calibri"/>
                <w:bCs/>
                <w:sz w:val="16"/>
                <w:szCs w:val="16"/>
              </w:rPr>
              <w:t>Indien onderaannemers nog niet geregistreerd zijn bij EcoVadis draagt Opdrachtnemer hier zorg voor. Deze partijen registreren zich binnen 2 maanden na ingang van de overeenkomst bij Ecovadis, hebben de questionnaire van EcoVadis ingevuld, de questionnaire gedeeld met EcoVadis en Opdrachtgever inzicht gegeven in de EcoVadis Scorecard van Opdrachtnemer.</w:t>
            </w:r>
          </w:p>
          <w:p w14:paraId="025E0F5B" w14:textId="77777777" w:rsidR="00516E04" w:rsidRPr="006238FA" w:rsidRDefault="00516E04" w:rsidP="00516E04">
            <w:pPr>
              <w:rPr>
                <w:rFonts w:cs="Calibri"/>
                <w:bCs/>
                <w:sz w:val="16"/>
                <w:szCs w:val="16"/>
              </w:rPr>
            </w:pPr>
          </w:p>
          <w:p w14:paraId="6D7FCD81" w14:textId="77777777" w:rsidR="00516E04" w:rsidRPr="006238FA" w:rsidRDefault="00516E04" w:rsidP="00516E04">
            <w:pPr>
              <w:rPr>
                <w:rFonts w:cs="Calibri"/>
                <w:bCs/>
                <w:sz w:val="16"/>
                <w:szCs w:val="16"/>
              </w:rPr>
            </w:pPr>
            <w:r w:rsidRPr="006238FA">
              <w:rPr>
                <w:rFonts w:cs="Calibri"/>
                <w:bCs/>
                <w:sz w:val="16"/>
                <w:szCs w:val="16"/>
              </w:rPr>
              <w:t xml:space="preserve">Doelstelling van de Opdrachtgever is om binnen de looptijd van de Overeenkomst deze score te verhogen naar een Ecovadis score van </w:t>
            </w:r>
            <w:hyperlink r:id="rId19" w:history="1">
              <w:r w:rsidRPr="006238FA">
                <w:rPr>
                  <w:rFonts w:cs="Calibri"/>
                  <w:bCs/>
                  <w:color w:val="0000FF"/>
                  <w:sz w:val="16"/>
                  <w:szCs w:val="16"/>
                  <w:u w:val="single"/>
                </w:rPr>
                <w:t>‘Outstanding’</w:t>
              </w:r>
            </w:hyperlink>
            <w:r w:rsidRPr="006238FA">
              <w:rPr>
                <w:rFonts w:cs="Calibri"/>
                <w:bCs/>
                <w:sz w:val="16"/>
                <w:szCs w:val="16"/>
              </w:rPr>
              <w:t>.</w:t>
            </w:r>
          </w:p>
          <w:p w14:paraId="5AFBB797" w14:textId="77777777" w:rsidR="00516E04" w:rsidRPr="006238FA" w:rsidRDefault="00516E04" w:rsidP="00516E04">
            <w:pPr>
              <w:rPr>
                <w:rFonts w:cs="Calibri"/>
                <w:bCs/>
                <w:sz w:val="16"/>
                <w:szCs w:val="16"/>
              </w:rPr>
            </w:pPr>
          </w:p>
          <w:p w14:paraId="05BEF1A7" w14:textId="77777777" w:rsidR="00516E04" w:rsidRPr="006238FA" w:rsidRDefault="00516E04" w:rsidP="00516E04">
            <w:pPr>
              <w:rPr>
                <w:rFonts w:cs="Calibri"/>
                <w:bCs/>
                <w:sz w:val="16"/>
                <w:szCs w:val="16"/>
              </w:rPr>
            </w:pPr>
            <w:r w:rsidRPr="006238FA">
              <w:rPr>
                <w:rFonts w:cs="Calibri"/>
                <w:bCs/>
                <w:sz w:val="16"/>
                <w:szCs w:val="16"/>
              </w:rPr>
              <w:t>Verificatie:</w:t>
            </w:r>
          </w:p>
          <w:p w14:paraId="09494653" w14:textId="77777777" w:rsidR="00516E04" w:rsidRDefault="00516E04" w:rsidP="00516E04">
            <w:pPr>
              <w:rPr>
                <w:rFonts w:cs="Calibri"/>
                <w:bCs/>
                <w:sz w:val="16"/>
                <w:szCs w:val="16"/>
              </w:rPr>
            </w:pPr>
            <w:r w:rsidRPr="006238FA">
              <w:rPr>
                <w:rFonts w:cs="Calibri"/>
                <w:bCs/>
                <w:sz w:val="16"/>
                <w:szCs w:val="16"/>
              </w:rPr>
              <w:t>Bewijs EcoVadis score onderaannemers: de scorecard moet voor Aanbestedende dienst direct inzichtelijk zijn via het EcoVadis platform vanaf de ingangsdatum van de Overeenkomst.</w:t>
            </w:r>
          </w:p>
          <w:p w14:paraId="5B1B8989" w14:textId="77777777" w:rsidR="00516E04" w:rsidRPr="006238FA" w:rsidRDefault="00516E04" w:rsidP="00516E04">
            <w:pPr>
              <w:rPr>
                <w:rFonts w:cs="Calibri"/>
                <w:bCs/>
                <w:sz w:val="16"/>
                <w:szCs w:val="16"/>
              </w:rPr>
            </w:pPr>
          </w:p>
        </w:tc>
        <w:tc>
          <w:tcPr>
            <w:tcW w:w="850" w:type="dxa"/>
            <w:shd w:val="clear" w:color="auto" w:fill="auto"/>
            <w:vAlign w:val="center"/>
          </w:tcPr>
          <w:p w14:paraId="4A782D21" w14:textId="77777777" w:rsidR="00516E04" w:rsidRPr="00DC6252" w:rsidRDefault="00516E04" w:rsidP="00516E04">
            <w:pPr>
              <w:keepNext/>
              <w:spacing w:line="240" w:lineRule="exact"/>
              <w:rPr>
                <w:rFonts w:cs="Arial"/>
                <w:sz w:val="16"/>
                <w:szCs w:val="16"/>
              </w:rPr>
            </w:pPr>
          </w:p>
        </w:tc>
        <w:tc>
          <w:tcPr>
            <w:tcW w:w="846" w:type="dxa"/>
            <w:shd w:val="clear" w:color="auto" w:fill="auto"/>
            <w:vAlign w:val="center"/>
          </w:tcPr>
          <w:p w14:paraId="7F681517" w14:textId="77777777" w:rsidR="00516E04" w:rsidRDefault="00516E04" w:rsidP="00516E04">
            <w:pPr>
              <w:jc w:val="center"/>
              <w:rPr>
                <w:strike/>
                <w:sz w:val="16"/>
                <w:szCs w:val="16"/>
              </w:rPr>
            </w:pPr>
            <w:r w:rsidRPr="004C7A71">
              <w:rPr>
                <w:strike/>
                <w:sz w:val="16"/>
                <w:szCs w:val="16"/>
                <w:highlight w:val="yellow"/>
              </w:rPr>
              <w:t>75</w:t>
            </w:r>
          </w:p>
          <w:p w14:paraId="56FE05D8" w14:textId="77777777" w:rsidR="00516E04" w:rsidRPr="004C7A71" w:rsidRDefault="00516E04" w:rsidP="00516E04">
            <w:pPr>
              <w:jc w:val="center"/>
              <w:rPr>
                <w:sz w:val="16"/>
                <w:szCs w:val="16"/>
              </w:rPr>
            </w:pPr>
            <w:r w:rsidRPr="004C7A71">
              <w:rPr>
                <w:sz w:val="16"/>
                <w:szCs w:val="16"/>
              </w:rPr>
              <w:t>100</w:t>
            </w:r>
          </w:p>
        </w:tc>
      </w:tr>
      <w:tr w:rsidR="00516E04" w:rsidRPr="00DC6252" w14:paraId="3E28709F" w14:textId="77777777" w:rsidTr="00341780">
        <w:trPr>
          <w:trHeight w:val="227"/>
        </w:trPr>
        <w:tc>
          <w:tcPr>
            <w:tcW w:w="1149" w:type="dxa"/>
            <w:shd w:val="clear" w:color="auto" w:fill="auto"/>
          </w:tcPr>
          <w:p w14:paraId="31A5152E" w14:textId="77777777" w:rsidR="00516E04" w:rsidRDefault="00516E04" w:rsidP="00516E04">
            <w:pPr>
              <w:keepNext/>
              <w:spacing w:line="240" w:lineRule="exact"/>
              <w:rPr>
                <w:rFonts w:cs="Arial"/>
                <w:bCs/>
                <w:sz w:val="16"/>
                <w:szCs w:val="16"/>
              </w:rPr>
            </w:pPr>
            <w:r>
              <w:rPr>
                <w:rFonts w:cs="Arial"/>
                <w:bCs/>
                <w:sz w:val="16"/>
                <w:szCs w:val="16"/>
              </w:rPr>
              <w:t>W.16.1.4</w:t>
            </w:r>
          </w:p>
        </w:tc>
        <w:tc>
          <w:tcPr>
            <w:tcW w:w="6096" w:type="dxa"/>
            <w:shd w:val="clear" w:color="000000" w:fill="FFFFFF"/>
          </w:tcPr>
          <w:p w14:paraId="2DFF98E0" w14:textId="77777777" w:rsidR="00516E04" w:rsidRPr="004C7A71" w:rsidRDefault="00516E04" w:rsidP="00516E04">
            <w:pPr>
              <w:rPr>
                <w:rFonts w:cstheme="minorHAnsi"/>
                <w:bCs/>
                <w:sz w:val="16"/>
                <w:szCs w:val="16"/>
                <w:highlight w:val="yellow"/>
              </w:rPr>
            </w:pPr>
            <w:r w:rsidRPr="004C7A71">
              <w:rPr>
                <w:rFonts w:cstheme="minorHAnsi"/>
                <w:bCs/>
                <w:sz w:val="16"/>
                <w:szCs w:val="16"/>
                <w:highlight w:val="yellow"/>
              </w:rPr>
              <w:t>Niet van toepassing.</w:t>
            </w:r>
          </w:p>
          <w:p w14:paraId="41989D12" w14:textId="77777777" w:rsidR="00516E04" w:rsidRPr="004C7A71" w:rsidRDefault="00516E04" w:rsidP="00516E04">
            <w:pPr>
              <w:rPr>
                <w:rFonts w:cstheme="minorHAnsi"/>
                <w:bCs/>
                <w:sz w:val="16"/>
                <w:szCs w:val="16"/>
                <w:highlight w:val="yellow"/>
              </w:rPr>
            </w:pPr>
          </w:p>
          <w:p w14:paraId="16CE9143" w14:textId="77777777" w:rsidR="00516E04" w:rsidRPr="004C7A71" w:rsidRDefault="00516E04" w:rsidP="00516E04">
            <w:pPr>
              <w:rPr>
                <w:rFonts w:cstheme="minorHAnsi"/>
                <w:bCs/>
                <w:strike/>
                <w:sz w:val="16"/>
                <w:szCs w:val="16"/>
              </w:rPr>
            </w:pPr>
            <w:r w:rsidRPr="004C7A71">
              <w:rPr>
                <w:rFonts w:cstheme="minorHAnsi"/>
                <w:bCs/>
                <w:strike/>
                <w:sz w:val="16"/>
                <w:szCs w:val="16"/>
                <w:highlight w:val="yellow"/>
              </w:rPr>
              <w:t xml:space="preserve">Opdrachtnemer levert enkel Producten van Fabrikanten met een </w:t>
            </w:r>
            <w:hyperlink r:id="rId20" w:history="1">
              <w:r w:rsidRPr="004C7A71">
                <w:rPr>
                  <w:rStyle w:val="Hyperlink"/>
                  <w:rFonts w:cstheme="minorHAnsi"/>
                  <w:bCs/>
                  <w:strike/>
                  <w:sz w:val="16"/>
                  <w:szCs w:val="16"/>
                  <w:highlight w:val="yellow"/>
                </w:rPr>
                <w:t>Ecovadis</w:t>
              </w:r>
            </w:hyperlink>
            <w:r w:rsidRPr="004C7A71">
              <w:rPr>
                <w:rFonts w:cstheme="minorHAnsi"/>
                <w:bCs/>
                <w:strike/>
                <w:sz w:val="16"/>
                <w:szCs w:val="16"/>
                <w:highlight w:val="yellow"/>
              </w:rPr>
              <w:t xml:space="preserve"> score van </w:t>
            </w:r>
            <w:hyperlink r:id="rId21" w:history="1">
              <w:r w:rsidRPr="004C7A71">
                <w:rPr>
                  <w:rStyle w:val="Hyperlink"/>
                  <w:rFonts w:cstheme="minorHAnsi"/>
                  <w:bCs/>
                  <w:strike/>
                  <w:sz w:val="16"/>
                  <w:szCs w:val="16"/>
                  <w:highlight w:val="yellow"/>
                </w:rPr>
                <w:t>‘Outstanding’</w:t>
              </w:r>
            </w:hyperlink>
            <w:r w:rsidRPr="004C7A71">
              <w:rPr>
                <w:rFonts w:cstheme="minorHAnsi"/>
                <w:bCs/>
                <w:strike/>
                <w:sz w:val="16"/>
                <w:szCs w:val="16"/>
                <w:highlight w:val="yellow"/>
              </w:rPr>
              <w:t xml:space="preserve"> of hoger. Dit geldt niet voor Producten uit de productgroep accessoires. Let op: het betreft hier de Ecovadis score van de fabrikant.</w:t>
            </w:r>
            <w:r w:rsidRPr="004C7A71">
              <w:rPr>
                <w:rFonts w:cstheme="minorHAnsi"/>
                <w:bCs/>
                <w:strike/>
                <w:sz w:val="16"/>
                <w:szCs w:val="16"/>
              </w:rPr>
              <w:t xml:space="preserve"> </w:t>
            </w:r>
          </w:p>
          <w:p w14:paraId="0DA76307" w14:textId="77777777" w:rsidR="00516E04" w:rsidRPr="00DC6252" w:rsidRDefault="00516E04" w:rsidP="00516E04">
            <w:pPr>
              <w:rPr>
                <w:rFonts w:cstheme="minorHAnsi"/>
                <w:bCs/>
                <w:sz w:val="16"/>
                <w:szCs w:val="16"/>
              </w:rPr>
            </w:pPr>
          </w:p>
          <w:p w14:paraId="698EB30C" w14:textId="77777777" w:rsidR="00516E04" w:rsidRPr="00BB382C" w:rsidRDefault="00516E04" w:rsidP="00516E04">
            <w:pPr>
              <w:rPr>
                <w:rFonts w:cstheme="minorHAnsi"/>
                <w:bCs/>
                <w:strike/>
                <w:sz w:val="16"/>
                <w:szCs w:val="16"/>
              </w:rPr>
            </w:pPr>
            <w:r w:rsidRPr="00BB382C">
              <w:rPr>
                <w:rFonts w:cstheme="minorHAnsi"/>
                <w:bCs/>
                <w:strike/>
                <w:sz w:val="16"/>
                <w:szCs w:val="16"/>
                <w:highlight w:val="yellow"/>
              </w:rPr>
              <w:t>De hoogte van de minimale Ecovadis score kan herzien worden gedurende de looptijd van de Raamovereenkomst, dit ter beoordeling aan Opdrachtgever. Aanpassing geschiedt middels de bijlage 5 - Wijzigingsprocedure.</w:t>
            </w:r>
          </w:p>
          <w:p w14:paraId="7E4FC212" w14:textId="77777777" w:rsidR="00516E04" w:rsidRPr="006238FA" w:rsidRDefault="00516E04" w:rsidP="00516E04">
            <w:pPr>
              <w:rPr>
                <w:rFonts w:cs="Calibri"/>
                <w:bCs/>
                <w:sz w:val="16"/>
                <w:szCs w:val="16"/>
              </w:rPr>
            </w:pPr>
          </w:p>
        </w:tc>
        <w:tc>
          <w:tcPr>
            <w:tcW w:w="850" w:type="dxa"/>
            <w:shd w:val="clear" w:color="auto" w:fill="auto"/>
            <w:vAlign w:val="center"/>
          </w:tcPr>
          <w:p w14:paraId="54D51A88" w14:textId="77777777" w:rsidR="00516E04" w:rsidRPr="00DC6252" w:rsidRDefault="00516E04" w:rsidP="00516E04">
            <w:pPr>
              <w:keepNext/>
              <w:spacing w:line="240" w:lineRule="exact"/>
              <w:rPr>
                <w:rFonts w:cs="Arial"/>
                <w:sz w:val="16"/>
                <w:szCs w:val="16"/>
              </w:rPr>
            </w:pPr>
          </w:p>
        </w:tc>
        <w:tc>
          <w:tcPr>
            <w:tcW w:w="846" w:type="dxa"/>
            <w:shd w:val="clear" w:color="auto" w:fill="auto"/>
            <w:vAlign w:val="center"/>
          </w:tcPr>
          <w:p w14:paraId="0E67C620" w14:textId="65280498" w:rsidR="00516E04" w:rsidRPr="00DC6252" w:rsidRDefault="00516E04" w:rsidP="00516E04">
            <w:pPr>
              <w:jc w:val="center"/>
              <w:rPr>
                <w:sz w:val="16"/>
                <w:szCs w:val="16"/>
              </w:rPr>
            </w:pPr>
            <w:r w:rsidRPr="004C7A71">
              <w:rPr>
                <w:strike/>
                <w:sz w:val="16"/>
                <w:szCs w:val="16"/>
              </w:rPr>
              <w:t>75</w:t>
            </w:r>
          </w:p>
        </w:tc>
      </w:tr>
    </w:tbl>
    <w:p w14:paraId="20E716A0" w14:textId="77777777" w:rsidR="00CB3C3B" w:rsidRPr="00AF43C8" w:rsidRDefault="00CB3C3B" w:rsidP="00CB3C3B">
      <w:pPr>
        <w:rPr>
          <w:szCs w:val="18"/>
        </w:rPr>
      </w:pPr>
      <w:r w:rsidRPr="00E10312">
        <w:rPr>
          <w:i/>
          <w:iCs/>
          <w:szCs w:val="18"/>
        </w:rPr>
        <w:t>Let op: Bij wensen W.16.1.1. en W.16.1.2 mag de Opdrachtnemer in Bijlage F – Invulformulier subgunningscriteria kwaliteit maximaal één wens conformeren. Indien de Opdrachtnemer meer dan één wens conformeert, dan wordt alleen de wens met de hoogste punten bij de beoordeling betrokken.</w:t>
      </w:r>
    </w:p>
    <w:p w14:paraId="42052869" w14:textId="47977DE5" w:rsidR="005D15C4" w:rsidRDefault="005D15C4" w:rsidP="00192775"/>
    <w:p w14:paraId="5E163CD3" w14:textId="25D9B345" w:rsidR="008215B8" w:rsidRDefault="005A2E74" w:rsidP="00C52DEB">
      <w:pPr>
        <w:pStyle w:val="Kop2"/>
        <w:numPr>
          <w:ilvl w:val="1"/>
          <w:numId w:val="41"/>
        </w:numPr>
        <w:spacing w:line="240" w:lineRule="auto"/>
        <w:rPr>
          <w:b w:val="0"/>
        </w:rPr>
      </w:pPr>
      <w:bookmarkStart w:id="10" w:name="_Toc133336121"/>
      <w:r>
        <w:t>Klimaat</w:t>
      </w:r>
      <w:bookmarkEnd w:id="10"/>
    </w:p>
    <w:p w14:paraId="4DABA44C" w14:textId="5FC921A5" w:rsidR="008215B8" w:rsidRPr="00000353" w:rsidRDefault="00000353" w:rsidP="00C52DEB">
      <w:pPr>
        <w:pStyle w:val="Kop3"/>
        <w:numPr>
          <w:ilvl w:val="2"/>
          <w:numId w:val="41"/>
        </w:numPr>
        <w:spacing w:line="240" w:lineRule="auto"/>
        <w:rPr>
          <w:bCs w:val="0"/>
        </w:rPr>
      </w:pPr>
      <w:bookmarkStart w:id="11" w:name="_Toc133336122"/>
      <w:r>
        <w:rPr>
          <w:bCs w:val="0"/>
        </w:rPr>
        <w:t>Wensen</w:t>
      </w:r>
      <w:bookmarkEnd w:id="11"/>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DE5A32" w:rsidRPr="00DC6252" w14:paraId="6A93BAD4" w14:textId="77777777" w:rsidTr="00341780">
        <w:tc>
          <w:tcPr>
            <w:tcW w:w="1149" w:type="dxa"/>
            <w:shd w:val="clear" w:color="000000" w:fill="auto"/>
            <w:noWrap/>
            <w:vAlign w:val="center"/>
            <w:hideMark/>
          </w:tcPr>
          <w:p w14:paraId="5B6A7E2B" w14:textId="77777777" w:rsidR="00DE5A32" w:rsidRPr="00DC6252" w:rsidRDefault="00DE5A32" w:rsidP="00341780">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1F771A4E" w14:textId="77777777" w:rsidR="00DE5A32" w:rsidRPr="00DC6252" w:rsidRDefault="00DE5A32" w:rsidP="00341780">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738DE48" w14:textId="77777777" w:rsidR="00DE5A32" w:rsidRPr="00DC6252" w:rsidRDefault="00DE5A32" w:rsidP="00341780">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1BB42FA0" w14:textId="77777777" w:rsidR="00DE5A32" w:rsidRPr="00DC6252" w:rsidRDefault="00DE5A32" w:rsidP="00341780">
            <w:pPr>
              <w:rPr>
                <w:rFonts w:cs="Arial"/>
                <w:b/>
                <w:color w:val="000000" w:themeColor="text1"/>
                <w:sz w:val="16"/>
                <w:szCs w:val="16"/>
              </w:rPr>
            </w:pPr>
            <w:r w:rsidRPr="00DC6252">
              <w:rPr>
                <w:rFonts w:cs="Arial"/>
                <w:b/>
                <w:color w:val="000000" w:themeColor="text1"/>
                <w:sz w:val="16"/>
                <w:szCs w:val="16"/>
              </w:rPr>
              <w:t>Punten</w:t>
            </w:r>
          </w:p>
        </w:tc>
      </w:tr>
      <w:tr w:rsidR="00DE5A32" w:rsidRPr="00DC6252" w14:paraId="1BFBFAE0" w14:textId="77777777" w:rsidTr="00341780">
        <w:tc>
          <w:tcPr>
            <w:tcW w:w="1149" w:type="dxa"/>
            <w:shd w:val="clear" w:color="auto" w:fill="auto"/>
          </w:tcPr>
          <w:p w14:paraId="40734F93" w14:textId="77777777" w:rsidR="00DE5A32" w:rsidRPr="00DC6252" w:rsidRDefault="00DE5A32" w:rsidP="00341780">
            <w:pPr>
              <w:spacing w:line="240" w:lineRule="exact"/>
              <w:rPr>
                <w:rFonts w:cs="Arial"/>
                <w:bCs/>
                <w:sz w:val="16"/>
                <w:szCs w:val="16"/>
              </w:rPr>
            </w:pPr>
            <w:r w:rsidRPr="00DC6252">
              <w:rPr>
                <w:rFonts w:cs="Arial"/>
                <w:bCs/>
                <w:sz w:val="16"/>
                <w:szCs w:val="16"/>
              </w:rPr>
              <w:t>W.16.2.1</w:t>
            </w:r>
          </w:p>
        </w:tc>
        <w:tc>
          <w:tcPr>
            <w:tcW w:w="6096" w:type="dxa"/>
            <w:shd w:val="clear" w:color="000000" w:fill="FFFFFF"/>
          </w:tcPr>
          <w:p w14:paraId="58BE2790" w14:textId="45A8C4E2" w:rsidR="00723306" w:rsidRPr="008C51FA" w:rsidRDefault="00723306" w:rsidP="00341780">
            <w:pPr>
              <w:rPr>
                <w:strike/>
                <w:sz w:val="16"/>
                <w:szCs w:val="16"/>
              </w:rPr>
            </w:pPr>
            <w:r w:rsidRPr="008C51FA">
              <w:rPr>
                <w:strike/>
                <w:sz w:val="16"/>
                <w:szCs w:val="16"/>
              </w:rPr>
              <w:t>Niet van toepassing.</w:t>
            </w:r>
          </w:p>
          <w:p w14:paraId="2A91A412" w14:textId="77777777" w:rsidR="00723306" w:rsidRPr="008C51FA" w:rsidRDefault="00723306" w:rsidP="00341780">
            <w:pPr>
              <w:rPr>
                <w:strike/>
                <w:sz w:val="16"/>
                <w:szCs w:val="16"/>
                <w:highlight w:val="yellow"/>
              </w:rPr>
            </w:pPr>
          </w:p>
          <w:p w14:paraId="22C09E35" w14:textId="7D6BC5D6" w:rsidR="00DE5A32" w:rsidRPr="008C51FA" w:rsidRDefault="00DE5A32" w:rsidP="00341780">
            <w:pPr>
              <w:rPr>
                <w:strike/>
                <w:sz w:val="16"/>
                <w:szCs w:val="16"/>
                <w:highlight w:val="yellow"/>
              </w:rPr>
            </w:pPr>
            <w:r w:rsidRPr="008C51FA">
              <w:rPr>
                <w:strike/>
                <w:sz w:val="16"/>
                <w:szCs w:val="16"/>
                <w:highlight w:val="yellow"/>
              </w:rPr>
              <w:t xml:space="preserve">Beeldschermen inclusief Televisies, Monitoren en digital signage displays voldoen aan de meest recente TCO Certified criteria of </w:t>
            </w:r>
            <w:hyperlink r:id="rId22" w:history="1">
              <w:r w:rsidRPr="008C51FA">
                <w:rPr>
                  <w:rStyle w:val="Hyperlink"/>
                  <w:strike/>
                  <w:sz w:val="16"/>
                  <w:szCs w:val="16"/>
                  <w:highlight w:val="yellow"/>
                </w:rPr>
                <w:t>gelijkwaardig</w:t>
              </w:r>
            </w:hyperlink>
            <w:r w:rsidRPr="008C51FA">
              <w:rPr>
                <w:strike/>
                <w:sz w:val="16"/>
                <w:szCs w:val="16"/>
                <w:highlight w:val="yellow"/>
              </w:rPr>
              <w:t xml:space="preserve">. </w:t>
            </w:r>
          </w:p>
          <w:p w14:paraId="52822EFE" w14:textId="77777777" w:rsidR="00DE5A32" w:rsidRPr="008C51FA" w:rsidRDefault="00DE5A32" w:rsidP="00341780">
            <w:pPr>
              <w:rPr>
                <w:strike/>
                <w:sz w:val="16"/>
                <w:szCs w:val="16"/>
                <w:highlight w:val="yellow"/>
              </w:rPr>
            </w:pPr>
          </w:p>
          <w:p w14:paraId="6751BB02" w14:textId="77777777" w:rsidR="00DE5A32" w:rsidRPr="008C51FA" w:rsidRDefault="00DE5A32" w:rsidP="00341780">
            <w:pPr>
              <w:rPr>
                <w:strike/>
                <w:sz w:val="16"/>
                <w:szCs w:val="16"/>
                <w:highlight w:val="yellow"/>
              </w:rPr>
            </w:pPr>
            <w:r w:rsidRPr="008C51FA">
              <w:rPr>
                <w:strike/>
                <w:sz w:val="16"/>
                <w:szCs w:val="16"/>
                <w:highlight w:val="yellow"/>
              </w:rPr>
              <w:lastRenderedPageBreak/>
              <w:t>Omschrijving</w:t>
            </w:r>
          </w:p>
          <w:p w14:paraId="45803BC7" w14:textId="77777777" w:rsidR="00DE5A32" w:rsidRPr="008C51FA" w:rsidRDefault="00DE5A32" w:rsidP="00341780">
            <w:pPr>
              <w:rPr>
                <w:strike/>
                <w:sz w:val="16"/>
                <w:szCs w:val="16"/>
                <w:highlight w:val="yellow"/>
              </w:rPr>
            </w:pPr>
            <w:r w:rsidRPr="008C51FA">
              <w:rPr>
                <w:strike/>
                <w:sz w:val="16"/>
                <w:szCs w:val="16"/>
                <w:highlight w:val="yellow"/>
              </w:rPr>
              <w:t>De te leveren Producten voldoen aan de meest recente generatie TCO Certified</w:t>
            </w:r>
            <w:r w:rsidRPr="008C51FA">
              <w:rPr>
                <w:strike/>
                <w:sz w:val="16"/>
                <w:szCs w:val="16"/>
                <w:highlight w:val="yellow"/>
              </w:rPr>
              <w:footnoteReference w:id="1"/>
            </w:r>
            <w:r w:rsidRPr="008C51FA">
              <w:rPr>
                <w:strike/>
                <w:sz w:val="16"/>
                <w:szCs w:val="16"/>
                <w:highlight w:val="yellow"/>
              </w:rPr>
              <w:t xml:space="preserve"> criteria geldend voor deze </w:t>
            </w:r>
            <w:hyperlink r:id="rId23" w:history="1">
              <w:r w:rsidRPr="008C51FA">
                <w:rPr>
                  <w:rStyle w:val="Hyperlink"/>
                  <w:strike/>
                  <w:sz w:val="16"/>
                  <w:szCs w:val="16"/>
                  <w:highlight w:val="yellow"/>
                </w:rPr>
                <w:t>productgroep</w:t>
              </w:r>
            </w:hyperlink>
            <w:r w:rsidRPr="008C51FA">
              <w:rPr>
                <w:strike/>
                <w:sz w:val="16"/>
                <w:szCs w:val="16"/>
                <w:highlight w:val="yellow"/>
              </w:rPr>
              <w:t xml:space="preserve"> zijn opgesteld. </w:t>
            </w:r>
          </w:p>
          <w:p w14:paraId="63822B64" w14:textId="77777777" w:rsidR="00DE5A32" w:rsidRPr="008C51FA" w:rsidRDefault="00DE5A32" w:rsidP="00341780">
            <w:pPr>
              <w:rPr>
                <w:strike/>
                <w:sz w:val="16"/>
                <w:szCs w:val="16"/>
                <w:highlight w:val="yellow"/>
              </w:rPr>
            </w:pPr>
          </w:p>
          <w:p w14:paraId="13C77CF6" w14:textId="77777777" w:rsidR="00DE5A32" w:rsidRPr="008C51FA" w:rsidRDefault="00DE5A32" w:rsidP="00341780">
            <w:pPr>
              <w:rPr>
                <w:strike/>
                <w:sz w:val="16"/>
                <w:szCs w:val="16"/>
                <w:highlight w:val="yellow"/>
              </w:rPr>
            </w:pPr>
            <w:r w:rsidRPr="008C51FA">
              <w:rPr>
                <w:strike/>
                <w:sz w:val="16"/>
                <w:szCs w:val="16"/>
                <w:highlight w:val="yellow"/>
              </w:rPr>
              <w:t>In het geval dat er hergebruikte/refurbished producten worden aangeboden, moeten deze voldoen aan de TCO certified criteria die van kracht waren op het moment waarop zij op de Nederlandse markt kwamen.</w:t>
            </w:r>
          </w:p>
          <w:p w14:paraId="6711B6D7" w14:textId="77777777" w:rsidR="00DE5A32" w:rsidRPr="008C51FA" w:rsidRDefault="00DE5A32" w:rsidP="00341780">
            <w:pPr>
              <w:rPr>
                <w:strike/>
                <w:sz w:val="16"/>
                <w:szCs w:val="16"/>
                <w:highlight w:val="yellow"/>
              </w:rPr>
            </w:pPr>
          </w:p>
          <w:p w14:paraId="2DA04F44" w14:textId="77777777" w:rsidR="00DE5A32" w:rsidRPr="008C51FA" w:rsidRDefault="00DE5A32" w:rsidP="00341780">
            <w:pPr>
              <w:rPr>
                <w:strike/>
                <w:sz w:val="16"/>
                <w:szCs w:val="16"/>
                <w:highlight w:val="yellow"/>
              </w:rPr>
            </w:pPr>
            <w:r w:rsidRPr="008C51FA">
              <w:rPr>
                <w:strike/>
                <w:sz w:val="16"/>
                <w:szCs w:val="16"/>
                <w:highlight w:val="yellow"/>
              </w:rPr>
              <w:t>Indien de lanceringsdatum van de meest recente generatie korter dan 6 maanden geleden is,  mogen er in verband met een transitieperiode nog producten aangeboden worden die op basis van voorgaande generatie TCO certified zijn.</w:t>
            </w:r>
          </w:p>
          <w:p w14:paraId="7A0DB286" w14:textId="77777777" w:rsidR="00DE5A32" w:rsidRPr="008C51FA" w:rsidRDefault="00DE5A32" w:rsidP="00341780">
            <w:pPr>
              <w:rPr>
                <w:strike/>
                <w:sz w:val="16"/>
                <w:szCs w:val="16"/>
                <w:highlight w:val="yellow"/>
              </w:rPr>
            </w:pPr>
          </w:p>
          <w:p w14:paraId="7A86C22D" w14:textId="77777777" w:rsidR="00DE5A32" w:rsidRPr="008C51FA" w:rsidRDefault="00DE5A32" w:rsidP="00341780">
            <w:pPr>
              <w:rPr>
                <w:strike/>
                <w:sz w:val="16"/>
                <w:szCs w:val="16"/>
                <w:highlight w:val="yellow"/>
              </w:rPr>
            </w:pPr>
            <w:r w:rsidRPr="008C51FA">
              <w:rPr>
                <w:strike/>
                <w:sz w:val="16"/>
                <w:szCs w:val="16"/>
                <w:highlight w:val="yellow"/>
              </w:rPr>
              <w:t>Mogelijke bewijsmiddelen</w:t>
            </w:r>
          </w:p>
          <w:p w14:paraId="1ED43029" w14:textId="77777777" w:rsidR="00DE5A32" w:rsidRPr="008C51FA" w:rsidRDefault="00DE5A32" w:rsidP="00DE5A32">
            <w:pPr>
              <w:pStyle w:val="Lijstalinea"/>
              <w:numPr>
                <w:ilvl w:val="0"/>
                <w:numId w:val="14"/>
              </w:numPr>
              <w:rPr>
                <w:rStyle w:val="Hyperlink"/>
                <w:strike/>
                <w:sz w:val="16"/>
                <w:szCs w:val="16"/>
                <w:highlight w:val="yellow"/>
              </w:rPr>
            </w:pPr>
            <w:r w:rsidRPr="008C51FA">
              <w:rPr>
                <w:strike/>
                <w:sz w:val="16"/>
                <w:szCs w:val="16"/>
                <w:highlight w:val="yellow"/>
              </w:rPr>
              <w:t xml:space="preserve">Bewijs van registratie in de </w:t>
            </w:r>
            <w:hyperlink r:id="rId24" w:history="1">
              <w:r w:rsidRPr="008C51FA">
                <w:rPr>
                  <w:rStyle w:val="Hyperlink"/>
                  <w:strike/>
                  <w:sz w:val="16"/>
                  <w:szCs w:val="16"/>
                  <w:highlight w:val="yellow"/>
                </w:rPr>
                <w:t>TCO certified database</w:t>
              </w:r>
            </w:hyperlink>
          </w:p>
          <w:p w14:paraId="4D485974" w14:textId="77777777" w:rsidR="00DE5A32" w:rsidRPr="008C51FA" w:rsidRDefault="00DE5A32" w:rsidP="00341780">
            <w:pPr>
              <w:rPr>
                <w:rStyle w:val="Hyperlink"/>
                <w:strike/>
                <w:sz w:val="16"/>
                <w:szCs w:val="16"/>
                <w:highlight w:val="yellow"/>
              </w:rPr>
            </w:pPr>
          </w:p>
          <w:p w14:paraId="6B9C98B2" w14:textId="77777777" w:rsidR="00DE5A32" w:rsidRPr="008C51FA" w:rsidRDefault="00DE5A32" w:rsidP="00DE5A32">
            <w:pPr>
              <w:pStyle w:val="Lijstalinea"/>
              <w:numPr>
                <w:ilvl w:val="0"/>
                <w:numId w:val="14"/>
              </w:numPr>
              <w:rPr>
                <w:strike/>
                <w:sz w:val="16"/>
                <w:szCs w:val="16"/>
              </w:rPr>
            </w:pPr>
            <w:r w:rsidRPr="008C51FA">
              <w:rPr>
                <w:strike/>
                <w:sz w:val="16"/>
                <w:szCs w:val="16"/>
                <w:highlight w:val="yellow"/>
              </w:rPr>
              <w:t>Gelijkwaardig kan aangetoond worden middels een ondertekende 'Verklaring van gelijkwaardigheid' door een onafhankelijke ISO17025 en ISO17021 (indien van toepassing) auditor/aanbieder met daarin een analyse/ vergelijking op detailniveau van de aangeboden standaard ten opzichte van TCO Certified standaard. De bewijslast hiervoor ligt bij Inschrijver.</w:t>
            </w:r>
          </w:p>
          <w:p w14:paraId="719AD188" w14:textId="77777777" w:rsidR="00DE5A32" w:rsidRPr="008C51FA" w:rsidRDefault="00DE5A32" w:rsidP="00341780">
            <w:pPr>
              <w:spacing w:after="160" w:line="259" w:lineRule="auto"/>
              <w:rPr>
                <w:strike/>
                <w:sz w:val="16"/>
                <w:szCs w:val="16"/>
              </w:rPr>
            </w:pPr>
          </w:p>
        </w:tc>
        <w:tc>
          <w:tcPr>
            <w:tcW w:w="850" w:type="dxa"/>
            <w:shd w:val="clear" w:color="auto" w:fill="auto"/>
            <w:vAlign w:val="center"/>
          </w:tcPr>
          <w:p w14:paraId="5B654BC3" w14:textId="77777777" w:rsidR="00DE5A32" w:rsidRPr="00DC6252" w:rsidRDefault="00DE5A32" w:rsidP="00341780">
            <w:pPr>
              <w:spacing w:line="240" w:lineRule="exact"/>
              <w:rPr>
                <w:rFonts w:cs="Arial"/>
                <w:sz w:val="16"/>
                <w:szCs w:val="16"/>
              </w:rPr>
            </w:pPr>
          </w:p>
        </w:tc>
        <w:tc>
          <w:tcPr>
            <w:tcW w:w="846" w:type="dxa"/>
            <w:shd w:val="clear" w:color="auto" w:fill="auto"/>
          </w:tcPr>
          <w:p w14:paraId="58184D55" w14:textId="77777777" w:rsidR="00DE5A32" w:rsidRDefault="00DE5A32" w:rsidP="00341780">
            <w:pPr>
              <w:rPr>
                <w:sz w:val="16"/>
                <w:szCs w:val="16"/>
              </w:rPr>
            </w:pPr>
          </w:p>
          <w:p w14:paraId="375B9962" w14:textId="77777777" w:rsidR="00DE5A32" w:rsidRDefault="00DE5A32" w:rsidP="00341780">
            <w:pPr>
              <w:rPr>
                <w:sz w:val="16"/>
                <w:szCs w:val="16"/>
              </w:rPr>
            </w:pPr>
          </w:p>
          <w:p w14:paraId="501826D5" w14:textId="77777777" w:rsidR="00DE5A32" w:rsidRDefault="00DE5A32" w:rsidP="00341780">
            <w:pPr>
              <w:rPr>
                <w:sz w:val="16"/>
                <w:szCs w:val="16"/>
              </w:rPr>
            </w:pPr>
          </w:p>
          <w:p w14:paraId="4996983D" w14:textId="77777777" w:rsidR="00DE5A32" w:rsidRDefault="00DE5A32" w:rsidP="00341780">
            <w:pPr>
              <w:rPr>
                <w:sz w:val="16"/>
                <w:szCs w:val="16"/>
              </w:rPr>
            </w:pPr>
          </w:p>
          <w:p w14:paraId="315B345A" w14:textId="77777777" w:rsidR="00DE5A32" w:rsidRDefault="00DE5A32" w:rsidP="00341780">
            <w:pPr>
              <w:rPr>
                <w:sz w:val="16"/>
                <w:szCs w:val="16"/>
              </w:rPr>
            </w:pPr>
          </w:p>
          <w:p w14:paraId="12F43285" w14:textId="77777777" w:rsidR="00DE5A32" w:rsidRDefault="00DE5A32" w:rsidP="00341780">
            <w:pPr>
              <w:rPr>
                <w:sz w:val="16"/>
                <w:szCs w:val="16"/>
              </w:rPr>
            </w:pPr>
          </w:p>
          <w:p w14:paraId="3D42D948" w14:textId="77777777" w:rsidR="00DE5A32" w:rsidRDefault="00DE5A32" w:rsidP="00341780">
            <w:pPr>
              <w:rPr>
                <w:sz w:val="16"/>
                <w:szCs w:val="16"/>
              </w:rPr>
            </w:pPr>
          </w:p>
          <w:p w14:paraId="48966524" w14:textId="77777777" w:rsidR="00DE5A32" w:rsidRDefault="00DE5A32" w:rsidP="00341780">
            <w:pPr>
              <w:rPr>
                <w:sz w:val="16"/>
                <w:szCs w:val="16"/>
              </w:rPr>
            </w:pPr>
          </w:p>
          <w:p w14:paraId="4CB2E294" w14:textId="77777777" w:rsidR="00DE5A32" w:rsidRDefault="00DE5A32" w:rsidP="00341780">
            <w:pPr>
              <w:rPr>
                <w:sz w:val="16"/>
                <w:szCs w:val="16"/>
              </w:rPr>
            </w:pPr>
          </w:p>
          <w:p w14:paraId="05AB3311" w14:textId="77777777" w:rsidR="00DE5A32" w:rsidRDefault="00DE5A32" w:rsidP="00341780">
            <w:pPr>
              <w:rPr>
                <w:sz w:val="16"/>
                <w:szCs w:val="16"/>
              </w:rPr>
            </w:pPr>
          </w:p>
          <w:p w14:paraId="13D2CADA" w14:textId="77777777" w:rsidR="00DE5A32" w:rsidRDefault="00DE5A32" w:rsidP="00341780">
            <w:pPr>
              <w:rPr>
                <w:sz w:val="16"/>
                <w:szCs w:val="16"/>
              </w:rPr>
            </w:pPr>
          </w:p>
          <w:p w14:paraId="18BCBF1A" w14:textId="77777777" w:rsidR="00DE5A32" w:rsidRPr="00723306" w:rsidRDefault="00DE5A32" w:rsidP="00341780">
            <w:pPr>
              <w:jc w:val="center"/>
              <w:rPr>
                <w:strike/>
                <w:sz w:val="16"/>
                <w:szCs w:val="16"/>
              </w:rPr>
            </w:pPr>
            <w:r w:rsidRPr="00723306">
              <w:rPr>
                <w:strike/>
                <w:sz w:val="16"/>
                <w:szCs w:val="16"/>
                <w:highlight w:val="yellow"/>
              </w:rPr>
              <w:t>75</w:t>
            </w:r>
          </w:p>
        </w:tc>
      </w:tr>
      <w:tr w:rsidR="00DE5A32" w:rsidRPr="00DC6252" w14:paraId="5A97E021" w14:textId="77777777" w:rsidTr="00341780">
        <w:tc>
          <w:tcPr>
            <w:tcW w:w="1149" w:type="dxa"/>
            <w:shd w:val="clear" w:color="auto" w:fill="auto"/>
            <w:hideMark/>
          </w:tcPr>
          <w:p w14:paraId="2CD42038" w14:textId="77777777" w:rsidR="00DE5A32" w:rsidRPr="00DC6252" w:rsidRDefault="00DE5A32" w:rsidP="00341780">
            <w:pPr>
              <w:spacing w:line="240" w:lineRule="exact"/>
              <w:rPr>
                <w:rFonts w:cs="Arial"/>
                <w:bCs/>
                <w:sz w:val="16"/>
                <w:szCs w:val="16"/>
              </w:rPr>
            </w:pPr>
            <w:r w:rsidRPr="00DC6252">
              <w:rPr>
                <w:rFonts w:cs="Arial"/>
                <w:bCs/>
                <w:sz w:val="16"/>
                <w:szCs w:val="16"/>
              </w:rPr>
              <w:lastRenderedPageBreak/>
              <w:t>W.16.2.2</w:t>
            </w:r>
          </w:p>
        </w:tc>
        <w:tc>
          <w:tcPr>
            <w:tcW w:w="6096" w:type="dxa"/>
            <w:shd w:val="clear" w:color="000000" w:fill="FFFFFF"/>
            <w:hideMark/>
          </w:tcPr>
          <w:p w14:paraId="60E4CAB3" w14:textId="77777777" w:rsidR="00DE5A32" w:rsidRPr="00590942" w:rsidRDefault="00DE5A32" w:rsidP="00341780">
            <w:pPr>
              <w:rPr>
                <w:sz w:val="16"/>
                <w:szCs w:val="16"/>
              </w:rPr>
            </w:pPr>
            <w:r>
              <w:rPr>
                <w:sz w:val="16"/>
                <w:szCs w:val="16"/>
              </w:rPr>
              <w:t>Niet van toepassing.</w:t>
            </w:r>
          </w:p>
          <w:p w14:paraId="4441245F" w14:textId="77777777" w:rsidR="00DE5A32" w:rsidRPr="00DC6252" w:rsidRDefault="00DE5A32" w:rsidP="00341780">
            <w:pPr>
              <w:spacing w:after="160" w:line="259" w:lineRule="auto"/>
              <w:rPr>
                <w:sz w:val="16"/>
                <w:szCs w:val="16"/>
              </w:rPr>
            </w:pPr>
          </w:p>
        </w:tc>
        <w:tc>
          <w:tcPr>
            <w:tcW w:w="850" w:type="dxa"/>
            <w:shd w:val="clear" w:color="auto" w:fill="auto"/>
            <w:vAlign w:val="center"/>
          </w:tcPr>
          <w:p w14:paraId="121D2735" w14:textId="77777777" w:rsidR="00DE5A32" w:rsidRPr="00DC6252" w:rsidRDefault="00DE5A32" w:rsidP="00341780">
            <w:pPr>
              <w:spacing w:line="240" w:lineRule="exact"/>
              <w:rPr>
                <w:rFonts w:cs="Arial"/>
                <w:sz w:val="16"/>
                <w:szCs w:val="16"/>
              </w:rPr>
            </w:pPr>
          </w:p>
        </w:tc>
        <w:tc>
          <w:tcPr>
            <w:tcW w:w="846" w:type="dxa"/>
            <w:shd w:val="clear" w:color="auto" w:fill="auto"/>
            <w:hideMark/>
          </w:tcPr>
          <w:p w14:paraId="0375D5CE" w14:textId="77777777" w:rsidR="00DE5A32" w:rsidRPr="00DC6252" w:rsidRDefault="00DE5A32" w:rsidP="00341780">
            <w:pPr>
              <w:jc w:val="center"/>
              <w:rPr>
                <w:sz w:val="16"/>
                <w:szCs w:val="16"/>
              </w:rPr>
            </w:pPr>
          </w:p>
        </w:tc>
      </w:tr>
      <w:tr w:rsidR="00DE5A32" w:rsidRPr="00DC6252" w14:paraId="6ADE1CCB" w14:textId="77777777" w:rsidTr="00341780">
        <w:tc>
          <w:tcPr>
            <w:tcW w:w="1149" w:type="dxa"/>
            <w:shd w:val="clear" w:color="auto" w:fill="auto"/>
          </w:tcPr>
          <w:p w14:paraId="0F7E36D8" w14:textId="77777777" w:rsidR="00DE5A32" w:rsidRPr="00D32817" w:rsidRDefault="00DE5A32" w:rsidP="00341780">
            <w:pPr>
              <w:spacing w:line="240" w:lineRule="exact"/>
              <w:rPr>
                <w:rFonts w:cs="Arial"/>
                <w:bCs/>
                <w:sz w:val="16"/>
                <w:szCs w:val="16"/>
              </w:rPr>
            </w:pPr>
            <w:r w:rsidRPr="00D32817">
              <w:rPr>
                <w:rFonts w:cs="Arial"/>
                <w:bCs/>
                <w:sz w:val="16"/>
                <w:szCs w:val="16"/>
              </w:rPr>
              <w:t>W.16.2.</w:t>
            </w:r>
            <w:r>
              <w:rPr>
                <w:rFonts w:cs="Arial"/>
                <w:bCs/>
                <w:sz w:val="16"/>
                <w:szCs w:val="16"/>
              </w:rPr>
              <w:t>3</w:t>
            </w:r>
          </w:p>
        </w:tc>
        <w:tc>
          <w:tcPr>
            <w:tcW w:w="6096" w:type="dxa"/>
            <w:shd w:val="clear" w:color="000000" w:fill="FFFFFF"/>
          </w:tcPr>
          <w:p w14:paraId="780AC2AC" w14:textId="77777777" w:rsidR="00DE5A32" w:rsidRPr="00D32817" w:rsidRDefault="00DE5A32" w:rsidP="00341780">
            <w:pPr>
              <w:rPr>
                <w:sz w:val="16"/>
                <w:szCs w:val="16"/>
              </w:rPr>
            </w:pPr>
            <w:r w:rsidRPr="00D32817">
              <w:rPr>
                <w:sz w:val="16"/>
                <w:szCs w:val="16"/>
              </w:rPr>
              <w:t xml:space="preserve">Compensatie middels </w:t>
            </w:r>
            <w:r>
              <w:rPr>
                <w:sz w:val="16"/>
                <w:szCs w:val="16"/>
              </w:rPr>
              <w:t>een hogere</w:t>
            </w:r>
            <w:r w:rsidRPr="00D32817">
              <w:rPr>
                <w:sz w:val="16"/>
                <w:szCs w:val="16"/>
              </w:rPr>
              <w:t xml:space="preserve"> standaard wordt beter gewaardeerd.</w:t>
            </w:r>
          </w:p>
          <w:p w14:paraId="4FDB4841" w14:textId="77777777" w:rsidR="00DE5A32" w:rsidRDefault="00DE5A32" w:rsidP="00341780">
            <w:pPr>
              <w:rPr>
                <w:sz w:val="16"/>
                <w:szCs w:val="16"/>
              </w:rPr>
            </w:pPr>
          </w:p>
          <w:p w14:paraId="2A6FC48D" w14:textId="77777777" w:rsidR="00DE5A32" w:rsidRPr="00DC6252" w:rsidRDefault="00DE5A32" w:rsidP="00341780">
            <w:pPr>
              <w:rPr>
                <w:sz w:val="16"/>
                <w:szCs w:val="16"/>
              </w:rPr>
            </w:pPr>
            <w:r w:rsidRPr="00DC6252">
              <w:rPr>
                <w:sz w:val="16"/>
                <w:szCs w:val="16"/>
              </w:rPr>
              <w:t xml:space="preserve">De vrijgekomen CO2 van de door Opdrachtgever verworven Producten (exclusief </w:t>
            </w:r>
            <w:r>
              <w:rPr>
                <w:sz w:val="16"/>
                <w:szCs w:val="16"/>
              </w:rPr>
              <w:t>Accessoires</w:t>
            </w:r>
            <w:r w:rsidRPr="00DC6252">
              <w:rPr>
                <w:sz w:val="16"/>
                <w:szCs w:val="16"/>
              </w:rPr>
              <w:t>) wordt voor 100% gecompenseerd</w:t>
            </w:r>
            <w:r>
              <w:rPr>
                <w:sz w:val="16"/>
                <w:szCs w:val="16"/>
              </w:rPr>
              <w:t xml:space="preserve"> middels de </w:t>
            </w:r>
            <w:hyperlink r:id="rId25" w:history="1">
              <w:r w:rsidRPr="00920210">
                <w:rPr>
                  <w:rStyle w:val="Hyperlink"/>
                  <w:rFonts w:cs="Arial"/>
                  <w:sz w:val="16"/>
                  <w:szCs w:val="16"/>
                  <w:shd w:val="clear" w:color="auto" w:fill="FFFFFF"/>
                </w:rPr>
                <w:t>Climate, Community and Biodiversity Standards (CCB)</w:t>
              </w:r>
            </w:hyperlink>
            <w:r>
              <w:rPr>
                <w:rFonts w:ascii="Arial" w:hAnsi="Arial" w:cs="Arial"/>
                <w:color w:val="4D5156"/>
                <w:sz w:val="21"/>
                <w:szCs w:val="21"/>
                <w:shd w:val="clear" w:color="auto" w:fill="FFFFFF"/>
              </w:rPr>
              <w:t xml:space="preserve"> </w:t>
            </w:r>
            <w:r w:rsidRPr="00D32817">
              <w:rPr>
                <w:sz w:val="16"/>
                <w:szCs w:val="16"/>
              </w:rPr>
              <w:t>of minimaal gelijkwaardig</w:t>
            </w:r>
            <w:r w:rsidRPr="00DC6252">
              <w:rPr>
                <w:sz w:val="16"/>
                <w:szCs w:val="16"/>
              </w:rPr>
              <w:t xml:space="preserve">. Dit geldt voor Producten (exclusief </w:t>
            </w:r>
            <w:r>
              <w:rPr>
                <w:sz w:val="16"/>
                <w:szCs w:val="16"/>
              </w:rPr>
              <w:t>Accessoires</w:t>
            </w:r>
            <w:r w:rsidRPr="00DC6252">
              <w:rPr>
                <w:sz w:val="16"/>
                <w:szCs w:val="16"/>
              </w:rPr>
              <w:t xml:space="preserve">) die </w:t>
            </w:r>
            <w:r>
              <w:rPr>
                <w:sz w:val="16"/>
                <w:szCs w:val="16"/>
              </w:rPr>
              <w:t>via Koop of Huur</w:t>
            </w:r>
            <w:r w:rsidRPr="00DC6252">
              <w:rPr>
                <w:sz w:val="16"/>
                <w:szCs w:val="16"/>
              </w:rPr>
              <w:t xml:space="preserve"> geleverd worden.</w:t>
            </w:r>
          </w:p>
          <w:p w14:paraId="1CD40E05" w14:textId="77777777" w:rsidR="00DE5A32" w:rsidRPr="00D32817" w:rsidRDefault="00DE5A32" w:rsidP="00341780">
            <w:pPr>
              <w:rPr>
                <w:sz w:val="16"/>
                <w:szCs w:val="16"/>
              </w:rPr>
            </w:pPr>
          </w:p>
          <w:p w14:paraId="0E2AA385" w14:textId="77777777" w:rsidR="00DE5A32" w:rsidRPr="00D32817" w:rsidRDefault="00DE5A32" w:rsidP="00341780">
            <w:pPr>
              <w:rPr>
                <w:sz w:val="16"/>
                <w:szCs w:val="16"/>
              </w:rPr>
            </w:pPr>
            <w:r w:rsidRPr="00D32817">
              <w:rPr>
                <w:sz w:val="16"/>
                <w:szCs w:val="16"/>
              </w:rPr>
              <w:t>Voor een toelichting zie E.16.2.6</w:t>
            </w:r>
          </w:p>
          <w:p w14:paraId="14CFE6A8" w14:textId="77777777" w:rsidR="00DE5A32" w:rsidRPr="00D32817" w:rsidRDefault="00DE5A32" w:rsidP="00341780">
            <w:pPr>
              <w:rPr>
                <w:sz w:val="16"/>
                <w:szCs w:val="16"/>
              </w:rPr>
            </w:pPr>
          </w:p>
          <w:p w14:paraId="06D07D7F" w14:textId="77777777" w:rsidR="00DE5A32" w:rsidRPr="00D32817" w:rsidRDefault="00DE5A32" w:rsidP="00341780">
            <w:pPr>
              <w:rPr>
                <w:sz w:val="16"/>
                <w:szCs w:val="16"/>
              </w:rPr>
            </w:pPr>
            <w:r w:rsidRPr="00D32817">
              <w:rPr>
                <w:i/>
                <w:iCs/>
                <w:sz w:val="16"/>
                <w:szCs w:val="16"/>
              </w:rPr>
              <w:t>Hieraan wordt voldaan middels:</w:t>
            </w:r>
          </w:p>
          <w:p w14:paraId="076B2909" w14:textId="77777777" w:rsidR="00DE5A32" w:rsidRDefault="003E46B4" w:rsidP="00DE5A32">
            <w:pPr>
              <w:numPr>
                <w:ilvl w:val="0"/>
                <w:numId w:val="13"/>
              </w:numPr>
              <w:spacing w:after="160" w:line="259" w:lineRule="auto"/>
              <w:rPr>
                <w:sz w:val="16"/>
                <w:szCs w:val="16"/>
              </w:rPr>
            </w:pPr>
            <w:hyperlink r:id="rId26" w:history="1">
              <w:r w:rsidR="00DE5A32" w:rsidRPr="00920210">
                <w:rPr>
                  <w:rStyle w:val="Hyperlink"/>
                  <w:rFonts w:cs="Arial"/>
                  <w:sz w:val="16"/>
                  <w:szCs w:val="16"/>
                  <w:shd w:val="clear" w:color="auto" w:fill="FFFFFF"/>
                </w:rPr>
                <w:t>Climate, Community and Biodiversity Standards (CCB)</w:t>
              </w:r>
            </w:hyperlink>
            <w:r w:rsidR="00DE5A32" w:rsidRPr="00D32817">
              <w:rPr>
                <w:rStyle w:val="Hyperlink"/>
                <w:sz w:val="16"/>
                <w:szCs w:val="16"/>
              </w:rPr>
              <w:t xml:space="preserve"> </w:t>
            </w:r>
            <w:r w:rsidR="00DE5A32" w:rsidRPr="00D32817">
              <w:rPr>
                <w:sz w:val="16"/>
                <w:szCs w:val="16"/>
              </w:rPr>
              <w:t xml:space="preserve">of minimaal gelijkwaardig, waarbij gekoppelde projecten bijdragen aan het realiseren van minimaal </w:t>
            </w:r>
            <w:r w:rsidR="00DE5A32">
              <w:rPr>
                <w:sz w:val="16"/>
                <w:szCs w:val="16"/>
              </w:rPr>
              <w:t>vijf (5)</w:t>
            </w:r>
            <w:r w:rsidR="00DE5A32" w:rsidRPr="00D32817">
              <w:rPr>
                <w:sz w:val="16"/>
                <w:szCs w:val="16"/>
              </w:rPr>
              <w:t xml:space="preserve"> relevante SDG’s.</w:t>
            </w:r>
          </w:p>
          <w:p w14:paraId="35120514" w14:textId="77777777" w:rsidR="00DE5A32" w:rsidRPr="006C440F" w:rsidRDefault="00DE5A32" w:rsidP="00DE5A32">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w:t>
            </w:r>
            <w:r w:rsidRPr="00F4123F">
              <w:rPr>
                <w:sz w:val="16"/>
                <w:szCs w:val="16"/>
              </w:rPr>
              <w:lastRenderedPageBreak/>
              <w:t xml:space="preserve">onafhankelijke auditor/aanbieder met daarin een analyse/ vergelijking op detailniveau van de aangeboden standaard ten opzichte van </w:t>
            </w:r>
            <w:hyperlink r:id="rId27" w:history="1">
              <w:r w:rsidRPr="00920210">
                <w:rPr>
                  <w:rStyle w:val="Hyperlink"/>
                  <w:rFonts w:cs="Arial"/>
                  <w:sz w:val="16"/>
                  <w:szCs w:val="16"/>
                  <w:shd w:val="clear" w:color="auto" w:fill="FFFFFF"/>
                </w:rPr>
                <w:t>Climate, Community and Biodiversity Standards (CCB)</w:t>
              </w:r>
            </w:hyperlink>
            <w:r w:rsidRPr="00F4123F">
              <w:rPr>
                <w:sz w:val="16"/>
                <w:szCs w:val="16"/>
              </w:rPr>
              <w:t>.</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0F599CB2" w14:textId="77777777" w:rsidR="00DE5A32" w:rsidRPr="006C578D" w:rsidRDefault="00DE5A32" w:rsidP="00341780">
            <w:pPr>
              <w:rPr>
                <w:rFonts w:cstheme="minorHAnsi"/>
                <w:sz w:val="16"/>
                <w:szCs w:val="16"/>
              </w:rPr>
            </w:pPr>
            <w:r w:rsidRPr="006C578D">
              <w:rPr>
                <w:rFonts w:cstheme="minorHAnsi"/>
                <w:sz w:val="16"/>
                <w:szCs w:val="16"/>
              </w:rPr>
              <w:t>Relevante SDG’s ten aanzien van deze aanbesteding zijn: 1, 2, 3, 4, 5, 7, 8, 10, 12, 13, 14, 15 en 17.</w:t>
            </w:r>
          </w:p>
          <w:p w14:paraId="7BDD16A0" w14:textId="77777777" w:rsidR="00DE5A32" w:rsidRDefault="00DE5A32" w:rsidP="00341780">
            <w:pPr>
              <w:rPr>
                <w:rFonts w:cstheme="minorHAnsi"/>
                <w:sz w:val="16"/>
                <w:szCs w:val="16"/>
              </w:rPr>
            </w:pPr>
          </w:p>
          <w:p w14:paraId="6BBA00A4" w14:textId="77777777" w:rsidR="00DE5A32" w:rsidRPr="00EF0535" w:rsidRDefault="00DE5A32" w:rsidP="00341780">
            <w:pPr>
              <w:rPr>
                <w:rFonts w:cstheme="minorHAnsi"/>
                <w:i/>
                <w:iCs/>
                <w:sz w:val="16"/>
                <w:szCs w:val="16"/>
              </w:rPr>
            </w:pPr>
            <w:r w:rsidRPr="00EF0535">
              <w:rPr>
                <w:rFonts w:cstheme="minorHAnsi"/>
                <w:i/>
                <w:iCs/>
                <w:sz w:val="16"/>
                <w:szCs w:val="16"/>
              </w:rPr>
              <w:t>Verificatie documentatie dient in ieder geval te bestaan uit:</w:t>
            </w:r>
          </w:p>
          <w:p w14:paraId="59B791FB"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72683481"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vermelding van de gebruikte certificeringen (Plan Vivo Standard of gelijkwaardig) en de daaraan gekoppelde projecten;</w:t>
            </w:r>
          </w:p>
          <w:p w14:paraId="22B32F67"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4F2E43AE" w14:textId="77777777" w:rsidR="00DE5A32" w:rsidRDefault="00DE5A32" w:rsidP="00DE5A32">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3CE74C11" w14:textId="77777777" w:rsidR="00DE5A32" w:rsidRPr="006C578D" w:rsidRDefault="00DE5A32" w:rsidP="00DE5A32">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105E0A8F" w14:textId="77777777" w:rsidR="00DE5A32" w:rsidRPr="00D32817" w:rsidRDefault="00DE5A32" w:rsidP="00341780">
            <w:pPr>
              <w:rPr>
                <w:sz w:val="16"/>
                <w:szCs w:val="16"/>
              </w:rPr>
            </w:pPr>
          </w:p>
        </w:tc>
        <w:tc>
          <w:tcPr>
            <w:tcW w:w="850" w:type="dxa"/>
            <w:shd w:val="clear" w:color="auto" w:fill="auto"/>
            <w:vAlign w:val="center"/>
          </w:tcPr>
          <w:p w14:paraId="02C7D663" w14:textId="77777777" w:rsidR="00DE5A32" w:rsidRPr="00D32817" w:rsidRDefault="00DE5A32" w:rsidP="00341780">
            <w:pPr>
              <w:spacing w:line="240" w:lineRule="exact"/>
              <w:rPr>
                <w:rFonts w:cs="Arial"/>
                <w:sz w:val="16"/>
                <w:szCs w:val="16"/>
              </w:rPr>
            </w:pPr>
          </w:p>
        </w:tc>
        <w:tc>
          <w:tcPr>
            <w:tcW w:w="846" w:type="dxa"/>
            <w:shd w:val="clear" w:color="auto" w:fill="auto"/>
          </w:tcPr>
          <w:p w14:paraId="6149E442" w14:textId="77777777" w:rsidR="00DE5A32" w:rsidRDefault="00DE5A32" w:rsidP="00341780">
            <w:pPr>
              <w:jc w:val="center"/>
              <w:rPr>
                <w:strike/>
                <w:sz w:val="16"/>
                <w:szCs w:val="16"/>
              </w:rPr>
            </w:pPr>
            <w:r w:rsidRPr="00723306">
              <w:rPr>
                <w:strike/>
                <w:sz w:val="16"/>
                <w:szCs w:val="16"/>
                <w:highlight w:val="yellow"/>
              </w:rPr>
              <w:t>50</w:t>
            </w:r>
          </w:p>
          <w:p w14:paraId="47783D8D" w14:textId="25725B19" w:rsidR="00723306" w:rsidRPr="00723306" w:rsidRDefault="00723306" w:rsidP="00341780">
            <w:pPr>
              <w:jc w:val="center"/>
              <w:rPr>
                <w:sz w:val="16"/>
                <w:szCs w:val="16"/>
              </w:rPr>
            </w:pPr>
            <w:r w:rsidRPr="00723306">
              <w:rPr>
                <w:sz w:val="16"/>
                <w:szCs w:val="16"/>
              </w:rPr>
              <w:t>75</w:t>
            </w:r>
          </w:p>
        </w:tc>
      </w:tr>
      <w:tr w:rsidR="00DE5A32" w:rsidRPr="00DC6252" w14:paraId="3A83D0A8" w14:textId="77777777" w:rsidTr="00341780">
        <w:tc>
          <w:tcPr>
            <w:tcW w:w="1149" w:type="dxa"/>
            <w:tcBorders>
              <w:top w:val="single" w:sz="4" w:space="0" w:color="auto"/>
              <w:left w:val="single" w:sz="4" w:space="0" w:color="auto"/>
              <w:bottom w:val="single" w:sz="4" w:space="0" w:color="auto"/>
              <w:right w:val="single" w:sz="4" w:space="0" w:color="auto"/>
            </w:tcBorders>
            <w:shd w:val="clear" w:color="auto" w:fill="auto"/>
          </w:tcPr>
          <w:p w14:paraId="66038F08" w14:textId="77777777" w:rsidR="00DE5A32" w:rsidRPr="00D32817" w:rsidRDefault="00DE5A32" w:rsidP="00341780">
            <w:pPr>
              <w:spacing w:line="240" w:lineRule="exact"/>
              <w:rPr>
                <w:rFonts w:cs="Arial"/>
                <w:bCs/>
                <w:sz w:val="16"/>
                <w:szCs w:val="16"/>
              </w:rPr>
            </w:pPr>
            <w:r w:rsidRPr="00D32817">
              <w:rPr>
                <w:rFonts w:cs="Arial"/>
                <w:bCs/>
                <w:sz w:val="16"/>
                <w:szCs w:val="16"/>
              </w:rPr>
              <w:t>W.16.2.</w:t>
            </w:r>
            <w:r>
              <w:rPr>
                <w:rFonts w:cs="Arial"/>
                <w:bCs/>
                <w:sz w:val="16"/>
                <w:szCs w:val="16"/>
              </w:rPr>
              <w:t>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31930657" w14:textId="77777777" w:rsidR="00DE5A32" w:rsidRPr="00D32817" w:rsidRDefault="00DE5A32" w:rsidP="00341780">
            <w:pPr>
              <w:rPr>
                <w:sz w:val="16"/>
                <w:szCs w:val="16"/>
              </w:rPr>
            </w:pPr>
            <w:r w:rsidRPr="00D32817">
              <w:rPr>
                <w:sz w:val="16"/>
                <w:szCs w:val="16"/>
              </w:rPr>
              <w:t xml:space="preserve">Compensatie middels </w:t>
            </w:r>
            <w:r>
              <w:rPr>
                <w:sz w:val="16"/>
                <w:szCs w:val="16"/>
              </w:rPr>
              <w:t>de hoogste</w:t>
            </w:r>
            <w:r w:rsidRPr="00D32817">
              <w:rPr>
                <w:sz w:val="16"/>
                <w:szCs w:val="16"/>
              </w:rPr>
              <w:t xml:space="preserve"> standaard wordt beter gewaardeerd.</w:t>
            </w:r>
          </w:p>
          <w:p w14:paraId="706708AD" w14:textId="77777777" w:rsidR="00DE5A32" w:rsidRDefault="00DE5A32" w:rsidP="00341780">
            <w:pPr>
              <w:rPr>
                <w:sz w:val="16"/>
                <w:szCs w:val="16"/>
              </w:rPr>
            </w:pPr>
          </w:p>
          <w:p w14:paraId="3BC4C338" w14:textId="77777777" w:rsidR="00DE5A32" w:rsidRPr="00DC6252" w:rsidRDefault="00DE5A32" w:rsidP="00341780">
            <w:pPr>
              <w:rPr>
                <w:sz w:val="16"/>
                <w:szCs w:val="16"/>
              </w:rPr>
            </w:pPr>
            <w:r w:rsidRPr="00DC6252">
              <w:rPr>
                <w:sz w:val="16"/>
                <w:szCs w:val="16"/>
              </w:rPr>
              <w:t>De vrijgekomen CO2 van de door Opdrachtgever verworven Producten (exclusief accessoires) wordt voor 100% gecompenseerd</w:t>
            </w:r>
            <w:r>
              <w:rPr>
                <w:sz w:val="16"/>
                <w:szCs w:val="16"/>
              </w:rPr>
              <w:t xml:space="preserve"> middels de </w:t>
            </w:r>
            <w:hyperlink r:id="rId28" w:history="1">
              <w:r w:rsidRPr="00D32817">
                <w:rPr>
                  <w:rStyle w:val="Hyperlink"/>
                  <w:sz w:val="16"/>
                  <w:szCs w:val="16"/>
                </w:rPr>
                <w:t>Plan Vivo Standard</w:t>
              </w:r>
            </w:hyperlink>
            <w:r w:rsidRPr="00D32817">
              <w:rPr>
                <w:rStyle w:val="Hyperlink"/>
                <w:sz w:val="16"/>
                <w:szCs w:val="16"/>
              </w:rPr>
              <w:t xml:space="preserve"> </w:t>
            </w:r>
            <w:r w:rsidRPr="00D32817">
              <w:rPr>
                <w:sz w:val="16"/>
                <w:szCs w:val="16"/>
              </w:rPr>
              <w:t>of minimaal gelijkwaardig</w:t>
            </w:r>
            <w:r w:rsidRPr="00DC6252">
              <w:rPr>
                <w:sz w:val="16"/>
                <w:szCs w:val="16"/>
              </w:rPr>
              <w:t xml:space="preserve">. Dit geldt voor Producten (exclusief accessoires) die </w:t>
            </w:r>
            <w:r>
              <w:rPr>
                <w:sz w:val="16"/>
                <w:szCs w:val="16"/>
              </w:rPr>
              <w:t>via Koop of Huur</w:t>
            </w:r>
            <w:r w:rsidRPr="00DC6252">
              <w:rPr>
                <w:sz w:val="16"/>
                <w:szCs w:val="16"/>
              </w:rPr>
              <w:t xml:space="preserve"> geleverd worden.</w:t>
            </w:r>
          </w:p>
          <w:p w14:paraId="06820441" w14:textId="77777777" w:rsidR="00DE5A32" w:rsidRPr="00D32817" w:rsidRDefault="00DE5A32" w:rsidP="00341780">
            <w:pPr>
              <w:rPr>
                <w:sz w:val="16"/>
                <w:szCs w:val="16"/>
              </w:rPr>
            </w:pPr>
          </w:p>
          <w:p w14:paraId="44E9DAF9" w14:textId="77777777" w:rsidR="00DE5A32" w:rsidRPr="00D32817" w:rsidRDefault="00DE5A32" w:rsidP="00341780">
            <w:pPr>
              <w:rPr>
                <w:sz w:val="16"/>
                <w:szCs w:val="16"/>
              </w:rPr>
            </w:pPr>
            <w:r w:rsidRPr="00D32817">
              <w:rPr>
                <w:sz w:val="16"/>
                <w:szCs w:val="16"/>
              </w:rPr>
              <w:t>Voor een toelichting zie E.16.2.6</w:t>
            </w:r>
          </w:p>
          <w:p w14:paraId="5A82667C" w14:textId="77777777" w:rsidR="00DE5A32" w:rsidRPr="00D32817" w:rsidRDefault="00DE5A32" w:rsidP="00341780">
            <w:pPr>
              <w:rPr>
                <w:sz w:val="16"/>
                <w:szCs w:val="16"/>
              </w:rPr>
            </w:pPr>
          </w:p>
          <w:p w14:paraId="57A28FB1" w14:textId="77777777" w:rsidR="00DE5A32" w:rsidRPr="00D32817" w:rsidRDefault="00DE5A32" w:rsidP="00341780">
            <w:pPr>
              <w:rPr>
                <w:sz w:val="16"/>
                <w:szCs w:val="16"/>
              </w:rPr>
            </w:pPr>
            <w:r w:rsidRPr="00D32817">
              <w:rPr>
                <w:i/>
                <w:iCs/>
                <w:sz w:val="16"/>
                <w:szCs w:val="16"/>
              </w:rPr>
              <w:t>Hieraan wordt voldaan middels:</w:t>
            </w:r>
          </w:p>
          <w:p w14:paraId="126F61AE" w14:textId="77777777" w:rsidR="00DE5A32" w:rsidRDefault="003E46B4" w:rsidP="00DE5A32">
            <w:pPr>
              <w:numPr>
                <w:ilvl w:val="0"/>
                <w:numId w:val="13"/>
              </w:numPr>
              <w:spacing w:after="160" w:line="259" w:lineRule="auto"/>
              <w:rPr>
                <w:sz w:val="16"/>
                <w:szCs w:val="16"/>
              </w:rPr>
            </w:pPr>
            <w:hyperlink r:id="rId29" w:history="1">
              <w:r w:rsidR="00DE5A32" w:rsidRPr="00D32817">
                <w:rPr>
                  <w:rStyle w:val="Hyperlink"/>
                  <w:sz w:val="16"/>
                  <w:szCs w:val="16"/>
                </w:rPr>
                <w:t>Plan Vivo Standard</w:t>
              </w:r>
            </w:hyperlink>
            <w:r w:rsidR="00DE5A32" w:rsidRPr="00D32817">
              <w:rPr>
                <w:rStyle w:val="Hyperlink"/>
                <w:sz w:val="16"/>
                <w:szCs w:val="16"/>
              </w:rPr>
              <w:t xml:space="preserve"> </w:t>
            </w:r>
            <w:r w:rsidR="00DE5A32" w:rsidRPr="00D32817">
              <w:rPr>
                <w:sz w:val="16"/>
                <w:szCs w:val="16"/>
              </w:rPr>
              <w:t xml:space="preserve">of minimaal gelijkwaardig, waarbij gekoppelde projecten bijdragen aan het realiseren van minimaal </w:t>
            </w:r>
            <w:r w:rsidR="00DE5A32">
              <w:rPr>
                <w:sz w:val="16"/>
                <w:szCs w:val="16"/>
              </w:rPr>
              <w:t>vijf (5)</w:t>
            </w:r>
            <w:r w:rsidR="00DE5A32" w:rsidRPr="00D32817">
              <w:rPr>
                <w:sz w:val="16"/>
                <w:szCs w:val="16"/>
              </w:rPr>
              <w:t xml:space="preserve"> relevante SDG’s.</w:t>
            </w:r>
          </w:p>
          <w:p w14:paraId="560304A9" w14:textId="77777777" w:rsidR="00DE5A32" w:rsidRPr="006C440F" w:rsidRDefault="00DE5A32" w:rsidP="00DE5A32">
            <w:pPr>
              <w:numPr>
                <w:ilvl w:val="0"/>
                <w:numId w:val="13"/>
              </w:numPr>
              <w:spacing w:after="160" w:line="259" w:lineRule="auto"/>
              <w:rPr>
                <w:sz w:val="16"/>
                <w:szCs w:val="16"/>
              </w:rPr>
            </w:pPr>
            <w:r w:rsidRPr="00F4123F">
              <w:rPr>
                <w:sz w:val="16"/>
                <w:szCs w:val="16"/>
              </w:rPr>
              <w:t xml:space="preserve">Gelijkwaardig kan aangetoond worden middels een ondertekende 'Verklaring van gelijkwaardigheid' door een onafhankelijke auditor/aanbieder met daarin een analyse/ vergelijking op detailniveau van de aangeboden standaard ten opzichte van </w:t>
            </w:r>
            <w:r>
              <w:rPr>
                <w:sz w:val="16"/>
                <w:szCs w:val="16"/>
              </w:rPr>
              <w:t>Plan Vivo</w:t>
            </w:r>
            <w:r w:rsidRPr="00F4123F">
              <w:rPr>
                <w:sz w:val="16"/>
                <w:szCs w:val="16"/>
              </w:rPr>
              <w:t xml:space="preserve"> Standard.</w:t>
            </w:r>
            <w:r>
              <w:rPr>
                <w:sz w:val="16"/>
                <w:szCs w:val="16"/>
              </w:rPr>
              <w:t xml:space="preserve"> D</w:t>
            </w:r>
            <w:r w:rsidRPr="00F4123F">
              <w:rPr>
                <w:sz w:val="16"/>
                <w:szCs w:val="16"/>
              </w:rPr>
              <w:t xml:space="preserve">e bewijslast hiervoor </w:t>
            </w:r>
            <w:r>
              <w:rPr>
                <w:sz w:val="16"/>
                <w:szCs w:val="16"/>
              </w:rPr>
              <w:t xml:space="preserve">ligt </w:t>
            </w:r>
            <w:r w:rsidRPr="00F4123F">
              <w:rPr>
                <w:sz w:val="16"/>
                <w:szCs w:val="16"/>
              </w:rPr>
              <w:t xml:space="preserve">bij </w:t>
            </w:r>
            <w:r>
              <w:rPr>
                <w:sz w:val="16"/>
                <w:szCs w:val="16"/>
              </w:rPr>
              <w:t>Opdrachtnemer</w:t>
            </w:r>
            <w:r w:rsidRPr="00F4123F">
              <w:rPr>
                <w:sz w:val="16"/>
                <w:szCs w:val="16"/>
              </w:rPr>
              <w:t>.</w:t>
            </w:r>
          </w:p>
          <w:p w14:paraId="4CD6A6ED" w14:textId="77777777" w:rsidR="00DE5A32" w:rsidRPr="006C578D" w:rsidRDefault="00DE5A32" w:rsidP="00341780">
            <w:pPr>
              <w:rPr>
                <w:rFonts w:cstheme="minorHAnsi"/>
                <w:sz w:val="16"/>
                <w:szCs w:val="16"/>
              </w:rPr>
            </w:pPr>
            <w:r w:rsidRPr="006C578D">
              <w:rPr>
                <w:rFonts w:cstheme="minorHAnsi"/>
                <w:sz w:val="16"/>
                <w:szCs w:val="16"/>
              </w:rPr>
              <w:t>Relevante SDG’s ten aanzien van deze aanbesteding zijn: 1, 2, 3, 4, 5, 7, 8, 10, 12, 13, 14, 15 en 17.</w:t>
            </w:r>
          </w:p>
          <w:p w14:paraId="61CEC2A3" w14:textId="77777777" w:rsidR="00DE5A32" w:rsidRDefault="00DE5A32" w:rsidP="00341780">
            <w:pPr>
              <w:rPr>
                <w:rFonts w:cstheme="minorHAnsi"/>
                <w:sz w:val="16"/>
                <w:szCs w:val="16"/>
              </w:rPr>
            </w:pPr>
          </w:p>
          <w:p w14:paraId="540DE0AC" w14:textId="77777777" w:rsidR="00DE5A32" w:rsidRPr="00EF0535" w:rsidRDefault="00DE5A32" w:rsidP="00341780">
            <w:pPr>
              <w:rPr>
                <w:rFonts w:cstheme="minorHAnsi"/>
                <w:i/>
                <w:iCs/>
                <w:sz w:val="16"/>
                <w:szCs w:val="16"/>
              </w:rPr>
            </w:pPr>
            <w:r w:rsidRPr="00EF0535">
              <w:rPr>
                <w:rFonts w:cstheme="minorHAnsi"/>
                <w:i/>
                <w:iCs/>
                <w:sz w:val="16"/>
                <w:szCs w:val="16"/>
              </w:rPr>
              <w:t>Verificatie documentatie dient in ieder geval te bestaan uit:</w:t>
            </w:r>
          </w:p>
          <w:p w14:paraId="3371112F"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het contract met de aanbieder van de CO2-compensatie dan wel een verwijzing naar het contract met de aanbieder;</w:t>
            </w:r>
          </w:p>
          <w:p w14:paraId="13AD04BB"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lastRenderedPageBreak/>
              <w:t>vermelding van de gebruikte certificeringen (Plan Vivo Standard of gelijkwaardig) en de daaraan gekoppelde projecten;</w:t>
            </w:r>
          </w:p>
          <w:p w14:paraId="6F9B2670" w14:textId="77777777" w:rsidR="00DE5A32" w:rsidRPr="00903251" w:rsidRDefault="00DE5A32" w:rsidP="00DE5A32">
            <w:pPr>
              <w:pStyle w:val="Lijstalinea"/>
              <w:numPr>
                <w:ilvl w:val="0"/>
                <w:numId w:val="27"/>
              </w:numPr>
              <w:rPr>
                <w:rFonts w:cstheme="minorHAnsi"/>
                <w:sz w:val="16"/>
                <w:szCs w:val="16"/>
              </w:rPr>
            </w:pPr>
            <w:r w:rsidRPr="00903251">
              <w:rPr>
                <w:rFonts w:cstheme="minorHAnsi"/>
                <w:sz w:val="16"/>
                <w:szCs w:val="16"/>
              </w:rPr>
              <w:t>ondertekende 'Verklaring van gelijkwaardigheid Plan Vivo Standard'</w:t>
            </w:r>
            <w:r>
              <w:rPr>
                <w:rFonts w:cstheme="minorHAnsi"/>
                <w:sz w:val="16"/>
                <w:szCs w:val="16"/>
              </w:rPr>
              <w:t xml:space="preserve"> (indien van toepassing)</w:t>
            </w:r>
            <w:r w:rsidRPr="00903251">
              <w:rPr>
                <w:rFonts w:cstheme="minorHAnsi"/>
                <w:sz w:val="16"/>
                <w:szCs w:val="16"/>
              </w:rPr>
              <w:t>;</w:t>
            </w:r>
          </w:p>
          <w:p w14:paraId="2E1E92D8" w14:textId="77777777" w:rsidR="00DE5A32" w:rsidRDefault="00DE5A32" w:rsidP="00DE5A32">
            <w:pPr>
              <w:pStyle w:val="Lijstalinea"/>
              <w:numPr>
                <w:ilvl w:val="0"/>
                <w:numId w:val="27"/>
              </w:numPr>
              <w:rPr>
                <w:rFonts w:cstheme="minorHAnsi"/>
                <w:sz w:val="16"/>
                <w:szCs w:val="16"/>
              </w:rPr>
            </w:pPr>
            <w:r w:rsidRPr="00903251">
              <w:rPr>
                <w:rFonts w:cstheme="minorHAnsi"/>
                <w:sz w:val="16"/>
                <w:szCs w:val="16"/>
              </w:rPr>
              <w:t>bijdrage aan het realiseren van minimaal drie relevante Sustainable Development Goals (SDG’s).</w:t>
            </w:r>
          </w:p>
          <w:p w14:paraId="65F4418E" w14:textId="77777777" w:rsidR="00DE5A32" w:rsidRPr="006C578D" w:rsidRDefault="00DE5A32" w:rsidP="00DE5A32">
            <w:pPr>
              <w:pStyle w:val="Lijstalinea"/>
              <w:numPr>
                <w:ilvl w:val="0"/>
                <w:numId w:val="27"/>
              </w:numPr>
              <w:rPr>
                <w:rFonts w:cstheme="minorHAnsi"/>
                <w:sz w:val="16"/>
                <w:szCs w:val="16"/>
              </w:rPr>
            </w:pPr>
            <w:r w:rsidRPr="006C578D">
              <w:rPr>
                <w:rFonts w:cstheme="minorHAnsi"/>
                <w:sz w:val="16"/>
                <w:szCs w:val="16"/>
              </w:rPr>
              <w:t>kwartaal</w:t>
            </w:r>
            <w:r>
              <w:rPr>
                <w:rFonts w:cstheme="minorHAnsi"/>
                <w:sz w:val="16"/>
                <w:szCs w:val="16"/>
              </w:rPr>
              <w:t>- en jaar</w:t>
            </w:r>
            <w:r w:rsidRPr="006C578D">
              <w:rPr>
                <w:rFonts w:cstheme="minorHAnsi"/>
                <w:sz w:val="16"/>
                <w:szCs w:val="16"/>
              </w:rPr>
              <w:t xml:space="preserve">rapportage conform bijlage 10 Standaard Rapportages inclusief bewijs van CO2 Compensatie </w:t>
            </w:r>
            <w:r>
              <w:rPr>
                <w:rFonts w:cstheme="minorHAnsi"/>
                <w:sz w:val="16"/>
                <w:szCs w:val="16"/>
              </w:rPr>
              <w:t>over de</w:t>
            </w:r>
            <w:r w:rsidRPr="006C578D">
              <w:rPr>
                <w:rFonts w:cstheme="minorHAnsi"/>
                <w:sz w:val="16"/>
                <w:szCs w:val="16"/>
              </w:rPr>
              <w:t xml:space="preserve"> desbetreffende </w:t>
            </w:r>
            <w:r>
              <w:rPr>
                <w:rFonts w:cstheme="minorHAnsi"/>
                <w:sz w:val="16"/>
                <w:szCs w:val="16"/>
              </w:rPr>
              <w:t>periode</w:t>
            </w:r>
            <w:r w:rsidRPr="006C578D">
              <w:rPr>
                <w:rFonts w:cstheme="minorHAnsi"/>
                <w:sz w:val="16"/>
                <w:szCs w:val="16"/>
              </w:rPr>
              <w:t xml:space="preserve"> (</w:t>
            </w:r>
            <w:r w:rsidRPr="006C578D">
              <w:rPr>
                <w:sz w:val="16"/>
                <w:szCs w:val="16"/>
              </w:rPr>
              <w:t xml:space="preserve">een leveranciersverklaring </w:t>
            </w:r>
            <w:r>
              <w:rPr>
                <w:sz w:val="16"/>
                <w:szCs w:val="16"/>
              </w:rPr>
              <w:t xml:space="preserve">van de aanbieder </w:t>
            </w:r>
            <w:r w:rsidRPr="006C578D">
              <w:rPr>
                <w:sz w:val="16"/>
                <w:szCs w:val="16"/>
              </w:rPr>
              <w:t>en/of inkooporder).</w:t>
            </w:r>
          </w:p>
          <w:p w14:paraId="6683E3AA" w14:textId="77777777" w:rsidR="00DE5A32" w:rsidRPr="00D32817" w:rsidRDefault="00DE5A32" w:rsidP="00341780">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C1CCFE" w14:textId="77777777" w:rsidR="00DE5A32" w:rsidRPr="00D32817" w:rsidRDefault="00DE5A32"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4771E86E" w14:textId="77777777" w:rsidR="00DE5A32" w:rsidRDefault="00DE5A32" w:rsidP="00341780">
            <w:pPr>
              <w:jc w:val="center"/>
              <w:rPr>
                <w:strike/>
                <w:sz w:val="16"/>
                <w:szCs w:val="16"/>
              </w:rPr>
            </w:pPr>
            <w:r w:rsidRPr="00723306">
              <w:rPr>
                <w:strike/>
                <w:sz w:val="16"/>
                <w:szCs w:val="16"/>
                <w:highlight w:val="yellow"/>
              </w:rPr>
              <w:t>75</w:t>
            </w:r>
          </w:p>
          <w:p w14:paraId="61E21D1D" w14:textId="604EF9D5" w:rsidR="00723306" w:rsidRPr="00723306" w:rsidRDefault="00723306" w:rsidP="00341780">
            <w:pPr>
              <w:jc w:val="center"/>
              <w:rPr>
                <w:sz w:val="16"/>
                <w:szCs w:val="16"/>
              </w:rPr>
            </w:pPr>
            <w:r w:rsidRPr="00723306">
              <w:rPr>
                <w:sz w:val="16"/>
                <w:szCs w:val="16"/>
              </w:rPr>
              <w:t>100</w:t>
            </w:r>
          </w:p>
        </w:tc>
      </w:tr>
      <w:tr w:rsidR="00DE5A32" w:rsidRPr="0019777D" w14:paraId="7D3A3E1A"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6DE87ED1" w14:textId="77777777" w:rsidR="00DE5A32" w:rsidRPr="00DC6252" w:rsidRDefault="00DE5A32" w:rsidP="00341780">
            <w:pPr>
              <w:spacing w:line="240" w:lineRule="exact"/>
              <w:rPr>
                <w:rFonts w:cs="Arial"/>
                <w:bCs/>
                <w:sz w:val="16"/>
                <w:szCs w:val="16"/>
              </w:rPr>
            </w:pPr>
            <w:r w:rsidRPr="00DC6252">
              <w:rPr>
                <w:rFonts w:cs="Arial"/>
                <w:bCs/>
                <w:sz w:val="16"/>
                <w:szCs w:val="16"/>
              </w:rPr>
              <w:t>W.16.</w:t>
            </w:r>
            <w:r>
              <w:rPr>
                <w:rFonts w:cs="Arial"/>
                <w:bCs/>
                <w:sz w:val="16"/>
                <w:szCs w:val="16"/>
              </w:rPr>
              <w:t>2.5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B560433" w14:textId="77777777" w:rsidR="00DE5A32" w:rsidRDefault="00DE5A32" w:rsidP="00341780">
            <w:pPr>
              <w:rPr>
                <w:sz w:val="16"/>
                <w:szCs w:val="16"/>
              </w:rPr>
            </w:pPr>
            <w:r w:rsidRPr="009F0587">
              <w:rPr>
                <w:sz w:val="16"/>
                <w:szCs w:val="16"/>
              </w:rPr>
              <w:t xml:space="preserve">Opdrachtnemer verplicht zich ertoe een </w:t>
            </w:r>
            <w:hyperlink r:id="rId30" w:history="1">
              <w:r w:rsidRPr="00CE4E98">
                <w:rPr>
                  <w:rStyle w:val="Hyperlink"/>
                  <w:sz w:val="16"/>
                  <w:szCs w:val="16"/>
                </w:rPr>
                <w:t>‘Near-Term Target’</w:t>
              </w:r>
            </w:hyperlink>
            <w:r w:rsidRPr="009F0587">
              <w:rPr>
                <w:sz w:val="16"/>
                <w:szCs w:val="16"/>
              </w:rPr>
              <w:t xml:space="preserve"> te formuleren in lijn met de 1,5°C doelstelling van het Klimaatverdrag van Parijs, welke binnen 1</w:t>
            </w:r>
            <w:r>
              <w:rPr>
                <w:sz w:val="16"/>
                <w:szCs w:val="16"/>
              </w:rPr>
              <w:t>8</w:t>
            </w:r>
            <w:r w:rsidRPr="009F0587">
              <w:rPr>
                <w:sz w:val="16"/>
                <w:szCs w:val="16"/>
              </w:rPr>
              <w:t xml:space="preserve"> maanden na ingangsdatum van de (raam)overeenkomst wetenschappelijk is gevalideerd door </w:t>
            </w:r>
            <w:hyperlink r:id="rId31" w:history="1">
              <w:r w:rsidRPr="00CE4E98">
                <w:rPr>
                  <w:rStyle w:val="Hyperlink"/>
                  <w:sz w:val="16"/>
                  <w:szCs w:val="16"/>
                </w:rPr>
                <w:t>The Science Based Targets initiative (SBTi)</w:t>
              </w:r>
            </w:hyperlink>
            <w:r w:rsidRPr="009F0587">
              <w:rPr>
                <w:sz w:val="16"/>
                <w:szCs w:val="16"/>
              </w:rPr>
              <w:t>.</w:t>
            </w:r>
          </w:p>
          <w:p w14:paraId="7DEBDE22" w14:textId="77777777" w:rsidR="00DE5A32" w:rsidRPr="009F0587" w:rsidRDefault="00DE5A32" w:rsidP="00341780">
            <w:pPr>
              <w:rPr>
                <w:sz w:val="16"/>
                <w:szCs w:val="16"/>
              </w:rPr>
            </w:pPr>
          </w:p>
          <w:p w14:paraId="5CB5B4BD" w14:textId="77777777" w:rsidR="00DE5A32" w:rsidRPr="006A6DE5" w:rsidRDefault="00DE5A32" w:rsidP="00341780">
            <w:pPr>
              <w:rPr>
                <w:sz w:val="16"/>
                <w:szCs w:val="16"/>
              </w:rPr>
            </w:pPr>
            <w:r w:rsidRPr="006A6DE5">
              <w:rPr>
                <w:sz w:val="16"/>
                <w:szCs w:val="16"/>
              </w:rPr>
              <w:t>Toelichting:</w:t>
            </w:r>
          </w:p>
          <w:p w14:paraId="41E39033" w14:textId="77777777" w:rsidR="00DE5A32" w:rsidRPr="009F0587" w:rsidRDefault="00DE5A32" w:rsidP="00341780">
            <w:pPr>
              <w:rPr>
                <w:sz w:val="16"/>
                <w:szCs w:val="16"/>
              </w:rPr>
            </w:pPr>
            <w:r w:rsidRPr="009F0587">
              <w:rPr>
                <w:sz w:val="16"/>
                <w:szCs w:val="16"/>
              </w:rPr>
              <w:t>Science Based Targets (SBT) bieden bedrijven een duidelijk omschreven pad om emissies te verminderen in overeenstemming met de doelstellingen van het Klimaatverdrag van Parijs.</w:t>
            </w:r>
            <w:r>
              <w:rPr>
                <w:sz w:val="16"/>
                <w:szCs w:val="16"/>
              </w:rPr>
              <w:t xml:space="preserve"> Near-Term Targets zijn gebaseerd </w:t>
            </w:r>
            <w:r w:rsidRPr="009F0587">
              <w:rPr>
                <w:sz w:val="16"/>
                <w:szCs w:val="16"/>
              </w:rPr>
              <w:t>op  scope 1 en 2 emissies.</w:t>
            </w:r>
          </w:p>
          <w:p w14:paraId="521FD0B0" w14:textId="77777777" w:rsidR="00DE5A32" w:rsidRPr="009F0587" w:rsidRDefault="00DE5A32" w:rsidP="00341780">
            <w:pPr>
              <w:rPr>
                <w:sz w:val="16"/>
                <w:szCs w:val="16"/>
              </w:rPr>
            </w:pPr>
          </w:p>
          <w:p w14:paraId="2995D9D0" w14:textId="77777777" w:rsidR="00DE5A32" w:rsidRPr="009F0587" w:rsidRDefault="00DE5A32" w:rsidP="00341780">
            <w:pPr>
              <w:rPr>
                <w:sz w:val="16"/>
                <w:szCs w:val="16"/>
              </w:rPr>
            </w:pPr>
            <w:r w:rsidRPr="009F0587">
              <w:rPr>
                <w:sz w:val="16"/>
                <w:szCs w:val="16"/>
              </w:rPr>
              <w:t>Verificatie:</w:t>
            </w:r>
          </w:p>
          <w:p w14:paraId="74D1CD49" w14:textId="77777777" w:rsidR="00DE5A32" w:rsidRPr="009F0587" w:rsidRDefault="00DE5A32" w:rsidP="00DE5A32">
            <w:pPr>
              <w:pStyle w:val="Lijstalinea"/>
              <w:numPr>
                <w:ilvl w:val="0"/>
                <w:numId w:val="28"/>
              </w:numPr>
              <w:spacing w:after="160" w:line="259" w:lineRule="auto"/>
              <w:rPr>
                <w:sz w:val="16"/>
                <w:szCs w:val="16"/>
              </w:rPr>
            </w:pPr>
            <w:r w:rsidRPr="009F0587">
              <w:rPr>
                <w:sz w:val="16"/>
                <w:szCs w:val="16"/>
              </w:rPr>
              <w:t xml:space="preserve">Deze doelstelling dient gedurende de looptijd van de (raam)overeenkomst zichtbaar te zijn in het </w:t>
            </w:r>
            <w:hyperlink r:id="rId32" w:history="1">
              <w:r w:rsidRPr="00CE4E98">
                <w:rPr>
                  <w:rStyle w:val="Hyperlink"/>
                  <w:sz w:val="16"/>
                  <w:szCs w:val="16"/>
                </w:rPr>
                <w:t>SBTi-Dashboard</w:t>
              </w:r>
            </w:hyperlink>
            <w:r w:rsidRPr="009F0587">
              <w:rPr>
                <w:sz w:val="16"/>
                <w:szCs w:val="16"/>
              </w:rPr>
              <w:t xml:space="preserve"> in de desbetreffende kolom.</w:t>
            </w:r>
          </w:p>
          <w:p w14:paraId="2FBD69B9" w14:textId="77777777" w:rsidR="00DE5A32" w:rsidRPr="009F0587" w:rsidRDefault="00DE5A32" w:rsidP="00DE5A32">
            <w:pPr>
              <w:pStyle w:val="Lijstalinea"/>
              <w:numPr>
                <w:ilvl w:val="0"/>
                <w:numId w:val="28"/>
              </w:numPr>
              <w:spacing w:after="160" w:line="259" w:lineRule="auto"/>
              <w:rPr>
                <w:sz w:val="16"/>
                <w:szCs w:val="16"/>
              </w:rPr>
            </w:pPr>
            <w:r>
              <w:rPr>
                <w:sz w:val="16"/>
                <w:szCs w:val="16"/>
              </w:rPr>
              <w:t>Opdrachtnemer</w:t>
            </w:r>
            <w:r w:rsidRPr="009F0587">
              <w:rPr>
                <w:sz w:val="16"/>
                <w:szCs w:val="16"/>
              </w:rPr>
              <w:t xml:space="preserve"> rapporteert over deze Near-Term Targets conform Bijlage 10 ‘Standaard Rapportages’.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8DAFF5" w14:textId="77777777" w:rsidR="00DE5A32" w:rsidRPr="0019777D" w:rsidRDefault="00DE5A32"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52DED59B" w14:textId="77777777" w:rsidR="00DE5A32" w:rsidRDefault="00DE5A32" w:rsidP="00341780">
            <w:pPr>
              <w:jc w:val="center"/>
              <w:rPr>
                <w:strike/>
                <w:sz w:val="16"/>
                <w:szCs w:val="16"/>
              </w:rPr>
            </w:pPr>
            <w:r w:rsidRPr="00723306">
              <w:rPr>
                <w:strike/>
                <w:sz w:val="16"/>
                <w:szCs w:val="16"/>
                <w:highlight w:val="yellow"/>
              </w:rPr>
              <w:t>75</w:t>
            </w:r>
          </w:p>
          <w:p w14:paraId="26A40400" w14:textId="113B3EEB" w:rsidR="00723306" w:rsidRPr="00723306" w:rsidRDefault="00723306" w:rsidP="00341780">
            <w:pPr>
              <w:jc w:val="center"/>
              <w:rPr>
                <w:sz w:val="16"/>
                <w:szCs w:val="16"/>
              </w:rPr>
            </w:pPr>
            <w:r w:rsidRPr="00723306">
              <w:rPr>
                <w:sz w:val="16"/>
                <w:szCs w:val="16"/>
              </w:rPr>
              <w:t>100</w:t>
            </w:r>
          </w:p>
        </w:tc>
      </w:tr>
      <w:tr w:rsidR="00DE5A32" w:rsidRPr="00DC6252" w14:paraId="152E79C2"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3E6D5DF0" w14:textId="77777777" w:rsidR="00DE5A32" w:rsidRPr="00DC6252" w:rsidRDefault="00DE5A32" w:rsidP="00341780">
            <w:pPr>
              <w:spacing w:line="240" w:lineRule="exact"/>
              <w:rPr>
                <w:rFonts w:cs="Arial"/>
                <w:bCs/>
                <w:sz w:val="16"/>
                <w:szCs w:val="16"/>
              </w:rPr>
            </w:pPr>
            <w:r w:rsidRPr="00DC6252">
              <w:rPr>
                <w:rFonts w:cs="Arial"/>
                <w:bCs/>
                <w:sz w:val="16"/>
                <w:szCs w:val="16"/>
              </w:rPr>
              <w:t>W.16.</w:t>
            </w:r>
            <w:r>
              <w:rPr>
                <w:rFonts w:cs="Arial"/>
                <w:bCs/>
                <w:sz w:val="16"/>
                <w:szCs w:val="16"/>
              </w:rPr>
              <w:t>2.6</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4B988A6" w14:textId="77777777" w:rsidR="00DE5A32" w:rsidRDefault="00DE5A32" w:rsidP="00341780">
            <w:pPr>
              <w:rPr>
                <w:sz w:val="16"/>
                <w:szCs w:val="16"/>
              </w:rPr>
            </w:pPr>
            <w:r w:rsidRPr="009F0587">
              <w:rPr>
                <w:sz w:val="16"/>
                <w:szCs w:val="16"/>
              </w:rPr>
              <w:t xml:space="preserve">Opdrachtnemer verplicht zich ertoe </w:t>
            </w:r>
            <w:r w:rsidRPr="00405F87">
              <w:rPr>
                <w:sz w:val="16"/>
                <w:szCs w:val="16"/>
              </w:rPr>
              <w:t xml:space="preserve">een </w:t>
            </w:r>
            <w:hyperlink r:id="rId33" w:history="1">
              <w:r w:rsidRPr="00CE4E98">
                <w:rPr>
                  <w:rStyle w:val="Hyperlink"/>
                  <w:sz w:val="16"/>
                  <w:szCs w:val="16"/>
                </w:rPr>
                <w:t>Net-Zero</w:t>
              </w:r>
            </w:hyperlink>
            <w:r w:rsidRPr="00405F87">
              <w:rPr>
                <w:sz w:val="16"/>
                <w:szCs w:val="16"/>
              </w:rPr>
              <w:t xml:space="preserve"> doelstelling</w:t>
            </w:r>
            <w:r>
              <w:rPr>
                <w:sz w:val="16"/>
                <w:szCs w:val="16"/>
              </w:rPr>
              <w:t xml:space="preserve"> te formuleren, welke binnen 18 maanden na ingangsdatum van de (raam)overeenkomst</w:t>
            </w:r>
            <w:r w:rsidRPr="00405F87">
              <w:rPr>
                <w:sz w:val="16"/>
                <w:szCs w:val="16"/>
              </w:rPr>
              <w:t xml:space="preserve"> wetenschappelijk is gevalideerd door </w:t>
            </w:r>
            <w:hyperlink r:id="rId34" w:history="1">
              <w:r w:rsidRPr="00CE4E98">
                <w:rPr>
                  <w:rStyle w:val="Hyperlink"/>
                  <w:sz w:val="16"/>
                  <w:szCs w:val="16"/>
                </w:rPr>
                <w:t>The Science Based Targets initiative (SBTi)</w:t>
              </w:r>
            </w:hyperlink>
            <w:r w:rsidRPr="00405F87">
              <w:rPr>
                <w:sz w:val="16"/>
                <w:szCs w:val="16"/>
              </w:rPr>
              <w:t>.</w:t>
            </w:r>
            <w:r>
              <w:rPr>
                <w:sz w:val="16"/>
                <w:szCs w:val="16"/>
              </w:rPr>
              <w:t xml:space="preserve"> </w:t>
            </w:r>
          </w:p>
          <w:p w14:paraId="5CBBEE38" w14:textId="77777777" w:rsidR="00DE5A32" w:rsidRDefault="00DE5A32" w:rsidP="00341780">
            <w:pPr>
              <w:rPr>
                <w:sz w:val="16"/>
                <w:szCs w:val="16"/>
              </w:rPr>
            </w:pPr>
          </w:p>
          <w:p w14:paraId="30AEB0BD" w14:textId="77777777" w:rsidR="00DE5A32" w:rsidRPr="006A6DE5" w:rsidRDefault="00DE5A32" w:rsidP="00341780">
            <w:pPr>
              <w:rPr>
                <w:sz w:val="16"/>
                <w:szCs w:val="16"/>
              </w:rPr>
            </w:pPr>
            <w:r w:rsidRPr="006A6DE5">
              <w:rPr>
                <w:sz w:val="16"/>
                <w:szCs w:val="16"/>
              </w:rPr>
              <w:t>Toelichting:</w:t>
            </w:r>
          </w:p>
          <w:p w14:paraId="38BF06B2" w14:textId="77777777" w:rsidR="00DE5A32" w:rsidRPr="009F0587" w:rsidRDefault="00DE5A32" w:rsidP="00341780">
            <w:pPr>
              <w:rPr>
                <w:sz w:val="16"/>
                <w:szCs w:val="16"/>
              </w:rPr>
            </w:pPr>
            <w:r w:rsidRPr="00E51B70">
              <w:rPr>
                <w:sz w:val="16"/>
                <w:szCs w:val="16"/>
              </w:rPr>
              <w:t>Science Based Targets (SBT) bieden bedrijven een duidelijk omschreven pad om emissies te verminderen in overeenstemming met de doelstellingen van het Klimaatverdrag van Parijs.</w:t>
            </w:r>
          </w:p>
          <w:p w14:paraId="1370B1CF" w14:textId="77777777" w:rsidR="00DE5A32" w:rsidRDefault="00DE5A32" w:rsidP="00341780">
            <w:pPr>
              <w:rPr>
                <w:sz w:val="16"/>
                <w:szCs w:val="16"/>
              </w:rPr>
            </w:pPr>
          </w:p>
          <w:p w14:paraId="65620F30" w14:textId="77777777" w:rsidR="00DE5A32" w:rsidRPr="006A6DE5" w:rsidRDefault="00DE5A32" w:rsidP="00341780">
            <w:pPr>
              <w:rPr>
                <w:sz w:val="16"/>
                <w:szCs w:val="16"/>
              </w:rPr>
            </w:pPr>
            <w:r w:rsidRPr="006A6DE5">
              <w:rPr>
                <w:sz w:val="16"/>
                <w:szCs w:val="16"/>
              </w:rPr>
              <w:t>Verificatie:</w:t>
            </w:r>
          </w:p>
          <w:p w14:paraId="7DED9F17" w14:textId="77777777" w:rsidR="00DE5A32" w:rsidRDefault="00DE5A32" w:rsidP="00DE5A32">
            <w:pPr>
              <w:pStyle w:val="Lijstalinea"/>
              <w:numPr>
                <w:ilvl w:val="0"/>
                <w:numId w:val="28"/>
              </w:numPr>
              <w:spacing w:after="160" w:line="259" w:lineRule="auto"/>
              <w:rPr>
                <w:sz w:val="16"/>
                <w:szCs w:val="16"/>
              </w:rPr>
            </w:pPr>
            <w:r w:rsidRPr="009F0587">
              <w:rPr>
                <w:sz w:val="16"/>
                <w:szCs w:val="16"/>
              </w:rPr>
              <w:t xml:space="preserve">Deze doelstelling dient gedurende de looptijd van de (raam)overeenkomst zichtbaar te zijn in het </w:t>
            </w:r>
            <w:hyperlink r:id="rId35" w:history="1">
              <w:r w:rsidRPr="00CE4E98">
                <w:rPr>
                  <w:rStyle w:val="Hyperlink"/>
                  <w:sz w:val="16"/>
                  <w:szCs w:val="16"/>
                </w:rPr>
                <w:t>SBTi-Dashboard</w:t>
              </w:r>
            </w:hyperlink>
            <w:r w:rsidRPr="009F0587">
              <w:rPr>
                <w:sz w:val="16"/>
                <w:szCs w:val="16"/>
              </w:rPr>
              <w:t xml:space="preserve"> in de desbetreffende kolom.</w:t>
            </w:r>
          </w:p>
          <w:p w14:paraId="1FFD42D3" w14:textId="77777777" w:rsidR="00DE5A32" w:rsidRPr="007A552C" w:rsidRDefault="00DE5A32" w:rsidP="00DE5A32">
            <w:pPr>
              <w:pStyle w:val="Lijstalinea"/>
              <w:numPr>
                <w:ilvl w:val="0"/>
                <w:numId w:val="28"/>
              </w:numPr>
              <w:spacing w:after="160" w:line="259" w:lineRule="auto"/>
              <w:rPr>
                <w:sz w:val="16"/>
                <w:szCs w:val="16"/>
              </w:rPr>
            </w:pPr>
            <w:r w:rsidRPr="007A552C">
              <w:rPr>
                <w:sz w:val="16"/>
                <w:szCs w:val="16"/>
              </w:rPr>
              <w:t xml:space="preserve">Near-Term Targets zijn </w:t>
            </w:r>
            <w:r>
              <w:rPr>
                <w:sz w:val="16"/>
                <w:szCs w:val="16"/>
              </w:rPr>
              <w:t xml:space="preserve">binnen SBT </w:t>
            </w:r>
            <w:r w:rsidRPr="007A552C">
              <w:rPr>
                <w:sz w:val="16"/>
                <w:szCs w:val="16"/>
              </w:rPr>
              <w:t>automatisch onde</w:t>
            </w:r>
            <w:r>
              <w:rPr>
                <w:sz w:val="16"/>
                <w:szCs w:val="16"/>
              </w:rPr>
              <w:t>rdeel van een Net-Zero doelstelling.</w:t>
            </w:r>
          </w:p>
          <w:p w14:paraId="51F949BB" w14:textId="77777777" w:rsidR="00DE5A32" w:rsidRPr="009F0587" w:rsidRDefault="00DE5A32" w:rsidP="00DE5A32">
            <w:pPr>
              <w:pStyle w:val="Lijstalinea"/>
              <w:numPr>
                <w:ilvl w:val="0"/>
                <w:numId w:val="28"/>
              </w:numPr>
              <w:spacing w:after="160" w:line="259" w:lineRule="auto"/>
              <w:rPr>
                <w:sz w:val="16"/>
                <w:szCs w:val="16"/>
              </w:rPr>
            </w:pPr>
            <w:r>
              <w:rPr>
                <w:sz w:val="16"/>
                <w:szCs w:val="16"/>
              </w:rPr>
              <w:t>Opdrachtnemer</w:t>
            </w:r>
            <w:r w:rsidRPr="009F0587">
              <w:rPr>
                <w:sz w:val="16"/>
                <w:szCs w:val="16"/>
              </w:rPr>
              <w:t xml:space="preserve"> rapporteert over deze </w:t>
            </w:r>
            <w:r>
              <w:rPr>
                <w:sz w:val="16"/>
                <w:szCs w:val="16"/>
              </w:rPr>
              <w:t>Net-Zero</w:t>
            </w:r>
            <w:r w:rsidRPr="009F0587">
              <w:rPr>
                <w:sz w:val="16"/>
                <w:szCs w:val="16"/>
              </w:rPr>
              <w:t xml:space="preserve"> Targets conform Bijlage 10 ‘Standaard Rapportages’.</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38E63CC" w14:textId="77777777" w:rsidR="00DE5A32" w:rsidRPr="00DC6252" w:rsidRDefault="00DE5A32"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8977348" w14:textId="77777777" w:rsidR="00DE5A32" w:rsidRPr="00DC6252" w:rsidRDefault="00DE5A32" w:rsidP="00341780">
            <w:pPr>
              <w:jc w:val="center"/>
              <w:rPr>
                <w:sz w:val="16"/>
                <w:szCs w:val="16"/>
              </w:rPr>
            </w:pPr>
            <w:r>
              <w:rPr>
                <w:sz w:val="16"/>
                <w:szCs w:val="16"/>
              </w:rPr>
              <w:t>150</w:t>
            </w:r>
          </w:p>
        </w:tc>
      </w:tr>
    </w:tbl>
    <w:p w14:paraId="3301D0D5" w14:textId="77777777" w:rsidR="00DE5A32" w:rsidRPr="00DC6252" w:rsidRDefault="00DE5A32" w:rsidP="00DE5A32"/>
    <w:p w14:paraId="2AC3E3D1" w14:textId="72143701" w:rsidR="00380BD1" w:rsidRPr="00291AE1" w:rsidRDefault="00380BD1" w:rsidP="00380BD1">
      <w:pPr>
        <w:spacing w:line="240" w:lineRule="auto"/>
        <w:rPr>
          <w:rFonts w:cs="Arial"/>
          <w:b/>
          <w:bCs/>
          <w:iCs/>
          <w:szCs w:val="28"/>
        </w:rPr>
      </w:pPr>
      <w:r w:rsidRPr="00FA073F">
        <w:rPr>
          <w:i/>
          <w:iCs/>
        </w:rPr>
        <w:lastRenderedPageBreak/>
        <w:t>Let op: Bij wensen W.16.2.3. en W.16.2.4 mag de Inschrijver in Bijlage F – Invulformulier subgunningscriteria kwaliteit maximaal één wens conformeren. Indien de Inschrijver meer dan één wens conformeert, dan wordt alleen de wens met de hoogste punten bij de beoordeling betrokken.</w:t>
      </w:r>
      <w:r w:rsidRPr="00FA073F">
        <w:rPr>
          <w:i/>
          <w:iCs/>
        </w:rPr>
        <w:br/>
        <w:t>Daarnaast: Bij wensen W.16.2.</w:t>
      </w:r>
      <w:r w:rsidR="000573E2">
        <w:rPr>
          <w:i/>
          <w:iCs/>
        </w:rPr>
        <w:t>5</w:t>
      </w:r>
      <w:r w:rsidRPr="00FA073F">
        <w:rPr>
          <w:i/>
          <w:iCs/>
        </w:rPr>
        <w:t>. en W.16.2.</w:t>
      </w:r>
      <w:r w:rsidR="000573E2">
        <w:rPr>
          <w:i/>
          <w:iCs/>
        </w:rPr>
        <w:t>6</w:t>
      </w:r>
      <w:r w:rsidRPr="00FA073F">
        <w:rPr>
          <w:i/>
          <w:iCs/>
        </w:rPr>
        <w:t xml:space="preserve"> mag de Inschrijver in Bijlage F – Invulformulier subgunningscriteria kwaliteit maximaal één wens conformeren. Indien de Inschrijver meer dan één wens conformeert, dan wordt alleen de wens met de hoogste punten bij de beoordeling betrokken.</w:t>
      </w:r>
    </w:p>
    <w:p w14:paraId="7258C830" w14:textId="01AA9510" w:rsidR="00385170" w:rsidRDefault="00385170" w:rsidP="00877C95">
      <w:pPr>
        <w:spacing w:line="240" w:lineRule="auto"/>
        <w:rPr>
          <w:rFonts w:cstheme="minorBidi"/>
          <w:i/>
          <w:iCs/>
          <w:color w:val="FF0000"/>
        </w:rPr>
      </w:pPr>
    </w:p>
    <w:p w14:paraId="08253CB1" w14:textId="7F7C050B" w:rsidR="00385170" w:rsidRDefault="00385170" w:rsidP="00877C95">
      <w:pPr>
        <w:spacing w:line="240" w:lineRule="auto"/>
        <w:rPr>
          <w:rFonts w:cstheme="minorBidi"/>
          <w:i/>
          <w:iCs/>
          <w:color w:val="FF0000"/>
        </w:rPr>
      </w:pPr>
    </w:p>
    <w:p w14:paraId="53DA7CF8" w14:textId="1D5766EC" w:rsidR="00385170" w:rsidRDefault="00385170" w:rsidP="00877C95">
      <w:pPr>
        <w:spacing w:line="240" w:lineRule="auto"/>
        <w:rPr>
          <w:rFonts w:cstheme="minorBidi"/>
          <w:i/>
          <w:iCs/>
          <w:color w:val="FF0000"/>
        </w:rPr>
      </w:pPr>
    </w:p>
    <w:p w14:paraId="3D143517" w14:textId="7671466C" w:rsidR="00385170" w:rsidRDefault="00385170" w:rsidP="00877C95">
      <w:pPr>
        <w:spacing w:line="240" w:lineRule="auto"/>
        <w:rPr>
          <w:rFonts w:cstheme="minorBidi"/>
          <w:i/>
          <w:iCs/>
          <w:color w:val="FF0000"/>
        </w:rPr>
      </w:pPr>
    </w:p>
    <w:p w14:paraId="72A78C46" w14:textId="55AFD69B" w:rsidR="00385170" w:rsidRDefault="00385170" w:rsidP="00877C95">
      <w:pPr>
        <w:spacing w:line="240" w:lineRule="auto"/>
        <w:rPr>
          <w:rFonts w:cstheme="minorBidi"/>
          <w:i/>
          <w:iCs/>
          <w:color w:val="FF0000"/>
        </w:rPr>
      </w:pPr>
    </w:p>
    <w:p w14:paraId="55C8EDA5" w14:textId="77777777" w:rsidR="00385170" w:rsidRDefault="00385170" w:rsidP="00877C95">
      <w:pPr>
        <w:spacing w:line="240" w:lineRule="auto"/>
        <w:rPr>
          <w:rFonts w:cstheme="minorBidi"/>
          <w:i/>
          <w:iCs/>
          <w:color w:val="FF0000"/>
        </w:rPr>
      </w:pPr>
    </w:p>
    <w:p w14:paraId="7D43A782" w14:textId="16622B3B" w:rsidR="00385170" w:rsidRDefault="00385170" w:rsidP="00C52DEB">
      <w:pPr>
        <w:pStyle w:val="Kop2"/>
        <w:numPr>
          <w:ilvl w:val="1"/>
          <w:numId w:val="41"/>
        </w:numPr>
        <w:spacing w:line="240" w:lineRule="auto"/>
        <w:rPr>
          <w:b w:val="0"/>
        </w:rPr>
      </w:pPr>
      <w:bookmarkStart w:id="12" w:name="_Toc133336123"/>
      <w:r>
        <w:t>Circulair</w:t>
      </w:r>
      <w:bookmarkEnd w:id="12"/>
    </w:p>
    <w:p w14:paraId="2218C912" w14:textId="598CCFA0" w:rsidR="00877C95" w:rsidRPr="00385170" w:rsidRDefault="00385170" w:rsidP="00C52DEB">
      <w:pPr>
        <w:pStyle w:val="Kop3"/>
        <w:numPr>
          <w:ilvl w:val="2"/>
          <w:numId w:val="41"/>
        </w:numPr>
        <w:spacing w:line="240" w:lineRule="auto"/>
        <w:rPr>
          <w:bCs w:val="0"/>
        </w:rPr>
      </w:pPr>
      <w:bookmarkStart w:id="13" w:name="_Toc133336124"/>
      <w:r>
        <w:rPr>
          <w:bCs w:val="0"/>
        </w:rPr>
        <w:t>Wensen</w:t>
      </w:r>
      <w:bookmarkEnd w:id="13"/>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FB5904" w:rsidRPr="00DC6252" w14:paraId="346E512F" w14:textId="77777777" w:rsidTr="00341780">
        <w:trPr>
          <w:cantSplit/>
          <w:trHeight w:val="243"/>
          <w:tblHeader/>
        </w:trPr>
        <w:tc>
          <w:tcPr>
            <w:tcW w:w="1149" w:type="dxa"/>
            <w:shd w:val="clear" w:color="auto" w:fill="auto"/>
          </w:tcPr>
          <w:p w14:paraId="38C27C2F" w14:textId="77777777" w:rsidR="00FB5904" w:rsidRPr="00D32817" w:rsidRDefault="00FB5904" w:rsidP="00341780">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1822F14A" w14:textId="77777777" w:rsidR="00FB5904" w:rsidRPr="00D51253" w:rsidRDefault="00FB5904" w:rsidP="00341780">
            <w:pPr>
              <w:rPr>
                <w:b/>
                <w:bCs/>
              </w:rPr>
            </w:pPr>
            <w:r w:rsidRPr="00D51253">
              <w:rPr>
                <w:b/>
                <w:bCs/>
              </w:rPr>
              <w:t>Omschrijving</w:t>
            </w:r>
          </w:p>
        </w:tc>
        <w:tc>
          <w:tcPr>
            <w:tcW w:w="850" w:type="dxa"/>
            <w:shd w:val="clear" w:color="auto" w:fill="auto"/>
          </w:tcPr>
          <w:p w14:paraId="0F8F7209" w14:textId="77777777" w:rsidR="00FB5904" w:rsidRPr="00D32817" w:rsidRDefault="00FB5904" w:rsidP="00341780">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0D16880F" w14:textId="77777777" w:rsidR="00FB5904" w:rsidRPr="00D32817" w:rsidRDefault="00FB5904" w:rsidP="00341780">
            <w:pPr>
              <w:jc w:val="center"/>
              <w:rPr>
                <w:b/>
                <w:bCs/>
                <w:sz w:val="16"/>
                <w:szCs w:val="16"/>
              </w:rPr>
            </w:pPr>
            <w:r w:rsidRPr="00D32817">
              <w:rPr>
                <w:b/>
                <w:bCs/>
                <w:sz w:val="16"/>
                <w:szCs w:val="16"/>
              </w:rPr>
              <w:t>Punten</w:t>
            </w:r>
          </w:p>
        </w:tc>
      </w:tr>
      <w:tr w:rsidR="00FB5904" w:rsidRPr="00DC6252" w14:paraId="2879F465" w14:textId="77777777" w:rsidTr="00341780">
        <w:trPr>
          <w:cantSplit/>
        </w:trPr>
        <w:tc>
          <w:tcPr>
            <w:tcW w:w="1149" w:type="dxa"/>
            <w:shd w:val="clear" w:color="auto" w:fill="auto"/>
          </w:tcPr>
          <w:p w14:paraId="072D5896" w14:textId="77777777" w:rsidR="00FB5904" w:rsidRPr="00D32817" w:rsidRDefault="00FB5904" w:rsidP="00341780">
            <w:pPr>
              <w:spacing w:line="240" w:lineRule="exact"/>
              <w:rPr>
                <w:rFonts w:cs="Arial"/>
                <w:bCs/>
                <w:sz w:val="16"/>
                <w:szCs w:val="16"/>
              </w:rPr>
            </w:pPr>
            <w:r w:rsidRPr="00D32817">
              <w:rPr>
                <w:rFonts w:cs="Arial"/>
                <w:bCs/>
                <w:sz w:val="16"/>
                <w:szCs w:val="16"/>
              </w:rPr>
              <w:t>W.16.3.</w:t>
            </w:r>
            <w:r>
              <w:rPr>
                <w:rFonts w:cs="Arial"/>
                <w:bCs/>
                <w:sz w:val="16"/>
                <w:szCs w:val="16"/>
              </w:rPr>
              <w:t>1</w:t>
            </w:r>
          </w:p>
        </w:tc>
        <w:tc>
          <w:tcPr>
            <w:tcW w:w="6096" w:type="dxa"/>
            <w:shd w:val="clear" w:color="000000" w:fill="FFFFFF"/>
            <w:vAlign w:val="center"/>
          </w:tcPr>
          <w:p w14:paraId="71AC242B"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73F46FDE" w14:textId="77777777" w:rsidR="00FB5904" w:rsidRPr="00D32817" w:rsidRDefault="00FB5904" w:rsidP="00341780">
            <w:pPr>
              <w:spacing w:line="240" w:lineRule="exact"/>
              <w:rPr>
                <w:rFonts w:cs="Arial"/>
                <w:sz w:val="16"/>
                <w:szCs w:val="16"/>
              </w:rPr>
            </w:pPr>
          </w:p>
        </w:tc>
        <w:tc>
          <w:tcPr>
            <w:tcW w:w="917" w:type="dxa"/>
            <w:shd w:val="clear" w:color="auto" w:fill="auto"/>
          </w:tcPr>
          <w:p w14:paraId="0374875F" w14:textId="77777777" w:rsidR="00FB5904" w:rsidRPr="00D32817" w:rsidRDefault="00FB5904" w:rsidP="00341780">
            <w:pPr>
              <w:rPr>
                <w:sz w:val="16"/>
                <w:szCs w:val="16"/>
              </w:rPr>
            </w:pPr>
          </w:p>
        </w:tc>
      </w:tr>
      <w:tr w:rsidR="00FB5904" w:rsidRPr="00DC6252" w14:paraId="5C6A1D76" w14:textId="77777777" w:rsidTr="00341780">
        <w:trPr>
          <w:cantSplit/>
        </w:trPr>
        <w:tc>
          <w:tcPr>
            <w:tcW w:w="1149" w:type="dxa"/>
            <w:shd w:val="clear" w:color="auto" w:fill="auto"/>
          </w:tcPr>
          <w:p w14:paraId="69A198F6" w14:textId="77777777" w:rsidR="00FB5904" w:rsidRPr="00D32817" w:rsidRDefault="00FB5904" w:rsidP="00341780">
            <w:pPr>
              <w:spacing w:line="240" w:lineRule="exact"/>
              <w:rPr>
                <w:rFonts w:cs="Arial"/>
                <w:bCs/>
                <w:sz w:val="16"/>
                <w:szCs w:val="16"/>
              </w:rPr>
            </w:pPr>
            <w:r w:rsidRPr="003855D4">
              <w:rPr>
                <w:rFonts w:cs="Arial"/>
                <w:bCs/>
                <w:sz w:val="16"/>
                <w:szCs w:val="16"/>
              </w:rPr>
              <w:t>W.16.3.</w:t>
            </w:r>
            <w:r>
              <w:rPr>
                <w:rFonts w:cs="Arial"/>
                <w:bCs/>
                <w:sz w:val="16"/>
                <w:szCs w:val="16"/>
              </w:rPr>
              <w:t>2</w:t>
            </w:r>
          </w:p>
        </w:tc>
        <w:tc>
          <w:tcPr>
            <w:tcW w:w="6096" w:type="dxa"/>
            <w:shd w:val="clear" w:color="000000" w:fill="FFFFFF"/>
            <w:vAlign w:val="center"/>
          </w:tcPr>
          <w:p w14:paraId="77760023" w14:textId="77777777" w:rsidR="00FB5904" w:rsidRDefault="00FB5904" w:rsidP="00341780">
            <w:pPr>
              <w:rPr>
                <w:sz w:val="16"/>
                <w:szCs w:val="16"/>
              </w:rPr>
            </w:pPr>
            <w:r>
              <w:rPr>
                <w:sz w:val="16"/>
                <w:szCs w:val="16"/>
              </w:rPr>
              <w:t>n.v.t.</w:t>
            </w:r>
          </w:p>
        </w:tc>
        <w:tc>
          <w:tcPr>
            <w:tcW w:w="850" w:type="dxa"/>
            <w:shd w:val="clear" w:color="auto" w:fill="auto"/>
            <w:vAlign w:val="center"/>
          </w:tcPr>
          <w:p w14:paraId="04F038B4" w14:textId="77777777" w:rsidR="00FB5904" w:rsidRPr="00D32817" w:rsidRDefault="00FB5904" w:rsidP="00341780">
            <w:pPr>
              <w:spacing w:line="240" w:lineRule="exact"/>
              <w:rPr>
                <w:rFonts w:cs="Arial"/>
                <w:sz w:val="16"/>
                <w:szCs w:val="16"/>
              </w:rPr>
            </w:pPr>
          </w:p>
        </w:tc>
        <w:tc>
          <w:tcPr>
            <w:tcW w:w="917" w:type="dxa"/>
            <w:shd w:val="clear" w:color="auto" w:fill="auto"/>
          </w:tcPr>
          <w:p w14:paraId="0EBBF9C8" w14:textId="77777777" w:rsidR="00FB5904" w:rsidRPr="00D32817" w:rsidRDefault="00FB5904" w:rsidP="00341780">
            <w:pPr>
              <w:rPr>
                <w:sz w:val="16"/>
                <w:szCs w:val="16"/>
              </w:rPr>
            </w:pPr>
          </w:p>
        </w:tc>
      </w:tr>
      <w:tr w:rsidR="00FB5904" w:rsidRPr="00DC6252" w14:paraId="277ACB11" w14:textId="77777777" w:rsidTr="00341780">
        <w:trPr>
          <w:cantSplit/>
        </w:trPr>
        <w:tc>
          <w:tcPr>
            <w:tcW w:w="1149" w:type="dxa"/>
            <w:shd w:val="clear" w:color="auto" w:fill="auto"/>
          </w:tcPr>
          <w:p w14:paraId="6DF90D5C" w14:textId="77777777" w:rsidR="00FB5904" w:rsidRPr="00D32817" w:rsidRDefault="00FB5904" w:rsidP="00341780">
            <w:pPr>
              <w:spacing w:line="240" w:lineRule="exact"/>
              <w:rPr>
                <w:rFonts w:cs="Arial"/>
                <w:bCs/>
                <w:sz w:val="16"/>
                <w:szCs w:val="16"/>
              </w:rPr>
            </w:pPr>
            <w:r w:rsidRPr="003855D4">
              <w:rPr>
                <w:rFonts w:cs="Arial"/>
                <w:bCs/>
                <w:sz w:val="16"/>
                <w:szCs w:val="16"/>
              </w:rPr>
              <w:t>W.16.3.3</w:t>
            </w:r>
          </w:p>
        </w:tc>
        <w:tc>
          <w:tcPr>
            <w:tcW w:w="6096" w:type="dxa"/>
            <w:shd w:val="clear" w:color="000000" w:fill="FFFFFF"/>
            <w:vAlign w:val="center"/>
          </w:tcPr>
          <w:p w14:paraId="068265EE" w14:textId="77777777" w:rsidR="00FB5904" w:rsidRDefault="00FB5904" w:rsidP="00341780">
            <w:pPr>
              <w:rPr>
                <w:sz w:val="16"/>
                <w:szCs w:val="16"/>
              </w:rPr>
            </w:pPr>
            <w:r>
              <w:rPr>
                <w:sz w:val="16"/>
                <w:szCs w:val="16"/>
              </w:rPr>
              <w:t>n.v.t.</w:t>
            </w:r>
          </w:p>
        </w:tc>
        <w:tc>
          <w:tcPr>
            <w:tcW w:w="850" w:type="dxa"/>
            <w:shd w:val="clear" w:color="auto" w:fill="auto"/>
            <w:vAlign w:val="center"/>
          </w:tcPr>
          <w:p w14:paraId="538D1754" w14:textId="77777777" w:rsidR="00FB5904" w:rsidRPr="00D32817" w:rsidRDefault="00FB5904" w:rsidP="00341780">
            <w:pPr>
              <w:spacing w:line="240" w:lineRule="exact"/>
              <w:rPr>
                <w:rFonts w:cs="Arial"/>
                <w:sz w:val="16"/>
                <w:szCs w:val="16"/>
              </w:rPr>
            </w:pPr>
          </w:p>
        </w:tc>
        <w:tc>
          <w:tcPr>
            <w:tcW w:w="917" w:type="dxa"/>
            <w:shd w:val="clear" w:color="auto" w:fill="auto"/>
          </w:tcPr>
          <w:p w14:paraId="66C4D05F" w14:textId="77777777" w:rsidR="00FB5904" w:rsidRPr="00D32817" w:rsidRDefault="00FB5904" w:rsidP="00341780">
            <w:pPr>
              <w:rPr>
                <w:sz w:val="16"/>
                <w:szCs w:val="16"/>
              </w:rPr>
            </w:pPr>
          </w:p>
        </w:tc>
      </w:tr>
      <w:tr w:rsidR="00FB5904" w:rsidRPr="00DC6252" w14:paraId="7AFA1E7A" w14:textId="77777777" w:rsidTr="00341780">
        <w:trPr>
          <w:cantSplit/>
        </w:trPr>
        <w:tc>
          <w:tcPr>
            <w:tcW w:w="1149" w:type="dxa"/>
            <w:shd w:val="clear" w:color="auto" w:fill="auto"/>
          </w:tcPr>
          <w:p w14:paraId="2CCD1D00" w14:textId="77777777" w:rsidR="00FB5904" w:rsidRPr="00D32817" w:rsidRDefault="00FB5904" w:rsidP="00341780">
            <w:pPr>
              <w:spacing w:line="240" w:lineRule="exact"/>
              <w:rPr>
                <w:rFonts w:cs="Arial"/>
                <w:bCs/>
                <w:sz w:val="16"/>
                <w:szCs w:val="16"/>
              </w:rPr>
            </w:pPr>
            <w:r w:rsidRPr="00D32817">
              <w:rPr>
                <w:rFonts w:cs="Arial"/>
                <w:bCs/>
                <w:sz w:val="16"/>
                <w:szCs w:val="16"/>
              </w:rPr>
              <w:t>W.16.3.4</w:t>
            </w:r>
          </w:p>
        </w:tc>
        <w:tc>
          <w:tcPr>
            <w:tcW w:w="6096" w:type="dxa"/>
            <w:shd w:val="clear" w:color="000000" w:fill="FFFFFF"/>
            <w:vAlign w:val="center"/>
          </w:tcPr>
          <w:p w14:paraId="53DE49F6"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11C84EB7" w14:textId="77777777" w:rsidR="00FB5904" w:rsidRPr="00D32817" w:rsidRDefault="00FB5904" w:rsidP="00341780">
            <w:pPr>
              <w:spacing w:line="240" w:lineRule="exact"/>
              <w:rPr>
                <w:rFonts w:cs="Arial"/>
                <w:sz w:val="16"/>
                <w:szCs w:val="16"/>
              </w:rPr>
            </w:pPr>
          </w:p>
        </w:tc>
        <w:tc>
          <w:tcPr>
            <w:tcW w:w="917" w:type="dxa"/>
            <w:shd w:val="clear" w:color="auto" w:fill="auto"/>
          </w:tcPr>
          <w:p w14:paraId="4C808EFB" w14:textId="77777777" w:rsidR="00FB5904" w:rsidRPr="00D32817" w:rsidRDefault="00FB5904" w:rsidP="00341780">
            <w:pPr>
              <w:rPr>
                <w:sz w:val="16"/>
                <w:szCs w:val="16"/>
              </w:rPr>
            </w:pPr>
          </w:p>
        </w:tc>
      </w:tr>
      <w:tr w:rsidR="00FB5904" w:rsidRPr="00DC6252" w14:paraId="20DDA0F7" w14:textId="77777777" w:rsidTr="00341780">
        <w:trPr>
          <w:cantSplit/>
        </w:trPr>
        <w:tc>
          <w:tcPr>
            <w:tcW w:w="1149" w:type="dxa"/>
            <w:shd w:val="clear" w:color="auto" w:fill="auto"/>
          </w:tcPr>
          <w:p w14:paraId="687032B7" w14:textId="77777777" w:rsidR="00FB5904" w:rsidRPr="00D32817" w:rsidRDefault="00FB5904" w:rsidP="00341780">
            <w:pPr>
              <w:spacing w:line="240" w:lineRule="exact"/>
              <w:rPr>
                <w:rFonts w:cs="Arial"/>
                <w:bCs/>
                <w:sz w:val="16"/>
                <w:szCs w:val="16"/>
              </w:rPr>
            </w:pPr>
            <w:r w:rsidRPr="00D32817">
              <w:rPr>
                <w:rFonts w:cs="Arial"/>
                <w:bCs/>
                <w:sz w:val="16"/>
                <w:szCs w:val="16"/>
              </w:rPr>
              <w:t>W.16.3.5</w:t>
            </w:r>
          </w:p>
        </w:tc>
        <w:tc>
          <w:tcPr>
            <w:tcW w:w="6096" w:type="dxa"/>
            <w:shd w:val="clear" w:color="000000" w:fill="FFFFFF"/>
            <w:vAlign w:val="center"/>
          </w:tcPr>
          <w:p w14:paraId="3356952F"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1BA60BD6" w14:textId="77777777" w:rsidR="00FB5904" w:rsidRPr="00D32817" w:rsidRDefault="00FB5904" w:rsidP="00341780">
            <w:pPr>
              <w:spacing w:line="240" w:lineRule="exact"/>
              <w:rPr>
                <w:rFonts w:cs="Arial"/>
                <w:sz w:val="16"/>
                <w:szCs w:val="16"/>
              </w:rPr>
            </w:pPr>
          </w:p>
        </w:tc>
        <w:tc>
          <w:tcPr>
            <w:tcW w:w="917" w:type="dxa"/>
            <w:shd w:val="clear" w:color="auto" w:fill="auto"/>
          </w:tcPr>
          <w:p w14:paraId="4C20C976" w14:textId="77777777" w:rsidR="00FB5904" w:rsidRPr="00AC1B0E" w:rsidRDefault="00FB5904" w:rsidP="00341780">
            <w:pPr>
              <w:jc w:val="center"/>
              <w:rPr>
                <w:sz w:val="16"/>
                <w:szCs w:val="16"/>
                <w:highlight w:val="yellow"/>
              </w:rPr>
            </w:pPr>
          </w:p>
        </w:tc>
      </w:tr>
      <w:tr w:rsidR="00FB5904" w:rsidRPr="00DC6252" w14:paraId="4FC5104F" w14:textId="77777777" w:rsidTr="00341780">
        <w:trPr>
          <w:cantSplit/>
        </w:trPr>
        <w:tc>
          <w:tcPr>
            <w:tcW w:w="1149" w:type="dxa"/>
            <w:shd w:val="clear" w:color="auto" w:fill="auto"/>
          </w:tcPr>
          <w:p w14:paraId="7174E930" w14:textId="77777777" w:rsidR="00FB5904" w:rsidRPr="00D32817" w:rsidRDefault="00FB5904" w:rsidP="00341780">
            <w:pPr>
              <w:spacing w:line="240" w:lineRule="exact"/>
              <w:rPr>
                <w:rFonts w:cs="Arial"/>
                <w:bCs/>
                <w:sz w:val="16"/>
                <w:szCs w:val="16"/>
              </w:rPr>
            </w:pPr>
            <w:r w:rsidRPr="00D32817">
              <w:rPr>
                <w:rFonts w:cs="Arial"/>
                <w:bCs/>
                <w:sz w:val="16"/>
                <w:szCs w:val="16"/>
              </w:rPr>
              <w:t>W.16.3.6</w:t>
            </w:r>
          </w:p>
        </w:tc>
        <w:tc>
          <w:tcPr>
            <w:tcW w:w="6096" w:type="dxa"/>
            <w:shd w:val="clear" w:color="000000" w:fill="FFFFFF"/>
            <w:vAlign w:val="center"/>
          </w:tcPr>
          <w:p w14:paraId="2D22BEE4" w14:textId="77777777" w:rsidR="00FB5904" w:rsidRPr="00D32817" w:rsidRDefault="00FB5904" w:rsidP="00341780">
            <w:pPr>
              <w:rPr>
                <w:sz w:val="16"/>
                <w:szCs w:val="16"/>
              </w:rPr>
            </w:pPr>
            <w:r>
              <w:rPr>
                <w:sz w:val="16"/>
                <w:szCs w:val="16"/>
              </w:rPr>
              <w:t>n.v.t.</w:t>
            </w:r>
          </w:p>
        </w:tc>
        <w:tc>
          <w:tcPr>
            <w:tcW w:w="850" w:type="dxa"/>
            <w:shd w:val="clear" w:color="auto" w:fill="auto"/>
            <w:vAlign w:val="center"/>
          </w:tcPr>
          <w:p w14:paraId="2901EC66" w14:textId="77777777" w:rsidR="00FB5904" w:rsidRPr="00DC6252" w:rsidRDefault="00FB5904" w:rsidP="00341780">
            <w:pPr>
              <w:spacing w:line="240" w:lineRule="exact"/>
              <w:rPr>
                <w:rFonts w:cs="Arial"/>
              </w:rPr>
            </w:pPr>
          </w:p>
        </w:tc>
        <w:tc>
          <w:tcPr>
            <w:tcW w:w="917" w:type="dxa"/>
            <w:shd w:val="clear" w:color="auto" w:fill="auto"/>
          </w:tcPr>
          <w:p w14:paraId="49D6C80A" w14:textId="77777777" w:rsidR="00FB5904" w:rsidRPr="00AC1B0E" w:rsidRDefault="00FB5904" w:rsidP="00341780">
            <w:pPr>
              <w:jc w:val="center"/>
              <w:rPr>
                <w:highlight w:val="yellow"/>
              </w:rPr>
            </w:pPr>
          </w:p>
        </w:tc>
      </w:tr>
      <w:tr w:rsidR="00FB5904" w:rsidRPr="00DC6252" w14:paraId="3498168F" w14:textId="77777777" w:rsidTr="00341780">
        <w:tc>
          <w:tcPr>
            <w:tcW w:w="1149" w:type="dxa"/>
            <w:shd w:val="clear" w:color="auto" w:fill="auto"/>
          </w:tcPr>
          <w:p w14:paraId="560F7705" w14:textId="77777777" w:rsidR="00FB5904" w:rsidRDefault="00FB5904" w:rsidP="00341780">
            <w:pPr>
              <w:spacing w:line="240" w:lineRule="exact"/>
              <w:rPr>
                <w:rFonts w:cs="Arial"/>
                <w:bCs/>
                <w:sz w:val="16"/>
                <w:szCs w:val="16"/>
              </w:rPr>
            </w:pPr>
            <w:r>
              <w:rPr>
                <w:rFonts w:cs="Arial"/>
                <w:bCs/>
                <w:sz w:val="16"/>
                <w:szCs w:val="16"/>
              </w:rPr>
              <w:t>W.16.3.7</w:t>
            </w:r>
          </w:p>
        </w:tc>
        <w:tc>
          <w:tcPr>
            <w:tcW w:w="6096" w:type="dxa"/>
            <w:shd w:val="clear" w:color="000000" w:fill="FFFFFF"/>
            <w:vAlign w:val="center"/>
          </w:tcPr>
          <w:p w14:paraId="2A55F03B" w14:textId="77777777" w:rsidR="00FB5904" w:rsidRDefault="00FB5904" w:rsidP="00341780">
            <w:pPr>
              <w:rPr>
                <w:sz w:val="16"/>
                <w:szCs w:val="16"/>
              </w:rPr>
            </w:pPr>
            <w:r w:rsidRPr="00A24FB4">
              <w:rPr>
                <w:sz w:val="16"/>
                <w:szCs w:val="16"/>
              </w:rPr>
              <w:t xml:space="preserve">Indien </w:t>
            </w:r>
            <w:r>
              <w:rPr>
                <w:sz w:val="16"/>
                <w:szCs w:val="16"/>
              </w:rPr>
              <w:t>I</w:t>
            </w:r>
            <w:r w:rsidRPr="00A24FB4">
              <w:rPr>
                <w:sz w:val="16"/>
                <w:szCs w:val="16"/>
              </w:rPr>
              <w:t xml:space="preserve">nschrijver kan aantonen dat de in het </w:t>
            </w:r>
            <w:r>
              <w:rPr>
                <w:sz w:val="16"/>
                <w:szCs w:val="16"/>
              </w:rPr>
              <w:t>P</w:t>
            </w:r>
            <w:r w:rsidRPr="00A24FB4">
              <w:rPr>
                <w:sz w:val="16"/>
                <w:szCs w:val="16"/>
              </w:rPr>
              <w:t>roduct aanwezige (conflict)mineralen in de toeleveringsketen op verantwoorde wijze worden ontgonnen, wordt dit hoger gewaardeerd.</w:t>
            </w:r>
          </w:p>
          <w:p w14:paraId="3DEDD31D" w14:textId="77777777" w:rsidR="00FB5904" w:rsidRPr="00A24FB4" w:rsidRDefault="00FB5904" w:rsidP="00341780">
            <w:pPr>
              <w:rPr>
                <w:sz w:val="16"/>
                <w:szCs w:val="16"/>
              </w:rPr>
            </w:pPr>
          </w:p>
          <w:p w14:paraId="67C8C48B" w14:textId="77777777" w:rsidR="00FB5904" w:rsidRPr="00A24FB4" w:rsidRDefault="00FB5904" w:rsidP="00341780">
            <w:pPr>
              <w:rPr>
                <w:sz w:val="16"/>
                <w:szCs w:val="16"/>
              </w:rPr>
            </w:pPr>
            <w:r w:rsidRPr="00A24FB4">
              <w:rPr>
                <w:sz w:val="16"/>
                <w:szCs w:val="16"/>
              </w:rPr>
              <w:t>Het gaat om de volgende (conflict)mineralen:</w:t>
            </w:r>
          </w:p>
          <w:p w14:paraId="1C28ED80" w14:textId="77777777" w:rsidR="00FB5904" w:rsidRPr="00A24FB4" w:rsidRDefault="00FB5904" w:rsidP="00FB5904">
            <w:pPr>
              <w:pStyle w:val="Lijstalinea"/>
              <w:numPr>
                <w:ilvl w:val="0"/>
                <w:numId w:val="29"/>
              </w:numPr>
              <w:rPr>
                <w:sz w:val="16"/>
                <w:szCs w:val="16"/>
              </w:rPr>
            </w:pPr>
            <w:r w:rsidRPr="00A24FB4">
              <w:rPr>
                <w:sz w:val="16"/>
                <w:szCs w:val="16"/>
              </w:rPr>
              <w:t>kobalt</w:t>
            </w:r>
          </w:p>
          <w:p w14:paraId="692C1BA4" w14:textId="77777777" w:rsidR="00FB5904" w:rsidRPr="00A24FB4" w:rsidRDefault="00FB5904" w:rsidP="00FB5904">
            <w:pPr>
              <w:pStyle w:val="Lijstalinea"/>
              <w:numPr>
                <w:ilvl w:val="0"/>
                <w:numId w:val="29"/>
              </w:numPr>
              <w:rPr>
                <w:sz w:val="16"/>
                <w:szCs w:val="16"/>
              </w:rPr>
            </w:pPr>
            <w:r w:rsidRPr="00A24FB4">
              <w:rPr>
                <w:sz w:val="16"/>
                <w:szCs w:val="16"/>
              </w:rPr>
              <w:t>tantaal, tin, wolfraam, goud (ook bekend als 3TG)</w:t>
            </w:r>
          </w:p>
          <w:p w14:paraId="5C2D621B" w14:textId="77777777" w:rsidR="00FB5904" w:rsidRPr="00A24FB4" w:rsidRDefault="00FB5904" w:rsidP="00341780">
            <w:pPr>
              <w:rPr>
                <w:sz w:val="16"/>
                <w:szCs w:val="16"/>
              </w:rPr>
            </w:pPr>
          </w:p>
          <w:p w14:paraId="5419857E" w14:textId="77777777" w:rsidR="00FB5904" w:rsidRPr="00A24FB4" w:rsidRDefault="00FB5904" w:rsidP="00341780">
            <w:pPr>
              <w:rPr>
                <w:sz w:val="16"/>
                <w:szCs w:val="16"/>
              </w:rPr>
            </w:pPr>
            <w:r w:rsidRPr="00A24FB4">
              <w:rPr>
                <w:sz w:val="16"/>
                <w:szCs w:val="16"/>
              </w:rPr>
              <w:t xml:space="preserve">Onder verantwoord ontginnen wordt verstaan: ontginnen waarbij de </w:t>
            </w:r>
            <w:hyperlink r:id="rId36" w:history="1">
              <w:r w:rsidRPr="00A24FB4">
                <w:rPr>
                  <w:rStyle w:val="Hyperlink"/>
                  <w:sz w:val="16"/>
                  <w:szCs w:val="16"/>
                </w:rPr>
                <w:t>Responsible Minerals Assurance Process standaard</w:t>
              </w:r>
            </w:hyperlink>
            <w:r w:rsidRPr="00A24FB4">
              <w:rPr>
                <w:sz w:val="16"/>
                <w:szCs w:val="16"/>
              </w:rPr>
              <w:t>, of een gelijkwaardige standaard, wordt gevolgd.</w:t>
            </w:r>
          </w:p>
          <w:p w14:paraId="72230AE3" w14:textId="77777777" w:rsidR="00FB5904" w:rsidRPr="00A24FB4" w:rsidRDefault="00FB5904" w:rsidP="00341780">
            <w:pPr>
              <w:rPr>
                <w:sz w:val="16"/>
                <w:szCs w:val="16"/>
              </w:rPr>
            </w:pPr>
          </w:p>
          <w:p w14:paraId="456597AE" w14:textId="77777777" w:rsidR="00FB5904" w:rsidRPr="00A24FB4" w:rsidRDefault="00FB5904" w:rsidP="00341780">
            <w:pPr>
              <w:rPr>
                <w:sz w:val="16"/>
                <w:szCs w:val="16"/>
              </w:rPr>
            </w:pPr>
            <w:r w:rsidRPr="00A24FB4">
              <w:rPr>
                <w:sz w:val="16"/>
                <w:szCs w:val="16"/>
              </w:rPr>
              <w:t xml:space="preserve">Voor de hogere waardering dient de inschrijver alleen samen te werken met toeleveranciers in de toeleveringsketen, die kunnen aantonen dat de genoemde (conflict)mineralen op verantwoorde wijze worden ontgonnen. Aan dit criterium wordt in ieder geval voldaan als de smelters die de gebruikte materialen in het te leveren product smelten, zijn opgenomen in </w:t>
            </w:r>
            <w:hyperlink r:id="rId37" w:history="1">
              <w:r w:rsidRPr="00A24FB4">
                <w:rPr>
                  <w:rStyle w:val="Hyperlink"/>
                  <w:sz w:val="16"/>
                  <w:szCs w:val="16"/>
                </w:rPr>
                <w:t>de lijst van het Responsible Minerals Initiative</w:t>
              </w:r>
            </w:hyperlink>
            <w:r w:rsidRPr="00A24FB4">
              <w:rPr>
                <w:sz w:val="16"/>
                <w:szCs w:val="16"/>
              </w:rPr>
              <w:t>.</w:t>
            </w:r>
          </w:p>
          <w:p w14:paraId="6578D9BB" w14:textId="77777777" w:rsidR="00FB5904" w:rsidRPr="00A24FB4" w:rsidRDefault="00FB5904" w:rsidP="00341780">
            <w:pPr>
              <w:rPr>
                <w:sz w:val="16"/>
                <w:szCs w:val="16"/>
              </w:rPr>
            </w:pPr>
          </w:p>
          <w:p w14:paraId="6845CDDF" w14:textId="77777777" w:rsidR="00FB5904" w:rsidRPr="00A24FB4" w:rsidRDefault="00FB5904" w:rsidP="00341780">
            <w:pPr>
              <w:rPr>
                <w:sz w:val="16"/>
                <w:szCs w:val="16"/>
              </w:rPr>
            </w:pPr>
            <w:r w:rsidRPr="00A24FB4">
              <w:rPr>
                <w:sz w:val="16"/>
                <w:szCs w:val="16"/>
              </w:rPr>
              <w:t xml:space="preserve">Indien een smelter die de gebruikte materialen in het te leveren product smelt niet op deze lijst staat, en evenmin op andere wijze kan worden aangetoond dat de smelter voldoet aan de Responsible Minerals Assurance Process standaard, dient de </w:t>
            </w:r>
            <w:r>
              <w:rPr>
                <w:sz w:val="16"/>
                <w:szCs w:val="16"/>
              </w:rPr>
              <w:t>I</w:t>
            </w:r>
            <w:r w:rsidRPr="00A24FB4">
              <w:rPr>
                <w:sz w:val="16"/>
                <w:szCs w:val="16"/>
              </w:rPr>
              <w:t xml:space="preserve">nschrijver de samenwerking te </w:t>
            </w:r>
            <w:r w:rsidRPr="00A24FB4">
              <w:rPr>
                <w:sz w:val="16"/>
                <w:szCs w:val="16"/>
              </w:rPr>
              <w:lastRenderedPageBreak/>
              <w:t>beëindigen of zich in te spannen met toeleveranciers om te zorgen dat de smelter binnen een jaar wel op de lijst staat.</w:t>
            </w:r>
          </w:p>
          <w:p w14:paraId="58F7D647" w14:textId="77777777" w:rsidR="00FB5904" w:rsidRPr="00A24FB4" w:rsidRDefault="00FB5904" w:rsidP="00341780">
            <w:pPr>
              <w:rPr>
                <w:sz w:val="16"/>
                <w:szCs w:val="16"/>
              </w:rPr>
            </w:pPr>
          </w:p>
          <w:p w14:paraId="36E43BB5" w14:textId="77777777" w:rsidR="00FB5904" w:rsidRPr="00A24FB4" w:rsidRDefault="00FB5904" w:rsidP="00341780">
            <w:pPr>
              <w:rPr>
                <w:sz w:val="16"/>
                <w:szCs w:val="16"/>
              </w:rPr>
            </w:pPr>
            <w:r w:rsidRPr="00A24FB4">
              <w:rPr>
                <w:sz w:val="16"/>
                <w:szCs w:val="16"/>
              </w:rPr>
              <w:t>Indien de smelter na een jaar nog niet op de lijst staat en evenmin op andere wijze kan worden aangetoond dat de smelter voldoet aan de Responsible Minerals Assurance Process standaard, dient de samenwerking te worden beëindigd.</w:t>
            </w:r>
          </w:p>
          <w:p w14:paraId="6CD36764" w14:textId="77777777" w:rsidR="00FB5904" w:rsidRPr="00A24FB4" w:rsidRDefault="00FB5904" w:rsidP="00341780">
            <w:pPr>
              <w:rPr>
                <w:sz w:val="16"/>
                <w:szCs w:val="16"/>
              </w:rPr>
            </w:pPr>
          </w:p>
          <w:p w14:paraId="053262F7" w14:textId="77777777" w:rsidR="00FB5904" w:rsidRPr="00A24FB4" w:rsidRDefault="00FB5904" w:rsidP="00341780">
            <w:pPr>
              <w:rPr>
                <w:i/>
                <w:iCs/>
                <w:sz w:val="16"/>
                <w:szCs w:val="16"/>
              </w:rPr>
            </w:pPr>
            <w:r w:rsidRPr="00A24FB4">
              <w:rPr>
                <w:i/>
                <w:iCs/>
                <w:sz w:val="16"/>
                <w:szCs w:val="16"/>
              </w:rPr>
              <w:t>Hergebruik of refurbished producten</w:t>
            </w:r>
          </w:p>
          <w:p w14:paraId="790B461D" w14:textId="77777777" w:rsidR="00FB5904" w:rsidRPr="00A24FB4" w:rsidRDefault="00FB5904" w:rsidP="00341780">
            <w:pPr>
              <w:rPr>
                <w:sz w:val="16"/>
                <w:szCs w:val="16"/>
              </w:rPr>
            </w:pPr>
            <w:r w:rsidRPr="00A24FB4">
              <w:rPr>
                <w:sz w:val="16"/>
                <w:szCs w:val="16"/>
              </w:rPr>
              <w:t>Wanneer de inschrijver hergebruikte of refurbished producten aanbiedt, geldt dit criterium alleen voor eventueel toegevoegde nieuwe onderdelen. Indien aan het refurbished product geen nieuwe onderdelen zijn toegevoegd krijgt het aangeboden product automatisch de hoogste waardering.</w:t>
            </w:r>
          </w:p>
          <w:p w14:paraId="408DC311" w14:textId="77777777" w:rsidR="00FB5904" w:rsidRPr="00A24FB4" w:rsidRDefault="00FB5904" w:rsidP="00341780">
            <w:pPr>
              <w:rPr>
                <w:sz w:val="16"/>
                <w:szCs w:val="16"/>
              </w:rPr>
            </w:pPr>
          </w:p>
          <w:p w14:paraId="198138D2" w14:textId="77777777" w:rsidR="00FB5904" w:rsidRPr="00A24FB4" w:rsidRDefault="00FB5904" w:rsidP="00341780">
            <w:pPr>
              <w:rPr>
                <w:sz w:val="16"/>
                <w:szCs w:val="16"/>
              </w:rPr>
            </w:pPr>
            <w:r w:rsidRPr="00A24FB4">
              <w:rPr>
                <w:sz w:val="16"/>
                <w:szCs w:val="16"/>
              </w:rPr>
              <w:t>Dit criterium is (deels) gebaseerd op criteria uit 'TCO-certified generatie 8'.</w:t>
            </w:r>
          </w:p>
          <w:p w14:paraId="0D6D9B5F" w14:textId="77777777" w:rsidR="00FB5904" w:rsidRPr="00A24FB4" w:rsidRDefault="00FB5904" w:rsidP="00341780">
            <w:pPr>
              <w:rPr>
                <w:sz w:val="16"/>
                <w:szCs w:val="16"/>
              </w:rPr>
            </w:pPr>
          </w:p>
          <w:p w14:paraId="40EE3F23" w14:textId="77777777" w:rsidR="00FB5904" w:rsidRPr="00A24FB4" w:rsidRDefault="00FB5904" w:rsidP="00341780">
            <w:pPr>
              <w:rPr>
                <w:sz w:val="16"/>
                <w:szCs w:val="16"/>
              </w:rPr>
            </w:pPr>
            <w:r w:rsidRPr="00A24FB4">
              <w:rPr>
                <w:sz w:val="16"/>
                <w:szCs w:val="16"/>
              </w:rPr>
              <w:t>Mogelijke bewijsmiddelen</w:t>
            </w:r>
          </w:p>
          <w:p w14:paraId="0EF90154" w14:textId="77777777" w:rsidR="00FB5904" w:rsidRDefault="00FB5904" w:rsidP="00341780">
            <w:pPr>
              <w:rPr>
                <w:sz w:val="16"/>
                <w:szCs w:val="16"/>
              </w:rPr>
            </w:pPr>
            <w:r w:rsidRPr="00A24FB4">
              <w:rPr>
                <w:sz w:val="16"/>
                <w:szCs w:val="16"/>
              </w:rPr>
              <w:t>De betreffende smelters en raffinaderijen van kobalt, tin, tantaal, wolfraam en goud moeten aantoonbaar voldoen aan</w:t>
            </w:r>
            <w:r>
              <w:rPr>
                <w:sz w:val="16"/>
                <w:szCs w:val="16"/>
              </w:rPr>
              <w:t>:</w:t>
            </w:r>
          </w:p>
          <w:p w14:paraId="6816852B" w14:textId="77777777" w:rsidR="00516E04" w:rsidRPr="00911A0C" w:rsidRDefault="00516E04" w:rsidP="00516E04">
            <w:pPr>
              <w:pStyle w:val="Lijstalinea"/>
              <w:numPr>
                <w:ilvl w:val="0"/>
                <w:numId w:val="30"/>
              </w:numPr>
              <w:rPr>
                <w:sz w:val="16"/>
                <w:szCs w:val="16"/>
              </w:rPr>
            </w:pPr>
            <w:r w:rsidRPr="00911A0C">
              <w:rPr>
                <w:sz w:val="16"/>
                <w:szCs w:val="16"/>
              </w:rPr>
              <w:t xml:space="preserve">de </w:t>
            </w:r>
            <w:hyperlink r:id="rId38" w:history="1">
              <w:r w:rsidRPr="00911A0C">
                <w:rPr>
                  <w:rStyle w:val="Hyperlink"/>
                  <w:sz w:val="16"/>
                  <w:szCs w:val="16"/>
                </w:rPr>
                <w:t>Responsible Minerals Assurance Process standaard</w:t>
              </w:r>
            </w:hyperlink>
            <w:r w:rsidRPr="00911A0C">
              <w:rPr>
                <w:sz w:val="16"/>
                <w:szCs w:val="16"/>
              </w:rPr>
              <w:t xml:space="preserve"> of een gelijkwaardige standaard</w:t>
            </w:r>
            <w:r w:rsidRPr="007059FA">
              <w:rPr>
                <w:sz w:val="16"/>
                <w:szCs w:val="16"/>
                <w:highlight w:val="yellow"/>
              </w:rPr>
              <w:t>; of,</w:t>
            </w:r>
          </w:p>
          <w:p w14:paraId="42FFB796" w14:textId="77777777" w:rsidR="00516E04" w:rsidRPr="007059FA" w:rsidRDefault="00516E04" w:rsidP="00516E04">
            <w:pPr>
              <w:pStyle w:val="Lijstalinea"/>
              <w:numPr>
                <w:ilvl w:val="0"/>
                <w:numId w:val="30"/>
              </w:numPr>
              <w:rPr>
                <w:strike/>
                <w:sz w:val="16"/>
                <w:szCs w:val="16"/>
                <w:highlight w:val="yellow"/>
              </w:rPr>
            </w:pPr>
            <w:r w:rsidRPr="007059FA">
              <w:rPr>
                <w:strike/>
                <w:sz w:val="16"/>
                <w:szCs w:val="16"/>
                <w:highlight w:val="yellow"/>
              </w:rPr>
              <w:t>gelijkwaardig keurmerkcertificaat;</w:t>
            </w:r>
          </w:p>
          <w:p w14:paraId="6732BDB9" w14:textId="77777777" w:rsidR="00516E04" w:rsidRPr="00911A0C" w:rsidRDefault="00516E04" w:rsidP="00516E04">
            <w:pPr>
              <w:pStyle w:val="Lijstalinea"/>
              <w:numPr>
                <w:ilvl w:val="0"/>
                <w:numId w:val="30"/>
              </w:numPr>
              <w:rPr>
                <w:sz w:val="16"/>
                <w:szCs w:val="16"/>
              </w:rPr>
            </w:pPr>
            <w:r w:rsidRPr="00911A0C">
              <w:rPr>
                <w:sz w:val="16"/>
                <w:szCs w:val="16"/>
              </w:rPr>
              <w:t xml:space="preserve">toets die voldoet aan de uitgangspunten van de </w:t>
            </w:r>
            <w:hyperlink r:id="rId39" w:history="1">
              <w:r w:rsidRPr="00911A0C">
                <w:rPr>
                  <w:rStyle w:val="Hyperlink"/>
                  <w:sz w:val="16"/>
                  <w:szCs w:val="16"/>
                </w:rPr>
                <w:t>OECD Due Diligence Guidance</w:t>
              </w:r>
            </w:hyperlink>
            <w:r w:rsidRPr="00911A0C">
              <w:rPr>
                <w:sz w:val="16"/>
                <w:szCs w:val="16"/>
              </w:rPr>
              <w:t xml:space="preserve"> of gelijkwaardig</w:t>
            </w:r>
          </w:p>
          <w:p w14:paraId="0DF0AE0A" w14:textId="77777777" w:rsidR="00FB5904" w:rsidRPr="004117B4" w:rsidRDefault="00FB5904" w:rsidP="00341780">
            <w:pPr>
              <w:rPr>
                <w:sz w:val="16"/>
                <w:szCs w:val="16"/>
              </w:rPr>
            </w:pPr>
          </w:p>
        </w:tc>
        <w:tc>
          <w:tcPr>
            <w:tcW w:w="850" w:type="dxa"/>
            <w:shd w:val="clear" w:color="auto" w:fill="auto"/>
            <w:vAlign w:val="center"/>
          </w:tcPr>
          <w:p w14:paraId="65515B95" w14:textId="77777777" w:rsidR="00FB5904" w:rsidRPr="00DC6252" w:rsidRDefault="00FB5904" w:rsidP="00341780">
            <w:pPr>
              <w:spacing w:line="240" w:lineRule="exact"/>
              <w:rPr>
                <w:rFonts w:cs="Arial"/>
              </w:rPr>
            </w:pPr>
          </w:p>
        </w:tc>
        <w:tc>
          <w:tcPr>
            <w:tcW w:w="917" w:type="dxa"/>
            <w:shd w:val="clear" w:color="auto" w:fill="auto"/>
          </w:tcPr>
          <w:p w14:paraId="7D33502F" w14:textId="77777777" w:rsidR="00FB5904" w:rsidRPr="00DC6252" w:rsidRDefault="00FB5904" w:rsidP="00341780">
            <w:pPr>
              <w:jc w:val="center"/>
            </w:pPr>
            <w:r>
              <w:t>75</w:t>
            </w:r>
          </w:p>
        </w:tc>
      </w:tr>
      <w:tr w:rsidR="00FB5904" w:rsidRPr="00DC6252" w14:paraId="7E52490D" w14:textId="77777777" w:rsidTr="00341780">
        <w:trPr>
          <w:trHeight w:val="227"/>
        </w:trPr>
        <w:tc>
          <w:tcPr>
            <w:tcW w:w="1149" w:type="dxa"/>
            <w:shd w:val="clear" w:color="auto" w:fill="auto"/>
          </w:tcPr>
          <w:p w14:paraId="49A62C9D" w14:textId="77777777" w:rsidR="00FB5904" w:rsidRPr="00D32817" w:rsidRDefault="00FB5904" w:rsidP="00341780">
            <w:pPr>
              <w:spacing w:line="240" w:lineRule="exact"/>
              <w:rPr>
                <w:rFonts w:cs="Arial"/>
                <w:bCs/>
                <w:sz w:val="16"/>
                <w:szCs w:val="16"/>
              </w:rPr>
            </w:pPr>
            <w:r w:rsidRPr="00D32817">
              <w:rPr>
                <w:rFonts w:cs="Arial"/>
                <w:bCs/>
                <w:sz w:val="16"/>
                <w:szCs w:val="16"/>
              </w:rPr>
              <w:t>W.16.3.</w:t>
            </w:r>
            <w:r>
              <w:rPr>
                <w:rFonts w:cs="Arial"/>
                <w:bCs/>
                <w:sz w:val="16"/>
                <w:szCs w:val="16"/>
              </w:rPr>
              <w:t>8</w:t>
            </w:r>
          </w:p>
        </w:tc>
        <w:tc>
          <w:tcPr>
            <w:tcW w:w="6096" w:type="dxa"/>
            <w:shd w:val="clear" w:color="000000" w:fill="FFFFFF"/>
            <w:vAlign w:val="center"/>
          </w:tcPr>
          <w:p w14:paraId="070A5383" w14:textId="77777777" w:rsidR="00FB5904" w:rsidRDefault="00FB5904" w:rsidP="00341780">
            <w:pPr>
              <w:rPr>
                <w:sz w:val="16"/>
                <w:szCs w:val="16"/>
              </w:rPr>
            </w:pPr>
            <w:r w:rsidRPr="00C510FF">
              <w:rPr>
                <w:sz w:val="16"/>
                <w:szCs w:val="16"/>
              </w:rPr>
              <w:t xml:space="preserve">Opdrachtnemer mag alleen Producten leveren van fabrikanten die zich committeren aan het </w:t>
            </w:r>
            <w:r>
              <w:rPr>
                <w:sz w:val="16"/>
                <w:szCs w:val="16"/>
              </w:rPr>
              <w:t>verstrekken</w:t>
            </w:r>
            <w:r w:rsidRPr="00C510FF">
              <w:rPr>
                <w:sz w:val="16"/>
                <w:szCs w:val="16"/>
              </w:rPr>
              <w:t xml:space="preserve"> van een </w:t>
            </w:r>
            <w:hyperlink r:id="rId40" w:history="1">
              <w:r w:rsidRPr="00564865">
                <w:rPr>
                  <w:rStyle w:val="Hyperlink"/>
                  <w:sz w:val="16"/>
                  <w:szCs w:val="16"/>
                </w:rPr>
                <w:t>Circulair Product Paspoort</w:t>
              </w:r>
            </w:hyperlink>
            <w:r>
              <w:rPr>
                <w:sz w:val="16"/>
                <w:szCs w:val="16"/>
              </w:rPr>
              <w:t xml:space="preserve"> (ook wel grondstoffen- of materialenpaspoort</w:t>
            </w:r>
            <w:r w:rsidRPr="00C510FF">
              <w:rPr>
                <w:sz w:val="16"/>
                <w:szCs w:val="16"/>
              </w:rPr>
              <w:t xml:space="preserve"> </w:t>
            </w:r>
            <w:r>
              <w:rPr>
                <w:sz w:val="16"/>
                <w:szCs w:val="16"/>
              </w:rPr>
              <w:t xml:space="preserve">genoemd) </w:t>
            </w:r>
            <w:r w:rsidRPr="00C510FF">
              <w:rPr>
                <w:sz w:val="16"/>
                <w:szCs w:val="16"/>
              </w:rPr>
              <w:t xml:space="preserve">waarin, voor op zijn minst de geleverde productgroep, transparant </w:t>
            </w:r>
            <w:r>
              <w:rPr>
                <w:sz w:val="16"/>
                <w:szCs w:val="16"/>
              </w:rPr>
              <w:t xml:space="preserve">het grondstoffenverbruik </w:t>
            </w:r>
            <w:r w:rsidRPr="00C510FF">
              <w:rPr>
                <w:sz w:val="16"/>
                <w:szCs w:val="16"/>
              </w:rPr>
              <w:t>wordt</w:t>
            </w:r>
            <w:r>
              <w:rPr>
                <w:sz w:val="16"/>
                <w:szCs w:val="16"/>
              </w:rPr>
              <w:t xml:space="preserve"> weergegeven. Dit mag ook door middel van een softwarematige oplossing, zoals een online portaal of inzicht in een blockchain tool. </w:t>
            </w:r>
          </w:p>
          <w:p w14:paraId="32327F37" w14:textId="77777777" w:rsidR="00FB5904" w:rsidRDefault="00FB5904" w:rsidP="00341780">
            <w:pPr>
              <w:rPr>
                <w:sz w:val="16"/>
                <w:szCs w:val="16"/>
              </w:rPr>
            </w:pPr>
          </w:p>
          <w:p w14:paraId="5647246A" w14:textId="77777777" w:rsidR="00FB5904" w:rsidRDefault="00FB5904" w:rsidP="00341780">
            <w:pPr>
              <w:rPr>
                <w:sz w:val="16"/>
                <w:szCs w:val="16"/>
              </w:rPr>
            </w:pPr>
            <w:r>
              <w:rPr>
                <w:sz w:val="16"/>
                <w:szCs w:val="16"/>
              </w:rPr>
              <w:t>Het Circulair Product Paspoort omvat in ieder geval de onderstaande elementen:</w:t>
            </w:r>
          </w:p>
          <w:p w14:paraId="024CE2A2" w14:textId="77777777" w:rsidR="00FB5904" w:rsidRDefault="00FB5904" w:rsidP="00341780">
            <w:pPr>
              <w:rPr>
                <w:sz w:val="16"/>
                <w:szCs w:val="16"/>
              </w:rPr>
            </w:pPr>
          </w:p>
          <w:p w14:paraId="5A9F1872" w14:textId="77777777" w:rsidR="00FB5904" w:rsidRPr="00A67BD3" w:rsidRDefault="00FB5904" w:rsidP="00341780">
            <w:pPr>
              <w:rPr>
                <w:b/>
                <w:bCs/>
                <w:sz w:val="16"/>
                <w:szCs w:val="16"/>
              </w:rPr>
            </w:pPr>
            <w:r w:rsidRPr="00A67BD3">
              <w:rPr>
                <w:b/>
                <w:bCs/>
                <w:sz w:val="16"/>
                <w:szCs w:val="16"/>
              </w:rPr>
              <w:t>A. Grondstoffen</w:t>
            </w:r>
          </w:p>
          <w:p w14:paraId="2479C514" w14:textId="77777777" w:rsidR="00FB5904" w:rsidRDefault="00FB5904" w:rsidP="00341780">
            <w:pPr>
              <w:rPr>
                <w:sz w:val="16"/>
                <w:szCs w:val="16"/>
              </w:rPr>
            </w:pPr>
          </w:p>
          <w:p w14:paraId="6E8A5DD0" w14:textId="77777777" w:rsidR="00FB5904" w:rsidRPr="000846F5" w:rsidRDefault="00FB5904" w:rsidP="00341780">
            <w:pPr>
              <w:rPr>
                <w:i/>
                <w:iCs/>
                <w:sz w:val="16"/>
                <w:szCs w:val="16"/>
              </w:rPr>
            </w:pPr>
            <w:r w:rsidRPr="000846F5">
              <w:rPr>
                <w:i/>
                <w:iCs/>
                <w:sz w:val="16"/>
                <w:szCs w:val="16"/>
              </w:rPr>
              <w:t>A1. Grondstoffensamenstelling</w:t>
            </w:r>
          </w:p>
          <w:p w14:paraId="4D3DF4B0" w14:textId="77777777" w:rsidR="00FB5904" w:rsidRPr="000846F5" w:rsidRDefault="00FB5904" w:rsidP="00341780">
            <w:pPr>
              <w:rPr>
                <w:sz w:val="16"/>
                <w:szCs w:val="16"/>
              </w:rPr>
            </w:pPr>
            <w:r w:rsidRPr="000846F5">
              <w:rPr>
                <w:sz w:val="16"/>
                <w:szCs w:val="16"/>
              </w:rPr>
              <w:t>A1.1 Een lijst met alle grondstoffen in gram verwerkt in het product.</w:t>
            </w:r>
          </w:p>
          <w:p w14:paraId="5CE0F527" w14:textId="77777777" w:rsidR="00FB5904" w:rsidRPr="000846F5" w:rsidRDefault="00FB5904" w:rsidP="00341780">
            <w:pPr>
              <w:rPr>
                <w:sz w:val="16"/>
                <w:szCs w:val="16"/>
              </w:rPr>
            </w:pPr>
            <w:r w:rsidRPr="000846F5">
              <w:rPr>
                <w:sz w:val="16"/>
                <w:szCs w:val="16"/>
              </w:rPr>
              <w:t>A1.2 Een lijst met alle gerecyclede grondstoffen in gram verwerkt in het product en in % van het totale gewicht.</w:t>
            </w:r>
          </w:p>
          <w:p w14:paraId="3D29C49E" w14:textId="77777777" w:rsidR="00FB5904" w:rsidRPr="000846F5" w:rsidRDefault="00FB5904" w:rsidP="00341780">
            <w:pPr>
              <w:rPr>
                <w:sz w:val="16"/>
                <w:szCs w:val="16"/>
              </w:rPr>
            </w:pPr>
            <w:r w:rsidRPr="000846F5">
              <w:rPr>
                <w:sz w:val="16"/>
                <w:szCs w:val="16"/>
              </w:rPr>
              <w:t>A1.3  Een lijst met alle kritieke grondstoffen in gram verwerkt in het product.</w:t>
            </w:r>
          </w:p>
          <w:p w14:paraId="0668A703" w14:textId="77777777" w:rsidR="00FB5904" w:rsidRPr="000846F5" w:rsidRDefault="00FB5904" w:rsidP="00341780">
            <w:pPr>
              <w:rPr>
                <w:sz w:val="16"/>
                <w:szCs w:val="16"/>
              </w:rPr>
            </w:pPr>
            <w:r w:rsidRPr="000846F5">
              <w:rPr>
                <w:sz w:val="16"/>
                <w:szCs w:val="16"/>
              </w:rPr>
              <w:t>A1.4  Een lijst met alle Zeer Zorgwekkende stoffen in gram verwerkt in het product.</w:t>
            </w:r>
          </w:p>
          <w:p w14:paraId="77DBC7BF" w14:textId="77777777" w:rsidR="00FB5904" w:rsidRPr="000846F5" w:rsidRDefault="00FB5904" w:rsidP="00341780">
            <w:pPr>
              <w:rPr>
                <w:sz w:val="16"/>
                <w:szCs w:val="16"/>
              </w:rPr>
            </w:pPr>
          </w:p>
          <w:p w14:paraId="458AEA4A" w14:textId="77777777" w:rsidR="00FB5904" w:rsidRPr="000846F5" w:rsidRDefault="00FB5904" w:rsidP="00341780">
            <w:pPr>
              <w:rPr>
                <w:i/>
                <w:iCs/>
                <w:sz w:val="16"/>
                <w:szCs w:val="16"/>
              </w:rPr>
            </w:pPr>
            <w:r w:rsidRPr="000846F5">
              <w:rPr>
                <w:i/>
                <w:iCs/>
                <w:sz w:val="16"/>
                <w:szCs w:val="16"/>
              </w:rPr>
              <w:t>A2. Terugwinning van grondstoffen bij recycling</w:t>
            </w:r>
          </w:p>
          <w:p w14:paraId="7D4AF51E" w14:textId="77777777" w:rsidR="00FB5904" w:rsidRPr="000846F5" w:rsidRDefault="00FB5904" w:rsidP="00341780">
            <w:pPr>
              <w:rPr>
                <w:sz w:val="16"/>
                <w:szCs w:val="16"/>
              </w:rPr>
            </w:pPr>
            <w:r w:rsidRPr="000846F5">
              <w:rPr>
                <w:sz w:val="16"/>
                <w:szCs w:val="16"/>
              </w:rPr>
              <w:t xml:space="preserve">A2.1  Een lijst met alle teruggewonnen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3FAA70BE" w14:textId="77777777" w:rsidR="00FB5904" w:rsidRPr="000846F5" w:rsidRDefault="00FB5904" w:rsidP="00341780">
            <w:pPr>
              <w:rPr>
                <w:sz w:val="16"/>
                <w:szCs w:val="16"/>
              </w:rPr>
            </w:pPr>
            <w:r w:rsidRPr="000846F5">
              <w:rPr>
                <w:sz w:val="16"/>
                <w:szCs w:val="16"/>
              </w:rPr>
              <w:t xml:space="preserve">A2.2  Een lijst met alle teruggewonnen kritieke grondstoffen in gram en als </w:t>
            </w:r>
            <w:r>
              <w:rPr>
                <w:sz w:val="16"/>
                <w:szCs w:val="16"/>
              </w:rPr>
              <w:t>percentage (</w:t>
            </w:r>
            <w:r w:rsidRPr="000846F5">
              <w:rPr>
                <w:sz w:val="16"/>
                <w:szCs w:val="16"/>
              </w:rPr>
              <w:t>%</w:t>
            </w:r>
            <w:r>
              <w:rPr>
                <w:sz w:val="16"/>
                <w:szCs w:val="16"/>
              </w:rPr>
              <w:t>)</w:t>
            </w:r>
            <w:r w:rsidRPr="000846F5">
              <w:rPr>
                <w:sz w:val="16"/>
                <w:szCs w:val="16"/>
              </w:rPr>
              <w:t xml:space="preserve"> ten opzichte van de oorspronkelijke hoeveelheid gram die verwerkt was in het product.</w:t>
            </w:r>
          </w:p>
          <w:p w14:paraId="08B3F1C8" w14:textId="77777777" w:rsidR="00FB5904" w:rsidRPr="000846F5" w:rsidRDefault="00FB5904" w:rsidP="00341780">
            <w:pPr>
              <w:rPr>
                <w:sz w:val="16"/>
                <w:szCs w:val="16"/>
              </w:rPr>
            </w:pPr>
          </w:p>
          <w:p w14:paraId="7A4F4771" w14:textId="77777777" w:rsidR="00FB5904" w:rsidRPr="000846F5" w:rsidRDefault="00FB5904" w:rsidP="00341780">
            <w:pPr>
              <w:rPr>
                <w:i/>
                <w:iCs/>
                <w:sz w:val="16"/>
                <w:szCs w:val="16"/>
              </w:rPr>
            </w:pPr>
            <w:r w:rsidRPr="000846F5">
              <w:rPr>
                <w:i/>
                <w:iCs/>
                <w:sz w:val="16"/>
                <w:szCs w:val="16"/>
              </w:rPr>
              <w:t>A3.  Hulpgrondstoffensamenstelling</w:t>
            </w:r>
          </w:p>
          <w:p w14:paraId="4E74A652" w14:textId="77777777" w:rsidR="00FB5904" w:rsidRDefault="00FB5904" w:rsidP="00341780">
            <w:pPr>
              <w:rPr>
                <w:sz w:val="16"/>
                <w:szCs w:val="16"/>
              </w:rPr>
            </w:pPr>
            <w:r w:rsidRPr="000846F5">
              <w:rPr>
                <w:sz w:val="16"/>
                <w:szCs w:val="16"/>
              </w:rPr>
              <w:t xml:space="preserve">A3.1  Een lijst met benodigde hulpgrondstoffen in gram gedurende de gehele levenscyclus. Hulpgrondstoffen (hulpbronnen) zijn grondstoffen die benodigd zijn om het product te produceren, maar dit zijn niet de grondstoffen die in het product zelf verwerkt zijn. </w:t>
            </w:r>
          </w:p>
          <w:p w14:paraId="6C1D83C2" w14:textId="77777777" w:rsidR="00FB5904" w:rsidRDefault="00FB5904" w:rsidP="00341780">
            <w:pPr>
              <w:rPr>
                <w:sz w:val="16"/>
                <w:szCs w:val="16"/>
              </w:rPr>
            </w:pPr>
          </w:p>
          <w:p w14:paraId="43549FDD" w14:textId="77777777" w:rsidR="00FB5904" w:rsidRDefault="00FB5904" w:rsidP="00341780">
            <w:pPr>
              <w:rPr>
                <w:sz w:val="16"/>
                <w:szCs w:val="16"/>
              </w:rPr>
            </w:pPr>
            <w:r w:rsidRPr="000846F5">
              <w:rPr>
                <w:sz w:val="16"/>
                <w:szCs w:val="16"/>
              </w:rPr>
              <w:t>Hulpgrondstoffen zijn onder andere: machines, gebouwen, voertuigen, ondersteunend materieel, fossiele brandstoffen, water, zand, residu’s van smelterijen en raffinaderijen, complexe mijnconcentraten en residu’s, productieafval</w:t>
            </w:r>
          </w:p>
          <w:p w14:paraId="2085BAD4" w14:textId="77777777" w:rsidR="00FB5904" w:rsidRDefault="00FB5904" w:rsidP="00341780">
            <w:pPr>
              <w:rPr>
                <w:sz w:val="16"/>
                <w:szCs w:val="16"/>
              </w:rPr>
            </w:pPr>
          </w:p>
          <w:p w14:paraId="455D0CD0" w14:textId="77777777" w:rsidR="00FB5904" w:rsidRPr="00B914ED" w:rsidRDefault="00FB5904" w:rsidP="00341780">
            <w:pPr>
              <w:rPr>
                <w:b/>
                <w:bCs/>
                <w:sz w:val="16"/>
                <w:szCs w:val="16"/>
                <w:lang w:val="fr-FR"/>
              </w:rPr>
            </w:pPr>
            <w:r w:rsidRPr="00B914ED">
              <w:rPr>
                <w:b/>
                <w:bCs/>
                <w:sz w:val="16"/>
                <w:szCs w:val="16"/>
                <w:lang w:val="fr-FR"/>
              </w:rPr>
              <w:t>B. Milieu impact</w:t>
            </w:r>
          </w:p>
          <w:p w14:paraId="1DC17170" w14:textId="77777777" w:rsidR="00FB5904" w:rsidRPr="00B914ED" w:rsidRDefault="00FB5904" w:rsidP="00341780">
            <w:pPr>
              <w:rPr>
                <w:sz w:val="16"/>
                <w:szCs w:val="16"/>
                <w:lang w:val="fr-FR"/>
              </w:rPr>
            </w:pPr>
          </w:p>
          <w:p w14:paraId="2129A26B" w14:textId="77777777" w:rsidR="00FB5904" w:rsidRPr="006C5690" w:rsidRDefault="00FB5904" w:rsidP="00341780">
            <w:pPr>
              <w:rPr>
                <w:sz w:val="16"/>
                <w:szCs w:val="16"/>
              </w:rPr>
            </w:pPr>
            <w:r w:rsidRPr="006C5690">
              <w:rPr>
                <w:sz w:val="16"/>
                <w:szCs w:val="16"/>
                <w:lang w:val="fr-FR"/>
              </w:rPr>
              <w:t xml:space="preserve">B1. Levens </w:t>
            </w:r>
            <w:proofErr w:type="spellStart"/>
            <w:r w:rsidRPr="006C5690">
              <w:rPr>
                <w:sz w:val="16"/>
                <w:szCs w:val="16"/>
                <w:lang w:val="fr-FR"/>
              </w:rPr>
              <w:t>Cyclus</w:t>
            </w:r>
            <w:proofErr w:type="spellEnd"/>
            <w:r w:rsidRPr="006C5690">
              <w:rPr>
                <w:sz w:val="16"/>
                <w:szCs w:val="16"/>
                <w:lang w:val="fr-FR"/>
              </w:rPr>
              <w:t xml:space="preserve"> Analyse (LCA) </w:t>
            </w:r>
            <w:proofErr w:type="spellStart"/>
            <w:r w:rsidRPr="006C5690">
              <w:rPr>
                <w:sz w:val="16"/>
                <w:szCs w:val="16"/>
                <w:lang w:val="fr-FR"/>
              </w:rPr>
              <w:t>conform</w:t>
            </w:r>
            <w:proofErr w:type="spellEnd"/>
            <w:r w:rsidRPr="006C5690">
              <w:rPr>
                <w:sz w:val="16"/>
                <w:szCs w:val="16"/>
                <w:lang w:val="fr-FR"/>
              </w:rPr>
              <w:t xml:space="preserve"> E.16.2</w:t>
            </w:r>
            <w:r>
              <w:rPr>
                <w:sz w:val="16"/>
                <w:szCs w:val="16"/>
                <w:lang w:val="fr-FR"/>
              </w:rPr>
              <w:t>.7</w:t>
            </w:r>
            <w:r w:rsidRPr="006C5690">
              <w:rPr>
                <w:sz w:val="16"/>
                <w:szCs w:val="16"/>
                <w:lang w:val="fr-FR"/>
              </w:rPr>
              <w:t xml:space="preserve">. </w:t>
            </w:r>
            <w:r w:rsidRPr="00E75EE1">
              <w:rPr>
                <w:sz w:val="16"/>
                <w:szCs w:val="16"/>
              </w:rPr>
              <w:t xml:space="preserve">De LCA-resultaten omvatten ten minste de klimaatimpact, ofwel </w:t>
            </w:r>
            <w:r w:rsidRPr="00E75EE1">
              <w:rPr>
                <w:i/>
                <w:iCs/>
                <w:sz w:val="16"/>
                <w:szCs w:val="16"/>
              </w:rPr>
              <w:t>carbon footprint</w:t>
            </w:r>
            <w:r w:rsidRPr="00E75EE1">
              <w:rPr>
                <w:sz w:val="16"/>
                <w:szCs w:val="16"/>
              </w:rPr>
              <w:t>, uitgedrukt in CO2-equivalenten, berekend volgens de richtlijnen van het Greenhouse Gas Protocol: 'Product Life Cycle Accounting and Reporting Standard' of soortgelijke richtlijnen die de scope duidelijk afbakenen.</w:t>
            </w:r>
          </w:p>
          <w:p w14:paraId="55489659" w14:textId="77777777" w:rsidR="00FB5904" w:rsidRPr="006C5690" w:rsidRDefault="00FB5904" w:rsidP="00341780">
            <w:pPr>
              <w:rPr>
                <w:sz w:val="16"/>
                <w:szCs w:val="16"/>
              </w:rPr>
            </w:pPr>
          </w:p>
          <w:p w14:paraId="5CBCA601" w14:textId="77777777" w:rsidR="00FB5904" w:rsidRPr="00A67BD3" w:rsidRDefault="00FB5904" w:rsidP="00341780">
            <w:pPr>
              <w:rPr>
                <w:sz w:val="16"/>
                <w:szCs w:val="16"/>
              </w:rPr>
            </w:pPr>
            <w:r w:rsidRPr="00A67BD3">
              <w:rPr>
                <w:sz w:val="16"/>
                <w:szCs w:val="16"/>
              </w:rPr>
              <w:t xml:space="preserve">B2  De impact van de levenscyclus van een product op de biodiversiteit. Biodiversiteit is een term die we gebruiken om de rijkdom van de natuur aan te duiden. Het gaat om de grote verscheidenheid aan dieren, planten, schimmels en </w:t>
            </w:r>
            <w:proofErr w:type="spellStart"/>
            <w:r w:rsidRPr="00A67BD3">
              <w:rPr>
                <w:sz w:val="16"/>
                <w:szCs w:val="16"/>
              </w:rPr>
              <w:t>habitats</w:t>
            </w:r>
            <w:proofErr w:type="spellEnd"/>
            <w:r w:rsidRPr="00A67BD3">
              <w:rPr>
                <w:sz w:val="16"/>
                <w:szCs w:val="16"/>
              </w:rPr>
              <w:t xml:space="preserve"> en ecosystemen.</w:t>
            </w:r>
          </w:p>
          <w:p w14:paraId="4C394DC1" w14:textId="77777777" w:rsidR="00FB5904" w:rsidRPr="00A67BD3" w:rsidRDefault="00FB5904" w:rsidP="00341780">
            <w:pPr>
              <w:rPr>
                <w:sz w:val="16"/>
                <w:szCs w:val="16"/>
              </w:rPr>
            </w:pPr>
          </w:p>
          <w:p w14:paraId="4D68B357" w14:textId="77777777" w:rsidR="00FB5904" w:rsidRPr="00A67BD3" w:rsidRDefault="00FB5904" w:rsidP="00341780">
            <w:pPr>
              <w:rPr>
                <w:sz w:val="16"/>
                <w:szCs w:val="16"/>
              </w:rPr>
            </w:pPr>
            <w:r w:rsidRPr="00A67BD3">
              <w:rPr>
                <w:sz w:val="16"/>
                <w:szCs w:val="16"/>
              </w:rPr>
              <w:t xml:space="preserve">Twee methodieken om de impact van bedrijven of hun producten en diensten op biodiversiteit te bepalen zijn </w:t>
            </w:r>
            <w:hyperlink r:id="rId41" w:history="1">
              <w:r w:rsidRPr="00A67BD3">
                <w:rPr>
                  <w:rStyle w:val="Hyperlink"/>
                  <w:sz w:val="16"/>
                  <w:szCs w:val="16"/>
                </w:rPr>
                <w:t>GLOBIO</w:t>
              </w:r>
            </w:hyperlink>
            <w:r w:rsidRPr="00A67BD3">
              <w:rPr>
                <w:sz w:val="16"/>
                <w:szCs w:val="16"/>
              </w:rPr>
              <w:t xml:space="preserve"> en </w:t>
            </w:r>
            <w:hyperlink r:id="rId42" w:history="1">
              <w:proofErr w:type="spellStart"/>
              <w:r w:rsidRPr="00A67BD3">
                <w:rPr>
                  <w:rStyle w:val="Hyperlink"/>
                  <w:sz w:val="16"/>
                  <w:szCs w:val="16"/>
                </w:rPr>
                <w:t>ReCiPe</w:t>
              </w:r>
              <w:proofErr w:type="spellEnd"/>
            </w:hyperlink>
            <w:r w:rsidRPr="00A67BD3">
              <w:rPr>
                <w:sz w:val="16"/>
                <w:szCs w:val="16"/>
              </w:rPr>
              <w:t xml:space="preserve">. Voor meer informatie verwijzen wij u tevens naar het onderzoek in opdracht van </w:t>
            </w:r>
            <w:hyperlink r:id="rId43" w:history="1">
              <w:r w:rsidRPr="00A67BD3">
                <w:rPr>
                  <w:rStyle w:val="Hyperlink"/>
                  <w:sz w:val="16"/>
                  <w:szCs w:val="16"/>
                </w:rPr>
                <w:t>Platform Biodiversiteit, Ecosystemen en Economie</w:t>
              </w:r>
            </w:hyperlink>
            <w:r w:rsidRPr="00A67BD3">
              <w:rPr>
                <w:sz w:val="16"/>
                <w:szCs w:val="16"/>
              </w:rPr>
              <w:t>.</w:t>
            </w:r>
          </w:p>
          <w:p w14:paraId="44B4DC5C" w14:textId="77777777" w:rsidR="00FB5904" w:rsidRDefault="00FB5904" w:rsidP="00341780">
            <w:pPr>
              <w:rPr>
                <w:sz w:val="16"/>
                <w:szCs w:val="16"/>
              </w:rPr>
            </w:pPr>
          </w:p>
          <w:p w14:paraId="69768166" w14:textId="77777777" w:rsidR="00FB5904" w:rsidRDefault="00FB5904" w:rsidP="00341780">
            <w:pPr>
              <w:rPr>
                <w:b/>
                <w:bCs/>
                <w:sz w:val="16"/>
                <w:szCs w:val="16"/>
              </w:rPr>
            </w:pPr>
            <w:r>
              <w:rPr>
                <w:b/>
                <w:bCs/>
                <w:sz w:val="16"/>
                <w:szCs w:val="16"/>
              </w:rPr>
              <w:t>C. Waardebehoud</w:t>
            </w:r>
          </w:p>
          <w:p w14:paraId="024F06F1" w14:textId="77777777" w:rsidR="00FB5904" w:rsidRDefault="00FB5904" w:rsidP="00341780">
            <w:pPr>
              <w:rPr>
                <w:rFonts w:eastAsiaTheme="minorHAnsi"/>
                <w:i/>
                <w:iCs/>
                <w:sz w:val="16"/>
                <w:szCs w:val="16"/>
                <w:lang w:eastAsia="en-US"/>
              </w:rPr>
            </w:pPr>
          </w:p>
          <w:p w14:paraId="2CC9F9B5" w14:textId="77777777" w:rsidR="00FB5904" w:rsidRPr="006C5690" w:rsidRDefault="00FB5904" w:rsidP="00341780">
            <w:pPr>
              <w:rPr>
                <w:rFonts w:eastAsiaTheme="minorHAnsi"/>
                <w:i/>
                <w:iCs/>
                <w:sz w:val="16"/>
                <w:szCs w:val="16"/>
                <w:lang w:eastAsia="en-US"/>
              </w:rPr>
            </w:pPr>
            <w:r w:rsidRPr="006C5690">
              <w:rPr>
                <w:rFonts w:eastAsiaTheme="minorHAnsi"/>
                <w:i/>
                <w:iCs/>
                <w:sz w:val="16"/>
                <w:szCs w:val="16"/>
                <w:lang w:eastAsia="en-US"/>
              </w:rPr>
              <w:t>C1.    Levensduur</w:t>
            </w:r>
          </w:p>
          <w:p w14:paraId="5B7D6A66"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C1.1 De werkelijke levensduur in jaren inclusief (eventueel) hergebruik. De levensduur is de totale gebruiksfase van het product in jaren.</w:t>
            </w:r>
          </w:p>
          <w:p w14:paraId="7567AD22"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C1.2  Productgarantie in jaren (mogelijk wettelijk vastgesteld).</w:t>
            </w:r>
          </w:p>
          <w:p w14:paraId="2569E8A4"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t>C1.3 Aantal jaren aangeboden volledige product support zoals (preventief) onderhoud, reparatie, beschikbaarheid van reserve-onderdelen.</w:t>
            </w:r>
          </w:p>
          <w:p w14:paraId="6B0E95A5" w14:textId="77777777" w:rsidR="00FB5904" w:rsidRPr="006C5690" w:rsidRDefault="00FB5904" w:rsidP="00341780">
            <w:pPr>
              <w:rPr>
                <w:rFonts w:eastAsiaTheme="minorHAnsi"/>
                <w:sz w:val="16"/>
                <w:szCs w:val="16"/>
                <w:lang w:eastAsia="en-US"/>
              </w:rPr>
            </w:pPr>
            <w:r w:rsidRPr="006C5690">
              <w:rPr>
                <w:rFonts w:eastAsiaTheme="minorHAnsi"/>
                <w:sz w:val="16"/>
                <w:szCs w:val="16"/>
                <w:lang w:eastAsia="en-US"/>
              </w:rPr>
              <w:lastRenderedPageBreak/>
              <w:t>C1.4 Aantal jaren aangeboden software support (updates en upgrades).</w:t>
            </w:r>
          </w:p>
          <w:p w14:paraId="298FD261" w14:textId="77777777" w:rsidR="00FB5904" w:rsidRDefault="00FB5904" w:rsidP="00341780">
            <w:pPr>
              <w:spacing w:after="160" w:line="259" w:lineRule="auto"/>
              <w:rPr>
                <w:rFonts w:eastAsiaTheme="minorHAnsi" w:cstheme="minorBidi"/>
                <w:i/>
                <w:iCs/>
                <w:sz w:val="16"/>
                <w:szCs w:val="16"/>
                <w:lang w:eastAsia="en-US"/>
              </w:rPr>
            </w:pPr>
          </w:p>
          <w:p w14:paraId="0D869B66" w14:textId="77777777" w:rsidR="00FB5904" w:rsidRPr="006C5690" w:rsidRDefault="00FB5904" w:rsidP="00341780">
            <w:pPr>
              <w:spacing w:after="160" w:line="259" w:lineRule="auto"/>
              <w:rPr>
                <w:rFonts w:eastAsiaTheme="minorHAnsi" w:cstheme="minorBidi"/>
                <w:i/>
                <w:iCs/>
                <w:sz w:val="16"/>
                <w:szCs w:val="16"/>
                <w:lang w:eastAsia="en-US"/>
              </w:rPr>
            </w:pPr>
            <w:r w:rsidRPr="006C5690">
              <w:rPr>
                <w:rFonts w:eastAsiaTheme="minorHAnsi" w:cstheme="minorBidi"/>
                <w:i/>
                <w:iCs/>
                <w:sz w:val="16"/>
                <w:szCs w:val="16"/>
                <w:lang w:eastAsia="en-US"/>
              </w:rPr>
              <w:t>C2.Toepassing van hergebruik onderdelen</w:t>
            </w:r>
          </w:p>
          <w:p w14:paraId="00044876" w14:textId="77777777" w:rsidR="00FB5904" w:rsidRPr="00A67BD3" w:rsidRDefault="00FB5904" w:rsidP="00341780">
            <w:pPr>
              <w:spacing w:after="160" w:line="259" w:lineRule="auto"/>
              <w:rPr>
                <w:rFonts w:eastAsiaTheme="minorHAnsi" w:cstheme="minorBidi"/>
                <w:sz w:val="16"/>
                <w:szCs w:val="16"/>
                <w:lang w:eastAsia="en-US"/>
              </w:rPr>
            </w:pPr>
            <w:r w:rsidRPr="00A67BD3">
              <w:rPr>
                <w:rFonts w:eastAsiaTheme="minorHAnsi" w:cstheme="minorBidi"/>
                <w:sz w:val="16"/>
                <w:szCs w:val="16"/>
                <w:lang w:eastAsia="en-US"/>
              </w:rPr>
              <w:t>C2.1 Een toelichting m.b.t. in hoeverre er onderdelen van het product kunnen worden hergebruikt en/of worden hergebruikt op het moment dat het gehele product niet meer bruikbaar is. Bijvoorbeeld % hergebruik van onderdelen, lijst met hergebruikte onderdelen, toepassing van hergebruik van onderdelen.</w:t>
            </w:r>
          </w:p>
          <w:p w14:paraId="3F5C9761" w14:textId="77777777" w:rsidR="00FB5904" w:rsidRPr="006C5690" w:rsidRDefault="00FB5904" w:rsidP="00341780">
            <w:pPr>
              <w:spacing w:after="160" w:line="259" w:lineRule="auto"/>
              <w:rPr>
                <w:rFonts w:eastAsiaTheme="minorHAnsi" w:cstheme="minorBidi"/>
                <w:i/>
                <w:iCs/>
                <w:sz w:val="16"/>
                <w:szCs w:val="16"/>
                <w:lang w:eastAsia="en-US"/>
              </w:rPr>
            </w:pPr>
            <w:r w:rsidRPr="006C5690">
              <w:rPr>
                <w:rFonts w:eastAsiaTheme="minorHAnsi" w:cstheme="minorBidi"/>
                <w:i/>
                <w:iCs/>
                <w:sz w:val="16"/>
                <w:szCs w:val="16"/>
                <w:lang w:eastAsia="en-US"/>
              </w:rPr>
              <w:t>C3.Toepassing van gerecyclede grondstoffen</w:t>
            </w:r>
          </w:p>
          <w:p w14:paraId="5E284D23" w14:textId="77777777" w:rsidR="00FB5904" w:rsidRPr="00A67BD3" w:rsidRDefault="00FB5904" w:rsidP="00341780">
            <w:pPr>
              <w:spacing w:after="160" w:line="259" w:lineRule="auto"/>
              <w:rPr>
                <w:rFonts w:eastAsiaTheme="minorHAnsi" w:cstheme="minorBidi"/>
                <w:sz w:val="16"/>
                <w:szCs w:val="16"/>
                <w:lang w:eastAsia="en-US"/>
              </w:rPr>
            </w:pPr>
            <w:r w:rsidRPr="00A67BD3">
              <w:rPr>
                <w:rFonts w:eastAsiaTheme="minorHAnsi" w:cstheme="minorBidi"/>
                <w:sz w:val="16"/>
                <w:szCs w:val="16"/>
                <w:lang w:eastAsia="en-US"/>
              </w:rPr>
              <w:t>C3.1 Een toelichting m.b.t. voor welke toepassing de teruggewonnen grondstoffen d.m.v. recycling gebruikt zijn. In hoeverre zijn de gerecyclede grondstoffen gebruikt voor een hoogwaardiger, zelfde of laagwaardiger toepassing.</w:t>
            </w:r>
          </w:p>
          <w:p w14:paraId="4B242ACE" w14:textId="77777777" w:rsidR="00FB5904" w:rsidRPr="006C5690" w:rsidRDefault="00FB5904" w:rsidP="00341780">
            <w:pPr>
              <w:spacing w:after="160" w:line="259" w:lineRule="auto"/>
              <w:rPr>
                <w:rFonts w:eastAsiaTheme="minorHAnsi" w:cstheme="minorBidi"/>
                <w:i/>
                <w:iCs/>
                <w:sz w:val="16"/>
                <w:szCs w:val="16"/>
                <w:lang w:eastAsia="en-US"/>
              </w:rPr>
            </w:pPr>
            <w:r w:rsidRPr="006C5690">
              <w:rPr>
                <w:rFonts w:eastAsiaTheme="minorHAnsi" w:cstheme="minorBidi"/>
                <w:i/>
                <w:iCs/>
                <w:sz w:val="16"/>
                <w:szCs w:val="16"/>
                <w:lang w:eastAsia="en-US"/>
              </w:rPr>
              <w:t>C4. Toepassing van alternatieve grondstoffen</w:t>
            </w:r>
          </w:p>
          <w:p w14:paraId="458AFAAD" w14:textId="77777777" w:rsidR="00FB5904" w:rsidRPr="00D32817" w:rsidRDefault="00FB5904" w:rsidP="00341780">
            <w:pPr>
              <w:spacing w:after="160" w:line="259" w:lineRule="auto"/>
              <w:rPr>
                <w:sz w:val="16"/>
                <w:szCs w:val="16"/>
              </w:rPr>
            </w:pPr>
            <w:r w:rsidRPr="00A67BD3">
              <w:rPr>
                <w:rFonts w:eastAsiaTheme="minorHAnsi" w:cstheme="minorBidi"/>
                <w:sz w:val="16"/>
                <w:szCs w:val="16"/>
                <w:lang w:eastAsia="en-US"/>
              </w:rPr>
              <w:t>C4.1 Een toelichting aangaande het toepassen van alternatieve (hulp-)grondstoffen ter vervanging van gebruikte kritieke en schaarse grondstoffen.</w:t>
            </w:r>
          </w:p>
        </w:tc>
        <w:tc>
          <w:tcPr>
            <w:tcW w:w="850" w:type="dxa"/>
            <w:shd w:val="clear" w:color="auto" w:fill="auto"/>
            <w:vAlign w:val="center"/>
          </w:tcPr>
          <w:p w14:paraId="7FBF9084" w14:textId="77777777" w:rsidR="00FB5904" w:rsidRPr="00D32817" w:rsidRDefault="00FB5904" w:rsidP="00341780">
            <w:pPr>
              <w:spacing w:line="240" w:lineRule="exact"/>
              <w:rPr>
                <w:rFonts w:cs="Arial"/>
                <w:sz w:val="16"/>
                <w:szCs w:val="16"/>
              </w:rPr>
            </w:pPr>
          </w:p>
        </w:tc>
        <w:tc>
          <w:tcPr>
            <w:tcW w:w="917" w:type="dxa"/>
            <w:shd w:val="clear" w:color="auto" w:fill="auto"/>
          </w:tcPr>
          <w:p w14:paraId="731817B4" w14:textId="77777777" w:rsidR="00FB5904" w:rsidRPr="00D32817" w:rsidRDefault="00FB5904" w:rsidP="00341780">
            <w:pPr>
              <w:jc w:val="center"/>
              <w:rPr>
                <w:sz w:val="16"/>
                <w:szCs w:val="16"/>
              </w:rPr>
            </w:pPr>
            <w:r>
              <w:rPr>
                <w:sz w:val="16"/>
                <w:szCs w:val="16"/>
              </w:rPr>
              <w:t>75</w:t>
            </w:r>
          </w:p>
        </w:tc>
      </w:tr>
    </w:tbl>
    <w:p w14:paraId="0B16465E" w14:textId="3C3560DD" w:rsidR="00877C95" w:rsidRDefault="00877C95" w:rsidP="00192775">
      <w:pPr>
        <w:rPr>
          <w:b/>
        </w:rPr>
      </w:pPr>
    </w:p>
    <w:p w14:paraId="66D1D700" w14:textId="7700A480" w:rsidR="004F3479" w:rsidRDefault="004F3479" w:rsidP="00192775">
      <w:pPr>
        <w:rPr>
          <w:b/>
        </w:rPr>
      </w:pPr>
    </w:p>
    <w:p w14:paraId="7F001E74" w14:textId="4E5F3266" w:rsidR="004F3479" w:rsidRDefault="004F3479" w:rsidP="00C52DEB">
      <w:pPr>
        <w:pStyle w:val="Kop2"/>
        <w:numPr>
          <w:ilvl w:val="1"/>
          <w:numId w:val="42"/>
        </w:numPr>
        <w:spacing w:line="240" w:lineRule="auto"/>
        <w:rPr>
          <w:b w:val="0"/>
        </w:rPr>
      </w:pPr>
      <w:bookmarkStart w:id="14" w:name="_Toc133336125"/>
      <w:r>
        <w:t>Ketenverantwoordelijkheid</w:t>
      </w:r>
      <w:bookmarkEnd w:id="14"/>
    </w:p>
    <w:p w14:paraId="19A37F33" w14:textId="4503F315" w:rsidR="00E2793B" w:rsidRPr="0038777E" w:rsidRDefault="00C52DEB" w:rsidP="00C52DEB">
      <w:pPr>
        <w:pStyle w:val="Kop3"/>
        <w:numPr>
          <w:ilvl w:val="0"/>
          <w:numId w:val="0"/>
        </w:numPr>
        <w:spacing w:line="240" w:lineRule="auto"/>
        <w:ind w:left="720" w:hanging="720"/>
        <w:rPr>
          <w:bCs w:val="0"/>
        </w:rPr>
      </w:pPr>
      <w:bookmarkStart w:id="15" w:name="_Toc133336126"/>
      <w:r>
        <w:rPr>
          <w:bCs w:val="0"/>
        </w:rPr>
        <w:t xml:space="preserve">16.5.2 </w:t>
      </w:r>
      <w:r w:rsidR="004F3479">
        <w:rPr>
          <w:bCs w:val="0"/>
        </w:rPr>
        <w:t>Wensen</w:t>
      </w:r>
      <w:bookmarkEnd w:id="15"/>
    </w:p>
    <w:p w14:paraId="30538A37" w14:textId="77777777" w:rsidR="00E2793B" w:rsidRPr="009E71C7" w:rsidRDefault="00E2793B" w:rsidP="00E2793B">
      <w:pPr>
        <w:jc w:val="cente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E2793B" w:rsidRPr="00DC6252" w14:paraId="2DBE9EF0" w14:textId="77777777" w:rsidTr="00341780">
        <w:trPr>
          <w:trHeight w:val="243"/>
        </w:trPr>
        <w:tc>
          <w:tcPr>
            <w:tcW w:w="1149" w:type="dxa"/>
            <w:shd w:val="clear" w:color="auto" w:fill="auto"/>
          </w:tcPr>
          <w:p w14:paraId="0FEA2CC9" w14:textId="77777777" w:rsidR="00E2793B" w:rsidRPr="00D32817" w:rsidRDefault="00E2793B" w:rsidP="00341780">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25C4D577" w14:textId="77777777" w:rsidR="00E2793B" w:rsidRPr="009B5922" w:rsidRDefault="00E2793B" w:rsidP="00341780">
            <w:pPr>
              <w:rPr>
                <w:b/>
                <w:bCs/>
              </w:rPr>
            </w:pPr>
            <w:r w:rsidRPr="009B5922">
              <w:rPr>
                <w:b/>
                <w:bCs/>
              </w:rPr>
              <w:t>Omschrijving</w:t>
            </w:r>
          </w:p>
        </w:tc>
        <w:tc>
          <w:tcPr>
            <w:tcW w:w="850" w:type="dxa"/>
            <w:shd w:val="clear" w:color="auto" w:fill="auto"/>
          </w:tcPr>
          <w:p w14:paraId="0B3E03C9" w14:textId="77777777" w:rsidR="00E2793B" w:rsidRPr="00D32817" w:rsidRDefault="00E2793B" w:rsidP="00341780">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6523E96B" w14:textId="77777777" w:rsidR="00E2793B" w:rsidRPr="00D32817" w:rsidRDefault="00E2793B" w:rsidP="00341780">
            <w:pPr>
              <w:jc w:val="center"/>
              <w:rPr>
                <w:b/>
                <w:bCs/>
                <w:sz w:val="16"/>
                <w:szCs w:val="16"/>
              </w:rPr>
            </w:pPr>
            <w:r w:rsidRPr="00D32817">
              <w:rPr>
                <w:b/>
                <w:bCs/>
                <w:sz w:val="16"/>
                <w:szCs w:val="16"/>
              </w:rPr>
              <w:t>Punten</w:t>
            </w:r>
          </w:p>
        </w:tc>
      </w:tr>
      <w:tr w:rsidR="00E2793B" w:rsidRPr="009C70C0" w14:paraId="670F36A0" w14:textId="77777777" w:rsidTr="00341780">
        <w:trPr>
          <w:trHeight w:val="243"/>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04E43AB4" w14:textId="77777777" w:rsidR="00E2793B" w:rsidRPr="006146CE" w:rsidRDefault="00E2793B" w:rsidP="00341780">
            <w:pPr>
              <w:spacing w:line="240" w:lineRule="exact"/>
              <w:rPr>
                <w:rFonts w:cs="Arial"/>
                <w:bCs/>
                <w:sz w:val="16"/>
                <w:szCs w:val="16"/>
              </w:rPr>
            </w:pPr>
            <w:r w:rsidRPr="006146CE">
              <w:rPr>
                <w:rFonts w:cs="Arial"/>
                <w:bCs/>
                <w:sz w:val="16"/>
                <w:szCs w:val="16"/>
              </w:rPr>
              <w:t>W.16.</w:t>
            </w:r>
            <w:r>
              <w:rPr>
                <w:rFonts w:cs="Arial"/>
                <w:bCs/>
                <w:sz w:val="16"/>
                <w:szCs w:val="16"/>
              </w:rPr>
              <w:t>5</w:t>
            </w:r>
            <w:r w:rsidRPr="006146CE">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42ACB2E1" w14:textId="77777777" w:rsidR="00E2793B" w:rsidRDefault="00E2793B" w:rsidP="00341780">
            <w:pPr>
              <w:rPr>
                <w:sz w:val="16"/>
                <w:szCs w:val="16"/>
              </w:rPr>
            </w:pPr>
            <w:r>
              <w:rPr>
                <w:sz w:val="16"/>
                <w:szCs w:val="16"/>
              </w:rPr>
              <w:t>Opdrachtnemer</w:t>
            </w:r>
            <w:r w:rsidRPr="006146CE">
              <w:rPr>
                <w:sz w:val="16"/>
                <w:szCs w:val="16"/>
              </w:rPr>
              <w:t xml:space="preserve"> conformeert zich tot het </w:t>
            </w:r>
            <w:r>
              <w:rPr>
                <w:sz w:val="16"/>
                <w:szCs w:val="16"/>
              </w:rPr>
              <w:t xml:space="preserve">integraal </w:t>
            </w:r>
            <w:r w:rsidRPr="006146CE">
              <w:rPr>
                <w:sz w:val="16"/>
                <w:szCs w:val="16"/>
              </w:rPr>
              <w:t>uitvoeren van het Due Diligence proces op basis van de 6 stappen</w:t>
            </w:r>
            <w:r>
              <w:rPr>
                <w:sz w:val="16"/>
                <w:szCs w:val="16"/>
              </w:rPr>
              <w:t>/indicatoren</w:t>
            </w:r>
            <w:r w:rsidRPr="006146CE">
              <w:rPr>
                <w:sz w:val="16"/>
                <w:szCs w:val="16"/>
              </w:rPr>
              <w:t xml:space="preserve"> van het OECD</w:t>
            </w:r>
            <w:r>
              <w:rPr>
                <w:sz w:val="16"/>
                <w:szCs w:val="16"/>
              </w:rPr>
              <w:t>-framework:</w:t>
            </w:r>
          </w:p>
          <w:p w14:paraId="76573102" w14:textId="77777777" w:rsidR="00E2793B" w:rsidRDefault="00E2793B" w:rsidP="00E2793B">
            <w:pPr>
              <w:pStyle w:val="Lijstalinea"/>
              <w:numPr>
                <w:ilvl w:val="0"/>
                <w:numId w:val="33"/>
              </w:numPr>
              <w:rPr>
                <w:sz w:val="16"/>
                <w:szCs w:val="16"/>
              </w:rPr>
            </w:pPr>
            <w:r w:rsidRPr="000514AB">
              <w:rPr>
                <w:sz w:val="16"/>
                <w:szCs w:val="16"/>
              </w:rPr>
              <w:t>MVO en due diligence voor de waardeketen verankeren in beleid en management | Indicator 1;</w:t>
            </w:r>
          </w:p>
          <w:p w14:paraId="0A0020AD" w14:textId="77777777" w:rsidR="00E2793B" w:rsidRPr="000514AB" w:rsidRDefault="00E2793B" w:rsidP="00E2793B">
            <w:pPr>
              <w:pStyle w:val="Lijstalinea"/>
              <w:numPr>
                <w:ilvl w:val="1"/>
                <w:numId w:val="33"/>
              </w:numPr>
              <w:rPr>
                <w:sz w:val="16"/>
                <w:szCs w:val="16"/>
              </w:rPr>
            </w:pPr>
            <w:r>
              <w:rPr>
                <w:sz w:val="16"/>
                <w:szCs w:val="16"/>
              </w:rPr>
              <w:t>Opdrachtnemer</w:t>
            </w:r>
            <w:r w:rsidRPr="000514AB">
              <w:rPr>
                <w:sz w:val="16"/>
                <w:szCs w:val="16"/>
              </w:rPr>
              <w:t xml:space="preserve"> heeft openlijk toegezegd om due diligence uit te voeren zoals omschreven in de OECD-richtlijnen</w:t>
            </w:r>
          </w:p>
          <w:p w14:paraId="41F24592" w14:textId="77777777" w:rsidR="00E2793B" w:rsidRDefault="00E2793B" w:rsidP="00E2793B">
            <w:pPr>
              <w:pStyle w:val="Lijstalinea"/>
              <w:numPr>
                <w:ilvl w:val="1"/>
                <w:numId w:val="33"/>
              </w:numPr>
              <w:rPr>
                <w:sz w:val="16"/>
                <w:szCs w:val="16"/>
              </w:rPr>
            </w:pPr>
            <w:r>
              <w:rPr>
                <w:sz w:val="16"/>
                <w:szCs w:val="16"/>
              </w:rPr>
              <w:t>Opdrachtnemer</w:t>
            </w:r>
            <w:r w:rsidRPr="000514AB">
              <w:rPr>
                <w:sz w:val="16"/>
                <w:szCs w:val="16"/>
              </w:rPr>
              <w:t xml:space="preserve"> heeft op bestuursniveau verantwoordelijkheden voor MVO toegekend</w:t>
            </w:r>
            <w:r>
              <w:rPr>
                <w:sz w:val="16"/>
                <w:szCs w:val="16"/>
              </w:rPr>
              <w:t>.</w:t>
            </w:r>
          </w:p>
          <w:p w14:paraId="0663B8C6" w14:textId="77777777" w:rsidR="00E2793B" w:rsidRPr="000514AB" w:rsidRDefault="00E2793B" w:rsidP="00341780">
            <w:pPr>
              <w:pStyle w:val="Lijstalinea"/>
              <w:ind w:left="1440"/>
              <w:rPr>
                <w:sz w:val="16"/>
                <w:szCs w:val="16"/>
              </w:rPr>
            </w:pPr>
          </w:p>
          <w:p w14:paraId="3AB44964" w14:textId="77777777" w:rsidR="00E2793B" w:rsidRDefault="00E2793B" w:rsidP="00E2793B">
            <w:pPr>
              <w:pStyle w:val="Lijstalinea"/>
              <w:numPr>
                <w:ilvl w:val="0"/>
                <w:numId w:val="33"/>
              </w:numPr>
              <w:rPr>
                <w:sz w:val="16"/>
                <w:szCs w:val="16"/>
              </w:rPr>
            </w:pPr>
            <w:r w:rsidRPr="000514AB">
              <w:rPr>
                <w:sz w:val="16"/>
                <w:szCs w:val="16"/>
              </w:rPr>
              <w:t xml:space="preserve">De belangrijkste risico’s in de waardeketen voor </w:t>
            </w:r>
            <w:r>
              <w:rPr>
                <w:sz w:val="16"/>
                <w:szCs w:val="16"/>
              </w:rPr>
              <w:t>telecommunicatie diensten</w:t>
            </w:r>
            <w:r w:rsidRPr="000514AB">
              <w:rPr>
                <w:sz w:val="16"/>
                <w:szCs w:val="16"/>
              </w:rPr>
              <w:t xml:space="preserve"> vaststellen en beoordelen | Indicator 2</w:t>
            </w:r>
            <w:r>
              <w:rPr>
                <w:sz w:val="16"/>
                <w:szCs w:val="16"/>
              </w:rPr>
              <w:t>;</w:t>
            </w:r>
          </w:p>
          <w:p w14:paraId="3170436B"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w:t>
            </w:r>
            <w:r>
              <w:rPr>
                <w:sz w:val="16"/>
                <w:szCs w:val="16"/>
              </w:rPr>
              <w:t>hardware</w:t>
            </w:r>
            <w:r w:rsidRPr="00C01E84">
              <w:rPr>
                <w:sz w:val="16"/>
                <w:szCs w:val="16"/>
              </w:rPr>
              <w:t xml:space="preserve"> expliciet hebben aangewezen als een product waarvoor belangrijke sociale en milieurisico’s gelden in de waardeketen</w:t>
            </w:r>
            <w:r>
              <w:rPr>
                <w:sz w:val="16"/>
                <w:szCs w:val="16"/>
              </w:rPr>
              <w:t>.</w:t>
            </w:r>
          </w:p>
          <w:p w14:paraId="3AD71B4A" w14:textId="77777777" w:rsidR="00E2793B" w:rsidRDefault="00E2793B" w:rsidP="00E2793B">
            <w:pPr>
              <w:pStyle w:val="Lijstalinea"/>
              <w:numPr>
                <w:ilvl w:val="1"/>
                <w:numId w:val="33"/>
              </w:numPr>
              <w:rPr>
                <w:sz w:val="16"/>
                <w:szCs w:val="16"/>
              </w:rPr>
            </w:pPr>
            <w:r>
              <w:rPr>
                <w:sz w:val="16"/>
                <w:szCs w:val="16"/>
              </w:rPr>
              <w:lastRenderedPageBreak/>
              <w:t>Opdrachtnemer</w:t>
            </w:r>
            <w:r w:rsidRPr="00C01E84">
              <w:rPr>
                <w:sz w:val="16"/>
                <w:szCs w:val="16"/>
              </w:rPr>
              <w:t xml:space="preserve"> kan aantonen (bijvoorbeeld via een LCA of een andere analyse van de volledige levenscyclus of waardeketen) dat zij specifieke belangrijke sociale en milieurisico’s voor </w:t>
            </w:r>
            <w:r>
              <w:rPr>
                <w:sz w:val="16"/>
                <w:szCs w:val="16"/>
              </w:rPr>
              <w:t xml:space="preserve">hardware </w:t>
            </w:r>
            <w:r w:rsidRPr="00C01E84">
              <w:rPr>
                <w:sz w:val="16"/>
                <w:szCs w:val="16"/>
              </w:rPr>
              <w:t>hebben vastgesteld en beoordeeld</w:t>
            </w:r>
            <w:r>
              <w:rPr>
                <w:sz w:val="16"/>
                <w:szCs w:val="16"/>
              </w:rPr>
              <w:t>.</w:t>
            </w:r>
          </w:p>
          <w:p w14:paraId="693EC14B"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het in kaart brengen en beoordelen van risico’s</w:t>
            </w:r>
          </w:p>
          <w:p w14:paraId="278A4B2A" w14:textId="77777777" w:rsidR="00E2793B" w:rsidRPr="00C01E84" w:rsidRDefault="00E2793B" w:rsidP="00341780">
            <w:pPr>
              <w:pStyle w:val="Lijstalinea"/>
              <w:ind w:left="1440"/>
              <w:rPr>
                <w:sz w:val="16"/>
                <w:szCs w:val="16"/>
              </w:rPr>
            </w:pPr>
          </w:p>
          <w:p w14:paraId="7F7259D4" w14:textId="77777777" w:rsidR="00E2793B" w:rsidRDefault="00E2793B" w:rsidP="00E2793B">
            <w:pPr>
              <w:pStyle w:val="Lijstalinea"/>
              <w:numPr>
                <w:ilvl w:val="0"/>
                <w:numId w:val="33"/>
              </w:numPr>
              <w:rPr>
                <w:sz w:val="16"/>
                <w:szCs w:val="16"/>
              </w:rPr>
            </w:pPr>
            <w:r w:rsidRPr="000514AB">
              <w:rPr>
                <w:sz w:val="16"/>
                <w:szCs w:val="16"/>
              </w:rPr>
              <w:t xml:space="preserve">Belangrijke risico’s in de waardeketens </w:t>
            </w:r>
            <w:r>
              <w:rPr>
                <w:sz w:val="16"/>
                <w:szCs w:val="16"/>
              </w:rPr>
              <w:t xml:space="preserve">van hardware </w:t>
            </w:r>
            <w:r w:rsidRPr="000514AB">
              <w:rPr>
                <w:sz w:val="16"/>
                <w:szCs w:val="16"/>
              </w:rPr>
              <w:t>aanpakken | Indicator 3</w:t>
            </w:r>
            <w:r>
              <w:rPr>
                <w:sz w:val="16"/>
                <w:szCs w:val="16"/>
              </w:rPr>
              <w:t>;</w:t>
            </w:r>
          </w:p>
          <w:p w14:paraId="60ED1678"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een actieplan ontwikkeld hebben (bijvoorbeeld via een corrigerende maatregel vanuit </w:t>
            </w:r>
            <w:r>
              <w:rPr>
                <w:sz w:val="16"/>
                <w:szCs w:val="16"/>
              </w:rPr>
              <w:t>RBA (en EcoVadis)</w:t>
            </w:r>
            <w:r w:rsidRPr="00C01E84">
              <w:rPr>
                <w:sz w:val="16"/>
                <w:szCs w:val="16"/>
              </w:rPr>
              <w:t xml:space="preserve"> / een stappenplan voor verbetering of een andere methode) om ten minste één specifiek sociaal of milieurisico aan te pakken</w:t>
            </w:r>
            <w:r>
              <w:rPr>
                <w:sz w:val="16"/>
                <w:szCs w:val="16"/>
              </w:rPr>
              <w:t>.</w:t>
            </w:r>
          </w:p>
          <w:p w14:paraId="0283EE90"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ten minste één specifiek sociaal of milieurisico effectief hebben aangepakt</w:t>
            </w:r>
            <w:r>
              <w:rPr>
                <w:sz w:val="16"/>
                <w:szCs w:val="16"/>
              </w:rPr>
              <w:t>.</w:t>
            </w:r>
          </w:p>
          <w:p w14:paraId="1A63AC2F" w14:textId="77777777" w:rsidR="00E2793B"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aantonen dat zij belanghebbenden op zinvolle wijze hebben betrokken bij aanpakken van risico’s</w:t>
            </w:r>
            <w:r>
              <w:rPr>
                <w:sz w:val="16"/>
                <w:szCs w:val="16"/>
              </w:rPr>
              <w:t>.</w:t>
            </w:r>
          </w:p>
          <w:p w14:paraId="7CD13E72" w14:textId="77777777" w:rsidR="00E2793B" w:rsidRPr="00C01E84" w:rsidRDefault="00E2793B" w:rsidP="00341780">
            <w:pPr>
              <w:rPr>
                <w:sz w:val="16"/>
                <w:szCs w:val="16"/>
              </w:rPr>
            </w:pPr>
          </w:p>
          <w:p w14:paraId="0255952D" w14:textId="77777777" w:rsidR="00E2793B" w:rsidRDefault="00E2793B" w:rsidP="00E2793B">
            <w:pPr>
              <w:pStyle w:val="Lijstalinea"/>
              <w:numPr>
                <w:ilvl w:val="0"/>
                <w:numId w:val="33"/>
              </w:numPr>
              <w:rPr>
                <w:sz w:val="16"/>
                <w:szCs w:val="16"/>
              </w:rPr>
            </w:pPr>
            <w:r w:rsidRPr="000514AB">
              <w:rPr>
                <w:sz w:val="16"/>
                <w:szCs w:val="16"/>
              </w:rPr>
              <w:t xml:space="preserve">Volgen van maatregelen om belangrijke risico’s in de waardeketens van </w:t>
            </w:r>
            <w:r>
              <w:rPr>
                <w:sz w:val="16"/>
                <w:szCs w:val="16"/>
              </w:rPr>
              <w:t xml:space="preserve">productie van hardware </w:t>
            </w:r>
            <w:r w:rsidRPr="000514AB">
              <w:rPr>
                <w:sz w:val="16"/>
                <w:szCs w:val="16"/>
              </w:rPr>
              <w:t>aan te pakken | Indicator 4</w:t>
            </w:r>
            <w:r>
              <w:rPr>
                <w:sz w:val="16"/>
                <w:szCs w:val="16"/>
              </w:rPr>
              <w:t>;</w:t>
            </w:r>
          </w:p>
          <w:p w14:paraId="28489945"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met controleerbaar bewijs aantonen dat zij de voortgang hebben gevolgd van hun inspanningen om ten minste één specifiek sociaal of milieurisico aan te pakken</w:t>
            </w:r>
            <w:r>
              <w:rPr>
                <w:sz w:val="16"/>
                <w:szCs w:val="16"/>
              </w:rPr>
              <w:t>.</w:t>
            </w:r>
          </w:p>
          <w:p w14:paraId="042CAF35" w14:textId="77777777" w:rsidR="00E2793B" w:rsidRDefault="00E2793B" w:rsidP="00341780">
            <w:pPr>
              <w:pStyle w:val="Lijstalinea"/>
              <w:ind w:left="1440"/>
              <w:rPr>
                <w:sz w:val="16"/>
                <w:szCs w:val="16"/>
              </w:rPr>
            </w:pPr>
          </w:p>
          <w:p w14:paraId="414A4524" w14:textId="77777777" w:rsidR="00E2793B" w:rsidRDefault="00E2793B" w:rsidP="00E2793B">
            <w:pPr>
              <w:pStyle w:val="Lijstalinea"/>
              <w:numPr>
                <w:ilvl w:val="0"/>
                <w:numId w:val="33"/>
              </w:numPr>
              <w:rPr>
                <w:sz w:val="16"/>
                <w:szCs w:val="16"/>
              </w:rPr>
            </w:pPr>
            <w:r w:rsidRPr="000514AB">
              <w:rPr>
                <w:sz w:val="16"/>
                <w:szCs w:val="16"/>
              </w:rPr>
              <w:t xml:space="preserve">Communiceren over maatregelen om belangrijke risico’s in de waardeketen </w:t>
            </w:r>
            <w:r>
              <w:rPr>
                <w:sz w:val="16"/>
                <w:szCs w:val="16"/>
              </w:rPr>
              <w:t xml:space="preserve">van hardware </w:t>
            </w:r>
            <w:r w:rsidRPr="000514AB">
              <w:rPr>
                <w:sz w:val="16"/>
                <w:szCs w:val="16"/>
              </w:rPr>
              <w:t>in kaart te brengen en aan te pakken | Indicator 5</w:t>
            </w:r>
          </w:p>
          <w:p w14:paraId="594B5B74"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heeft openbaar gecommuniceerd over maatregelen om belangrijke risico’s in de waardeketen </w:t>
            </w:r>
            <w:r>
              <w:rPr>
                <w:sz w:val="16"/>
                <w:szCs w:val="16"/>
              </w:rPr>
              <w:t xml:space="preserve">van hardware </w:t>
            </w:r>
            <w:r w:rsidRPr="00C01E84">
              <w:rPr>
                <w:sz w:val="16"/>
                <w:szCs w:val="16"/>
              </w:rPr>
              <w:t>in kaart te brengen en aan te pakken</w:t>
            </w:r>
            <w:r>
              <w:rPr>
                <w:sz w:val="16"/>
                <w:szCs w:val="16"/>
              </w:rPr>
              <w:t>.</w:t>
            </w:r>
          </w:p>
          <w:p w14:paraId="3B006821" w14:textId="77777777" w:rsidR="00E2793B" w:rsidRDefault="00E2793B" w:rsidP="00E2793B">
            <w:pPr>
              <w:pStyle w:val="Lijstalinea"/>
              <w:numPr>
                <w:ilvl w:val="1"/>
                <w:numId w:val="33"/>
              </w:numPr>
              <w:rPr>
                <w:sz w:val="16"/>
                <w:szCs w:val="16"/>
              </w:rPr>
            </w:pPr>
            <w:r>
              <w:rPr>
                <w:sz w:val="16"/>
                <w:szCs w:val="16"/>
              </w:rPr>
              <w:t>Opdrachtnemer</w:t>
            </w:r>
            <w:r w:rsidRPr="00C01E84">
              <w:rPr>
                <w:sz w:val="16"/>
                <w:szCs w:val="16"/>
              </w:rPr>
              <w:t xml:space="preserve"> kan op verzoek van Opdrachtgever</w:t>
            </w:r>
            <w:r>
              <w:rPr>
                <w:sz w:val="16"/>
                <w:szCs w:val="16"/>
              </w:rPr>
              <w:t>.</w:t>
            </w:r>
            <w:r w:rsidRPr="00C01E84">
              <w:rPr>
                <w:sz w:val="16"/>
                <w:szCs w:val="16"/>
              </w:rPr>
              <w:t xml:space="preserve"> informatie verschaffen over due diligence inspanningen met zakelijke partners op belangrijke knelpunt hefboompunten zoals smelt- en raffinagebedrijven</w:t>
            </w:r>
            <w:r>
              <w:rPr>
                <w:sz w:val="16"/>
                <w:szCs w:val="16"/>
              </w:rPr>
              <w:t>.</w:t>
            </w:r>
          </w:p>
          <w:p w14:paraId="19A77E8D" w14:textId="77777777" w:rsidR="00E2793B" w:rsidRPr="00C01E84" w:rsidRDefault="00E2793B" w:rsidP="00341780">
            <w:pPr>
              <w:rPr>
                <w:sz w:val="16"/>
                <w:szCs w:val="16"/>
              </w:rPr>
            </w:pPr>
          </w:p>
          <w:p w14:paraId="49AEA26A" w14:textId="77777777" w:rsidR="00E2793B" w:rsidRDefault="00E2793B" w:rsidP="00E2793B">
            <w:pPr>
              <w:pStyle w:val="Lijstalinea"/>
              <w:numPr>
                <w:ilvl w:val="0"/>
                <w:numId w:val="33"/>
              </w:numPr>
              <w:rPr>
                <w:sz w:val="16"/>
                <w:szCs w:val="16"/>
              </w:rPr>
            </w:pPr>
            <w:r w:rsidRPr="000514AB">
              <w:rPr>
                <w:sz w:val="16"/>
                <w:szCs w:val="16"/>
              </w:rPr>
              <w:t xml:space="preserve">Herstel van schadelijke effecten in de waardeketen </w:t>
            </w:r>
            <w:r>
              <w:rPr>
                <w:sz w:val="16"/>
                <w:szCs w:val="16"/>
              </w:rPr>
              <w:t xml:space="preserve">van hardware </w:t>
            </w:r>
            <w:r w:rsidRPr="000514AB">
              <w:rPr>
                <w:sz w:val="16"/>
                <w:szCs w:val="16"/>
              </w:rPr>
              <w:t>mogelijk maken | Indicator 6</w:t>
            </w:r>
            <w:r>
              <w:rPr>
                <w:sz w:val="16"/>
                <w:szCs w:val="16"/>
              </w:rPr>
              <w:t>;</w:t>
            </w:r>
          </w:p>
          <w:p w14:paraId="4B99A961" w14:textId="77777777" w:rsidR="00E2793B" w:rsidRPr="00C01E84" w:rsidRDefault="00E2793B" w:rsidP="00E2793B">
            <w:pPr>
              <w:pStyle w:val="Lijstalinea"/>
              <w:numPr>
                <w:ilvl w:val="1"/>
                <w:numId w:val="33"/>
              </w:numPr>
              <w:rPr>
                <w:sz w:val="16"/>
                <w:szCs w:val="16"/>
              </w:rPr>
            </w:pPr>
            <w:r>
              <w:rPr>
                <w:sz w:val="16"/>
                <w:szCs w:val="16"/>
              </w:rPr>
              <w:t>Opdrachtnemer</w:t>
            </w:r>
            <w:r w:rsidRPr="00C01E84">
              <w:rPr>
                <w:sz w:val="16"/>
                <w:szCs w:val="16"/>
              </w:rPr>
              <w:t xml:space="preserve"> heeft openlijk toegezegd de toegang tot rechtsmiddelen in zijn waardeketens te bevorderen en faciliteren</w:t>
            </w:r>
            <w:r>
              <w:rPr>
                <w:sz w:val="16"/>
                <w:szCs w:val="16"/>
              </w:rPr>
              <w:t>.</w:t>
            </w:r>
          </w:p>
          <w:p w14:paraId="6103C527" w14:textId="77777777" w:rsidR="00E2793B" w:rsidRPr="00C01E84" w:rsidRDefault="00E2793B" w:rsidP="00E2793B">
            <w:pPr>
              <w:pStyle w:val="Lijstalinea"/>
              <w:numPr>
                <w:ilvl w:val="1"/>
                <w:numId w:val="33"/>
              </w:numPr>
              <w:rPr>
                <w:sz w:val="16"/>
                <w:szCs w:val="16"/>
              </w:rPr>
            </w:pPr>
            <w:r>
              <w:rPr>
                <w:sz w:val="16"/>
                <w:szCs w:val="16"/>
              </w:rPr>
              <w:lastRenderedPageBreak/>
              <w:t>Opdrachtnemer</w:t>
            </w:r>
            <w:r w:rsidRPr="00C01E84">
              <w:rPr>
                <w:sz w:val="16"/>
                <w:szCs w:val="16"/>
              </w:rPr>
              <w:t xml:space="preserve"> kan aantonen dat zij bij tenminste één actor in de waardeketen hun invloed hebben aangewend om het verhelpen van schadelijke effecten te faciliteren</w:t>
            </w:r>
            <w:r>
              <w:rPr>
                <w:sz w:val="16"/>
                <w:szCs w:val="16"/>
              </w:rPr>
              <w:t>.</w:t>
            </w:r>
          </w:p>
          <w:p w14:paraId="68AF5DFB" w14:textId="77777777" w:rsidR="00E2793B" w:rsidRPr="000514AB" w:rsidRDefault="00E2793B" w:rsidP="00E2793B">
            <w:pPr>
              <w:pStyle w:val="Lijstalinea"/>
              <w:numPr>
                <w:ilvl w:val="1"/>
                <w:numId w:val="33"/>
              </w:numPr>
              <w:rPr>
                <w:sz w:val="16"/>
                <w:szCs w:val="16"/>
              </w:rPr>
            </w:pPr>
            <w:r>
              <w:rPr>
                <w:sz w:val="16"/>
                <w:szCs w:val="16"/>
              </w:rPr>
              <w:t>Opdrachtnemer</w:t>
            </w:r>
            <w:r w:rsidRPr="00C01E84">
              <w:rPr>
                <w:sz w:val="16"/>
                <w:szCs w:val="16"/>
              </w:rPr>
              <w:t xml:space="preserve"> heeft een buitenrechtelijke bezwaarprocedure in het leven geroepen op bedrijfs- of operationeel niveau dat toegankelijk is voor diegenen die schadelijke effecten ervaren van zakelijke relaties in zijn waardeketens.</w:t>
            </w:r>
          </w:p>
          <w:p w14:paraId="2AB546D8" w14:textId="77777777" w:rsidR="00E2793B" w:rsidRPr="006146CE" w:rsidRDefault="00E2793B" w:rsidP="00341780">
            <w:pPr>
              <w:rPr>
                <w:sz w:val="16"/>
                <w:szCs w:val="16"/>
              </w:rPr>
            </w:pPr>
          </w:p>
          <w:p w14:paraId="076B8C16" w14:textId="77777777" w:rsidR="00E2793B" w:rsidRPr="000514AB" w:rsidRDefault="00E2793B" w:rsidP="00341780">
            <w:pPr>
              <w:rPr>
                <w:i/>
                <w:iCs/>
                <w:sz w:val="16"/>
                <w:szCs w:val="16"/>
              </w:rPr>
            </w:pPr>
            <w:r w:rsidRPr="000514AB">
              <w:rPr>
                <w:i/>
                <w:iCs/>
                <w:sz w:val="16"/>
                <w:szCs w:val="16"/>
              </w:rPr>
              <w:t>Toelichting:</w:t>
            </w:r>
          </w:p>
          <w:p w14:paraId="43E9E3A3" w14:textId="77777777" w:rsidR="00E2793B" w:rsidRPr="000514AB" w:rsidRDefault="003E46B4" w:rsidP="00E2793B">
            <w:pPr>
              <w:pStyle w:val="Lijstalinea"/>
              <w:numPr>
                <w:ilvl w:val="0"/>
                <w:numId w:val="32"/>
              </w:numPr>
              <w:rPr>
                <w:rStyle w:val="Hyperlink"/>
                <w:bCs/>
                <w:sz w:val="16"/>
                <w:szCs w:val="16"/>
              </w:rPr>
            </w:pPr>
            <w:hyperlink r:id="rId44" w:tgtFrame="_blank" w:history="1">
              <w:r w:rsidR="00E2793B" w:rsidRPr="006146CE">
                <w:rPr>
                  <w:rStyle w:val="Hyperlink"/>
                  <w:color w:val="007BC7"/>
                  <w:sz w:val="16"/>
                  <w:szCs w:val="16"/>
                </w:rPr>
                <w:t>OESO due diligence handreiking voor maatschappelijk verantwoord ondernemen</w:t>
              </w:r>
            </w:hyperlink>
          </w:p>
          <w:p w14:paraId="7ECEAE2A" w14:textId="77777777" w:rsidR="00E2793B" w:rsidRPr="000514AB" w:rsidRDefault="00E2793B" w:rsidP="00341780">
            <w:pPr>
              <w:rPr>
                <w:bCs/>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FC8C2C" w14:textId="77777777" w:rsidR="00E2793B" w:rsidRPr="009C70C0" w:rsidRDefault="00E2793B" w:rsidP="00341780">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489A6B32" w14:textId="77777777" w:rsidR="00E2793B" w:rsidRPr="009C70C0" w:rsidRDefault="00E2793B" w:rsidP="00341780">
            <w:pPr>
              <w:jc w:val="center"/>
              <w:rPr>
                <w:bCs/>
                <w:sz w:val="16"/>
                <w:szCs w:val="16"/>
              </w:rPr>
            </w:pPr>
            <w:r>
              <w:rPr>
                <w:bCs/>
                <w:sz w:val="16"/>
                <w:szCs w:val="16"/>
              </w:rPr>
              <w:t>75</w:t>
            </w:r>
          </w:p>
        </w:tc>
      </w:tr>
    </w:tbl>
    <w:p w14:paraId="31D7F03A" w14:textId="1C97D791" w:rsidR="0072108D" w:rsidRDefault="0072108D" w:rsidP="00192775">
      <w:pPr>
        <w:rPr>
          <w:b/>
        </w:rPr>
      </w:pPr>
    </w:p>
    <w:p w14:paraId="08359E36" w14:textId="48CB258A" w:rsidR="0072108D" w:rsidRDefault="0072108D" w:rsidP="00192775">
      <w:pPr>
        <w:rPr>
          <w:b/>
        </w:rPr>
      </w:pPr>
    </w:p>
    <w:p w14:paraId="74F532CC" w14:textId="67BE4576" w:rsidR="0072108D" w:rsidRDefault="0072108D" w:rsidP="00C52DEB">
      <w:pPr>
        <w:pStyle w:val="Kop2"/>
        <w:numPr>
          <w:ilvl w:val="1"/>
          <w:numId w:val="42"/>
        </w:numPr>
        <w:spacing w:line="240" w:lineRule="auto"/>
        <w:rPr>
          <w:b w:val="0"/>
        </w:rPr>
      </w:pPr>
      <w:bookmarkStart w:id="16" w:name="_Toc133336127"/>
      <w:r>
        <w:t>Diversiteit &amp; Inclusie</w:t>
      </w:r>
      <w:bookmarkEnd w:id="16"/>
    </w:p>
    <w:p w14:paraId="7DAAAF45" w14:textId="610C89BC" w:rsidR="0072108D" w:rsidRPr="00385170" w:rsidRDefault="0072108D" w:rsidP="001625F7">
      <w:pPr>
        <w:pStyle w:val="Kop3"/>
        <w:numPr>
          <w:ilvl w:val="2"/>
          <w:numId w:val="43"/>
        </w:numPr>
        <w:spacing w:line="240" w:lineRule="auto"/>
        <w:rPr>
          <w:bCs w:val="0"/>
        </w:rPr>
      </w:pPr>
      <w:bookmarkStart w:id="17" w:name="_Toc133336128"/>
      <w:r>
        <w:rPr>
          <w:bCs w:val="0"/>
        </w:rPr>
        <w:t>Wensen</w:t>
      </w:r>
      <w:bookmarkEnd w:id="17"/>
    </w:p>
    <w:p w14:paraId="346BE917" w14:textId="77777777" w:rsidR="0072108D" w:rsidRDefault="0072108D" w:rsidP="00192775">
      <w:pPr>
        <w:rPr>
          <w:b/>
        </w:rPr>
      </w:pPr>
    </w:p>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4E2807" w:rsidRPr="00DC6252" w14:paraId="6661CCD2" w14:textId="77777777" w:rsidTr="00341780">
        <w:trPr>
          <w:cantSplit/>
          <w:trHeight w:val="243"/>
          <w:tblHeader/>
        </w:trPr>
        <w:tc>
          <w:tcPr>
            <w:tcW w:w="1149" w:type="dxa"/>
            <w:shd w:val="clear" w:color="auto" w:fill="auto"/>
          </w:tcPr>
          <w:p w14:paraId="64F5701D" w14:textId="77777777" w:rsidR="004E2807" w:rsidRPr="00D32817" w:rsidRDefault="004E2807" w:rsidP="00341780">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36DAFC00" w14:textId="77777777" w:rsidR="004E2807" w:rsidRPr="009B5922" w:rsidRDefault="004E2807" w:rsidP="00341780">
            <w:pPr>
              <w:rPr>
                <w:b/>
                <w:bCs/>
              </w:rPr>
            </w:pPr>
            <w:r w:rsidRPr="009B5922">
              <w:rPr>
                <w:b/>
                <w:bCs/>
              </w:rPr>
              <w:t>Omschrijving</w:t>
            </w:r>
          </w:p>
        </w:tc>
        <w:tc>
          <w:tcPr>
            <w:tcW w:w="850" w:type="dxa"/>
            <w:shd w:val="clear" w:color="auto" w:fill="auto"/>
          </w:tcPr>
          <w:p w14:paraId="0A026252" w14:textId="77777777" w:rsidR="004E2807" w:rsidRPr="00D32817" w:rsidRDefault="004E2807" w:rsidP="00341780">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1882A0DC" w14:textId="77777777" w:rsidR="004E2807" w:rsidRPr="00D32817" w:rsidRDefault="004E2807" w:rsidP="00341780">
            <w:pPr>
              <w:jc w:val="center"/>
              <w:rPr>
                <w:b/>
                <w:bCs/>
                <w:sz w:val="16"/>
                <w:szCs w:val="16"/>
              </w:rPr>
            </w:pPr>
            <w:r w:rsidRPr="00D32817">
              <w:rPr>
                <w:b/>
                <w:bCs/>
                <w:sz w:val="16"/>
                <w:szCs w:val="16"/>
              </w:rPr>
              <w:t>Punten</w:t>
            </w:r>
          </w:p>
        </w:tc>
      </w:tr>
      <w:tr w:rsidR="004E2807" w:rsidRPr="009C70C0" w14:paraId="03A6D052" w14:textId="77777777" w:rsidTr="00341780">
        <w:trPr>
          <w:cantSplit/>
          <w:trHeight w:val="243"/>
          <w:tblHeader/>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0FB7745" w14:textId="77777777" w:rsidR="004E2807" w:rsidRPr="009C70C0" w:rsidRDefault="004E2807" w:rsidP="00341780">
            <w:pPr>
              <w:spacing w:line="240" w:lineRule="exact"/>
              <w:rPr>
                <w:rFonts w:cs="Arial"/>
                <w:bCs/>
                <w:sz w:val="16"/>
                <w:szCs w:val="16"/>
              </w:rPr>
            </w:pPr>
            <w:r w:rsidRPr="009E71C7">
              <w:rPr>
                <w:rFonts w:cs="Arial"/>
                <w:bCs/>
                <w:sz w:val="16"/>
                <w:szCs w:val="16"/>
              </w:rPr>
              <w:t>W.16.</w:t>
            </w:r>
            <w:r>
              <w:rPr>
                <w:rFonts w:cs="Arial"/>
                <w:bCs/>
                <w:sz w:val="16"/>
                <w:szCs w:val="16"/>
              </w:rPr>
              <w:t>6</w:t>
            </w:r>
            <w:r w:rsidRPr="009E71C7">
              <w:rPr>
                <w:rFonts w:cs="Arial"/>
                <w:bCs/>
                <w:sz w:val="16"/>
                <w:szCs w:val="16"/>
              </w:rPr>
              <w:t>.1</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5A1B69E2" w14:textId="77777777" w:rsidR="004E2807" w:rsidRPr="004F1509" w:rsidRDefault="004E2807" w:rsidP="00341780">
            <w:pPr>
              <w:rPr>
                <w:sz w:val="16"/>
                <w:szCs w:val="16"/>
              </w:rPr>
            </w:pPr>
            <w:r>
              <w:rPr>
                <w:sz w:val="16"/>
                <w:szCs w:val="16"/>
              </w:rPr>
              <w:t>Opdrachtnemer</w:t>
            </w:r>
            <w:r w:rsidRPr="004F1509">
              <w:rPr>
                <w:sz w:val="16"/>
                <w:szCs w:val="16"/>
              </w:rPr>
              <w:t xml:space="preserve"> onderteken</w:t>
            </w:r>
            <w:r>
              <w:rPr>
                <w:sz w:val="16"/>
                <w:szCs w:val="16"/>
              </w:rPr>
              <w:t>t</w:t>
            </w:r>
            <w:r w:rsidRPr="004F1509">
              <w:rPr>
                <w:sz w:val="16"/>
                <w:szCs w:val="16"/>
              </w:rPr>
              <w:t xml:space="preserve"> </w:t>
            </w:r>
            <w:r>
              <w:rPr>
                <w:sz w:val="16"/>
                <w:szCs w:val="16"/>
              </w:rPr>
              <w:t xml:space="preserve">binnen 3 maanden na ingangsdatum van de overeenkomst </w:t>
            </w:r>
            <w:r w:rsidRPr="004F1509">
              <w:rPr>
                <w:sz w:val="16"/>
                <w:szCs w:val="16"/>
              </w:rPr>
              <w:t xml:space="preserve">het </w:t>
            </w:r>
            <w:hyperlink r:id="rId45" w:history="1">
              <w:r w:rsidRPr="004F1509">
                <w:rPr>
                  <w:rStyle w:val="Hyperlink"/>
                  <w:sz w:val="16"/>
                  <w:szCs w:val="16"/>
                </w:rPr>
                <w:t>Charter Diversiteit</w:t>
              </w:r>
            </w:hyperlink>
            <w:r w:rsidRPr="004F1509">
              <w:rPr>
                <w:sz w:val="16"/>
                <w:szCs w:val="16"/>
              </w:rPr>
              <w:t xml:space="preserve"> en committeert zich er </w:t>
            </w:r>
            <w:r w:rsidRPr="004F1509">
              <w:rPr>
                <w:rFonts w:cs="Calibri"/>
                <w:color w:val="000000"/>
                <w:sz w:val="16"/>
                <w:szCs w:val="16"/>
              </w:rPr>
              <w:t>toe een effectief diversiteitsbeleid te bevorderen.</w:t>
            </w:r>
          </w:p>
          <w:p w14:paraId="68B9D871" w14:textId="77777777" w:rsidR="004E2807" w:rsidRDefault="004E2807" w:rsidP="00341780">
            <w:pPr>
              <w:rPr>
                <w:sz w:val="16"/>
                <w:szCs w:val="16"/>
              </w:rPr>
            </w:pPr>
          </w:p>
          <w:p w14:paraId="3CB162FC" w14:textId="77777777" w:rsidR="004E2807" w:rsidRPr="004F1509" w:rsidRDefault="004E2807" w:rsidP="00341780">
            <w:pPr>
              <w:rPr>
                <w:b/>
                <w:bCs/>
                <w:sz w:val="16"/>
                <w:szCs w:val="16"/>
              </w:rPr>
            </w:pPr>
            <w:r w:rsidRPr="004F1509">
              <w:rPr>
                <w:b/>
                <w:bCs/>
                <w:sz w:val="16"/>
                <w:szCs w:val="16"/>
              </w:rPr>
              <w:t>Wat is een inclusieve organisatie?</w:t>
            </w:r>
          </w:p>
          <w:p w14:paraId="7C2F21A7" w14:textId="77777777" w:rsidR="004E2807" w:rsidRPr="004F1509" w:rsidRDefault="004E2807" w:rsidP="00341780">
            <w:pPr>
              <w:rPr>
                <w:sz w:val="16"/>
                <w:szCs w:val="16"/>
              </w:rPr>
            </w:pPr>
            <w:r w:rsidRPr="004F1509">
              <w:rPr>
                <w:sz w:val="16"/>
                <w:szCs w:val="16"/>
              </w:rPr>
              <w:t>Een </w:t>
            </w:r>
            <w:hyperlink r:id="rId46" w:history="1">
              <w:r w:rsidRPr="004F1509">
                <w:rPr>
                  <w:rStyle w:val="Hyperlink"/>
                  <w:rFonts w:cs="Calibri"/>
                  <w:sz w:val="16"/>
                  <w:szCs w:val="16"/>
                </w:rPr>
                <w:t>inclusieve organisatie</w:t>
              </w:r>
              <w:r w:rsidRPr="004F1509">
                <w:rPr>
                  <w:rStyle w:val="Hyperlink"/>
                  <w:sz w:val="16"/>
                  <w:szCs w:val="16"/>
                </w:rPr>
                <w:t> </w:t>
              </w:r>
            </w:hyperlink>
            <w:r w:rsidRPr="004F1509">
              <w:rPr>
                <w:sz w:val="16"/>
                <w:szCs w:val="16"/>
              </w:rPr>
              <w:t>maakt zo goed mogelijk gebruik van de diverse talenten en vermogens op de arbeidsmarkt. In een inclusieve werkomgeving komen alle (toekomstige) werknemers tot hun recht, ongeacht hun leeftijd, levensfase, functieverblijfsduur, geslacht of herkomst. Alle medewerkers worden gerespecteerd. Verschillen worden gewaardeerd en zelfs gezocht om voor het werk te benutten.</w:t>
            </w:r>
          </w:p>
          <w:p w14:paraId="372B0824" w14:textId="77777777" w:rsidR="004E2807" w:rsidRPr="004F1509" w:rsidRDefault="004E2807" w:rsidP="00341780">
            <w:pPr>
              <w:rPr>
                <w:bCs/>
                <w:sz w:val="16"/>
                <w:szCs w:val="16"/>
                <w:highlight w:val="yellow"/>
              </w:rPr>
            </w:pPr>
          </w:p>
          <w:p w14:paraId="08E42C51" w14:textId="77777777" w:rsidR="004E2807" w:rsidRPr="004F1509" w:rsidRDefault="004E2807" w:rsidP="00341780">
            <w:pPr>
              <w:rPr>
                <w:bCs/>
                <w:i/>
                <w:iCs/>
                <w:sz w:val="16"/>
                <w:szCs w:val="16"/>
              </w:rPr>
            </w:pPr>
            <w:r w:rsidRPr="004F1509">
              <w:rPr>
                <w:bCs/>
                <w:i/>
                <w:iCs/>
                <w:sz w:val="16"/>
                <w:szCs w:val="16"/>
              </w:rPr>
              <w:t>Rapportage:</w:t>
            </w:r>
          </w:p>
          <w:p w14:paraId="3484CDBC" w14:textId="77777777" w:rsidR="004E2807" w:rsidRPr="004F1509" w:rsidRDefault="004E2807" w:rsidP="004E2807">
            <w:pPr>
              <w:pStyle w:val="Lijstalinea"/>
              <w:numPr>
                <w:ilvl w:val="0"/>
                <w:numId w:val="36"/>
              </w:numPr>
              <w:rPr>
                <w:bCs/>
                <w:sz w:val="16"/>
                <w:szCs w:val="16"/>
              </w:rPr>
            </w:pPr>
            <w:r w:rsidRPr="004F1509">
              <w:rPr>
                <w:bCs/>
                <w:sz w:val="16"/>
                <w:szCs w:val="16"/>
              </w:rPr>
              <w:t>Per kalenderjaar conform bijlage 10 - Standaard rapportages;</w:t>
            </w:r>
          </w:p>
          <w:p w14:paraId="65D56283" w14:textId="77777777" w:rsidR="004E2807" w:rsidRPr="004F1509" w:rsidRDefault="004E2807" w:rsidP="004E2807">
            <w:pPr>
              <w:pStyle w:val="Lijstalinea"/>
              <w:numPr>
                <w:ilvl w:val="0"/>
                <w:numId w:val="36"/>
              </w:numPr>
              <w:rPr>
                <w:sz w:val="16"/>
                <w:szCs w:val="16"/>
              </w:rPr>
            </w:pPr>
            <w:r w:rsidRPr="004F1509">
              <w:rPr>
                <w:sz w:val="16"/>
                <w:szCs w:val="16"/>
              </w:rPr>
              <w:t>De rapportage is vormvrij, maar moet voor de bruikbaarheid ervan in het Nederlands of Engels opgesteld zijn.</w:t>
            </w:r>
          </w:p>
          <w:p w14:paraId="463124CA" w14:textId="77777777" w:rsidR="004E2807" w:rsidRPr="004F1509" w:rsidRDefault="004E2807" w:rsidP="00341780">
            <w:pPr>
              <w:rPr>
                <w:bCs/>
                <w:sz w:val="16"/>
                <w:szCs w:val="16"/>
                <w:highlight w:val="yellow"/>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5D341E" w14:textId="77777777" w:rsidR="004E2807" w:rsidRPr="009C70C0" w:rsidRDefault="004E2807" w:rsidP="00341780">
            <w:pPr>
              <w:spacing w:line="240" w:lineRule="exact"/>
              <w:rPr>
                <w:rFonts w:cs="Arial"/>
                <w:bCs/>
                <w:sz w:val="16"/>
                <w:szCs w:val="16"/>
              </w:rPr>
            </w:pP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20A561D4" w14:textId="77777777" w:rsidR="004E2807" w:rsidRPr="009C70C0" w:rsidRDefault="004E2807" w:rsidP="00341780">
            <w:pPr>
              <w:jc w:val="center"/>
              <w:rPr>
                <w:bCs/>
                <w:sz w:val="16"/>
                <w:szCs w:val="16"/>
              </w:rPr>
            </w:pPr>
            <w:r>
              <w:rPr>
                <w:bCs/>
                <w:sz w:val="16"/>
                <w:szCs w:val="16"/>
              </w:rPr>
              <w:t>50</w:t>
            </w:r>
          </w:p>
        </w:tc>
      </w:tr>
    </w:tbl>
    <w:p w14:paraId="0C8C1804" w14:textId="77777777" w:rsidR="0072108D" w:rsidRDefault="0072108D" w:rsidP="00192775">
      <w:pPr>
        <w:rPr>
          <w:b/>
        </w:rPr>
      </w:pPr>
    </w:p>
    <w:p w14:paraId="5837881C" w14:textId="2F936CB7" w:rsidR="006A6ADF" w:rsidRDefault="006A6ADF" w:rsidP="001625F7">
      <w:pPr>
        <w:pStyle w:val="Kop2"/>
        <w:numPr>
          <w:ilvl w:val="1"/>
          <w:numId w:val="43"/>
        </w:numPr>
        <w:spacing w:line="240" w:lineRule="auto"/>
        <w:rPr>
          <w:b w:val="0"/>
        </w:rPr>
      </w:pPr>
      <w:bookmarkStart w:id="18" w:name="_Toc133336129"/>
      <w:r>
        <w:t>Social</w:t>
      </w:r>
      <w:bookmarkEnd w:id="18"/>
      <w:r w:rsidR="003F65EC">
        <w:t>e aspecten (social return)</w:t>
      </w:r>
    </w:p>
    <w:p w14:paraId="656D72BC" w14:textId="77777777" w:rsidR="006A6ADF" w:rsidRPr="00385170" w:rsidRDefault="006A6ADF" w:rsidP="001625F7">
      <w:pPr>
        <w:pStyle w:val="Kop3"/>
        <w:numPr>
          <w:ilvl w:val="2"/>
          <w:numId w:val="43"/>
        </w:numPr>
        <w:spacing w:line="240" w:lineRule="auto"/>
        <w:rPr>
          <w:bCs w:val="0"/>
        </w:rPr>
      </w:pPr>
      <w:bookmarkStart w:id="19" w:name="_Toc133336130"/>
      <w:r>
        <w:rPr>
          <w:bCs w:val="0"/>
        </w:rPr>
        <w:t>Wensen</w:t>
      </w:r>
      <w:bookmarkEnd w:id="19"/>
    </w:p>
    <w:p w14:paraId="5CBBC230" w14:textId="77777777" w:rsidR="0092360F" w:rsidRDefault="0092360F" w:rsidP="00192775">
      <w:pPr>
        <w:rPr>
          <w:b/>
        </w:rPr>
      </w:pPr>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3F65EC" w:rsidRPr="00DC6252" w14:paraId="274AB2B5" w14:textId="77777777" w:rsidTr="00341780">
        <w:trPr>
          <w:cantSplit/>
          <w:trHeight w:val="284"/>
          <w:tblHeader/>
        </w:trPr>
        <w:tc>
          <w:tcPr>
            <w:tcW w:w="1149" w:type="dxa"/>
            <w:shd w:val="clear" w:color="000000" w:fill="auto"/>
            <w:noWrap/>
            <w:vAlign w:val="center"/>
            <w:hideMark/>
          </w:tcPr>
          <w:p w14:paraId="2087F138" w14:textId="77777777" w:rsidR="003F65EC" w:rsidRPr="00DC6252" w:rsidRDefault="003F65EC" w:rsidP="00341780">
            <w:pPr>
              <w:rPr>
                <w:rFonts w:cs="Arial"/>
                <w:b/>
                <w:color w:val="000000" w:themeColor="text1"/>
                <w:sz w:val="16"/>
                <w:szCs w:val="16"/>
              </w:rPr>
            </w:pPr>
            <w:r w:rsidRPr="00DC6252">
              <w:rPr>
                <w:rFonts w:cs="Arial"/>
                <w:b/>
                <w:color w:val="000000" w:themeColor="text1"/>
                <w:sz w:val="16"/>
                <w:szCs w:val="16"/>
              </w:rPr>
              <w:lastRenderedPageBreak/>
              <w:t>Nr</w:t>
            </w:r>
            <w:r>
              <w:rPr>
                <w:rFonts w:cs="Arial"/>
                <w:b/>
                <w:color w:val="000000" w:themeColor="text1"/>
                <w:sz w:val="16"/>
                <w:szCs w:val="16"/>
              </w:rPr>
              <w:t>.</w:t>
            </w:r>
          </w:p>
        </w:tc>
        <w:tc>
          <w:tcPr>
            <w:tcW w:w="6096" w:type="dxa"/>
            <w:shd w:val="clear" w:color="000000" w:fill="auto"/>
            <w:vAlign w:val="center"/>
            <w:hideMark/>
          </w:tcPr>
          <w:p w14:paraId="1A3DAA5E" w14:textId="77777777" w:rsidR="003F65EC" w:rsidRPr="00DC6252" w:rsidRDefault="003F65EC" w:rsidP="00341780">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4ABD9464" w14:textId="77777777" w:rsidR="003F65EC" w:rsidRPr="00DC6252" w:rsidRDefault="003F65EC" w:rsidP="00341780">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65F29BAA" w14:textId="77777777" w:rsidR="003F65EC" w:rsidRPr="00DC6252" w:rsidRDefault="003F65EC" w:rsidP="00341780">
            <w:pPr>
              <w:rPr>
                <w:rFonts w:cs="Arial"/>
                <w:b/>
                <w:color w:val="000000" w:themeColor="text1"/>
                <w:sz w:val="16"/>
                <w:szCs w:val="16"/>
              </w:rPr>
            </w:pPr>
            <w:r w:rsidRPr="00DC6252">
              <w:rPr>
                <w:rFonts w:cs="Arial"/>
                <w:b/>
                <w:color w:val="000000" w:themeColor="text1"/>
                <w:sz w:val="16"/>
                <w:szCs w:val="16"/>
              </w:rPr>
              <w:t>Punten</w:t>
            </w:r>
          </w:p>
        </w:tc>
      </w:tr>
      <w:tr w:rsidR="003F65EC" w:rsidRPr="00DC6252" w14:paraId="21621D2F" w14:textId="77777777" w:rsidTr="00341780">
        <w:trPr>
          <w:cantSplit/>
          <w:trHeight w:val="227"/>
        </w:trPr>
        <w:tc>
          <w:tcPr>
            <w:tcW w:w="1149" w:type="dxa"/>
            <w:shd w:val="clear" w:color="auto" w:fill="auto"/>
          </w:tcPr>
          <w:p w14:paraId="77B69D72" w14:textId="77777777" w:rsidR="003F65EC" w:rsidRPr="00DC6252" w:rsidRDefault="003F65EC" w:rsidP="00341780">
            <w:pPr>
              <w:spacing w:line="240" w:lineRule="exact"/>
              <w:rPr>
                <w:rFonts w:cs="Arial"/>
                <w:bCs/>
                <w:sz w:val="16"/>
                <w:szCs w:val="16"/>
              </w:rPr>
            </w:pPr>
            <w:r w:rsidRPr="00DC6252">
              <w:rPr>
                <w:rFonts w:cs="Arial"/>
                <w:bCs/>
                <w:sz w:val="16"/>
                <w:szCs w:val="16"/>
              </w:rPr>
              <w:t>W.16.</w:t>
            </w:r>
            <w:r>
              <w:rPr>
                <w:rFonts w:cs="Arial"/>
                <w:bCs/>
                <w:sz w:val="16"/>
                <w:szCs w:val="16"/>
              </w:rPr>
              <w:t>7</w:t>
            </w:r>
            <w:r w:rsidRPr="00DC6252">
              <w:rPr>
                <w:rFonts w:cs="Arial"/>
                <w:bCs/>
                <w:sz w:val="16"/>
                <w:szCs w:val="16"/>
              </w:rPr>
              <w:t>.1</w:t>
            </w:r>
          </w:p>
        </w:tc>
        <w:tc>
          <w:tcPr>
            <w:tcW w:w="6096" w:type="dxa"/>
            <w:shd w:val="clear" w:color="000000" w:fill="FFFFFF"/>
          </w:tcPr>
          <w:p w14:paraId="33C31A7F"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EDC4C2F" w14:textId="77777777" w:rsidR="003F65EC" w:rsidRPr="00995CD6" w:rsidRDefault="003F65EC" w:rsidP="00341780">
            <w:pPr>
              <w:rPr>
                <w:sz w:val="16"/>
                <w:szCs w:val="16"/>
              </w:rPr>
            </w:pPr>
          </w:p>
          <w:p w14:paraId="44637CF1" w14:textId="77777777" w:rsidR="003F65EC" w:rsidRPr="00995CD6" w:rsidRDefault="003F65EC" w:rsidP="00341780">
            <w:pPr>
              <w:rPr>
                <w:sz w:val="16"/>
                <w:szCs w:val="16"/>
              </w:rPr>
            </w:pPr>
            <w:r w:rsidRPr="00995CD6">
              <w:rPr>
                <w:sz w:val="16"/>
                <w:szCs w:val="16"/>
              </w:rPr>
              <w:t xml:space="preserve">Opdrachtnemer hanteert voor de uitvoering van de opdracht een norm van </w:t>
            </w:r>
            <w:r>
              <w:rPr>
                <w:sz w:val="16"/>
                <w:szCs w:val="16"/>
              </w:rPr>
              <w:t>6</w:t>
            </w:r>
            <w:r w:rsidRPr="00995CD6">
              <w:rPr>
                <w:sz w:val="16"/>
                <w:szCs w:val="16"/>
              </w:rPr>
              <w:t>,0% social return op de Loonsom.</w:t>
            </w:r>
          </w:p>
          <w:p w14:paraId="37BD0989" w14:textId="77777777" w:rsidR="003F65EC" w:rsidRPr="00995CD6" w:rsidRDefault="003F65EC" w:rsidP="00341780">
            <w:pPr>
              <w:rPr>
                <w:sz w:val="16"/>
                <w:szCs w:val="16"/>
              </w:rPr>
            </w:pPr>
          </w:p>
        </w:tc>
        <w:tc>
          <w:tcPr>
            <w:tcW w:w="850" w:type="dxa"/>
            <w:shd w:val="clear" w:color="auto" w:fill="auto"/>
            <w:vAlign w:val="center"/>
          </w:tcPr>
          <w:p w14:paraId="6A239A65" w14:textId="77777777" w:rsidR="003F65EC" w:rsidRPr="00DC6252" w:rsidRDefault="003F65EC" w:rsidP="00341780">
            <w:pPr>
              <w:spacing w:line="240" w:lineRule="exact"/>
              <w:rPr>
                <w:rFonts w:cs="Arial"/>
                <w:sz w:val="16"/>
                <w:szCs w:val="16"/>
              </w:rPr>
            </w:pPr>
          </w:p>
        </w:tc>
        <w:tc>
          <w:tcPr>
            <w:tcW w:w="846" w:type="dxa"/>
            <w:shd w:val="clear" w:color="auto" w:fill="auto"/>
          </w:tcPr>
          <w:p w14:paraId="72E6F56C" w14:textId="77777777" w:rsidR="003F65EC" w:rsidRPr="00DC6252" w:rsidRDefault="003F65EC" w:rsidP="00341780">
            <w:pPr>
              <w:jc w:val="center"/>
              <w:rPr>
                <w:sz w:val="16"/>
                <w:szCs w:val="16"/>
              </w:rPr>
            </w:pPr>
            <w:r>
              <w:rPr>
                <w:sz w:val="16"/>
                <w:szCs w:val="16"/>
              </w:rPr>
              <w:t>30</w:t>
            </w:r>
          </w:p>
        </w:tc>
      </w:tr>
      <w:tr w:rsidR="003F65EC" w:rsidRPr="00DC6252" w14:paraId="4D7662AA" w14:textId="77777777" w:rsidTr="00341780">
        <w:trPr>
          <w:cantSplit/>
          <w:trHeight w:val="227"/>
        </w:trPr>
        <w:tc>
          <w:tcPr>
            <w:tcW w:w="1149" w:type="dxa"/>
            <w:shd w:val="clear" w:color="auto" w:fill="auto"/>
          </w:tcPr>
          <w:p w14:paraId="4C064BBF" w14:textId="77777777" w:rsidR="003F65EC" w:rsidRPr="00DC6252" w:rsidRDefault="003F65EC" w:rsidP="00341780">
            <w:pPr>
              <w:spacing w:line="240" w:lineRule="exact"/>
              <w:rPr>
                <w:rFonts w:cs="Arial"/>
                <w:bCs/>
                <w:sz w:val="16"/>
                <w:szCs w:val="16"/>
              </w:rPr>
            </w:pPr>
            <w:r>
              <w:rPr>
                <w:rFonts w:cs="Arial"/>
                <w:bCs/>
                <w:sz w:val="16"/>
                <w:szCs w:val="16"/>
              </w:rPr>
              <w:t>W.16.7.2</w:t>
            </w:r>
          </w:p>
        </w:tc>
        <w:tc>
          <w:tcPr>
            <w:tcW w:w="6096" w:type="dxa"/>
            <w:shd w:val="clear" w:color="000000" w:fill="FFFFFF"/>
          </w:tcPr>
          <w:p w14:paraId="2894B6A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6C2FFD75" w14:textId="77777777" w:rsidR="003F65EC" w:rsidRPr="00995CD6" w:rsidRDefault="003F65EC" w:rsidP="00341780">
            <w:pPr>
              <w:rPr>
                <w:sz w:val="16"/>
                <w:szCs w:val="16"/>
              </w:rPr>
            </w:pPr>
          </w:p>
          <w:p w14:paraId="081B54B6" w14:textId="77777777" w:rsidR="003F65EC" w:rsidRPr="00995CD6" w:rsidRDefault="003F65EC" w:rsidP="00341780">
            <w:pPr>
              <w:rPr>
                <w:sz w:val="16"/>
                <w:szCs w:val="16"/>
              </w:rPr>
            </w:pPr>
            <w:r w:rsidRPr="00995CD6">
              <w:rPr>
                <w:sz w:val="16"/>
                <w:szCs w:val="16"/>
              </w:rPr>
              <w:t xml:space="preserve">Opdrachtnemer hanteert voor de uitvoering van de opdracht een norm van </w:t>
            </w:r>
            <w:r>
              <w:rPr>
                <w:sz w:val="16"/>
                <w:szCs w:val="16"/>
              </w:rPr>
              <w:t>7</w:t>
            </w:r>
            <w:r w:rsidRPr="00995CD6">
              <w:rPr>
                <w:sz w:val="16"/>
                <w:szCs w:val="16"/>
              </w:rPr>
              <w:t>% social return op de Loonsom.</w:t>
            </w:r>
          </w:p>
          <w:p w14:paraId="1B8D907A" w14:textId="77777777" w:rsidR="003F65EC" w:rsidRPr="00995CD6" w:rsidRDefault="003F65EC" w:rsidP="00341780">
            <w:pPr>
              <w:rPr>
                <w:sz w:val="16"/>
                <w:szCs w:val="16"/>
              </w:rPr>
            </w:pPr>
          </w:p>
        </w:tc>
        <w:tc>
          <w:tcPr>
            <w:tcW w:w="850" w:type="dxa"/>
            <w:shd w:val="clear" w:color="auto" w:fill="auto"/>
            <w:vAlign w:val="center"/>
          </w:tcPr>
          <w:p w14:paraId="20EC614D" w14:textId="77777777" w:rsidR="003F65EC" w:rsidRPr="00BB7A1F" w:rsidRDefault="003F65EC" w:rsidP="00341780">
            <w:pPr>
              <w:spacing w:line="240" w:lineRule="exact"/>
              <w:rPr>
                <w:rFonts w:cs="Arial"/>
                <w:sz w:val="16"/>
                <w:szCs w:val="16"/>
              </w:rPr>
            </w:pPr>
          </w:p>
        </w:tc>
        <w:tc>
          <w:tcPr>
            <w:tcW w:w="846" w:type="dxa"/>
            <w:shd w:val="clear" w:color="auto" w:fill="auto"/>
          </w:tcPr>
          <w:p w14:paraId="275D9DAB" w14:textId="77777777" w:rsidR="003F65EC" w:rsidRPr="00BB7A1F" w:rsidRDefault="003F65EC" w:rsidP="00341780">
            <w:pPr>
              <w:jc w:val="center"/>
              <w:rPr>
                <w:sz w:val="16"/>
                <w:szCs w:val="16"/>
              </w:rPr>
            </w:pPr>
            <w:r w:rsidRPr="00BB7A1F">
              <w:rPr>
                <w:sz w:val="16"/>
                <w:szCs w:val="16"/>
              </w:rPr>
              <w:t>60</w:t>
            </w:r>
          </w:p>
        </w:tc>
      </w:tr>
      <w:tr w:rsidR="003F65EC" w:rsidRPr="00DC6252" w14:paraId="69CDBD4B" w14:textId="77777777" w:rsidTr="00341780">
        <w:trPr>
          <w:cantSplit/>
          <w:trHeight w:val="227"/>
        </w:trPr>
        <w:tc>
          <w:tcPr>
            <w:tcW w:w="1149" w:type="dxa"/>
            <w:shd w:val="clear" w:color="auto" w:fill="auto"/>
          </w:tcPr>
          <w:p w14:paraId="51B400C7" w14:textId="77777777" w:rsidR="003F65EC" w:rsidRPr="00DC6252" w:rsidRDefault="003F65EC" w:rsidP="00341780">
            <w:pPr>
              <w:spacing w:line="240" w:lineRule="exact"/>
              <w:rPr>
                <w:rFonts w:cs="Arial"/>
                <w:bCs/>
                <w:sz w:val="16"/>
                <w:szCs w:val="16"/>
              </w:rPr>
            </w:pPr>
            <w:r>
              <w:rPr>
                <w:rFonts w:cs="Arial"/>
                <w:bCs/>
                <w:sz w:val="16"/>
                <w:szCs w:val="16"/>
              </w:rPr>
              <w:t>W.16.7.3</w:t>
            </w:r>
          </w:p>
        </w:tc>
        <w:tc>
          <w:tcPr>
            <w:tcW w:w="6096" w:type="dxa"/>
            <w:shd w:val="clear" w:color="000000" w:fill="FFFFFF"/>
          </w:tcPr>
          <w:p w14:paraId="018EB72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B14F303" w14:textId="77777777" w:rsidR="003F65EC" w:rsidRPr="00995CD6" w:rsidRDefault="003F65EC" w:rsidP="00341780">
            <w:pPr>
              <w:rPr>
                <w:sz w:val="16"/>
                <w:szCs w:val="16"/>
              </w:rPr>
            </w:pPr>
          </w:p>
          <w:p w14:paraId="4DBB9B7F" w14:textId="77777777" w:rsidR="003F65EC" w:rsidRPr="00995CD6" w:rsidRDefault="003F65EC" w:rsidP="00341780">
            <w:pPr>
              <w:rPr>
                <w:sz w:val="16"/>
                <w:szCs w:val="16"/>
              </w:rPr>
            </w:pPr>
            <w:r w:rsidRPr="00995CD6">
              <w:rPr>
                <w:sz w:val="16"/>
                <w:szCs w:val="16"/>
              </w:rPr>
              <w:t>Opdrachtnemer hanteert voor de uitvoering van de opdracht een norm van 8,0% social return op de Loonsom.</w:t>
            </w:r>
          </w:p>
          <w:p w14:paraId="31494189" w14:textId="77777777" w:rsidR="003F65EC" w:rsidRPr="00995CD6" w:rsidRDefault="003F65EC" w:rsidP="00341780">
            <w:pPr>
              <w:rPr>
                <w:sz w:val="16"/>
                <w:szCs w:val="16"/>
              </w:rPr>
            </w:pPr>
          </w:p>
        </w:tc>
        <w:tc>
          <w:tcPr>
            <w:tcW w:w="850" w:type="dxa"/>
            <w:shd w:val="clear" w:color="auto" w:fill="auto"/>
            <w:vAlign w:val="center"/>
          </w:tcPr>
          <w:p w14:paraId="6263FBE9" w14:textId="77777777" w:rsidR="003F65EC" w:rsidRPr="00DC6252" w:rsidRDefault="003F65EC" w:rsidP="00341780">
            <w:pPr>
              <w:spacing w:line="240" w:lineRule="exact"/>
              <w:rPr>
                <w:rFonts w:cs="Arial"/>
                <w:sz w:val="16"/>
                <w:szCs w:val="16"/>
              </w:rPr>
            </w:pPr>
          </w:p>
        </w:tc>
        <w:tc>
          <w:tcPr>
            <w:tcW w:w="846" w:type="dxa"/>
            <w:shd w:val="clear" w:color="auto" w:fill="auto"/>
          </w:tcPr>
          <w:p w14:paraId="30C3FD00" w14:textId="77777777" w:rsidR="003F65EC" w:rsidRPr="007420FD" w:rsidRDefault="003F65EC" w:rsidP="00341780">
            <w:pPr>
              <w:jc w:val="center"/>
              <w:rPr>
                <w:sz w:val="16"/>
                <w:szCs w:val="16"/>
                <w:highlight w:val="yellow"/>
              </w:rPr>
            </w:pPr>
            <w:r w:rsidRPr="00BB7A1F">
              <w:rPr>
                <w:sz w:val="16"/>
                <w:szCs w:val="16"/>
              </w:rPr>
              <w:t>90</w:t>
            </w:r>
          </w:p>
        </w:tc>
      </w:tr>
      <w:tr w:rsidR="003F65EC" w:rsidRPr="00DC6252" w14:paraId="444076D9"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14E3CD5A" w14:textId="77777777" w:rsidR="003F65EC" w:rsidRPr="00DC6252" w:rsidRDefault="003F65EC" w:rsidP="00341780">
            <w:pPr>
              <w:spacing w:line="240" w:lineRule="exact"/>
              <w:rPr>
                <w:rFonts w:cs="Arial"/>
                <w:bCs/>
                <w:sz w:val="16"/>
                <w:szCs w:val="16"/>
              </w:rPr>
            </w:pPr>
            <w:r>
              <w:rPr>
                <w:rFonts w:cs="Arial"/>
                <w:bCs/>
                <w:sz w:val="16"/>
                <w:szCs w:val="16"/>
              </w:rPr>
              <w:t>W.16.7.4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249A6C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5E8FD2CB" w14:textId="77777777" w:rsidR="003F65EC" w:rsidRPr="00995CD6" w:rsidRDefault="003F65EC" w:rsidP="00341780">
            <w:pPr>
              <w:rPr>
                <w:sz w:val="16"/>
                <w:szCs w:val="16"/>
              </w:rPr>
            </w:pPr>
          </w:p>
          <w:p w14:paraId="4E969FEC" w14:textId="77777777" w:rsidR="003F65EC" w:rsidRPr="00995CD6" w:rsidRDefault="003F65EC" w:rsidP="00341780">
            <w:pPr>
              <w:rPr>
                <w:sz w:val="16"/>
                <w:szCs w:val="16"/>
              </w:rPr>
            </w:pPr>
            <w:r w:rsidRPr="00995CD6">
              <w:rPr>
                <w:sz w:val="16"/>
                <w:szCs w:val="16"/>
              </w:rPr>
              <w:t>Opdrachtnemer hanteert voor de uitvoering van de opdracht een norm van 9,0% social return op de Loonsom.</w:t>
            </w:r>
          </w:p>
          <w:p w14:paraId="0381F9FA" w14:textId="77777777" w:rsidR="003F65EC" w:rsidRPr="00995CD6" w:rsidRDefault="003F65EC" w:rsidP="00341780">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C5FAC1C" w14:textId="77777777" w:rsidR="003F65EC" w:rsidRPr="00DC6252" w:rsidRDefault="003F65EC"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D5A822A" w14:textId="77777777" w:rsidR="003F65EC" w:rsidRPr="00995CD6" w:rsidRDefault="003F65EC" w:rsidP="00341780">
            <w:pPr>
              <w:jc w:val="center"/>
              <w:rPr>
                <w:sz w:val="16"/>
                <w:szCs w:val="16"/>
              </w:rPr>
            </w:pPr>
            <w:r>
              <w:rPr>
                <w:sz w:val="16"/>
                <w:szCs w:val="16"/>
              </w:rPr>
              <w:t>120</w:t>
            </w:r>
          </w:p>
        </w:tc>
      </w:tr>
      <w:tr w:rsidR="003F65EC" w:rsidRPr="00DC6252" w14:paraId="03EA963F" w14:textId="77777777" w:rsidTr="00341780">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81C4AC1" w14:textId="77777777" w:rsidR="003F65EC" w:rsidRPr="00DC6252" w:rsidRDefault="003F65EC" w:rsidP="00341780">
            <w:pPr>
              <w:spacing w:line="240" w:lineRule="exact"/>
              <w:rPr>
                <w:rFonts w:cs="Arial"/>
                <w:bCs/>
                <w:sz w:val="16"/>
                <w:szCs w:val="16"/>
              </w:rPr>
            </w:pPr>
            <w:r>
              <w:rPr>
                <w:rFonts w:cs="Arial"/>
                <w:bCs/>
                <w:sz w:val="16"/>
                <w:szCs w:val="16"/>
              </w:rPr>
              <w:t>W.16.7.5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706CCBD7" w14:textId="77777777" w:rsidR="003F65EC" w:rsidRPr="00995CD6" w:rsidRDefault="003F65EC" w:rsidP="00341780">
            <w:pPr>
              <w:rPr>
                <w:sz w:val="16"/>
                <w:szCs w:val="16"/>
              </w:rPr>
            </w:pPr>
            <w:r w:rsidRPr="00995CD6">
              <w:rPr>
                <w:sz w:val="16"/>
                <w:szCs w:val="16"/>
              </w:rPr>
              <w:t xml:space="preserve">Naarmate de </w:t>
            </w:r>
            <w:r>
              <w:rPr>
                <w:sz w:val="16"/>
                <w:szCs w:val="16"/>
              </w:rPr>
              <w:t>Opdrachtnemer</w:t>
            </w:r>
            <w:r w:rsidRPr="00995CD6">
              <w:rPr>
                <w:sz w:val="16"/>
                <w:szCs w:val="16"/>
              </w:rPr>
              <w:t xml:space="preserve"> voor de uitvoering van de opdracht een hoger percentage social return op de Loonsom aanbiedt, wordt de inschrijving hoger gewaardeerd.</w:t>
            </w:r>
          </w:p>
          <w:p w14:paraId="18D4EF85" w14:textId="77777777" w:rsidR="003F65EC" w:rsidRPr="00995CD6" w:rsidRDefault="003F65EC" w:rsidP="00341780">
            <w:pPr>
              <w:rPr>
                <w:sz w:val="16"/>
                <w:szCs w:val="16"/>
              </w:rPr>
            </w:pPr>
          </w:p>
          <w:p w14:paraId="3BF570E5" w14:textId="77777777" w:rsidR="003F65EC" w:rsidRPr="00995CD6" w:rsidRDefault="003F65EC" w:rsidP="00341780">
            <w:pPr>
              <w:rPr>
                <w:sz w:val="16"/>
                <w:szCs w:val="16"/>
              </w:rPr>
            </w:pPr>
            <w:r w:rsidRPr="00995CD6">
              <w:rPr>
                <w:sz w:val="16"/>
                <w:szCs w:val="16"/>
              </w:rPr>
              <w:t>Opdrachtnemer hanteert voor de uitvoering van de opdracht een norm van 10,0% social return op de Loonsom.</w:t>
            </w:r>
          </w:p>
          <w:p w14:paraId="51F8E824" w14:textId="77777777" w:rsidR="003F65EC" w:rsidRPr="00995CD6" w:rsidRDefault="003F65EC" w:rsidP="00341780">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EE9CF2" w14:textId="77777777" w:rsidR="003F65EC" w:rsidRPr="00DC6252" w:rsidRDefault="003F65EC" w:rsidP="00341780">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6107D105" w14:textId="77777777" w:rsidR="003F65EC" w:rsidRPr="00995CD6" w:rsidRDefault="003F65EC" w:rsidP="00341780">
            <w:pPr>
              <w:jc w:val="center"/>
              <w:rPr>
                <w:sz w:val="16"/>
                <w:szCs w:val="16"/>
              </w:rPr>
            </w:pPr>
            <w:r>
              <w:rPr>
                <w:sz w:val="16"/>
                <w:szCs w:val="16"/>
              </w:rPr>
              <w:t>150</w:t>
            </w:r>
          </w:p>
        </w:tc>
      </w:tr>
    </w:tbl>
    <w:p w14:paraId="0ADECA42" w14:textId="77777777" w:rsidR="0092360F" w:rsidRDefault="0092360F" w:rsidP="00192775">
      <w:pPr>
        <w:rPr>
          <w:b/>
        </w:rPr>
      </w:pPr>
    </w:p>
    <w:p w14:paraId="2E5D8613" w14:textId="77777777" w:rsidR="0092360F" w:rsidRDefault="0092360F" w:rsidP="00192775">
      <w:pPr>
        <w:rPr>
          <w:b/>
        </w:rPr>
      </w:pPr>
    </w:p>
    <w:p w14:paraId="54589850" w14:textId="77777777" w:rsidR="00AF397A" w:rsidRPr="003B5EEF" w:rsidRDefault="00AF397A" w:rsidP="00AF397A">
      <w:pPr>
        <w:spacing w:line="240" w:lineRule="auto"/>
      </w:pPr>
      <w:r w:rsidRPr="003B5EEF">
        <w:rPr>
          <w:rFonts w:cstheme="minorBidi"/>
          <w:i/>
          <w:iCs/>
        </w:rPr>
        <w:t>Let op: Bij wensen W.16.7.1. t/m W.16.7.5.  mag de Inschrijver in Bijlage F – Invulformulier subgunningscriteria kwaliteit maximaal één wens conformeren. Bij het conformeren van meer dan één van deze wensen, wordt alleen het punten aantal van de geconformeerde wens met de meeste punten toegekend.</w:t>
      </w:r>
    </w:p>
    <w:p w14:paraId="45F5779C" w14:textId="77777777" w:rsidR="0092360F" w:rsidRDefault="0092360F" w:rsidP="00192775">
      <w:pPr>
        <w:rPr>
          <w:b/>
        </w:rPr>
      </w:pPr>
    </w:p>
    <w:p w14:paraId="6BBF9C9E" w14:textId="0D863A2A" w:rsidR="0092360F" w:rsidRDefault="0092360F" w:rsidP="00192775">
      <w:pPr>
        <w:rPr>
          <w:b/>
        </w:rPr>
      </w:pPr>
    </w:p>
    <w:p w14:paraId="717222B7" w14:textId="7B0A9A7E" w:rsidR="003B5EEF" w:rsidRDefault="003B5EEF" w:rsidP="00192775">
      <w:pPr>
        <w:rPr>
          <w:b/>
        </w:rPr>
      </w:pPr>
    </w:p>
    <w:p w14:paraId="60D5BD59" w14:textId="77777777" w:rsidR="003B5EEF" w:rsidRDefault="003B5EEF" w:rsidP="00192775">
      <w:pPr>
        <w:rPr>
          <w:b/>
        </w:rPr>
      </w:pPr>
    </w:p>
    <w:p w14:paraId="321999AA" w14:textId="46BD6B06"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lastRenderedPageBreak/>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47"/>
      <w:headerReference w:type="default" r:id="rId48"/>
      <w:footerReference w:type="even" r:id="rId49"/>
      <w:footerReference w:type="default" r:id="rId50"/>
      <w:headerReference w:type="first" r:id="rId51"/>
      <w:footerReference w:type="first" r:id="rId52"/>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8C409" w14:textId="77777777" w:rsidR="00555A2B" w:rsidRDefault="00555A2B">
      <w:r>
        <w:separator/>
      </w:r>
    </w:p>
    <w:p w14:paraId="0B2536C9" w14:textId="77777777" w:rsidR="00555A2B" w:rsidRDefault="00555A2B"/>
    <w:p w14:paraId="2DB36243" w14:textId="77777777" w:rsidR="00555A2B" w:rsidRDefault="00555A2B"/>
  </w:endnote>
  <w:endnote w:type="continuationSeparator" w:id="0">
    <w:p w14:paraId="46B628AF" w14:textId="77777777" w:rsidR="00555A2B" w:rsidRDefault="00555A2B">
      <w:r>
        <w:continuationSeparator/>
      </w:r>
    </w:p>
    <w:p w14:paraId="5543AAC6" w14:textId="77777777" w:rsidR="00555A2B" w:rsidRDefault="00555A2B"/>
    <w:p w14:paraId="1FFB48AC" w14:textId="77777777" w:rsidR="00555A2B" w:rsidRDefault="00555A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altName w:val="Calibri"/>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altName w:val="Calibri"/>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3E46B4">
            <w:fldChar w:fldCharType="begin"/>
          </w:r>
          <w:r w:rsidR="003E46B4">
            <w:instrText xml:space="preserve"> NUMPAGES   \* MERGEFORMAT </w:instrText>
          </w:r>
          <w:r w:rsidR="003E46B4">
            <w:fldChar w:fldCharType="separate"/>
          </w:r>
          <w:r>
            <w:t>10</w:t>
          </w:r>
          <w:r w:rsidR="003E46B4">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26F568FE"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3E46B4">
            <w:t>16</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05E13634" w14:textId="6A86E8CC" w:rsidR="00374B07" w:rsidRPr="00E51527" w:rsidRDefault="00374B07" w:rsidP="002F156E">
    <w:pPr>
      <w:pStyle w:val="Voettekst"/>
    </w:pPr>
    <w:bookmarkStart w:id="20" w:name="_Toc148176410"/>
    <w:bookmarkEnd w:id="2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subgunningscriteria </w:t>
    </w:r>
    <w:r w:rsidRPr="000229A6">
      <w:rPr>
        <w:rStyle w:val="Paginanummer"/>
        <w:rFonts w:cs="Verdana"/>
        <w:sz w:val="16"/>
        <w:szCs w:val="16"/>
      </w:rPr>
      <w:t>kwaliteit IWR202</w:t>
    </w:r>
    <w:r w:rsidR="00BC1A94">
      <w:rPr>
        <w:rStyle w:val="Paginanummer"/>
        <w:rFonts w:cs="Verdana"/>
        <w:sz w:val="16"/>
        <w:szCs w:val="16"/>
      </w:rPr>
      <w:t>3</w:t>
    </w:r>
    <w:r w:rsidRPr="000229A6">
      <w:rPr>
        <w:rStyle w:val="Paginanummer"/>
        <w:rFonts w:cs="Verdana"/>
        <w:sz w:val="16"/>
        <w:szCs w:val="16"/>
      </w:rPr>
      <w:t>|</w:t>
    </w:r>
    <w:r w:rsidR="0084511F">
      <w:rPr>
        <w:rStyle w:val="Paginanummer"/>
        <w:rFonts w:cs="Verdana"/>
        <w:sz w:val="16"/>
        <w:szCs w:val="16"/>
      </w:rPr>
      <w:t>AV-middelen en Diensten</w:t>
    </w:r>
    <w:r w:rsidR="00723306">
      <w:rPr>
        <w:rStyle w:val="Paginanummer"/>
        <w:rFonts w:cs="Verdana"/>
        <w:sz w:val="16"/>
        <w:szCs w:val="16"/>
      </w:rPr>
      <w:t xml:space="preserve"> v1.1</w:t>
    </w: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dhbLpQkCAAAbBAAADgAA&#10;AAAAAAAAAAAAAAAuAgAAZHJzL2Uyb0RvYy54bWxQSwECLQAUAAYACAAAACEANIE6FtoAAAADAQAA&#10;DwAAAAAAAAAAAAAAAABjBAAAZHJzL2Rvd25yZXYueG1sUEsFBgAAAAAEAAQA8wAAAGoFAA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E5337" w14:textId="77777777" w:rsidR="00555A2B" w:rsidRDefault="00555A2B">
      <w:r>
        <w:separator/>
      </w:r>
    </w:p>
    <w:p w14:paraId="5B8B62A2" w14:textId="77777777" w:rsidR="00555A2B" w:rsidRDefault="00555A2B"/>
    <w:p w14:paraId="0D53D239" w14:textId="77777777" w:rsidR="00555A2B" w:rsidRDefault="00555A2B"/>
  </w:footnote>
  <w:footnote w:type="continuationSeparator" w:id="0">
    <w:p w14:paraId="1ED3B084" w14:textId="77777777" w:rsidR="00555A2B" w:rsidRDefault="00555A2B">
      <w:r>
        <w:continuationSeparator/>
      </w:r>
    </w:p>
    <w:p w14:paraId="3A2788BA" w14:textId="77777777" w:rsidR="00555A2B" w:rsidRDefault="00555A2B"/>
    <w:p w14:paraId="19B51A12" w14:textId="77777777" w:rsidR="00555A2B" w:rsidRDefault="00555A2B"/>
  </w:footnote>
  <w:footnote w:id="1">
    <w:p w14:paraId="67B54E8C" w14:textId="77777777" w:rsidR="00DE5A32" w:rsidRDefault="00DE5A32" w:rsidP="00DE5A32">
      <w:pPr>
        <w:pStyle w:val="Voetnoottekst"/>
        <w:rPr>
          <w:rFonts w:asciiTheme="minorHAnsi" w:hAnsiTheme="minorHAnsi" w:cstheme="minorBidi"/>
          <w:sz w:val="20"/>
        </w:rPr>
      </w:pPr>
      <w:r>
        <w:rPr>
          <w:rStyle w:val="Voetnootmarkering"/>
        </w:rPr>
        <w:footnoteRef/>
      </w:r>
      <w:r>
        <w:t xml:space="preserve"> </w:t>
      </w:r>
      <w:r w:rsidRPr="00717E68">
        <w:rPr>
          <w:sz w:val="12"/>
          <w:szCs w:val="12"/>
        </w:rPr>
        <w:t>Op moment van publicatie betreft dit Generatie (Gen) 9, een eventuele update wordt verwacht december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0371"/>
    <w:multiLevelType w:val="multilevel"/>
    <w:tmpl w:val="5420A99E"/>
    <w:lvl w:ilvl="0">
      <w:start w:val="16"/>
      <w:numFmt w:val="decimal"/>
      <w:lvlText w:val="%1"/>
      <w:lvlJc w:val="left"/>
      <w:pPr>
        <w:ind w:left="465" w:hanging="465"/>
      </w:pPr>
      <w:rPr>
        <w:rFonts w:hint="default"/>
        <w:b/>
      </w:rPr>
    </w:lvl>
    <w:lvl w:ilvl="1">
      <w:start w:val="5"/>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DC92CF5"/>
    <w:multiLevelType w:val="multilevel"/>
    <w:tmpl w:val="B8820A0E"/>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9C33B4A"/>
    <w:multiLevelType w:val="multilevel"/>
    <w:tmpl w:val="8D3A59C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9B11EBE"/>
    <w:multiLevelType w:val="multilevel"/>
    <w:tmpl w:val="0D0C0908"/>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6" w15:restartNumberingAfterBreak="0">
    <w:nsid w:val="7D590FB8"/>
    <w:multiLevelType w:val="multilevel"/>
    <w:tmpl w:val="628AA570"/>
    <w:lvl w:ilvl="0">
      <w:start w:val="16"/>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6"/>
  </w:num>
  <w:num w:numId="4" w16cid:durableId="1098677750">
    <w:abstractNumId w:val="1"/>
  </w:num>
  <w:num w:numId="5" w16cid:durableId="651912836">
    <w:abstractNumId w:val="14"/>
  </w:num>
  <w:num w:numId="6" w16cid:durableId="27993568">
    <w:abstractNumId w:val="18"/>
  </w:num>
  <w:num w:numId="7" w16cid:durableId="633218487">
    <w:abstractNumId w:val="24"/>
  </w:num>
  <w:num w:numId="8" w16cid:durableId="2005470252">
    <w:abstractNumId w:val="12"/>
  </w:num>
  <w:num w:numId="9" w16cid:durableId="915357021">
    <w:abstractNumId w:val="25"/>
  </w:num>
  <w:num w:numId="10" w16cid:durableId="97860635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9"/>
  </w:num>
  <w:num w:numId="12" w16cid:durableId="197741816">
    <w:abstractNumId w:val="0"/>
  </w:num>
  <w:num w:numId="13" w16cid:durableId="1648776522">
    <w:abstractNumId w:val="19"/>
  </w:num>
  <w:num w:numId="14" w16cid:durableId="425157915">
    <w:abstractNumId w:val="5"/>
  </w:num>
  <w:num w:numId="15" w16cid:durableId="244920454">
    <w:abstractNumId w:val="10"/>
  </w:num>
  <w:num w:numId="16" w16cid:durableId="1636761780">
    <w:abstractNumId w:val="16"/>
  </w:num>
  <w:num w:numId="17" w16cid:durableId="791748583">
    <w:abstractNumId w:val="14"/>
  </w:num>
  <w:num w:numId="18" w16cid:durableId="349525556">
    <w:abstractNumId w:val="14"/>
  </w:num>
  <w:num w:numId="19" w16cid:durableId="1619678132">
    <w:abstractNumId w:val="14"/>
  </w:num>
  <w:num w:numId="20" w16cid:durableId="1697463658">
    <w:abstractNumId w:val="14"/>
  </w:num>
  <w:num w:numId="21" w16cid:durableId="1415130470">
    <w:abstractNumId w:val="14"/>
  </w:num>
  <w:num w:numId="22" w16cid:durableId="1738243343">
    <w:abstractNumId w:val="14"/>
  </w:num>
  <w:num w:numId="23" w16cid:durableId="485900347">
    <w:abstractNumId w:val="14"/>
  </w:num>
  <w:num w:numId="24" w16cid:durableId="1429234014">
    <w:abstractNumId w:val="14"/>
  </w:num>
  <w:num w:numId="25" w16cid:durableId="1804616013">
    <w:abstractNumId w:val="14"/>
  </w:num>
  <w:num w:numId="26" w16cid:durableId="2056350612">
    <w:abstractNumId w:val="14"/>
  </w:num>
  <w:num w:numId="27" w16cid:durableId="1209761229">
    <w:abstractNumId w:val="7"/>
  </w:num>
  <w:num w:numId="28" w16cid:durableId="2087913848">
    <w:abstractNumId w:val="27"/>
  </w:num>
  <w:num w:numId="29" w16cid:durableId="2077972359">
    <w:abstractNumId w:val="21"/>
  </w:num>
  <w:num w:numId="30" w16cid:durableId="802190937">
    <w:abstractNumId w:val="11"/>
  </w:num>
  <w:num w:numId="31" w16cid:durableId="192832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23"/>
  </w:num>
  <w:num w:numId="33" w16cid:durableId="1531650130">
    <w:abstractNumId w:val="4"/>
  </w:num>
  <w:num w:numId="34" w16cid:durableId="608396372">
    <w:abstractNumId w:val="17"/>
  </w:num>
  <w:num w:numId="35" w16cid:durableId="28770607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20"/>
  </w:num>
  <w:num w:numId="37" w16cid:durableId="642735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427825">
    <w:abstractNumId w:val="15"/>
  </w:num>
  <w:num w:numId="40" w16cid:durableId="341709436">
    <w:abstractNumId w:val="13"/>
  </w:num>
  <w:num w:numId="41" w16cid:durableId="1778744694">
    <w:abstractNumId w:val="22"/>
  </w:num>
  <w:num w:numId="42" w16cid:durableId="1089035454">
    <w:abstractNumId w:val="3"/>
  </w:num>
  <w:num w:numId="43" w16cid:durableId="416555055">
    <w:abstractNumId w:val="2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2BB4"/>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C5D"/>
    <w:rsid w:val="0024180C"/>
    <w:rsid w:val="00241874"/>
    <w:rsid w:val="0024203C"/>
    <w:rsid w:val="002428E3"/>
    <w:rsid w:val="0024615E"/>
    <w:rsid w:val="0025620F"/>
    <w:rsid w:val="00260BAF"/>
    <w:rsid w:val="00261672"/>
    <w:rsid w:val="002650F7"/>
    <w:rsid w:val="0026595D"/>
    <w:rsid w:val="00273F3B"/>
    <w:rsid w:val="00274DB7"/>
    <w:rsid w:val="00275984"/>
    <w:rsid w:val="002774C7"/>
    <w:rsid w:val="00280F74"/>
    <w:rsid w:val="00281DB7"/>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46B4"/>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6E04"/>
    <w:rsid w:val="005175C3"/>
    <w:rsid w:val="00517A0E"/>
    <w:rsid w:val="00521CEE"/>
    <w:rsid w:val="00521DE7"/>
    <w:rsid w:val="0052496A"/>
    <w:rsid w:val="00531225"/>
    <w:rsid w:val="0053441A"/>
    <w:rsid w:val="005402D3"/>
    <w:rsid w:val="005403C8"/>
    <w:rsid w:val="005429DC"/>
    <w:rsid w:val="005468ED"/>
    <w:rsid w:val="00550EA8"/>
    <w:rsid w:val="005538CD"/>
    <w:rsid w:val="005559C9"/>
    <w:rsid w:val="00555A2B"/>
    <w:rsid w:val="005565F9"/>
    <w:rsid w:val="00556707"/>
    <w:rsid w:val="00560A24"/>
    <w:rsid w:val="00566F10"/>
    <w:rsid w:val="0057283E"/>
    <w:rsid w:val="00573041"/>
    <w:rsid w:val="00573998"/>
    <w:rsid w:val="00573DD6"/>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3306"/>
    <w:rsid w:val="0072403C"/>
    <w:rsid w:val="007254A5"/>
    <w:rsid w:val="00725748"/>
    <w:rsid w:val="007304CD"/>
    <w:rsid w:val="007326E3"/>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4511F"/>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22E6"/>
    <w:rsid w:val="008C356D"/>
    <w:rsid w:val="008C4795"/>
    <w:rsid w:val="008C51FA"/>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2360F"/>
    <w:rsid w:val="00923EF7"/>
    <w:rsid w:val="009264D9"/>
    <w:rsid w:val="00930B13"/>
    <w:rsid w:val="009311C8"/>
    <w:rsid w:val="00933376"/>
    <w:rsid w:val="00933A2F"/>
    <w:rsid w:val="0094031D"/>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2EEA"/>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C115C"/>
    <w:rsid w:val="00DC1191"/>
    <w:rsid w:val="00DC5309"/>
    <w:rsid w:val="00DC67DC"/>
    <w:rsid w:val="00DC6849"/>
    <w:rsid w:val="00DC6CA2"/>
    <w:rsid w:val="00DD1BE7"/>
    <w:rsid w:val="00DD1D67"/>
    <w:rsid w:val="00DD1DCD"/>
    <w:rsid w:val="00DD24EC"/>
    <w:rsid w:val="00DD338F"/>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99B"/>
    <w:rsid w:val="00EB6D14"/>
    <w:rsid w:val="00EC0DFF"/>
    <w:rsid w:val="00EC1990"/>
    <w:rsid w:val="00EC21CA"/>
    <w:rsid w:val="00EC237D"/>
    <w:rsid w:val="00EC4D0E"/>
    <w:rsid w:val="00EC4E2B"/>
    <w:rsid w:val="00ED072A"/>
    <w:rsid w:val="00ED1D03"/>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support.ecovadis.com/hc/en-us/articles/360016080291-How-do-I-interprete-the-scoring-scale-" TargetMode="External"/><Relationship Id="rId26" Type="http://schemas.openxmlformats.org/officeDocument/2006/relationships/hyperlink" Target="https://www.climate-standards.org/ccb-standards/" TargetMode="External"/><Relationship Id="rId39" Type="http://schemas.openxmlformats.org/officeDocument/2006/relationships/hyperlink" Target="https://www.oecd.org/investment/due-diligence-guidance-for-responsible-business-conduct.htm" TargetMode="External"/><Relationship Id="rId3" Type="http://schemas.openxmlformats.org/officeDocument/2006/relationships/styles" Target="styles.xml"/><Relationship Id="rId21" Type="http://schemas.openxmlformats.org/officeDocument/2006/relationships/hyperlink" Target="https://support.ecovadis.com/hc/en-us/articles/360016080291-How-do-I-interprete-the-scoring-scale-" TargetMode="External"/><Relationship Id="rId34" Type="http://schemas.openxmlformats.org/officeDocument/2006/relationships/hyperlink" Target="https://sciencebasedtargets.org/" TargetMode="External"/><Relationship Id="rId42" Type="http://schemas.openxmlformats.org/officeDocument/2006/relationships/hyperlink" Target="http://www.rivm.nl/life-cycle-assessment-lca/recipe" TargetMode="External"/><Relationship Id="rId47" Type="http://schemas.openxmlformats.org/officeDocument/2006/relationships/header" Target="header4.xml"/><Relationship Id="rId50"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ecovadis.com/nl/" TargetMode="External"/><Relationship Id="rId25" Type="http://schemas.openxmlformats.org/officeDocument/2006/relationships/hyperlink" Target="https://www.climate-standards.org/ccb-standards/" TargetMode="External"/><Relationship Id="rId33" Type="http://schemas.openxmlformats.org/officeDocument/2006/relationships/hyperlink" Target="https://sciencebasedtargets.org/companies-taking-action" TargetMode="External"/><Relationship Id="rId38" Type="http://schemas.openxmlformats.org/officeDocument/2006/relationships/hyperlink" Target="file:///\\LNV.INTERN\GRP\rvo\IUC\07%20Categorie%20Management\IWR%20-%20ICT%20Werkomgeving%20Rijk\02.%20%20Aanbestedingen\IWR2022%20-%20MFP%20&amp;%20PSM%20Platform\MVO\transform_together_case_studies_eco_labels_feb_2019.pdf" TargetMode="External"/><Relationship Id="rId46" Type="http://schemas.openxmlformats.org/officeDocument/2006/relationships/hyperlink" Target="https://www.ubrijk.nl/service/inclusiviteit/kennispunt-inclusiviteit" TargetMode="External"/><Relationship Id="rId2" Type="http://schemas.openxmlformats.org/officeDocument/2006/relationships/numbering" Target="numbering.xml"/><Relationship Id="rId16" Type="http://schemas.openxmlformats.org/officeDocument/2006/relationships/hyperlink" Target="https://support.ecovadis.com/hc/en-us/articles/360016080291-How-do-I-interprete-the-scoring-scale-" TargetMode="External"/><Relationship Id="rId20" Type="http://schemas.openxmlformats.org/officeDocument/2006/relationships/hyperlink" Target="https://ecovadis.com/nl/" TargetMode="External"/><Relationship Id="rId29" Type="http://schemas.openxmlformats.org/officeDocument/2006/relationships/hyperlink" Target="https://www.planvivo.org/pvcs" TargetMode="External"/><Relationship Id="rId41" Type="http://schemas.openxmlformats.org/officeDocument/2006/relationships/hyperlink" Target="https://www.globio.info/"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tcocertified.com/product-finder/" TargetMode="External"/><Relationship Id="rId32" Type="http://schemas.openxmlformats.org/officeDocument/2006/relationships/hyperlink" Target="https://sciencebasedtargets.org/companies-taking-action" TargetMode="External"/><Relationship Id="rId37" Type="http://schemas.openxmlformats.org/officeDocument/2006/relationships/hyperlink" Target="http://www.responsiblemineralsinitiative.org/smelters-refiners-lists/" TargetMode="External"/><Relationship Id="rId40" Type="http://schemas.openxmlformats.org/officeDocument/2006/relationships/hyperlink" Target="https://circulairemaakindustrie.nl/projecten/circulaire-product-paspoorten/" TargetMode="External"/><Relationship Id="rId45" Type="http://schemas.openxmlformats.org/officeDocument/2006/relationships/hyperlink" Target="https://www.ser.nl/nl/thema/diversiteitinbedrijf/charter-diversiteit"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hyperlink" Target="https://tcocertified.com/certification-documents/" TargetMode="External"/><Relationship Id="rId28" Type="http://schemas.openxmlformats.org/officeDocument/2006/relationships/hyperlink" Target="https://www.planvivo.org/pvcs" TargetMode="External"/><Relationship Id="rId36" Type="http://schemas.openxmlformats.org/officeDocument/2006/relationships/hyperlink" Target="http://www.responsiblemineralsinitiative.org/responsible-minerals-assurance-process/" TargetMode="External"/><Relationship Id="rId49"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support.ecovadis.com/hc/en-us/articles/360016080291-How-do-I-interprete-the-scoring-scale-" TargetMode="External"/><Relationship Id="rId31" Type="http://schemas.openxmlformats.org/officeDocument/2006/relationships/hyperlink" Target="https://sciencebasedtargets.org/" TargetMode="External"/><Relationship Id="rId44" Type="http://schemas.openxmlformats.org/officeDocument/2006/relationships/hyperlink" Target="http://mneguidelines.oecd.org/Oeso-Due-Diligence-Handreiking-voor-maatschappelijk-verantwoord-ondernemen.pdf" TargetMode="Externa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tcocertified.com/equivalent-proof-of-compliance-with-tco-certified/" TargetMode="External"/><Relationship Id="rId27" Type="http://schemas.openxmlformats.org/officeDocument/2006/relationships/hyperlink" Target="https://www.climate-standards.org/ccb-standards/" TargetMode="External"/><Relationship Id="rId30" Type="http://schemas.openxmlformats.org/officeDocument/2006/relationships/hyperlink" Target="https://sciencebasedtargets.org/companies-taking-action" TargetMode="External"/><Relationship Id="rId35" Type="http://schemas.openxmlformats.org/officeDocument/2006/relationships/hyperlink" Target="https://sciencebasedtargets.org/companies-taking-action" TargetMode="External"/><Relationship Id="rId43" Type="http://schemas.openxmlformats.org/officeDocument/2006/relationships/hyperlink" Target="https://edepot.wur.nl/421554" TargetMode="External"/><Relationship Id="rId48" Type="http://schemas.openxmlformats.org/officeDocument/2006/relationships/header" Target="header5.xml"/><Relationship Id="rId8" Type="http://schemas.openxmlformats.org/officeDocument/2006/relationships/header" Target="header1.xml"/><Relationship Id="rId51"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3517</Words>
  <Characters>25547</Characters>
  <Application>Microsoft Office Word</Application>
  <DocSecurity>0</DocSecurity>
  <Lines>212</Lines>
  <Paragraphs>58</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29006</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Muusse, K.F. (Karl)</cp:lastModifiedBy>
  <cp:revision>2</cp:revision>
  <cp:lastPrinted>2020-12-24T20:18:00Z</cp:lastPrinted>
  <dcterms:created xsi:type="dcterms:W3CDTF">2023-09-13T12:52:00Z</dcterms:created>
  <dcterms:modified xsi:type="dcterms:W3CDTF">2023-09-13T12:52:00Z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