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2D9B75D3"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B91701">
        <w:rPr>
          <w:b/>
          <w:bCs/>
          <w:sz w:val="28"/>
          <w:szCs w:val="28"/>
        </w:rPr>
        <w:t>I</w:t>
      </w:r>
      <w:r w:rsidR="00DD4EA5">
        <w:tab/>
      </w:r>
      <w:r w:rsidR="00DD4EA5">
        <w:tab/>
      </w:r>
      <w:r w:rsidR="00DD4EA5">
        <w:tab/>
      </w:r>
      <w:r w:rsidR="00DD4EA5">
        <w:tab/>
      </w:r>
      <w:r w:rsidR="00DD4EA5">
        <w:tab/>
      </w:r>
      <w:r w:rsidR="00DD4EA5">
        <w:tab/>
      </w:r>
      <w:r w:rsidR="00DD4EA5">
        <w:tab/>
      </w:r>
    </w:p>
    <w:p w14:paraId="0994E32F" w14:textId="763837EE" w:rsidR="00EF38F4" w:rsidRDefault="00A862D2" w:rsidP="007D0639">
      <w:pPr>
        <w:ind w:right="-835"/>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7D0639">
        <w:rPr>
          <w:b/>
          <w:sz w:val="28"/>
          <w:szCs w:val="28"/>
        </w:rPr>
        <w:t>V</w:t>
      </w:r>
      <w:r>
        <w:rPr>
          <w:b/>
          <w:sz w:val="28"/>
          <w:szCs w:val="28"/>
        </w:rPr>
        <w:t>erklaring</w:t>
      </w:r>
      <w:r w:rsidR="007D0639">
        <w:rPr>
          <w:b/>
          <w:sz w:val="28"/>
          <w:szCs w:val="28"/>
        </w:rPr>
        <w:t xml:space="preserve"> Personele Bezetting</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D68AE">
      <w:pPr>
        <w:rPr>
          <w:b/>
          <w:bCs/>
          <w:sz w:val="28"/>
          <w:szCs w:val="28"/>
        </w:rPr>
      </w:pPr>
    </w:p>
    <w:p w14:paraId="2ED6050E" w14:textId="77777777" w:rsidR="00417FA5" w:rsidRPr="000711E5" w:rsidRDefault="00417FA5" w:rsidP="00417FA5">
      <w:pPr>
        <w:ind w:left="3261"/>
        <w:rPr>
          <w:b/>
          <w:bCs/>
          <w:sz w:val="28"/>
          <w:szCs w:val="28"/>
          <w:lang w:val="fr-FR"/>
        </w:rPr>
      </w:pPr>
      <w:bookmarkStart w:id="0" w:name="_Hlk123654572"/>
      <w:r w:rsidRPr="00D51253">
        <w:rPr>
          <w:b/>
          <w:bCs/>
          <w:sz w:val="28"/>
          <w:szCs w:val="28"/>
        </w:rPr>
        <w:t>IWR202</w:t>
      </w:r>
      <w:r>
        <w:rPr>
          <w:b/>
          <w:bCs/>
          <w:sz w:val="28"/>
          <w:szCs w:val="28"/>
        </w:rPr>
        <w:t>3</w:t>
      </w:r>
      <w:r w:rsidRPr="00D51253">
        <w:rPr>
          <w:b/>
          <w:bCs/>
          <w:sz w:val="28"/>
          <w:szCs w:val="28"/>
        </w:rPr>
        <w:t>|</w:t>
      </w:r>
      <w:r>
        <w:rPr>
          <w:b/>
          <w:bCs/>
          <w:sz w:val="28"/>
          <w:szCs w:val="28"/>
        </w:rPr>
        <w:t xml:space="preserve">AV-Middelen </w:t>
      </w:r>
      <w:r>
        <w:rPr>
          <w:b/>
          <w:bCs/>
          <w:sz w:val="28"/>
          <w:szCs w:val="28"/>
        </w:rPr>
        <w:br/>
      </w:r>
      <w:r>
        <w:rPr>
          <w:b/>
          <w:bCs/>
          <w:sz w:val="28"/>
          <w:szCs w:val="28"/>
          <w:lang w:val="fr-FR"/>
        </w:rPr>
        <w:t xml:space="preserve">en </w:t>
      </w:r>
      <w:proofErr w:type="spellStart"/>
      <w:r>
        <w:rPr>
          <w:b/>
          <w:bCs/>
          <w:sz w:val="28"/>
          <w:szCs w:val="28"/>
          <w:lang w:val="fr-FR"/>
        </w:rPr>
        <w:t>bijbehorende</w:t>
      </w:r>
      <w:proofErr w:type="spellEnd"/>
      <w:r>
        <w:rPr>
          <w:b/>
          <w:bCs/>
          <w:sz w:val="28"/>
          <w:szCs w:val="28"/>
          <w:lang w:val="fr-FR"/>
        </w:rPr>
        <w:t xml:space="preserve"> </w:t>
      </w:r>
      <w:proofErr w:type="spellStart"/>
      <w:r>
        <w:rPr>
          <w:b/>
          <w:bCs/>
          <w:sz w:val="28"/>
          <w:szCs w:val="28"/>
          <w:lang w:val="fr-FR"/>
        </w:rPr>
        <w:t>D</w:t>
      </w:r>
      <w:r w:rsidRPr="000711E5">
        <w:rPr>
          <w:b/>
          <w:bCs/>
          <w:sz w:val="28"/>
          <w:szCs w:val="28"/>
          <w:lang w:val="fr-FR"/>
        </w:rPr>
        <w:t>iensten</w:t>
      </w:r>
      <w:proofErr w:type="spellEnd"/>
      <w:r>
        <w:rPr>
          <w:b/>
          <w:bCs/>
          <w:sz w:val="28"/>
          <w:szCs w:val="28"/>
          <w:lang w:val="fr-FR"/>
        </w:rPr>
        <w:t xml:space="preserve"> </w:t>
      </w:r>
    </w:p>
    <w:p w14:paraId="638CA6DA" w14:textId="77777777" w:rsidR="00417FA5" w:rsidRPr="005916B8" w:rsidRDefault="00417FA5" w:rsidP="00417FA5">
      <w:pPr>
        <w:rPr>
          <w:sz w:val="28"/>
          <w:szCs w:val="28"/>
        </w:rPr>
      </w:pPr>
      <w:r>
        <w:tab/>
      </w:r>
      <w:r>
        <w:tab/>
      </w:r>
      <w:r>
        <w:tab/>
      </w:r>
      <w:r>
        <w:tab/>
      </w:r>
      <w:r>
        <w:tab/>
      </w:r>
      <w:r>
        <w:tab/>
      </w:r>
      <w:r>
        <w:tab/>
      </w:r>
      <w:r>
        <w:tab/>
      </w:r>
      <w:r>
        <w:tab/>
      </w:r>
      <w:r>
        <w:tab/>
      </w:r>
      <w:r>
        <w:tab/>
      </w:r>
      <w:r>
        <w:tab/>
      </w:r>
      <w:r>
        <w:tab/>
      </w:r>
      <w:r>
        <w:tab/>
      </w:r>
    </w:p>
    <w:p w14:paraId="25E9DEF3" w14:textId="77777777" w:rsidR="00417FA5" w:rsidRDefault="00417FA5" w:rsidP="00417FA5">
      <w:pPr>
        <w:pStyle w:val="Titel12pt"/>
        <w:ind w:left="3261"/>
      </w:pPr>
      <w:r w:rsidRPr="00DB3EC3">
        <w:t>ICT Werkomgeving Rijk</w:t>
      </w:r>
    </w:p>
    <w:p w14:paraId="181ADD62" w14:textId="77777777" w:rsidR="00417FA5" w:rsidRPr="005916B8" w:rsidRDefault="00417FA5" w:rsidP="00417FA5"/>
    <w:p w14:paraId="59ABA88E" w14:textId="77777777" w:rsidR="00417FA5" w:rsidRPr="005916B8" w:rsidRDefault="00417FA5" w:rsidP="00417FA5">
      <w:r w:rsidRPr="005916B8">
        <w:tab/>
      </w:r>
    </w:p>
    <w:p w14:paraId="296E3304" w14:textId="77777777" w:rsidR="00417FA5" w:rsidRPr="005916B8" w:rsidRDefault="00417FA5" w:rsidP="00417FA5">
      <w:pPr>
        <w:pStyle w:val="Titel12pt"/>
        <w:rPr>
          <w:highlight w:val="yellow"/>
        </w:rPr>
      </w:pPr>
    </w:p>
    <w:p w14:paraId="03A7FBB8" w14:textId="77777777" w:rsidR="00417FA5" w:rsidRPr="005916B8" w:rsidRDefault="00417FA5" w:rsidP="00417FA5">
      <w:pPr>
        <w:pStyle w:val="Titel12pt"/>
        <w:ind w:left="0"/>
      </w:pPr>
    </w:p>
    <w:p w14:paraId="5E707E76" w14:textId="77777777" w:rsidR="00417FA5" w:rsidRPr="005916B8" w:rsidRDefault="00417FA5" w:rsidP="00417FA5">
      <w:pPr>
        <w:pStyle w:val="Datumstatusvoorblad"/>
      </w:pPr>
    </w:p>
    <w:p w14:paraId="1CB04CB0" w14:textId="3E5388EC" w:rsidR="00417FA5" w:rsidRPr="005916B8" w:rsidRDefault="00417FA5" w:rsidP="00417FA5">
      <w:pPr>
        <w:pStyle w:val="Datumstatusvoorblad"/>
      </w:pPr>
      <w:r w:rsidRPr="005916B8">
        <w:t>Status:</w:t>
      </w:r>
      <w:r w:rsidRPr="005916B8">
        <w:tab/>
      </w:r>
      <w:r w:rsidRPr="005916B8">
        <w:tab/>
      </w:r>
      <w:r w:rsidRPr="005916B8">
        <w:tab/>
      </w:r>
      <w:r w:rsidRPr="005916B8">
        <w:tab/>
      </w:r>
      <w:r w:rsidRPr="005916B8">
        <w:tab/>
        <w:t xml:space="preserve">versie </w:t>
      </w:r>
      <w:r w:rsidR="009E7DE0">
        <w:t>1.0</w:t>
      </w:r>
    </w:p>
    <w:p w14:paraId="327AAAEB" w14:textId="77777777" w:rsidR="00417FA5" w:rsidRDefault="00417FA5" w:rsidP="00417FA5">
      <w:pPr>
        <w:pStyle w:val="Datumstatusvoorblad"/>
      </w:pPr>
      <w:r w:rsidRPr="00EC1FE6">
        <w:t xml:space="preserve">Referentie: </w:t>
      </w:r>
      <w:r w:rsidRPr="00EC1FE6">
        <w:tab/>
      </w:r>
      <w:r w:rsidRPr="00EC1FE6">
        <w:tab/>
      </w:r>
      <w:r w:rsidRPr="00EC1FE6">
        <w:tab/>
      </w:r>
      <w:r w:rsidRPr="00EC1FE6">
        <w:tab/>
      </w:r>
      <w:r>
        <w:t>IUC 202202130</w:t>
      </w:r>
    </w:p>
    <w:bookmarkEnd w:id="0"/>
    <w:p w14:paraId="26FBCEF1" w14:textId="77777777" w:rsidR="00417FA5" w:rsidRDefault="00417FA5" w:rsidP="00417FA5">
      <w:pPr>
        <w:pStyle w:val="Datumstatusvoorblad"/>
        <w:rPr>
          <w:szCs w:val="18"/>
        </w:rPr>
      </w:pPr>
      <w:r>
        <w:tab/>
      </w:r>
      <w:r>
        <w:tab/>
      </w:r>
      <w:r>
        <w:tab/>
      </w:r>
      <w:r>
        <w:tab/>
      </w:r>
      <w:r>
        <w:tab/>
      </w:r>
      <w:r>
        <w:tab/>
      </w:r>
      <w:r>
        <w:tab/>
      </w:r>
      <w:r>
        <w:tab/>
      </w:r>
    </w:p>
    <w:p w14:paraId="14060EDE" w14:textId="77777777" w:rsidR="00EF38F4" w:rsidRPr="00BE094F" w:rsidRDefault="00EF38F4" w:rsidP="00EF38F4"/>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31BF5EE2" w14:textId="4B523828" w:rsidR="0083583A" w:rsidRPr="00BE094F" w:rsidRDefault="0083583A" w:rsidP="00933085"/>
    <w:p w14:paraId="2C413624" w14:textId="778F0B15" w:rsidR="0083583A" w:rsidRPr="00BE094F" w:rsidRDefault="0083583A" w:rsidP="00933085"/>
    <w:p w14:paraId="45A9226F" w14:textId="15F9BEC1" w:rsidR="0083583A" w:rsidRPr="00BE094F" w:rsidRDefault="0083583A" w:rsidP="00933085"/>
    <w:p w14:paraId="2917B1F4" w14:textId="173D6005" w:rsidR="0083583A" w:rsidRPr="00BE094F" w:rsidRDefault="0083583A" w:rsidP="00933085"/>
    <w:p w14:paraId="289956D1" w14:textId="16AF2B8C" w:rsidR="0083583A" w:rsidRPr="00BE094F" w:rsidRDefault="0083583A" w:rsidP="00933085"/>
    <w:p w14:paraId="592646D1" w14:textId="29150754" w:rsidR="0083583A" w:rsidRPr="00BE094F" w:rsidRDefault="0083583A" w:rsidP="00933085"/>
    <w:p w14:paraId="26C6E122" w14:textId="1F5CBF27" w:rsidR="0083583A" w:rsidRPr="00BE094F" w:rsidRDefault="0083583A" w:rsidP="00933085"/>
    <w:p w14:paraId="441DF935" w14:textId="77777777" w:rsidR="0083583A" w:rsidRPr="00BE094F" w:rsidRDefault="0083583A" w:rsidP="00933085"/>
    <w:p w14:paraId="152ED45B" w14:textId="77777777" w:rsidR="00A862D2" w:rsidRDefault="00A862D2" w:rsidP="00A862D2">
      <w:pPr>
        <w:pStyle w:val="Kop1"/>
        <w:numPr>
          <w:ilvl w:val="0"/>
          <w:numId w:val="0"/>
        </w:numPr>
        <w:spacing w:line="240" w:lineRule="exact"/>
        <w:rPr>
          <w:b w:val="0"/>
          <w:sz w:val="18"/>
          <w:szCs w:val="18"/>
        </w:rPr>
      </w:pPr>
      <w:bookmarkStart w:id="1" w:name="_Toc475443904"/>
      <w:r w:rsidRPr="00CD0C37">
        <w:rPr>
          <w:sz w:val="18"/>
          <w:szCs w:val="18"/>
        </w:rPr>
        <w:lastRenderedPageBreak/>
        <w:t>Ondergetekende,</w:t>
      </w:r>
      <w:bookmarkEnd w:id="1"/>
      <w:r w:rsidRPr="00CD0C37">
        <w:rPr>
          <w:sz w:val="18"/>
          <w:szCs w:val="18"/>
        </w:rPr>
        <w:t xml:space="preserve"> </w:t>
      </w:r>
    </w:p>
    <w:p w14:paraId="409561A7" w14:textId="77777777" w:rsidR="00A862D2" w:rsidRPr="008833AE" w:rsidRDefault="00A862D2" w:rsidP="00A862D2">
      <w:pPr>
        <w:pStyle w:val="Lijstalinea"/>
        <w:spacing w:line="240" w:lineRule="exact"/>
        <w:ind w:left="0"/>
        <w:rPr>
          <w:b/>
          <w:szCs w:val="18"/>
        </w:rPr>
      </w:pPr>
    </w:p>
    <w:p w14:paraId="5C3CDA4C" w14:textId="21449640" w:rsidR="007D0639" w:rsidRPr="00796C11" w:rsidRDefault="007D0639" w:rsidP="007D0639">
      <w:pPr>
        <w:rPr>
          <w:szCs w:val="18"/>
        </w:rPr>
      </w:pPr>
      <w:r>
        <w:t>Verklaart op datum van zijn Inschrijving te voldoen aan de onderstaande eisen ten aanzien van personele bezetting, een en ander zoals ook benoemd in het Beschrijvend document par. 4.3.2.3. Ondergetekende verklaart gedurende de verificatiefase voorafgaande aan een definitieve gunning nadere informatie op aanvraag van de Aanbestedende Dienst te kunnen verstrekken ter onderbouwing van de genoemde aantallen</w:t>
      </w:r>
      <w:r w:rsidRPr="00796C11">
        <w:rPr>
          <w:szCs w:val="18"/>
        </w:rPr>
        <w:t xml:space="preserve"> </w:t>
      </w:r>
      <w:r>
        <w:rPr>
          <w:szCs w:val="18"/>
        </w:rPr>
        <w:t>p</w:t>
      </w:r>
      <w:r w:rsidRPr="00796C11">
        <w:rPr>
          <w:szCs w:val="18"/>
        </w:rPr>
        <w:t xml:space="preserve">ersoneelsleden in FTE in vaste dienst. Zie voor functieomschrijvingen het gestelde in Bijlage </w:t>
      </w:r>
      <w:r>
        <w:rPr>
          <w:szCs w:val="18"/>
        </w:rPr>
        <w:t>02 (eis 2.4.1)</w:t>
      </w:r>
      <w:r w:rsidRPr="00796C11">
        <w:rPr>
          <w:szCs w:val="18"/>
        </w:rPr>
        <w:t>:</w:t>
      </w:r>
    </w:p>
    <w:p w14:paraId="6ADB0B8E" w14:textId="77777777" w:rsidR="007D0639" w:rsidRPr="00796C11" w:rsidRDefault="007D0639" w:rsidP="007D0639">
      <w:pPr>
        <w:rPr>
          <w:szCs w:val="18"/>
        </w:rPr>
      </w:pPr>
    </w:p>
    <w:tbl>
      <w:tblPr>
        <w:tblStyle w:val="Tabelraster"/>
        <w:tblW w:w="8075" w:type="dxa"/>
        <w:tblLook w:val="04A0" w:firstRow="1" w:lastRow="0" w:firstColumn="1" w:lastColumn="0" w:noHBand="0" w:noVBand="1"/>
      </w:tblPr>
      <w:tblGrid>
        <w:gridCol w:w="3823"/>
        <w:gridCol w:w="4252"/>
      </w:tblGrid>
      <w:tr w:rsidR="007D0639" w:rsidRPr="00796C11" w14:paraId="6C1053A4" w14:textId="77777777" w:rsidTr="007D0639">
        <w:tc>
          <w:tcPr>
            <w:tcW w:w="3823" w:type="dxa"/>
            <w:shd w:val="clear" w:color="auto" w:fill="FFFF00"/>
          </w:tcPr>
          <w:p w14:paraId="705734BA" w14:textId="77777777" w:rsidR="007D0639" w:rsidRPr="00796C11" w:rsidRDefault="007D0639" w:rsidP="000B42E8">
            <w:pPr>
              <w:rPr>
                <w:b/>
                <w:bCs/>
                <w:szCs w:val="18"/>
              </w:rPr>
            </w:pPr>
            <w:r w:rsidRPr="00796C11">
              <w:rPr>
                <w:b/>
                <w:bCs/>
                <w:szCs w:val="18"/>
              </w:rPr>
              <w:t>Functiebenaming</w:t>
            </w:r>
          </w:p>
        </w:tc>
        <w:tc>
          <w:tcPr>
            <w:tcW w:w="4252" w:type="dxa"/>
            <w:shd w:val="clear" w:color="auto" w:fill="FFFF00"/>
          </w:tcPr>
          <w:p w14:paraId="5C8EC45F" w14:textId="77777777" w:rsidR="007D0639" w:rsidRPr="00796C11" w:rsidRDefault="007D0639" w:rsidP="000B42E8">
            <w:pPr>
              <w:rPr>
                <w:b/>
                <w:bCs/>
                <w:szCs w:val="18"/>
              </w:rPr>
            </w:pPr>
            <w:proofErr w:type="gramStart"/>
            <w:r w:rsidRPr="00796C11">
              <w:rPr>
                <w:b/>
                <w:bCs/>
                <w:szCs w:val="18"/>
              </w:rPr>
              <w:t>Minimum aantal</w:t>
            </w:r>
            <w:proofErr w:type="gramEnd"/>
          </w:p>
        </w:tc>
      </w:tr>
      <w:tr w:rsidR="007D0639" w:rsidRPr="00796C11" w14:paraId="45BF983E" w14:textId="77777777" w:rsidTr="007D0639">
        <w:tc>
          <w:tcPr>
            <w:tcW w:w="3823" w:type="dxa"/>
          </w:tcPr>
          <w:p w14:paraId="794E8E09" w14:textId="77777777" w:rsidR="007D0639" w:rsidRDefault="007D0639" w:rsidP="000B42E8">
            <w:pPr>
              <w:rPr>
                <w:szCs w:val="18"/>
              </w:rPr>
            </w:pPr>
            <w:r>
              <w:rPr>
                <w:szCs w:val="18"/>
              </w:rPr>
              <w:t>M</w:t>
            </w:r>
            <w:r w:rsidRPr="00796C11">
              <w:rPr>
                <w:szCs w:val="18"/>
              </w:rPr>
              <w:t>onteur</w:t>
            </w:r>
          </w:p>
          <w:p w14:paraId="4965A055" w14:textId="21C0B78E" w:rsidR="007D0639" w:rsidRPr="00796C11" w:rsidRDefault="007D0639" w:rsidP="000B42E8">
            <w:pPr>
              <w:rPr>
                <w:szCs w:val="18"/>
              </w:rPr>
            </w:pPr>
          </w:p>
        </w:tc>
        <w:tc>
          <w:tcPr>
            <w:tcW w:w="4252" w:type="dxa"/>
          </w:tcPr>
          <w:p w14:paraId="5AC4AA21" w14:textId="77777777" w:rsidR="007D0639" w:rsidRPr="00796C11" w:rsidRDefault="007D0639" w:rsidP="000B42E8">
            <w:pPr>
              <w:rPr>
                <w:szCs w:val="18"/>
              </w:rPr>
            </w:pPr>
            <w:r w:rsidRPr="00796C11">
              <w:rPr>
                <w:szCs w:val="18"/>
              </w:rPr>
              <w:t>25</w:t>
            </w:r>
          </w:p>
        </w:tc>
      </w:tr>
      <w:tr w:rsidR="007D0639" w:rsidRPr="00A77EBC" w14:paraId="79E42CEC" w14:textId="77777777" w:rsidTr="007D0639">
        <w:tc>
          <w:tcPr>
            <w:tcW w:w="3823" w:type="dxa"/>
          </w:tcPr>
          <w:p w14:paraId="41EB6FF9" w14:textId="77777777" w:rsidR="007D0639" w:rsidRDefault="007D0639" w:rsidP="000B42E8">
            <w:pPr>
              <w:rPr>
                <w:szCs w:val="18"/>
              </w:rPr>
            </w:pPr>
            <w:r>
              <w:rPr>
                <w:szCs w:val="18"/>
              </w:rPr>
              <w:t>E</w:t>
            </w:r>
            <w:r w:rsidRPr="00A77EBC">
              <w:rPr>
                <w:szCs w:val="18"/>
              </w:rPr>
              <w:t>ngineer</w:t>
            </w:r>
          </w:p>
          <w:p w14:paraId="62405DB6" w14:textId="1EFF4449" w:rsidR="007D0639" w:rsidRPr="00A77EBC" w:rsidRDefault="007D0639" w:rsidP="000B42E8">
            <w:pPr>
              <w:rPr>
                <w:szCs w:val="18"/>
              </w:rPr>
            </w:pPr>
          </w:p>
        </w:tc>
        <w:tc>
          <w:tcPr>
            <w:tcW w:w="4252" w:type="dxa"/>
          </w:tcPr>
          <w:p w14:paraId="5A57EB21" w14:textId="77777777" w:rsidR="007D0639" w:rsidRPr="00A77EBC" w:rsidRDefault="007D0639" w:rsidP="000B42E8">
            <w:pPr>
              <w:rPr>
                <w:szCs w:val="18"/>
              </w:rPr>
            </w:pPr>
            <w:r w:rsidRPr="00A77EBC">
              <w:rPr>
                <w:szCs w:val="18"/>
              </w:rPr>
              <w:t>8</w:t>
            </w:r>
          </w:p>
        </w:tc>
      </w:tr>
      <w:tr w:rsidR="007D0639" w:rsidRPr="00A92671" w14:paraId="1232372A" w14:textId="77777777" w:rsidTr="007D0639">
        <w:tc>
          <w:tcPr>
            <w:tcW w:w="3823" w:type="dxa"/>
          </w:tcPr>
          <w:p w14:paraId="4D886C95" w14:textId="77777777" w:rsidR="007D0639" w:rsidRDefault="007D0639" w:rsidP="000B42E8">
            <w:pPr>
              <w:rPr>
                <w:szCs w:val="18"/>
              </w:rPr>
            </w:pPr>
            <w:r>
              <w:rPr>
                <w:szCs w:val="18"/>
              </w:rPr>
              <w:t>P</w:t>
            </w:r>
            <w:r w:rsidRPr="00A77EBC">
              <w:rPr>
                <w:szCs w:val="18"/>
              </w:rPr>
              <w:t>rojectleider</w:t>
            </w:r>
          </w:p>
          <w:p w14:paraId="419C5511" w14:textId="4929394F" w:rsidR="007D0639" w:rsidRPr="00A77EBC" w:rsidRDefault="007D0639" w:rsidP="000B42E8">
            <w:pPr>
              <w:rPr>
                <w:szCs w:val="18"/>
              </w:rPr>
            </w:pPr>
          </w:p>
        </w:tc>
        <w:tc>
          <w:tcPr>
            <w:tcW w:w="4252" w:type="dxa"/>
          </w:tcPr>
          <w:p w14:paraId="2578466B" w14:textId="77777777" w:rsidR="007D0639" w:rsidRPr="00A77EBC" w:rsidRDefault="007D0639" w:rsidP="000B42E8">
            <w:pPr>
              <w:rPr>
                <w:szCs w:val="18"/>
              </w:rPr>
            </w:pPr>
            <w:r w:rsidRPr="00A77EBC">
              <w:rPr>
                <w:szCs w:val="18"/>
              </w:rPr>
              <w:t>4</w:t>
            </w:r>
          </w:p>
        </w:tc>
      </w:tr>
    </w:tbl>
    <w:p w14:paraId="29C9623A" w14:textId="2B7AF3E4" w:rsidR="00A862D2" w:rsidRDefault="00A862D2" w:rsidP="00A862D2">
      <w:pPr>
        <w:spacing w:line="240" w:lineRule="exact"/>
        <w:contextualSpacing/>
      </w:pPr>
    </w:p>
    <w:p w14:paraId="7B439EA6" w14:textId="77777777" w:rsidR="00C0716D" w:rsidRPr="00545F4E" w:rsidRDefault="00C0716D" w:rsidP="00A862D2">
      <w:pPr>
        <w:spacing w:line="240" w:lineRule="exact"/>
        <w:contextualSpacing/>
      </w:pPr>
    </w:p>
    <w:p w14:paraId="2DCA036B" w14:textId="77777777" w:rsidR="00A862D2" w:rsidRDefault="00A862D2" w:rsidP="00A862D2">
      <w:pPr>
        <w:pStyle w:val="Lijstalinea"/>
        <w:ind w:left="0"/>
        <w:rPr>
          <w:szCs w:val="18"/>
        </w:rPr>
      </w:pPr>
    </w:p>
    <w:p w14:paraId="39F1EA20" w14:textId="77777777" w:rsidR="00A862D2" w:rsidRDefault="00A862D2" w:rsidP="00C0716D">
      <w:pPr>
        <w:ind w:left="133" w:firstLine="227"/>
        <w:rPr>
          <w:b/>
        </w:rPr>
      </w:pPr>
      <w:r>
        <w:rPr>
          <w:b/>
        </w:rPr>
        <w:t>Ondertekening</w:t>
      </w:r>
    </w:p>
    <w:p w14:paraId="10AFA7B1" w14:textId="77777777" w:rsidR="00A862D2" w:rsidRDefault="00A862D2" w:rsidP="00A862D2">
      <w:pPr>
        <w:rPr>
          <w:b/>
        </w:rPr>
      </w:pPr>
    </w:p>
    <w:tbl>
      <w:tblPr>
        <w:tblStyle w:val="Tabelraster"/>
        <w:tblW w:w="8151" w:type="dxa"/>
        <w:tblInd w:w="-5" w:type="dxa"/>
        <w:tblLook w:val="04A0" w:firstRow="1" w:lastRow="0" w:firstColumn="1" w:lastColumn="0" w:noHBand="0" w:noVBand="1"/>
      </w:tblPr>
      <w:tblGrid>
        <w:gridCol w:w="3808"/>
        <w:gridCol w:w="4343"/>
      </w:tblGrid>
      <w:tr w:rsidR="00A862D2" w:rsidRPr="006B4A05" w14:paraId="096A6989" w14:textId="77777777" w:rsidTr="007D0639">
        <w:trPr>
          <w:trHeight w:val="510"/>
        </w:trPr>
        <w:tc>
          <w:tcPr>
            <w:tcW w:w="3808" w:type="dxa"/>
            <w:vAlign w:val="center"/>
          </w:tcPr>
          <w:p w14:paraId="3DC0F184" w14:textId="77777777" w:rsidR="00A862D2" w:rsidRPr="006B4A05" w:rsidRDefault="00A862D2" w:rsidP="00AF7262">
            <w:pPr>
              <w:spacing w:line="240" w:lineRule="exact"/>
            </w:pPr>
            <w:r w:rsidRPr="006B4A05">
              <w:t>Naam organisatie</w:t>
            </w:r>
          </w:p>
        </w:tc>
        <w:tc>
          <w:tcPr>
            <w:tcW w:w="4343" w:type="dxa"/>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7D0639">
        <w:trPr>
          <w:trHeight w:val="510"/>
        </w:trPr>
        <w:tc>
          <w:tcPr>
            <w:tcW w:w="3808" w:type="dxa"/>
            <w:vAlign w:val="center"/>
          </w:tcPr>
          <w:p w14:paraId="525F6DF5" w14:textId="77777777" w:rsidR="00A862D2" w:rsidRPr="006B4A05" w:rsidRDefault="00A862D2" w:rsidP="00AF7262">
            <w:pPr>
              <w:spacing w:line="240" w:lineRule="exact"/>
            </w:pPr>
            <w:r w:rsidRPr="006B4A05">
              <w:t>Naam ondertekeningbevoegd persoon</w:t>
            </w:r>
          </w:p>
        </w:tc>
        <w:tc>
          <w:tcPr>
            <w:tcW w:w="4343" w:type="dxa"/>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7D0639">
        <w:trPr>
          <w:trHeight w:val="510"/>
        </w:trPr>
        <w:tc>
          <w:tcPr>
            <w:tcW w:w="3808" w:type="dxa"/>
            <w:vAlign w:val="center"/>
          </w:tcPr>
          <w:p w14:paraId="18B5A9F1" w14:textId="77777777" w:rsidR="00A862D2" w:rsidRPr="006B4A05" w:rsidRDefault="00A862D2" w:rsidP="00AF7262">
            <w:pPr>
              <w:spacing w:line="240" w:lineRule="exact"/>
            </w:pPr>
            <w:r w:rsidRPr="006B4A05">
              <w:t>Datum</w:t>
            </w:r>
          </w:p>
        </w:tc>
        <w:tc>
          <w:tcPr>
            <w:tcW w:w="4343" w:type="dxa"/>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7D0639">
        <w:trPr>
          <w:trHeight w:val="510"/>
        </w:trPr>
        <w:tc>
          <w:tcPr>
            <w:tcW w:w="3808" w:type="dxa"/>
            <w:vAlign w:val="center"/>
          </w:tcPr>
          <w:p w14:paraId="65E6FAA9" w14:textId="77777777" w:rsidR="00A862D2" w:rsidRPr="006B4A05" w:rsidRDefault="00A862D2" w:rsidP="00AF7262">
            <w:pPr>
              <w:spacing w:line="240" w:lineRule="exact"/>
            </w:pPr>
            <w:r w:rsidRPr="006B4A05">
              <w:t>Handtekening</w:t>
            </w:r>
          </w:p>
        </w:tc>
        <w:tc>
          <w:tcPr>
            <w:tcW w:w="4343" w:type="dxa"/>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2E9E671" w14:textId="77777777" w:rsidR="00A862D2" w:rsidRPr="005C7363" w:rsidRDefault="00A862D2" w:rsidP="00D46FA2"/>
    <w:sectPr w:rsidR="00A862D2" w:rsidRPr="005C7363"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FEC05" w14:textId="77777777" w:rsidR="00E52CF5" w:rsidRDefault="00E52CF5">
      <w:r>
        <w:separator/>
      </w:r>
    </w:p>
    <w:p w14:paraId="65CE5581" w14:textId="77777777" w:rsidR="00E52CF5" w:rsidRDefault="00E52CF5"/>
    <w:p w14:paraId="37B31FF6" w14:textId="77777777" w:rsidR="00E52CF5" w:rsidRDefault="00E52CF5"/>
  </w:endnote>
  <w:endnote w:type="continuationSeparator" w:id="0">
    <w:p w14:paraId="78FF8779" w14:textId="77777777" w:rsidR="00E52CF5" w:rsidRDefault="00E52CF5">
      <w:r>
        <w:continuationSeparator/>
      </w:r>
    </w:p>
    <w:p w14:paraId="7DFD2643" w14:textId="77777777" w:rsidR="00E52CF5" w:rsidRDefault="00E52CF5"/>
    <w:p w14:paraId="73B1DB89" w14:textId="77777777" w:rsidR="00E52CF5" w:rsidRDefault="00E52C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grofont">
    <w:panose1 w:val="020B0604020202020204"/>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0604020202020204"/>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shd w:val="clear" w:color="auto" w:fill="auto"/>
        </w:tcPr>
        <w:p w14:paraId="1E5DAB29" w14:textId="77777777" w:rsidR="00AB1C76" w:rsidRDefault="00AB1C76" w:rsidP="003F1F6B"/>
      </w:tc>
      <w:tc>
        <w:tcPr>
          <w:tcW w:w="2156" w:type="dxa"/>
        </w:tcPr>
        <w:p w14:paraId="0A7C0FF3" w14:textId="56680CC2"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B91701">
            <w:t>2</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p w14:paraId="74EF0AF6" w14:textId="1A19B078" w:rsidR="00AB1C76" w:rsidRDefault="00417FA5" w:rsidP="008731A2">
    <w:bookmarkStart w:id="2" w:name="_Toc148176410"/>
    <w:bookmarkEnd w:id="2"/>
    <w:r>
      <w:rPr>
        <w:rStyle w:val="Paginanummer"/>
        <w:rFonts w:cs="Verdana"/>
        <w:sz w:val="16"/>
        <w:szCs w:val="16"/>
      </w:rPr>
      <w:t xml:space="preserve">IWR 2023 AV-middelen, Bijlage </w:t>
    </w:r>
    <w:r w:rsidR="009E0EAD">
      <w:rPr>
        <w:rStyle w:val="Paginanummer"/>
        <w:rFonts w:cs="Verdana"/>
        <w:sz w:val="16"/>
        <w:szCs w:val="16"/>
      </w:rPr>
      <w:t>H Verklaring Personele Bezetting</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DC266" w14:textId="77777777" w:rsidR="00E52CF5" w:rsidRDefault="00E52CF5">
      <w:r>
        <w:separator/>
      </w:r>
    </w:p>
    <w:p w14:paraId="0B57B6E6" w14:textId="77777777" w:rsidR="00E52CF5" w:rsidRDefault="00E52CF5"/>
    <w:p w14:paraId="3F104223" w14:textId="77777777" w:rsidR="00E52CF5" w:rsidRDefault="00E52CF5"/>
  </w:footnote>
  <w:footnote w:type="continuationSeparator" w:id="0">
    <w:p w14:paraId="6332BE36" w14:textId="77777777" w:rsidR="00E52CF5" w:rsidRDefault="00E52CF5">
      <w:r>
        <w:continuationSeparator/>
      </w:r>
    </w:p>
    <w:p w14:paraId="2CB8162E" w14:textId="77777777" w:rsidR="00E52CF5" w:rsidRDefault="00E52CF5"/>
    <w:p w14:paraId="2D37A027" w14:textId="77777777" w:rsidR="00E52CF5" w:rsidRDefault="00E52C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0043332">
    <w:abstractNumId w:val="1"/>
  </w:num>
  <w:num w:numId="2" w16cid:durableId="117988875">
    <w:abstractNumId w:val="7"/>
  </w:num>
  <w:num w:numId="3" w16cid:durableId="660545121">
    <w:abstractNumId w:val="5"/>
  </w:num>
  <w:num w:numId="4" w16cid:durableId="587270879">
    <w:abstractNumId w:val="0"/>
  </w:num>
  <w:num w:numId="5" w16cid:durableId="215509843">
    <w:abstractNumId w:val="12"/>
  </w:num>
  <w:num w:numId="6" w16cid:durableId="195121151">
    <w:abstractNumId w:val="16"/>
  </w:num>
  <w:num w:numId="7" w16cid:durableId="1298878519">
    <w:abstractNumId w:val="30"/>
  </w:num>
  <w:num w:numId="8" w16cid:durableId="1108499907">
    <w:abstractNumId w:val="26"/>
  </w:num>
  <w:num w:numId="9" w16cid:durableId="1963532733">
    <w:abstractNumId w:val="27"/>
  </w:num>
  <w:num w:numId="10" w16cid:durableId="1041830022">
    <w:abstractNumId w:val="11"/>
  </w:num>
  <w:num w:numId="11" w16cid:durableId="1448431099">
    <w:abstractNumId w:val="21"/>
  </w:num>
  <w:num w:numId="12" w16cid:durableId="8344894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2954579">
    <w:abstractNumId w:val="15"/>
  </w:num>
  <w:num w:numId="14" w16cid:durableId="1042369197">
    <w:abstractNumId w:val="10"/>
  </w:num>
  <w:num w:numId="15" w16cid:durableId="86855256">
    <w:abstractNumId w:val="12"/>
  </w:num>
  <w:num w:numId="16" w16cid:durableId="1284192698">
    <w:abstractNumId w:val="12"/>
  </w:num>
  <w:num w:numId="17" w16cid:durableId="240990075">
    <w:abstractNumId w:val="12"/>
  </w:num>
  <w:num w:numId="18" w16cid:durableId="155460066">
    <w:abstractNumId w:val="17"/>
  </w:num>
  <w:num w:numId="19" w16cid:durableId="1561600573">
    <w:abstractNumId w:val="12"/>
  </w:num>
  <w:num w:numId="20" w16cid:durableId="856700236">
    <w:abstractNumId w:val="12"/>
  </w:num>
  <w:num w:numId="21" w16cid:durableId="1616642253">
    <w:abstractNumId w:val="12"/>
  </w:num>
  <w:num w:numId="22" w16cid:durableId="1688143259">
    <w:abstractNumId w:val="12"/>
  </w:num>
  <w:num w:numId="23" w16cid:durableId="2054770642">
    <w:abstractNumId w:val="19"/>
  </w:num>
  <w:num w:numId="24" w16cid:durableId="1917742272">
    <w:abstractNumId w:val="12"/>
  </w:num>
  <w:num w:numId="25" w16cid:durableId="1353799178">
    <w:abstractNumId w:val="9"/>
  </w:num>
  <w:num w:numId="26" w16cid:durableId="940602225">
    <w:abstractNumId w:val="2"/>
  </w:num>
  <w:num w:numId="27" w16cid:durableId="1546598796">
    <w:abstractNumId w:val="12"/>
  </w:num>
  <w:num w:numId="28" w16cid:durableId="1292710387">
    <w:abstractNumId w:val="32"/>
  </w:num>
  <w:num w:numId="29" w16cid:durableId="1744789341">
    <w:abstractNumId w:val="12"/>
  </w:num>
  <w:num w:numId="30" w16cid:durableId="2008366994">
    <w:abstractNumId w:val="18"/>
  </w:num>
  <w:num w:numId="31" w16cid:durableId="402220350">
    <w:abstractNumId w:val="6"/>
  </w:num>
  <w:num w:numId="32" w16cid:durableId="460853374">
    <w:abstractNumId w:val="4"/>
  </w:num>
  <w:num w:numId="33" w16cid:durableId="854615744">
    <w:abstractNumId w:val="20"/>
  </w:num>
  <w:num w:numId="34" w16cid:durableId="1329287794">
    <w:abstractNumId w:val="8"/>
  </w:num>
  <w:num w:numId="35" w16cid:durableId="1472282142">
    <w:abstractNumId w:val="25"/>
  </w:num>
  <w:num w:numId="36" w16cid:durableId="243347233">
    <w:abstractNumId w:val="12"/>
  </w:num>
  <w:num w:numId="37" w16cid:durableId="1115178165">
    <w:abstractNumId w:val="12"/>
  </w:num>
  <w:num w:numId="38" w16cid:durableId="841137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92111362">
    <w:abstractNumId w:val="12"/>
  </w:num>
  <w:num w:numId="40" w16cid:durableId="1061513424">
    <w:abstractNumId w:val="13"/>
  </w:num>
  <w:num w:numId="41" w16cid:durableId="863135126">
    <w:abstractNumId w:val="31"/>
  </w:num>
  <w:num w:numId="42" w16cid:durableId="11609205">
    <w:abstractNumId w:val="22"/>
  </w:num>
  <w:num w:numId="43" w16cid:durableId="1536314543">
    <w:abstractNumId w:val="23"/>
  </w:num>
  <w:num w:numId="44" w16cid:durableId="677343433">
    <w:abstractNumId w:val="28"/>
  </w:num>
  <w:num w:numId="45" w16cid:durableId="1828008985">
    <w:abstractNumId w:val="3"/>
  </w:num>
  <w:num w:numId="46" w16cid:durableId="21631953">
    <w:abstractNumId w:val="24"/>
  </w:num>
  <w:num w:numId="47" w16cid:durableId="285936250">
    <w:abstractNumId w:val="29"/>
  </w:num>
  <w:num w:numId="48" w16cid:durableId="16112787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en-GB" w:vendorID="64" w:dllVersion="6" w:nlCheck="1" w:checkStyle="1"/>
  <w:activeWritingStyle w:appName="MSWord" w:lang="nl-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54FAA"/>
    <w:rsid w:val="00055072"/>
    <w:rsid w:val="00057AD9"/>
    <w:rsid w:val="0006024D"/>
    <w:rsid w:val="00060532"/>
    <w:rsid w:val="00063770"/>
    <w:rsid w:val="00066DE1"/>
    <w:rsid w:val="00071F28"/>
    <w:rsid w:val="000721CA"/>
    <w:rsid w:val="000739F6"/>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0639"/>
    <w:rsid w:val="007D2C30"/>
    <w:rsid w:val="007D3C37"/>
    <w:rsid w:val="007D48F1"/>
    <w:rsid w:val="007D5569"/>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17EFD"/>
    <w:rsid w:val="00923EF7"/>
    <w:rsid w:val="009264D9"/>
    <w:rsid w:val="00930B13"/>
    <w:rsid w:val="009311C8"/>
    <w:rsid w:val="00933085"/>
    <w:rsid w:val="00933376"/>
    <w:rsid w:val="00933A2F"/>
    <w:rsid w:val="0094031D"/>
    <w:rsid w:val="00945168"/>
    <w:rsid w:val="00945942"/>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0EAD"/>
    <w:rsid w:val="009E1D8C"/>
    <w:rsid w:val="009E2753"/>
    <w:rsid w:val="009E7DE0"/>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57A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701"/>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2CF5"/>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162</Words>
  <Characters>892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1052</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Karl Muusse</cp:lastModifiedBy>
  <cp:revision>2</cp:revision>
  <cp:lastPrinted>2020-12-24T20:21:00Z</cp:lastPrinted>
  <dcterms:created xsi:type="dcterms:W3CDTF">2023-08-16T07:50:00Z</dcterms:created>
  <dcterms:modified xsi:type="dcterms:W3CDTF">2023-08-16T07:50:00Z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ies>
</file>