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4023619A" w:rsidR="00B15905" w:rsidRPr="00D204C8" w:rsidRDefault="00113AEC" w:rsidP="00D204C8">
      <w:pPr>
        <w:pStyle w:val="Kop1"/>
        <w:spacing w:line="240" w:lineRule="auto"/>
        <w:rPr>
          <w:sz w:val="36"/>
          <w:szCs w:val="36"/>
        </w:rPr>
      </w:pPr>
      <w:r>
        <w:rPr>
          <w:sz w:val="36"/>
          <w:szCs w:val="36"/>
        </w:rPr>
        <w:t xml:space="preserve">Bijlage </w:t>
      </w:r>
      <w:r w:rsidR="00483EAA">
        <w:rPr>
          <w:sz w:val="36"/>
          <w:szCs w:val="36"/>
        </w:rPr>
        <w:t>7</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3644C0E0" w14:textId="27E8A136" w:rsidR="00D204C8" w:rsidRDefault="00D204C8" w:rsidP="006B2AAB">
            <w:pPr>
              <w:rPr>
                <w:sz w:val="20"/>
              </w:rPr>
            </w:pPr>
            <w:r w:rsidRPr="009A2B32">
              <w:rPr>
                <w:sz w:val="20"/>
              </w:rPr>
              <w:t>Gemeente Purmerend</w:t>
            </w:r>
          </w:p>
          <w:p w14:paraId="61D3798C" w14:textId="77777777" w:rsidR="00BF1518" w:rsidRPr="00BF1518" w:rsidRDefault="00BF1518" w:rsidP="00BF1518">
            <w:pPr>
              <w:rPr>
                <w:sz w:val="20"/>
              </w:rPr>
            </w:pPr>
            <w:bookmarkStart w:id="0" w:name="_Hlk151550315"/>
            <w:r w:rsidRPr="00BF1518">
              <w:rPr>
                <w:sz w:val="20"/>
              </w:rPr>
              <w:t>Levering, Onderhoud en Reclame exploitatie van Abri’s en vrijstaande vitrines</w:t>
            </w:r>
          </w:p>
          <w:bookmarkEnd w:id="0"/>
          <w:p w14:paraId="73C42C3F" w14:textId="0979CDD2" w:rsidR="00D204C8" w:rsidRPr="009A2B32" w:rsidRDefault="00BF1518" w:rsidP="006B2AAB">
            <w:pPr>
              <w:rPr>
                <w:sz w:val="20"/>
              </w:rPr>
            </w:pPr>
            <w:r>
              <w:rPr>
                <w:sz w:val="20"/>
              </w:rPr>
              <w:t>INCS70019</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1"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2"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3"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3"/>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83EAA"/>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BF151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Middelink, F. (Ferry)</cp:lastModifiedBy>
  <cp:revision>17</cp:revision>
  <cp:lastPrinted>2022-06-22T10:39:00Z</cp:lastPrinted>
  <dcterms:created xsi:type="dcterms:W3CDTF">2022-09-02T19:27:00Z</dcterms:created>
  <dcterms:modified xsi:type="dcterms:W3CDTF">2024-01-17T14:53:00Z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