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2D5D0" w14:textId="77777777" w:rsidR="00C64685" w:rsidRDefault="00C64685" w:rsidP="00E87EF2">
      <w:bookmarkStart w:id="0" w:name="lcommisioned_by"/>
      <w:bookmarkStart w:id="1" w:name="lauthors"/>
      <w:bookmarkEnd w:id="0"/>
      <w:bookmarkEnd w:id="1"/>
    </w:p>
    <w:p w14:paraId="3E816C8C" w14:textId="77777777" w:rsidR="00D717B8" w:rsidRDefault="00D717B8" w:rsidP="00E87EF2"/>
    <w:p w14:paraId="062E12E0" w14:textId="77777777" w:rsidR="00D717B8" w:rsidRDefault="00D717B8" w:rsidP="00E87EF2"/>
    <w:p w14:paraId="3096D0F3" w14:textId="77777777" w:rsidR="00D717B8" w:rsidRDefault="00D717B8" w:rsidP="00E87EF2"/>
    <w:p w14:paraId="24DACF3F" w14:textId="77777777" w:rsidR="00D717B8" w:rsidRDefault="00D717B8" w:rsidP="00E87EF2"/>
    <w:p w14:paraId="794D7CF9" w14:textId="77777777" w:rsidR="00D717B8" w:rsidRDefault="00D717B8" w:rsidP="00E87EF2"/>
    <w:p w14:paraId="2CC05B89" w14:textId="77777777" w:rsidR="00D717B8" w:rsidRDefault="00D717B8" w:rsidP="00E87EF2"/>
    <w:p w14:paraId="6A847301" w14:textId="77777777" w:rsidR="00C250DD" w:rsidRDefault="00C250DD" w:rsidP="00E87EF2">
      <w:pPr>
        <w:rPr>
          <w:rFonts w:cs="Arial"/>
          <w:szCs w:val="18"/>
          <w:lang w:eastAsia="nl-NL"/>
        </w:rPr>
      </w:pPr>
    </w:p>
    <w:tbl>
      <w:tblPr>
        <w:tblW w:w="9640" w:type="dxa"/>
        <w:tblInd w:w="-1361" w:type="dxa"/>
        <w:tblBorders>
          <w:top w:val="single" w:sz="6" w:space="0" w:color="000000"/>
          <w:left w:val="single" w:sz="6" w:space="0" w:color="000000"/>
          <w:bottom w:val="single" w:sz="6" w:space="0" w:color="000000"/>
          <w:right w:val="single" w:sz="6" w:space="0" w:color="000000"/>
          <w:insideV w:val="single" w:sz="6" w:space="0" w:color="000000"/>
        </w:tblBorders>
        <w:tblLayout w:type="fixed"/>
        <w:tblCellMar>
          <w:left w:w="57" w:type="dxa"/>
          <w:right w:w="57" w:type="dxa"/>
        </w:tblCellMar>
        <w:tblLook w:val="00A0" w:firstRow="1" w:lastRow="0" w:firstColumn="1" w:lastColumn="0" w:noHBand="0" w:noVBand="0"/>
      </w:tblPr>
      <w:tblGrid>
        <w:gridCol w:w="851"/>
        <w:gridCol w:w="1418"/>
        <w:gridCol w:w="3904"/>
        <w:gridCol w:w="1984"/>
        <w:gridCol w:w="1483"/>
      </w:tblGrid>
      <w:tr w:rsidR="00C64685" w:rsidRPr="00FB4F53" w14:paraId="18255FDD" w14:textId="77777777" w:rsidTr="00537FF2">
        <w:trPr>
          <w:trHeight w:val="227"/>
        </w:trPr>
        <w:tc>
          <w:tcPr>
            <w:tcW w:w="9640" w:type="dxa"/>
            <w:gridSpan w:val="5"/>
            <w:tcBorders>
              <w:top w:val="single" w:sz="6" w:space="0" w:color="000000"/>
              <w:bottom w:val="single" w:sz="4" w:space="0" w:color="auto"/>
            </w:tcBorders>
            <w:shd w:val="clear" w:color="auto" w:fill="007BC7"/>
          </w:tcPr>
          <w:p w14:paraId="763CDE34" w14:textId="77777777" w:rsidR="00C64685" w:rsidRPr="00FB4F53" w:rsidRDefault="00C64685" w:rsidP="00C64685">
            <w:pPr>
              <w:tabs>
                <w:tab w:val="left" w:pos="0"/>
                <w:tab w:val="left" w:pos="708"/>
                <w:tab w:val="left" w:pos="1416"/>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4D4F07">
              <w:rPr>
                <w:color w:val="FFFFFF" w:themeColor="background1"/>
                <w:szCs w:val="18"/>
              </w:rPr>
              <w:t>Overzicht wijzigingen</w:t>
            </w:r>
          </w:p>
        </w:tc>
      </w:tr>
      <w:tr w:rsidR="00C64685" w:rsidRPr="00FB4F53" w14:paraId="2824031D" w14:textId="77777777" w:rsidTr="00A41F27">
        <w:trPr>
          <w:trHeight w:val="212"/>
        </w:trPr>
        <w:tc>
          <w:tcPr>
            <w:tcW w:w="851" w:type="dxa"/>
            <w:vMerge w:val="restart"/>
            <w:tcBorders>
              <w:top w:val="single" w:sz="4" w:space="0" w:color="auto"/>
            </w:tcBorders>
            <w:shd w:val="clear" w:color="auto" w:fill="DAEEF3" w:themeFill="accent5" w:themeFillTint="33"/>
          </w:tcPr>
          <w:p w14:paraId="6CDB5535"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Versie</w:t>
            </w:r>
          </w:p>
        </w:tc>
        <w:tc>
          <w:tcPr>
            <w:tcW w:w="1418" w:type="dxa"/>
            <w:vMerge w:val="restart"/>
            <w:tcBorders>
              <w:top w:val="single" w:sz="4" w:space="0" w:color="auto"/>
            </w:tcBorders>
            <w:shd w:val="clear" w:color="auto" w:fill="DAEEF3" w:themeFill="accent5" w:themeFillTint="33"/>
          </w:tcPr>
          <w:p w14:paraId="3560CDBD"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 xml:space="preserve">Datum invoer </w:t>
            </w:r>
          </w:p>
        </w:tc>
        <w:tc>
          <w:tcPr>
            <w:tcW w:w="3904" w:type="dxa"/>
            <w:vMerge w:val="restart"/>
            <w:tcBorders>
              <w:top w:val="single" w:sz="4" w:space="0" w:color="auto"/>
            </w:tcBorders>
            <w:shd w:val="clear" w:color="auto" w:fill="DAEEF3" w:themeFill="accent5" w:themeFillTint="33"/>
          </w:tcPr>
          <w:p w14:paraId="5DC18C52"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Korte omschrijving van de wijziging(en)</w:t>
            </w:r>
          </w:p>
        </w:tc>
        <w:tc>
          <w:tcPr>
            <w:tcW w:w="3467" w:type="dxa"/>
            <w:gridSpan w:val="2"/>
            <w:tcBorders>
              <w:top w:val="single" w:sz="4" w:space="0" w:color="auto"/>
              <w:bottom w:val="single" w:sz="4" w:space="0" w:color="auto"/>
            </w:tcBorders>
            <w:shd w:val="clear" w:color="auto" w:fill="DAEEF3" w:themeFill="accent5" w:themeFillTint="33"/>
          </w:tcPr>
          <w:p w14:paraId="65311CA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Opdrachtnemer</w:t>
            </w:r>
          </w:p>
        </w:tc>
      </w:tr>
      <w:tr w:rsidR="00C64685" w:rsidRPr="00FB4F53" w14:paraId="580A3DDA" w14:textId="77777777" w:rsidTr="00A41F27">
        <w:trPr>
          <w:trHeight w:val="145"/>
        </w:trPr>
        <w:tc>
          <w:tcPr>
            <w:tcW w:w="851" w:type="dxa"/>
            <w:vMerge/>
            <w:tcBorders>
              <w:bottom w:val="single" w:sz="4" w:space="0" w:color="auto"/>
            </w:tcBorders>
            <w:shd w:val="clear" w:color="auto" w:fill="DAEEF3" w:themeFill="accent5" w:themeFillTint="33"/>
          </w:tcPr>
          <w:p w14:paraId="089832F9"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p>
        </w:tc>
        <w:tc>
          <w:tcPr>
            <w:tcW w:w="1418" w:type="dxa"/>
            <w:vMerge/>
            <w:tcBorders>
              <w:bottom w:val="single" w:sz="4" w:space="0" w:color="auto"/>
            </w:tcBorders>
            <w:shd w:val="clear" w:color="auto" w:fill="DAEEF3" w:themeFill="accent5" w:themeFillTint="33"/>
          </w:tcPr>
          <w:p w14:paraId="51E84037"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p>
        </w:tc>
        <w:tc>
          <w:tcPr>
            <w:tcW w:w="3904" w:type="dxa"/>
            <w:vMerge/>
            <w:tcBorders>
              <w:bottom w:val="single" w:sz="4" w:space="0" w:color="auto"/>
            </w:tcBorders>
            <w:shd w:val="clear" w:color="auto" w:fill="DAEEF3" w:themeFill="accent5" w:themeFillTint="33"/>
          </w:tcPr>
          <w:p w14:paraId="55F45BF1"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p>
        </w:tc>
        <w:tc>
          <w:tcPr>
            <w:tcW w:w="1984" w:type="dxa"/>
            <w:tcBorders>
              <w:top w:val="single" w:sz="4" w:space="0" w:color="auto"/>
              <w:bottom w:val="single" w:sz="4" w:space="0" w:color="auto"/>
            </w:tcBorders>
            <w:shd w:val="clear" w:color="auto" w:fill="DAEEF3" w:themeFill="accent5" w:themeFillTint="33"/>
          </w:tcPr>
          <w:p w14:paraId="1A77FDDA"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Naam</w:t>
            </w:r>
          </w:p>
        </w:tc>
        <w:tc>
          <w:tcPr>
            <w:tcW w:w="1483" w:type="dxa"/>
            <w:tcBorders>
              <w:top w:val="single" w:sz="4" w:space="0" w:color="auto"/>
              <w:bottom w:val="single" w:sz="4" w:space="0" w:color="auto"/>
            </w:tcBorders>
            <w:shd w:val="clear" w:color="auto" w:fill="DAEEF3" w:themeFill="accent5" w:themeFillTint="33"/>
          </w:tcPr>
          <w:p w14:paraId="08524ABF"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Bedrijfsnaam</w:t>
            </w:r>
          </w:p>
        </w:tc>
      </w:tr>
      <w:tr w:rsidR="00C64685" w:rsidRPr="00FB4F53" w14:paraId="5450DFE7" w14:textId="77777777" w:rsidTr="00A41F27">
        <w:trPr>
          <w:trHeight w:val="212"/>
        </w:trPr>
        <w:tc>
          <w:tcPr>
            <w:tcW w:w="851" w:type="dxa"/>
            <w:tcBorders>
              <w:top w:val="single" w:sz="4" w:space="0" w:color="auto"/>
              <w:bottom w:val="dotted" w:sz="4" w:space="0" w:color="auto"/>
            </w:tcBorders>
          </w:tcPr>
          <w:p w14:paraId="1BF3C471" w14:textId="77777777" w:rsidR="00C64685" w:rsidRPr="00FB4F53" w:rsidRDefault="00D717B8" w:rsidP="00C64685">
            <w:pPr>
              <w:spacing w:line="200" w:lineRule="atLeast"/>
              <w:rPr>
                <w:rFonts w:cs="Arial"/>
                <w:szCs w:val="18"/>
              </w:rPr>
            </w:pPr>
            <w:r>
              <w:rPr>
                <w:szCs w:val="18"/>
              </w:rPr>
              <w:t>1.0</w:t>
            </w:r>
          </w:p>
        </w:tc>
        <w:tc>
          <w:tcPr>
            <w:tcW w:w="1418" w:type="dxa"/>
            <w:tcBorders>
              <w:top w:val="single" w:sz="4" w:space="0" w:color="auto"/>
              <w:bottom w:val="dotted" w:sz="4" w:space="0" w:color="auto"/>
            </w:tcBorders>
          </w:tcPr>
          <w:p w14:paraId="71C3DA45" w14:textId="209ED6FF" w:rsidR="00C64685" w:rsidRPr="00FB4F53" w:rsidRDefault="00E2321F" w:rsidP="00C64685">
            <w:pPr>
              <w:spacing w:line="200" w:lineRule="atLeast"/>
              <w:rPr>
                <w:rFonts w:cs="Arial"/>
                <w:szCs w:val="18"/>
              </w:rPr>
            </w:pPr>
            <w:r>
              <w:rPr>
                <w:szCs w:val="18"/>
              </w:rPr>
              <w:t>05</w:t>
            </w:r>
            <w:r w:rsidR="00034CE5">
              <w:rPr>
                <w:szCs w:val="18"/>
              </w:rPr>
              <w:t>-0</w:t>
            </w:r>
            <w:r>
              <w:rPr>
                <w:szCs w:val="18"/>
              </w:rPr>
              <w:t>7</w:t>
            </w:r>
            <w:r w:rsidR="00D717B8">
              <w:rPr>
                <w:szCs w:val="18"/>
              </w:rPr>
              <w:t>-202</w:t>
            </w:r>
            <w:r w:rsidR="00572963">
              <w:rPr>
                <w:szCs w:val="18"/>
              </w:rPr>
              <w:t>3</w:t>
            </w:r>
          </w:p>
        </w:tc>
        <w:tc>
          <w:tcPr>
            <w:tcW w:w="3904" w:type="dxa"/>
            <w:tcBorders>
              <w:top w:val="single" w:sz="4" w:space="0" w:color="auto"/>
              <w:bottom w:val="dotted" w:sz="4" w:space="0" w:color="auto"/>
            </w:tcBorders>
          </w:tcPr>
          <w:p w14:paraId="01998441" w14:textId="77777777" w:rsidR="00C64685" w:rsidRPr="00FB4F53" w:rsidRDefault="00D717B8"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r>
              <w:t>Concept versie</w:t>
            </w:r>
          </w:p>
        </w:tc>
        <w:tc>
          <w:tcPr>
            <w:tcW w:w="1984" w:type="dxa"/>
            <w:tcBorders>
              <w:top w:val="single" w:sz="4" w:space="0" w:color="auto"/>
              <w:bottom w:val="dotted" w:sz="4" w:space="0" w:color="auto"/>
            </w:tcBorders>
          </w:tcPr>
          <w:p w14:paraId="79735666" w14:textId="162B3DDF" w:rsidR="00C64685" w:rsidRPr="00034CE5" w:rsidRDefault="00572963" w:rsidP="00034CE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r>
              <w:rPr>
                <w:rFonts w:cs="Arial"/>
                <w:bCs/>
                <w:iCs/>
                <w:szCs w:val="18"/>
                <w:lang w:eastAsia="nl-NL"/>
              </w:rPr>
              <w:t>Jeroen Kersbergen</w:t>
            </w:r>
          </w:p>
        </w:tc>
        <w:tc>
          <w:tcPr>
            <w:tcW w:w="1483" w:type="dxa"/>
            <w:tcBorders>
              <w:top w:val="single" w:sz="4" w:space="0" w:color="auto"/>
              <w:bottom w:val="dotted" w:sz="4" w:space="0" w:color="auto"/>
            </w:tcBorders>
          </w:tcPr>
          <w:p w14:paraId="58C68E60" w14:textId="47D38E4B" w:rsidR="00C64685" w:rsidRPr="00FB4F53" w:rsidRDefault="00572963"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Cs w:val="18"/>
              </w:rPr>
            </w:pPr>
            <w:r>
              <w:rPr>
                <w:szCs w:val="18"/>
              </w:rPr>
              <w:t>RVB</w:t>
            </w:r>
          </w:p>
        </w:tc>
      </w:tr>
      <w:tr w:rsidR="00FF62B6" w:rsidRPr="00FB4F53" w14:paraId="3978F86E" w14:textId="77777777" w:rsidTr="00A41F27">
        <w:trPr>
          <w:trHeight w:val="212"/>
        </w:trPr>
        <w:tc>
          <w:tcPr>
            <w:tcW w:w="851" w:type="dxa"/>
            <w:tcBorders>
              <w:top w:val="single" w:sz="4" w:space="0" w:color="auto"/>
              <w:bottom w:val="dotted" w:sz="4" w:space="0" w:color="auto"/>
            </w:tcBorders>
          </w:tcPr>
          <w:p w14:paraId="2D1744B2" w14:textId="113CFA61" w:rsidR="00FF62B6" w:rsidRPr="00FB4F53" w:rsidRDefault="00FF62B6" w:rsidP="00254030">
            <w:pPr>
              <w:spacing w:line="200" w:lineRule="atLeast"/>
              <w:rPr>
                <w:rFonts w:cs="Arial"/>
                <w:szCs w:val="18"/>
              </w:rPr>
            </w:pPr>
          </w:p>
        </w:tc>
        <w:tc>
          <w:tcPr>
            <w:tcW w:w="1418" w:type="dxa"/>
            <w:tcBorders>
              <w:top w:val="single" w:sz="4" w:space="0" w:color="auto"/>
              <w:bottom w:val="dotted" w:sz="4" w:space="0" w:color="auto"/>
            </w:tcBorders>
          </w:tcPr>
          <w:p w14:paraId="70B3261F" w14:textId="22F7A335" w:rsidR="00FF62B6" w:rsidRPr="00FB4F53" w:rsidRDefault="00FF62B6" w:rsidP="00254030">
            <w:pPr>
              <w:spacing w:line="200" w:lineRule="atLeast"/>
              <w:rPr>
                <w:rFonts w:cs="Arial"/>
                <w:szCs w:val="18"/>
              </w:rPr>
            </w:pPr>
          </w:p>
        </w:tc>
        <w:tc>
          <w:tcPr>
            <w:tcW w:w="3904" w:type="dxa"/>
            <w:tcBorders>
              <w:top w:val="single" w:sz="4" w:space="0" w:color="auto"/>
              <w:bottom w:val="dotted" w:sz="4" w:space="0" w:color="auto"/>
            </w:tcBorders>
          </w:tcPr>
          <w:p w14:paraId="23CA5BB7" w14:textId="0C228291" w:rsidR="00FF62B6" w:rsidRPr="00FB4F53" w:rsidRDefault="00FF62B6" w:rsidP="00254030">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984" w:type="dxa"/>
            <w:tcBorders>
              <w:top w:val="single" w:sz="4" w:space="0" w:color="auto"/>
              <w:bottom w:val="dotted" w:sz="4" w:space="0" w:color="auto"/>
            </w:tcBorders>
          </w:tcPr>
          <w:p w14:paraId="252D370D" w14:textId="4BD61BCF" w:rsidR="00FF62B6" w:rsidRPr="00034CE5" w:rsidRDefault="00FF62B6" w:rsidP="00254030">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483" w:type="dxa"/>
            <w:tcBorders>
              <w:top w:val="single" w:sz="4" w:space="0" w:color="auto"/>
              <w:bottom w:val="dotted" w:sz="4" w:space="0" w:color="auto"/>
            </w:tcBorders>
          </w:tcPr>
          <w:p w14:paraId="52A5B0B5" w14:textId="1A06A632" w:rsidR="00FF62B6" w:rsidRPr="00FB4F53" w:rsidRDefault="00FF62B6" w:rsidP="00254030">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Cs w:val="18"/>
              </w:rPr>
            </w:pPr>
          </w:p>
        </w:tc>
      </w:tr>
      <w:tr w:rsidR="00C64685" w:rsidRPr="00FB4F53" w14:paraId="7E43674C" w14:textId="77777777" w:rsidTr="00A41F27">
        <w:trPr>
          <w:trHeight w:val="212"/>
        </w:trPr>
        <w:tc>
          <w:tcPr>
            <w:tcW w:w="851" w:type="dxa"/>
            <w:tcBorders>
              <w:top w:val="dotted" w:sz="4" w:space="0" w:color="auto"/>
              <w:bottom w:val="dotted" w:sz="4" w:space="0" w:color="auto"/>
            </w:tcBorders>
          </w:tcPr>
          <w:p w14:paraId="3DAA7164"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4ECCE650" w14:textId="77777777" w:rsidR="00C64685" w:rsidRPr="00FB4F53" w:rsidRDefault="00C64685" w:rsidP="00C64685">
            <w:pPr>
              <w:spacing w:line="200" w:lineRule="atLeast"/>
              <w:rPr>
                <w:rFonts w:cs="Arial"/>
                <w:szCs w:val="18"/>
              </w:rPr>
            </w:pPr>
          </w:p>
        </w:tc>
        <w:tc>
          <w:tcPr>
            <w:tcW w:w="3904" w:type="dxa"/>
            <w:tcBorders>
              <w:top w:val="dotted" w:sz="4" w:space="0" w:color="auto"/>
              <w:bottom w:val="dotted" w:sz="4" w:space="0" w:color="auto"/>
            </w:tcBorders>
          </w:tcPr>
          <w:p w14:paraId="25AC74DD"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984" w:type="dxa"/>
            <w:tcBorders>
              <w:top w:val="dotted" w:sz="4" w:space="0" w:color="auto"/>
              <w:bottom w:val="dotted" w:sz="4" w:space="0" w:color="auto"/>
            </w:tcBorders>
          </w:tcPr>
          <w:p w14:paraId="640C080B"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483" w:type="dxa"/>
            <w:tcBorders>
              <w:top w:val="dotted" w:sz="4" w:space="0" w:color="auto"/>
              <w:bottom w:val="dotted" w:sz="4" w:space="0" w:color="auto"/>
            </w:tcBorders>
          </w:tcPr>
          <w:p w14:paraId="3C9D6BF5"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3A8F32EF" w14:textId="77777777" w:rsidTr="00A41F27">
        <w:trPr>
          <w:trHeight w:val="212"/>
        </w:trPr>
        <w:tc>
          <w:tcPr>
            <w:tcW w:w="851" w:type="dxa"/>
            <w:tcBorders>
              <w:top w:val="dotted" w:sz="4" w:space="0" w:color="auto"/>
              <w:bottom w:val="dotted" w:sz="4" w:space="0" w:color="auto"/>
            </w:tcBorders>
          </w:tcPr>
          <w:p w14:paraId="7ADED1E1"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5126ADEE" w14:textId="77777777" w:rsidR="00C64685" w:rsidRPr="00FB4F53" w:rsidRDefault="00C64685" w:rsidP="00C64685">
            <w:pPr>
              <w:spacing w:line="200" w:lineRule="atLeast"/>
              <w:rPr>
                <w:rFonts w:cs="Arial"/>
                <w:szCs w:val="18"/>
              </w:rPr>
            </w:pPr>
          </w:p>
        </w:tc>
        <w:tc>
          <w:tcPr>
            <w:tcW w:w="3904" w:type="dxa"/>
            <w:tcBorders>
              <w:top w:val="dotted" w:sz="4" w:space="0" w:color="auto"/>
              <w:bottom w:val="dotted" w:sz="4" w:space="0" w:color="auto"/>
            </w:tcBorders>
          </w:tcPr>
          <w:p w14:paraId="53EB73C7"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984" w:type="dxa"/>
            <w:tcBorders>
              <w:top w:val="dotted" w:sz="4" w:space="0" w:color="auto"/>
              <w:bottom w:val="dotted" w:sz="4" w:space="0" w:color="auto"/>
            </w:tcBorders>
          </w:tcPr>
          <w:p w14:paraId="0AC57DDA"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483" w:type="dxa"/>
            <w:tcBorders>
              <w:top w:val="dotted" w:sz="4" w:space="0" w:color="auto"/>
              <w:bottom w:val="dotted" w:sz="4" w:space="0" w:color="auto"/>
            </w:tcBorders>
          </w:tcPr>
          <w:p w14:paraId="5579BE87"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0E1339E6" w14:textId="77777777" w:rsidTr="00A41F27">
        <w:trPr>
          <w:trHeight w:val="227"/>
        </w:trPr>
        <w:tc>
          <w:tcPr>
            <w:tcW w:w="851" w:type="dxa"/>
            <w:tcBorders>
              <w:top w:val="dotted" w:sz="4" w:space="0" w:color="auto"/>
              <w:bottom w:val="dotted" w:sz="4" w:space="0" w:color="auto"/>
            </w:tcBorders>
          </w:tcPr>
          <w:p w14:paraId="22A1D843"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35F24939" w14:textId="77777777" w:rsidR="00C64685" w:rsidRPr="00FB4F53" w:rsidRDefault="00C64685" w:rsidP="00C64685">
            <w:pPr>
              <w:spacing w:line="200" w:lineRule="atLeast"/>
              <w:rPr>
                <w:rFonts w:cs="Arial"/>
                <w:szCs w:val="18"/>
              </w:rPr>
            </w:pPr>
          </w:p>
        </w:tc>
        <w:tc>
          <w:tcPr>
            <w:tcW w:w="3904" w:type="dxa"/>
            <w:tcBorders>
              <w:top w:val="dotted" w:sz="4" w:space="0" w:color="auto"/>
              <w:bottom w:val="dotted" w:sz="4" w:space="0" w:color="auto"/>
            </w:tcBorders>
          </w:tcPr>
          <w:p w14:paraId="2AEFE31B"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984" w:type="dxa"/>
            <w:tcBorders>
              <w:top w:val="dotted" w:sz="4" w:space="0" w:color="auto"/>
              <w:bottom w:val="dotted" w:sz="4" w:space="0" w:color="auto"/>
            </w:tcBorders>
          </w:tcPr>
          <w:p w14:paraId="4FE83CA7"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483" w:type="dxa"/>
            <w:tcBorders>
              <w:top w:val="dotted" w:sz="4" w:space="0" w:color="auto"/>
              <w:bottom w:val="dotted" w:sz="4" w:space="0" w:color="auto"/>
            </w:tcBorders>
          </w:tcPr>
          <w:p w14:paraId="1B6BB534"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6A1BCD26" w14:textId="77777777" w:rsidTr="00A41F27">
        <w:trPr>
          <w:trHeight w:val="212"/>
        </w:trPr>
        <w:tc>
          <w:tcPr>
            <w:tcW w:w="851" w:type="dxa"/>
            <w:tcBorders>
              <w:top w:val="dotted" w:sz="4" w:space="0" w:color="auto"/>
              <w:bottom w:val="dotted" w:sz="4" w:space="0" w:color="auto"/>
            </w:tcBorders>
          </w:tcPr>
          <w:p w14:paraId="12A0F444"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43C781A9" w14:textId="77777777" w:rsidR="00C64685" w:rsidRPr="00FB4F53" w:rsidRDefault="00C64685" w:rsidP="00C64685">
            <w:pPr>
              <w:spacing w:line="200" w:lineRule="atLeast"/>
              <w:rPr>
                <w:rFonts w:cs="Arial"/>
                <w:szCs w:val="18"/>
              </w:rPr>
            </w:pPr>
          </w:p>
        </w:tc>
        <w:tc>
          <w:tcPr>
            <w:tcW w:w="3904" w:type="dxa"/>
            <w:tcBorders>
              <w:top w:val="dotted" w:sz="4" w:space="0" w:color="auto"/>
              <w:bottom w:val="dotted" w:sz="4" w:space="0" w:color="auto"/>
            </w:tcBorders>
          </w:tcPr>
          <w:p w14:paraId="57C609A2"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984" w:type="dxa"/>
            <w:tcBorders>
              <w:top w:val="dotted" w:sz="4" w:space="0" w:color="auto"/>
              <w:bottom w:val="dotted" w:sz="4" w:space="0" w:color="auto"/>
            </w:tcBorders>
          </w:tcPr>
          <w:p w14:paraId="636C728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483" w:type="dxa"/>
            <w:tcBorders>
              <w:top w:val="dotted" w:sz="4" w:space="0" w:color="auto"/>
              <w:bottom w:val="dotted" w:sz="4" w:space="0" w:color="auto"/>
            </w:tcBorders>
          </w:tcPr>
          <w:p w14:paraId="527192DB"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68E3D9EE" w14:textId="77777777" w:rsidTr="00A41F27">
        <w:trPr>
          <w:trHeight w:val="212"/>
        </w:trPr>
        <w:tc>
          <w:tcPr>
            <w:tcW w:w="851" w:type="dxa"/>
            <w:tcBorders>
              <w:top w:val="dotted" w:sz="4" w:space="0" w:color="auto"/>
              <w:bottom w:val="dotted" w:sz="4" w:space="0" w:color="auto"/>
            </w:tcBorders>
          </w:tcPr>
          <w:p w14:paraId="479A12BB"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7CCD674C" w14:textId="77777777" w:rsidR="00C64685" w:rsidRPr="00FB4F53" w:rsidRDefault="00C64685" w:rsidP="00C64685">
            <w:pPr>
              <w:spacing w:line="200" w:lineRule="atLeast"/>
              <w:rPr>
                <w:rFonts w:cs="Arial"/>
                <w:szCs w:val="18"/>
              </w:rPr>
            </w:pPr>
          </w:p>
        </w:tc>
        <w:tc>
          <w:tcPr>
            <w:tcW w:w="3904" w:type="dxa"/>
            <w:tcBorders>
              <w:top w:val="dotted" w:sz="4" w:space="0" w:color="auto"/>
              <w:bottom w:val="dotted" w:sz="4" w:space="0" w:color="auto"/>
            </w:tcBorders>
          </w:tcPr>
          <w:p w14:paraId="6F00C6DE"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984" w:type="dxa"/>
            <w:tcBorders>
              <w:top w:val="dotted" w:sz="4" w:space="0" w:color="auto"/>
              <w:bottom w:val="dotted" w:sz="4" w:space="0" w:color="auto"/>
            </w:tcBorders>
          </w:tcPr>
          <w:p w14:paraId="0BDA2105"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483" w:type="dxa"/>
            <w:tcBorders>
              <w:top w:val="dotted" w:sz="4" w:space="0" w:color="auto"/>
              <w:bottom w:val="dotted" w:sz="4" w:space="0" w:color="auto"/>
            </w:tcBorders>
          </w:tcPr>
          <w:p w14:paraId="4A3185B9"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35A8B891" w14:textId="77777777" w:rsidTr="00A41F27">
        <w:trPr>
          <w:trHeight w:val="227"/>
        </w:trPr>
        <w:tc>
          <w:tcPr>
            <w:tcW w:w="851" w:type="dxa"/>
            <w:tcBorders>
              <w:top w:val="dotted" w:sz="4" w:space="0" w:color="auto"/>
              <w:bottom w:val="dotted" w:sz="4" w:space="0" w:color="auto"/>
            </w:tcBorders>
          </w:tcPr>
          <w:p w14:paraId="082C637E"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29F19F0F" w14:textId="77777777" w:rsidR="00C64685" w:rsidRPr="00FB4F53" w:rsidRDefault="00C64685" w:rsidP="00C64685">
            <w:pPr>
              <w:spacing w:line="200" w:lineRule="atLeast"/>
              <w:rPr>
                <w:rFonts w:cs="Arial"/>
                <w:szCs w:val="18"/>
              </w:rPr>
            </w:pPr>
          </w:p>
        </w:tc>
        <w:tc>
          <w:tcPr>
            <w:tcW w:w="3904" w:type="dxa"/>
            <w:tcBorders>
              <w:top w:val="dotted" w:sz="4" w:space="0" w:color="auto"/>
              <w:bottom w:val="dotted" w:sz="4" w:space="0" w:color="auto"/>
            </w:tcBorders>
          </w:tcPr>
          <w:p w14:paraId="356FC476"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984" w:type="dxa"/>
            <w:tcBorders>
              <w:top w:val="dotted" w:sz="4" w:space="0" w:color="auto"/>
              <w:bottom w:val="dotted" w:sz="4" w:space="0" w:color="auto"/>
            </w:tcBorders>
          </w:tcPr>
          <w:p w14:paraId="1BD0BDAF"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483" w:type="dxa"/>
            <w:tcBorders>
              <w:top w:val="dotted" w:sz="4" w:space="0" w:color="auto"/>
              <w:bottom w:val="dotted" w:sz="4" w:space="0" w:color="auto"/>
            </w:tcBorders>
          </w:tcPr>
          <w:p w14:paraId="32099BBF"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4E2ED5A1" w14:textId="77777777" w:rsidTr="00A41F27">
        <w:trPr>
          <w:trHeight w:val="212"/>
        </w:trPr>
        <w:tc>
          <w:tcPr>
            <w:tcW w:w="851" w:type="dxa"/>
            <w:tcBorders>
              <w:top w:val="dotted" w:sz="4" w:space="0" w:color="auto"/>
              <w:bottom w:val="dotted" w:sz="4" w:space="0" w:color="auto"/>
            </w:tcBorders>
          </w:tcPr>
          <w:p w14:paraId="24BD65C6" w14:textId="77777777" w:rsidR="00C64685" w:rsidRPr="00FB4F53" w:rsidRDefault="00C64685" w:rsidP="00C64685">
            <w:pPr>
              <w:spacing w:line="200" w:lineRule="atLeast"/>
              <w:rPr>
                <w:rFonts w:cs="Arial"/>
                <w:szCs w:val="18"/>
              </w:rPr>
            </w:pPr>
          </w:p>
        </w:tc>
        <w:tc>
          <w:tcPr>
            <w:tcW w:w="1418" w:type="dxa"/>
            <w:tcBorders>
              <w:top w:val="dotted" w:sz="4" w:space="0" w:color="auto"/>
              <w:bottom w:val="dotted" w:sz="4" w:space="0" w:color="auto"/>
            </w:tcBorders>
          </w:tcPr>
          <w:p w14:paraId="10F62144" w14:textId="77777777" w:rsidR="00C64685" w:rsidRPr="00FB4F53" w:rsidRDefault="00C64685" w:rsidP="00C64685">
            <w:pPr>
              <w:spacing w:line="200" w:lineRule="atLeast"/>
              <w:rPr>
                <w:rFonts w:cs="Arial"/>
                <w:szCs w:val="18"/>
              </w:rPr>
            </w:pPr>
          </w:p>
        </w:tc>
        <w:tc>
          <w:tcPr>
            <w:tcW w:w="3904" w:type="dxa"/>
            <w:tcBorders>
              <w:top w:val="dotted" w:sz="4" w:space="0" w:color="auto"/>
              <w:bottom w:val="dotted" w:sz="4" w:space="0" w:color="auto"/>
            </w:tcBorders>
          </w:tcPr>
          <w:p w14:paraId="4D66FA5B"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984" w:type="dxa"/>
            <w:tcBorders>
              <w:top w:val="dotted" w:sz="4" w:space="0" w:color="auto"/>
              <w:bottom w:val="dotted" w:sz="4" w:space="0" w:color="auto"/>
            </w:tcBorders>
          </w:tcPr>
          <w:p w14:paraId="029F47EF"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483" w:type="dxa"/>
            <w:tcBorders>
              <w:top w:val="dotted" w:sz="4" w:space="0" w:color="auto"/>
              <w:bottom w:val="dotted" w:sz="4" w:space="0" w:color="auto"/>
            </w:tcBorders>
          </w:tcPr>
          <w:p w14:paraId="33974B41"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42F2845B" w14:textId="77777777" w:rsidTr="00A41F27">
        <w:trPr>
          <w:trHeight w:val="227"/>
        </w:trPr>
        <w:tc>
          <w:tcPr>
            <w:tcW w:w="851" w:type="dxa"/>
            <w:tcBorders>
              <w:top w:val="dotted" w:sz="4" w:space="0" w:color="auto"/>
              <w:bottom w:val="dotted" w:sz="4" w:space="0" w:color="auto"/>
            </w:tcBorders>
          </w:tcPr>
          <w:p w14:paraId="75C66A3C"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57E67D73" w14:textId="77777777" w:rsidR="00C64685" w:rsidRPr="00FB4F53" w:rsidRDefault="00C64685" w:rsidP="00C64685">
            <w:pPr>
              <w:spacing w:line="200" w:lineRule="atLeast"/>
              <w:rPr>
                <w:rFonts w:cs="Arial"/>
                <w:szCs w:val="18"/>
              </w:rPr>
            </w:pPr>
          </w:p>
        </w:tc>
        <w:tc>
          <w:tcPr>
            <w:tcW w:w="3904" w:type="dxa"/>
            <w:tcBorders>
              <w:top w:val="dotted" w:sz="4" w:space="0" w:color="auto"/>
              <w:bottom w:val="dotted" w:sz="4" w:space="0" w:color="auto"/>
            </w:tcBorders>
          </w:tcPr>
          <w:p w14:paraId="40679625"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984" w:type="dxa"/>
            <w:tcBorders>
              <w:top w:val="dotted" w:sz="4" w:space="0" w:color="auto"/>
              <w:bottom w:val="dotted" w:sz="4" w:space="0" w:color="auto"/>
            </w:tcBorders>
          </w:tcPr>
          <w:p w14:paraId="60F7DC76"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483" w:type="dxa"/>
            <w:tcBorders>
              <w:top w:val="dotted" w:sz="4" w:space="0" w:color="auto"/>
              <w:bottom w:val="dotted" w:sz="4" w:space="0" w:color="auto"/>
            </w:tcBorders>
          </w:tcPr>
          <w:p w14:paraId="1FD17E99"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12FE2EFF" w14:textId="77777777" w:rsidTr="00A41F27">
        <w:trPr>
          <w:trHeight w:val="212"/>
        </w:trPr>
        <w:tc>
          <w:tcPr>
            <w:tcW w:w="851" w:type="dxa"/>
            <w:tcBorders>
              <w:top w:val="dotted" w:sz="4" w:space="0" w:color="auto"/>
              <w:bottom w:val="single" w:sz="6" w:space="0" w:color="000000"/>
            </w:tcBorders>
          </w:tcPr>
          <w:p w14:paraId="6CCC698D"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single" w:sz="6" w:space="0" w:color="000000"/>
            </w:tcBorders>
          </w:tcPr>
          <w:p w14:paraId="78FA45E6" w14:textId="77777777" w:rsidR="00C64685" w:rsidRPr="00FB4F53" w:rsidRDefault="00C64685" w:rsidP="00C64685">
            <w:pPr>
              <w:spacing w:line="200" w:lineRule="atLeast"/>
              <w:rPr>
                <w:rFonts w:cs="Arial"/>
                <w:szCs w:val="18"/>
              </w:rPr>
            </w:pPr>
          </w:p>
        </w:tc>
        <w:tc>
          <w:tcPr>
            <w:tcW w:w="3904" w:type="dxa"/>
            <w:tcBorders>
              <w:top w:val="dotted" w:sz="4" w:space="0" w:color="auto"/>
              <w:bottom w:val="single" w:sz="6" w:space="0" w:color="000000"/>
            </w:tcBorders>
          </w:tcPr>
          <w:p w14:paraId="3458762D"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984" w:type="dxa"/>
            <w:tcBorders>
              <w:top w:val="dotted" w:sz="4" w:space="0" w:color="auto"/>
              <w:bottom w:val="single" w:sz="6" w:space="0" w:color="000000"/>
            </w:tcBorders>
          </w:tcPr>
          <w:p w14:paraId="40BA6C4C"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483" w:type="dxa"/>
            <w:tcBorders>
              <w:top w:val="dotted" w:sz="4" w:space="0" w:color="auto"/>
              <w:bottom w:val="single" w:sz="6" w:space="0" w:color="000000"/>
            </w:tcBorders>
          </w:tcPr>
          <w:p w14:paraId="4AD9722E"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bl>
    <w:p w14:paraId="3C5DAFC6" w14:textId="77777777" w:rsidR="00C64685" w:rsidRDefault="00C64685" w:rsidP="00E87EF2"/>
    <w:p w14:paraId="712D0F2D" w14:textId="77777777" w:rsidR="00ED25E8" w:rsidRDefault="00ED25E8" w:rsidP="00E87EF2"/>
    <w:tbl>
      <w:tblPr>
        <w:tblStyle w:val="Tabelraster"/>
        <w:tblW w:w="9640" w:type="dxa"/>
        <w:tblInd w:w="-1310" w:type="dxa"/>
        <w:tblLook w:val="04A0" w:firstRow="1" w:lastRow="0" w:firstColumn="1" w:lastColumn="0" w:noHBand="0" w:noVBand="1"/>
      </w:tblPr>
      <w:tblGrid>
        <w:gridCol w:w="2880"/>
        <w:gridCol w:w="1570"/>
        <w:gridCol w:w="1570"/>
        <w:gridCol w:w="1570"/>
        <w:gridCol w:w="2050"/>
      </w:tblGrid>
      <w:tr w:rsidR="00041E67" w14:paraId="2E4C7EB2" w14:textId="77777777" w:rsidTr="005D267C">
        <w:tc>
          <w:tcPr>
            <w:tcW w:w="9640" w:type="dxa"/>
            <w:gridSpan w:val="5"/>
            <w:shd w:val="clear" w:color="auto" w:fill="548DD4" w:themeFill="text2" w:themeFillTint="99"/>
          </w:tcPr>
          <w:p w14:paraId="68AC1FCA" w14:textId="77777777" w:rsidR="00041E67" w:rsidRDefault="00041E67" w:rsidP="005D267C">
            <w:r w:rsidRPr="00C56616">
              <w:rPr>
                <w:color w:val="FFFFFF" w:themeColor="background1"/>
                <w:szCs w:val="18"/>
              </w:rPr>
              <w:t>Autorisatie</w:t>
            </w:r>
          </w:p>
        </w:tc>
      </w:tr>
      <w:tr w:rsidR="00041E67" w14:paraId="67840A60" w14:textId="77777777" w:rsidTr="005D267C">
        <w:tc>
          <w:tcPr>
            <w:tcW w:w="2880" w:type="dxa"/>
            <w:shd w:val="clear" w:color="auto" w:fill="B6DDE8" w:themeFill="accent5" w:themeFillTint="66"/>
          </w:tcPr>
          <w:p w14:paraId="47A5453C" w14:textId="77777777" w:rsidR="00041E67" w:rsidRPr="00C56616"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p>
        </w:tc>
        <w:tc>
          <w:tcPr>
            <w:tcW w:w="1570" w:type="dxa"/>
            <w:shd w:val="clear" w:color="auto" w:fill="B6DDE8" w:themeFill="accent5" w:themeFillTint="66"/>
          </w:tcPr>
          <w:p w14:paraId="2A5DEF15" w14:textId="77777777" w:rsidR="00041E67" w:rsidRPr="00C56616"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C56616">
              <w:rPr>
                <w:rFonts w:cs="Arial"/>
                <w:szCs w:val="18"/>
                <w:lang w:eastAsia="nl-NL"/>
              </w:rPr>
              <w:t>Naam</w:t>
            </w:r>
          </w:p>
        </w:tc>
        <w:tc>
          <w:tcPr>
            <w:tcW w:w="1570" w:type="dxa"/>
            <w:shd w:val="clear" w:color="auto" w:fill="B6DDE8" w:themeFill="accent5" w:themeFillTint="66"/>
          </w:tcPr>
          <w:p w14:paraId="70A9BBC3" w14:textId="77777777" w:rsidR="00041E67" w:rsidRPr="00C56616"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C56616">
              <w:rPr>
                <w:rFonts w:cs="Arial"/>
                <w:szCs w:val="18"/>
                <w:lang w:eastAsia="nl-NL"/>
              </w:rPr>
              <w:t>Bedrijfsnaam</w:t>
            </w:r>
          </w:p>
        </w:tc>
        <w:tc>
          <w:tcPr>
            <w:tcW w:w="1570" w:type="dxa"/>
            <w:shd w:val="clear" w:color="auto" w:fill="B6DDE8" w:themeFill="accent5" w:themeFillTint="66"/>
          </w:tcPr>
          <w:p w14:paraId="3A951E74" w14:textId="77777777" w:rsidR="00041E67" w:rsidRPr="00C56616"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C56616">
              <w:rPr>
                <w:rFonts w:cs="Arial"/>
                <w:szCs w:val="18"/>
                <w:lang w:eastAsia="nl-NL"/>
              </w:rPr>
              <w:t>Datum</w:t>
            </w:r>
          </w:p>
        </w:tc>
        <w:tc>
          <w:tcPr>
            <w:tcW w:w="2050" w:type="dxa"/>
            <w:shd w:val="clear" w:color="auto" w:fill="B6DDE8" w:themeFill="accent5" w:themeFillTint="66"/>
          </w:tcPr>
          <w:p w14:paraId="05BE104D" w14:textId="77777777" w:rsidR="00041E67" w:rsidRPr="00C56616"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C56616">
              <w:rPr>
                <w:rFonts w:cs="Arial"/>
                <w:szCs w:val="18"/>
                <w:lang w:eastAsia="nl-NL"/>
              </w:rPr>
              <w:t>Handtekening</w:t>
            </w:r>
          </w:p>
        </w:tc>
      </w:tr>
      <w:tr w:rsidR="00041E67" w14:paraId="1375E6ED" w14:textId="77777777" w:rsidTr="005D267C">
        <w:tc>
          <w:tcPr>
            <w:tcW w:w="2880" w:type="dxa"/>
          </w:tcPr>
          <w:p w14:paraId="4F8EEBC0" w14:textId="77777777" w:rsidR="00041E67" w:rsidRDefault="00041E67" w:rsidP="005D267C">
            <w:pPr>
              <w:pStyle w:val="Geenafstand"/>
              <w:spacing w:beforeAutospacing="0" w:afterAutospacing="0"/>
              <w:rPr>
                <w:szCs w:val="18"/>
                <w:lang w:val="nl-NL"/>
              </w:rPr>
            </w:pPr>
            <w:r>
              <w:rPr>
                <w:szCs w:val="18"/>
                <w:lang w:val="nl-NL"/>
              </w:rPr>
              <w:t>Opgesteld door:</w:t>
            </w:r>
          </w:p>
          <w:p w14:paraId="38F70DA6" w14:textId="77777777" w:rsidR="00041E67" w:rsidRDefault="00041E67" w:rsidP="005D267C"/>
        </w:tc>
        <w:tc>
          <w:tcPr>
            <w:tcW w:w="1570" w:type="dxa"/>
          </w:tcPr>
          <w:p w14:paraId="78D37E88" w14:textId="77777777" w:rsidR="00041E67" w:rsidRPr="00E041A8" w:rsidRDefault="00041E67" w:rsidP="005D267C">
            <w:pPr>
              <w:spacing w:line="240" w:lineRule="auto"/>
              <w:rPr>
                <w:color w:val="000000"/>
                <w:szCs w:val="18"/>
              </w:rPr>
            </w:pP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tc>
        <w:tc>
          <w:tcPr>
            <w:tcW w:w="1570" w:type="dxa"/>
          </w:tcPr>
          <w:p w14:paraId="64AA1074" w14:textId="77777777" w:rsidR="00041E67" w:rsidRPr="00E041A8" w:rsidRDefault="00041E67" w:rsidP="005D267C">
            <w:pPr>
              <w:spacing w:line="240" w:lineRule="auto"/>
              <w:rPr>
                <w:color w:val="000000"/>
                <w:szCs w:val="18"/>
              </w:rPr>
            </w:pP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tc>
        <w:tc>
          <w:tcPr>
            <w:tcW w:w="1570" w:type="dxa"/>
          </w:tcPr>
          <w:p w14:paraId="6B462574" w14:textId="77777777" w:rsidR="00041E67" w:rsidRPr="00E041A8" w:rsidRDefault="00041E67" w:rsidP="005D267C">
            <w:pPr>
              <w:spacing w:line="240" w:lineRule="auto"/>
              <w:rPr>
                <w:szCs w:val="18"/>
              </w:rPr>
            </w:pPr>
            <w:r w:rsidRPr="009C66EA">
              <w:rPr>
                <w:szCs w:val="18"/>
                <w:highlight w:val="yellow"/>
              </w:rPr>
              <w:fldChar w:fldCharType="begin"/>
            </w:r>
            <w:r w:rsidRPr="009C66EA">
              <w:rPr>
                <w:szCs w:val="18"/>
                <w:highlight w:val="yellow"/>
              </w:rPr>
              <w:instrText xml:space="preserve"> MACROBUTTON NoMacro [dd-mm-jaar]</w:instrText>
            </w:r>
            <w:r w:rsidRPr="009C66EA">
              <w:rPr>
                <w:szCs w:val="18"/>
                <w:highlight w:val="yellow"/>
              </w:rPr>
              <w:fldChar w:fldCharType="end"/>
            </w:r>
          </w:p>
        </w:tc>
        <w:tc>
          <w:tcPr>
            <w:tcW w:w="2050" w:type="dxa"/>
          </w:tcPr>
          <w:p w14:paraId="7D17C1E2" w14:textId="77777777" w:rsidR="00041E67" w:rsidRDefault="00041E67" w:rsidP="005D267C"/>
        </w:tc>
      </w:tr>
      <w:tr w:rsidR="00041E67" w14:paraId="3A97E1E0" w14:textId="77777777" w:rsidTr="005D267C">
        <w:tc>
          <w:tcPr>
            <w:tcW w:w="2880" w:type="dxa"/>
          </w:tcPr>
          <w:p w14:paraId="2D28D443" w14:textId="77777777" w:rsidR="00041E67" w:rsidRDefault="00041E67" w:rsidP="005D267C">
            <w:pPr>
              <w:pStyle w:val="Geenafstand"/>
              <w:spacing w:beforeAutospacing="0" w:afterAutospacing="0"/>
              <w:rPr>
                <w:szCs w:val="18"/>
                <w:lang w:val="nl-NL"/>
              </w:rPr>
            </w:pPr>
            <w:r>
              <w:rPr>
                <w:szCs w:val="18"/>
                <w:lang w:val="nl-NL"/>
              </w:rPr>
              <w:t>Verificatie door:</w:t>
            </w:r>
          </w:p>
          <w:p w14:paraId="1263D0BB" w14:textId="77777777" w:rsidR="00041E67" w:rsidRDefault="00041E67" w:rsidP="005D267C">
            <w:pPr>
              <w:pStyle w:val="Geenafstand"/>
              <w:spacing w:beforeAutospacing="0" w:afterAutospacing="0"/>
              <w:rPr>
                <w:szCs w:val="18"/>
                <w:lang w:val="nl-NL"/>
              </w:rPr>
            </w:pPr>
          </w:p>
        </w:tc>
        <w:tc>
          <w:tcPr>
            <w:tcW w:w="1570" w:type="dxa"/>
          </w:tcPr>
          <w:p w14:paraId="1A4B46DD" w14:textId="77777777" w:rsidR="00041E67" w:rsidRPr="00E041A8" w:rsidRDefault="00041E67" w:rsidP="005D267C">
            <w:pPr>
              <w:spacing w:line="240" w:lineRule="auto"/>
              <w:rPr>
                <w:color w:val="000000"/>
                <w:szCs w:val="18"/>
              </w:rPr>
            </w:pP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tc>
        <w:tc>
          <w:tcPr>
            <w:tcW w:w="1570" w:type="dxa"/>
          </w:tcPr>
          <w:p w14:paraId="54EA5736" w14:textId="77777777" w:rsidR="00041E67" w:rsidRPr="00E041A8" w:rsidRDefault="00041E67" w:rsidP="005D267C">
            <w:pPr>
              <w:spacing w:line="240" w:lineRule="auto"/>
              <w:rPr>
                <w:color w:val="000000"/>
                <w:szCs w:val="18"/>
              </w:rPr>
            </w:pP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tc>
        <w:tc>
          <w:tcPr>
            <w:tcW w:w="1570" w:type="dxa"/>
          </w:tcPr>
          <w:p w14:paraId="3D20A508" w14:textId="77777777" w:rsidR="00041E67" w:rsidRPr="00E041A8" w:rsidRDefault="00041E67" w:rsidP="005D267C">
            <w:pPr>
              <w:spacing w:line="240" w:lineRule="auto"/>
              <w:rPr>
                <w:szCs w:val="18"/>
              </w:rPr>
            </w:pPr>
            <w:r w:rsidRPr="009C66EA">
              <w:rPr>
                <w:szCs w:val="18"/>
                <w:highlight w:val="yellow"/>
              </w:rPr>
              <w:fldChar w:fldCharType="begin"/>
            </w:r>
            <w:r w:rsidRPr="009C66EA">
              <w:rPr>
                <w:szCs w:val="18"/>
                <w:highlight w:val="yellow"/>
              </w:rPr>
              <w:instrText xml:space="preserve"> MACROBUTTON NoMacro [dd-mm-jaar]</w:instrText>
            </w:r>
            <w:r w:rsidRPr="009C66EA">
              <w:rPr>
                <w:szCs w:val="18"/>
                <w:highlight w:val="yellow"/>
              </w:rPr>
              <w:fldChar w:fldCharType="end"/>
            </w:r>
          </w:p>
        </w:tc>
        <w:tc>
          <w:tcPr>
            <w:tcW w:w="2050" w:type="dxa"/>
          </w:tcPr>
          <w:p w14:paraId="28680BC2" w14:textId="77777777" w:rsidR="00041E67" w:rsidRDefault="00041E67" w:rsidP="005D267C"/>
        </w:tc>
      </w:tr>
      <w:tr w:rsidR="00041E67" w14:paraId="10058FFA" w14:textId="77777777" w:rsidTr="005D267C">
        <w:tc>
          <w:tcPr>
            <w:tcW w:w="2880" w:type="dxa"/>
          </w:tcPr>
          <w:p w14:paraId="6FC12464" w14:textId="77777777" w:rsidR="00041E67" w:rsidRPr="00E041A8" w:rsidRDefault="00041E67" w:rsidP="005D267C">
            <w:pPr>
              <w:pStyle w:val="Geenafstand"/>
              <w:spacing w:beforeAutospacing="0" w:afterAutospacing="0"/>
              <w:rPr>
                <w:szCs w:val="18"/>
              </w:rPr>
            </w:pPr>
            <w:proofErr w:type="spellStart"/>
            <w:r>
              <w:rPr>
                <w:szCs w:val="18"/>
              </w:rPr>
              <w:t>Akkoord</w:t>
            </w:r>
            <w:proofErr w:type="spellEnd"/>
            <w:r>
              <w:rPr>
                <w:szCs w:val="18"/>
              </w:rPr>
              <w:t xml:space="preserve"> </w:t>
            </w:r>
            <w:proofErr w:type="spellStart"/>
            <w:r>
              <w:rPr>
                <w:szCs w:val="18"/>
              </w:rPr>
              <w:t>namens</w:t>
            </w:r>
            <w:proofErr w:type="spellEnd"/>
            <w:r>
              <w:rPr>
                <w:szCs w:val="18"/>
              </w:rPr>
              <w:t xml:space="preserve"> </w:t>
            </w:r>
            <w:proofErr w:type="spellStart"/>
            <w:r>
              <w:rPr>
                <w:szCs w:val="18"/>
              </w:rPr>
              <w:t>opdrachtnemer</w:t>
            </w:r>
            <w:proofErr w:type="spellEnd"/>
            <w:r>
              <w:rPr>
                <w:szCs w:val="18"/>
              </w:rPr>
              <w:t xml:space="preserve"> </w:t>
            </w:r>
            <w:proofErr w:type="spellStart"/>
            <w:r>
              <w:rPr>
                <w:szCs w:val="18"/>
              </w:rPr>
              <w:t>ontwerp</w:t>
            </w:r>
            <w:proofErr w:type="spellEnd"/>
            <w:r>
              <w:rPr>
                <w:szCs w:val="18"/>
              </w:rPr>
              <w:t>:</w:t>
            </w:r>
          </w:p>
        </w:tc>
        <w:tc>
          <w:tcPr>
            <w:tcW w:w="1570" w:type="dxa"/>
          </w:tcPr>
          <w:p w14:paraId="5F9DFE3F" w14:textId="77777777" w:rsidR="00041E67" w:rsidRPr="00E041A8" w:rsidRDefault="00041E67" w:rsidP="005D267C">
            <w:pPr>
              <w:spacing w:line="240" w:lineRule="auto"/>
              <w:rPr>
                <w:color w:val="000000"/>
                <w:szCs w:val="18"/>
              </w:rPr>
            </w:pP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tc>
        <w:tc>
          <w:tcPr>
            <w:tcW w:w="1570" w:type="dxa"/>
          </w:tcPr>
          <w:p w14:paraId="4B2FA2B5" w14:textId="77777777" w:rsidR="00041E67" w:rsidRPr="00E041A8" w:rsidRDefault="00041E67" w:rsidP="005D267C">
            <w:pPr>
              <w:spacing w:line="240" w:lineRule="auto"/>
              <w:rPr>
                <w:color w:val="000000"/>
                <w:szCs w:val="18"/>
              </w:rPr>
            </w:pP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tc>
        <w:tc>
          <w:tcPr>
            <w:tcW w:w="1570" w:type="dxa"/>
          </w:tcPr>
          <w:p w14:paraId="7D81E233" w14:textId="77777777" w:rsidR="00041E67" w:rsidRPr="00E041A8" w:rsidRDefault="00041E67" w:rsidP="005D267C">
            <w:pPr>
              <w:spacing w:line="240" w:lineRule="auto"/>
              <w:rPr>
                <w:szCs w:val="18"/>
              </w:rPr>
            </w:pPr>
            <w:r w:rsidRPr="009C66EA">
              <w:rPr>
                <w:szCs w:val="18"/>
                <w:highlight w:val="yellow"/>
              </w:rPr>
              <w:fldChar w:fldCharType="begin"/>
            </w:r>
            <w:r w:rsidRPr="009C66EA">
              <w:rPr>
                <w:szCs w:val="18"/>
                <w:highlight w:val="yellow"/>
              </w:rPr>
              <w:instrText xml:space="preserve"> MACROBUTTON NoMacro [dd-mm-jaar]</w:instrText>
            </w:r>
            <w:r w:rsidRPr="009C66EA">
              <w:rPr>
                <w:szCs w:val="18"/>
                <w:highlight w:val="yellow"/>
              </w:rPr>
              <w:fldChar w:fldCharType="end"/>
            </w:r>
          </w:p>
        </w:tc>
        <w:tc>
          <w:tcPr>
            <w:tcW w:w="2050" w:type="dxa"/>
          </w:tcPr>
          <w:p w14:paraId="7ACFC6AB" w14:textId="77777777" w:rsidR="00041E67" w:rsidRDefault="00041E67" w:rsidP="005D267C"/>
        </w:tc>
      </w:tr>
      <w:tr w:rsidR="00C10B36" w14:paraId="443E13AD" w14:textId="77777777" w:rsidTr="005D267C">
        <w:tc>
          <w:tcPr>
            <w:tcW w:w="2880" w:type="dxa"/>
          </w:tcPr>
          <w:p w14:paraId="4071150E" w14:textId="77777777" w:rsidR="00C10B36" w:rsidRPr="00C10B36" w:rsidRDefault="00C10B36" w:rsidP="00C10B36">
            <w:pPr>
              <w:pStyle w:val="Geenafstand"/>
              <w:spacing w:beforeAutospacing="0" w:afterAutospacing="0"/>
              <w:rPr>
                <w:szCs w:val="18"/>
                <w:lang w:val="nl-NL"/>
              </w:rPr>
            </w:pPr>
            <w:r w:rsidRPr="00C10B36">
              <w:rPr>
                <w:szCs w:val="18"/>
                <w:lang w:val="nl-NL"/>
              </w:rPr>
              <w:t>Akkoord namens opdrachtnemer uitvoering</w:t>
            </w:r>
          </w:p>
          <w:p w14:paraId="4D418C82" w14:textId="77777777" w:rsidR="00C10B36" w:rsidRPr="00C10B36" w:rsidRDefault="00C10B36" w:rsidP="00C10B36">
            <w:pPr>
              <w:pStyle w:val="Geenafstand"/>
              <w:spacing w:beforeAutospacing="0" w:afterAutospacing="0"/>
              <w:rPr>
                <w:szCs w:val="18"/>
                <w:lang w:val="nl-NL"/>
              </w:rPr>
            </w:pPr>
            <w:r w:rsidRPr="00C10B36">
              <w:rPr>
                <w:szCs w:val="18"/>
                <w:lang w:val="nl-NL"/>
              </w:rPr>
              <w:t>(aannemer van het werk):</w:t>
            </w:r>
          </w:p>
        </w:tc>
        <w:tc>
          <w:tcPr>
            <w:tcW w:w="1570" w:type="dxa"/>
          </w:tcPr>
          <w:p w14:paraId="66B82992" w14:textId="77777777" w:rsidR="00C10B36" w:rsidRPr="00E041A8" w:rsidRDefault="00C10B36" w:rsidP="005D267C">
            <w:pPr>
              <w:spacing w:line="240" w:lineRule="auto"/>
              <w:rPr>
                <w:color w:val="000000"/>
                <w:szCs w:val="18"/>
              </w:rPr>
            </w:pP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tc>
        <w:tc>
          <w:tcPr>
            <w:tcW w:w="1570" w:type="dxa"/>
          </w:tcPr>
          <w:p w14:paraId="421FB7C8" w14:textId="77777777" w:rsidR="00C10B36" w:rsidRPr="00E041A8" w:rsidRDefault="00C10B36" w:rsidP="005D267C">
            <w:pPr>
              <w:spacing w:line="240" w:lineRule="auto"/>
              <w:rPr>
                <w:color w:val="000000"/>
                <w:szCs w:val="18"/>
              </w:rPr>
            </w:pP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tc>
        <w:tc>
          <w:tcPr>
            <w:tcW w:w="1570" w:type="dxa"/>
          </w:tcPr>
          <w:p w14:paraId="55DA4327" w14:textId="77777777" w:rsidR="00C10B36" w:rsidRPr="00E041A8" w:rsidRDefault="00C10B36" w:rsidP="005D267C">
            <w:pPr>
              <w:spacing w:line="240" w:lineRule="auto"/>
              <w:rPr>
                <w:szCs w:val="18"/>
              </w:rPr>
            </w:pPr>
            <w:r w:rsidRPr="009C66EA">
              <w:rPr>
                <w:szCs w:val="18"/>
                <w:highlight w:val="yellow"/>
              </w:rPr>
              <w:fldChar w:fldCharType="begin"/>
            </w:r>
            <w:r w:rsidRPr="009C66EA">
              <w:rPr>
                <w:szCs w:val="18"/>
                <w:highlight w:val="yellow"/>
              </w:rPr>
              <w:instrText xml:space="preserve"> MACROBUTTON NoMacro [dd-mm-jaar]</w:instrText>
            </w:r>
            <w:r w:rsidRPr="009C66EA">
              <w:rPr>
                <w:szCs w:val="18"/>
                <w:highlight w:val="yellow"/>
              </w:rPr>
              <w:fldChar w:fldCharType="end"/>
            </w:r>
          </w:p>
        </w:tc>
        <w:tc>
          <w:tcPr>
            <w:tcW w:w="2050" w:type="dxa"/>
          </w:tcPr>
          <w:p w14:paraId="314F24A8" w14:textId="77777777" w:rsidR="00C10B36" w:rsidRDefault="00C10B36" w:rsidP="005D267C"/>
        </w:tc>
      </w:tr>
      <w:tr w:rsidR="00C10B36" w14:paraId="4DCBC932" w14:textId="77777777" w:rsidTr="005D267C">
        <w:tc>
          <w:tcPr>
            <w:tcW w:w="2880" w:type="dxa"/>
          </w:tcPr>
          <w:p w14:paraId="1C85BB1A" w14:textId="77777777" w:rsidR="00C10B36" w:rsidRPr="00EF1E54" w:rsidRDefault="00C10B36" w:rsidP="005D267C">
            <w:pPr>
              <w:pStyle w:val="Geenafstand"/>
              <w:spacing w:beforeAutospacing="0" w:afterAutospacing="0"/>
              <w:rPr>
                <w:szCs w:val="18"/>
                <w:lang w:val="nl-NL"/>
              </w:rPr>
            </w:pPr>
            <w:r w:rsidRPr="00EA34CD">
              <w:rPr>
                <w:szCs w:val="18"/>
                <w:lang w:val="nl-NL"/>
              </w:rPr>
              <w:t>Ontvangen plus akkoord namens opdrachtgever</w:t>
            </w:r>
            <w:r>
              <w:rPr>
                <w:szCs w:val="18"/>
                <w:lang w:val="nl-NL"/>
              </w:rPr>
              <w:t>:</w:t>
            </w:r>
          </w:p>
        </w:tc>
        <w:tc>
          <w:tcPr>
            <w:tcW w:w="1570" w:type="dxa"/>
          </w:tcPr>
          <w:p w14:paraId="51679376" w14:textId="77777777" w:rsidR="00C10B36" w:rsidRPr="00E041A8" w:rsidRDefault="00C10B36" w:rsidP="005D267C">
            <w:pPr>
              <w:spacing w:line="240" w:lineRule="auto"/>
              <w:rPr>
                <w:color w:val="000000"/>
                <w:szCs w:val="18"/>
                <w:highlight w:val="yellow"/>
              </w:rPr>
            </w:pP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tc>
        <w:tc>
          <w:tcPr>
            <w:tcW w:w="1570" w:type="dxa"/>
          </w:tcPr>
          <w:p w14:paraId="0D90E67E" w14:textId="77777777" w:rsidR="00C10B36" w:rsidRPr="00E041A8" w:rsidRDefault="00C10B36" w:rsidP="005D267C">
            <w:pPr>
              <w:spacing w:line="240" w:lineRule="auto"/>
              <w:rPr>
                <w:color w:val="000000"/>
                <w:szCs w:val="18"/>
                <w:highlight w:val="yellow"/>
              </w:rPr>
            </w:pP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tc>
        <w:tc>
          <w:tcPr>
            <w:tcW w:w="1570" w:type="dxa"/>
          </w:tcPr>
          <w:p w14:paraId="0AE73456" w14:textId="77777777" w:rsidR="00C10B36" w:rsidRPr="00E041A8" w:rsidRDefault="00C10B36" w:rsidP="005D267C">
            <w:pPr>
              <w:spacing w:line="240" w:lineRule="auto"/>
              <w:rPr>
                <w:szCs w:val="18"/>
              </w:rPr>
            </w:pPr>
            <w:r w:rsidRPr="009C66EA">
              <w:rPr>
                <w:szCs w:val="18"/>
                <w:highlight w:val="yellow"/>
              </w:rPr>
              <w:fldChar w:fldCharType="begin"/>
            </w:r>
            <w:r w:rsidRPr="009C66EA">
              <w:rPr>
                <w:szCs w:val="18"/>
                <w:highlight w:val="yellow"/>
              </w:rPr>
              <w:instrText xml:space="preserve"> MACROBUTTON NoMacro [dd-mm-jaar]</w:instrText>
            </w:r>
            <w:r w:rsidRPr="009C66EA">
              <w:rPr>
                <w:szCs w:val="18"/>
                <w:highlight w:val="yellow"/>
              </w:rPr>
              <w:fldChar w:fldCharType="end"/>
            </w:r>
          </w:p>
        </w:tc>
        <w:tc>
          <w:tcPr>
            <w:tcW w:w="2050" w:type="dxa"/>
          </w:tcPr>
          <w:p w14:paraId="62CF826F" w14:textId="77777777" w:rsidR="00C10B36" w:rsidRDefault="00C10B36" w:rsidP="005D267C"/>
        </w:tc>
      </w:tr>
    </w:tbl>
    <w:p w14:paraId="1DF25A15" w14:textId="77777777" w:rsidR="00041E67" w:rsidRDefault="00041E67" w:rsidP="00E87EF2"/>
    <w:p w14:paraId="7576A613" w14:textId="77777777" w:rsidR="00C250DD" w:rsidRPr="006E0828" w:rsidRDefault="00C250DD" w:rsidP="00E87EF2">
      <w:pPr>
        <w:sectPr w:rsidR="00C250DD" w:rsidRPr="006E0828" w:rsidSect="00F3788A">
          <w:headerReference w:type="even" r:id="rId11"/>
          <w:headerReference w:type="default" r:id="rId12"/>
          <w:footerReference w:type="default" r:id="rId13"/>
          <w:headerReference w:type="first" r:id="rId14"/>
          <w:footerReference w:type="first" r:id="rId15"/>
          <w:pgSz w:w="11906" w:h="16838" w:code="9"/>
          <w:pgMar w:top="2432" w:right="964" w:bottom="1191" w:left="3232" w:header="567" w:footer="227" w:gutter="0"/>
          <w:cols w:space="708"/>
          <w:titlePg/>
          <w:docGrid w:linePitch="360"/>
        </w:sectPr>
      </w:pPr>
    </w:p>
    <w:p w14:paraId="63CE2DEC" w14:textId="77777777" w:rsidR="009D3838" w:rsidRDefault="009D3838" w:rsidP="0068016F">
      <w:pPr>
        <w:pStyle w:val="Kop1"/>
      </w:pPr>
      <w:bookmarkStart w:id="11" w:name="start"/>
      <w:bookmarkStart w:id="12" w:name="_Toc245963697"/>
      <w:bookmarkEnd w:id="11"/>
      <w:bookmarkEnd w:id="12"/>
      <w:r>
        <w:lastRenderedPageBreak/>
        <w:t>Projectgegevens</w:t>
      </w:r>
      <w:r w:rsidR="0068016F">
        <w:t xml:space="preserve"> </w:t>
      </w:r>
    </w:p>
    <w:p w14:paraId="77C49CDC" w14:textId="77777777" w:rsidR="009D3838" w:rsidRDefault="00CF7BF4" w:rsidP="009D3838">
      <w:pPr>
        <w:pStyle w:val="Kop2"/>
      </w:pPr>
      <w:r>
        <w:t>Beschrijving van het werk</w:t>
      </w:r>
    </w:p>
    <w:p w14:paraId="4CC293DD" w14:textId="77777777" w:rsidR="009D3838" w:rsidRDefault="009D3838" w:rsidP="009D3838"/>
    <w:p w14:paraId="3931A2D7" w14:textId="77777777" w:rsidR="00335156" w:rsidRPr="00E2321F" w:rsidRDefault="009D3838" w:rsidP="00335156">
      <w:pPr>
        <w:rPr>
          <w:szCs w:val="18"/>
        </w:rPr>
      </w:pPr>
      <w:r w:rsidRPr="00E2321F">
        <w:rPr>
          <w:rFonts w:cs="Arial"/>
          <w:szCs w:val="18"/>
        </w:rPr>
        <w:t xml:space="preserve">Dit V&amp;G-plan betreft </w:t>
      </w:r>
      <w:r w:rsidR="003409A8" w:rsidRPr="00E2321F">
        <w:rPr>
          <w:szCs w:val="18"/>
        </w:rPr>
        <w:t xml:space="preserve">het </w:t>
      </w:r>
      <w:r w:rsidR="00FF62B6" w:rsidRPr="00E2321F">
        <w:rPr>
          <w:szCs w:val="18"/>
        </w:rPr>
        <w:t>vervangen</w:t>
      </w:r>
      <w:r w:rsidR="003409A8" w:rsidRPr="00E2321F">
        <w:rPr>
          <w:szCs w:val="18"/>
        </w:rPr>
        <w:t xml:space="preserve"> van </w:t>
      </w:r>
      <w:r w:rsidR="00335156" w:rsidRPr="00E2321F">
        <w:rPr>
          <w:szCs w:val="18"/>
        </w:rPr>
        <w:t>werktuigbouwkundige installaties</w:t>
      </w:r>
    </w:p>
    <w:p w14:paraId="5FAF6D82" w14:textId="4040D8C3" w:rsidR="009D3838" w:rsidRPr="00E2321F" w:rsidRDefault="009D3838" w:rsidP="009D3838">
      <w:pPr>
        <w:spacing w:line="220" w:lineRule="exact"/>
        <w:rPr>
          <w:rFonts w:cs="Arial"/>
          <w:szCs w:val="18"/>
        </w:rPr>
      </w:pPr>
      <w:r w:rsidRPr="00E2321F">
        <w:rPr>
          <w:szCs w:val="18"/>
        </w:rPr>
        <w:t xml:space="preserve">te </w:t>
      </w:r>
      <w:r w:rsidR="003409A8" w:rsidRPr="00E2321F">
        <w:rPr>
          <w:szCs w:val="18"/>
        </w:rPr>
        <w:t>PI Nieuwersluis</w:t>
      </w:r>
      <w:r w:rsidRPr="00E2321F">
        <w:rPr>
          <w:szCs w:val="18"/>
        </w:rPr>
        <w:t xml:space="preserve"> en</w:t>
      </w:r>
      <w:r w:rsidRPr="00E2321F">
        <w:rPr>
          <w:rFonts w:cs="Arial"/>
          <w:szCs w:val="18"/>
        </w:rPr>
        <w:t xml:space="preserve"> is gebaseerd op onderstaande </w:t>
      </w:r>
      <w:r w:rsidR="00041E67" w:rsidRPr="00E2321F">
        <w:rPr>
          <w:rFonts w:cs="Arial"/>
          <w:szCs w:val="18"/>
        </w:rPr>
        <w:t xml:space="preserve">documenten / </w:t>
      </w:r>
      <w:r w:rsidRPr="00E2321F">
        <w:rPr>
          <w:rFonts w:cs="Arial"/>
          <w:szCs w:val="18"/>
        </w:rPr>
        <w:t>schetsen / tekeningen van de versie:</w:t>
      </w:r>
    </w:p>
    <w:p w14:paraId="68090777" w14:textId="77777777" w:rsidR="009D3838" w:rsidRPr="00E2321F" w:rsidRDefault="009D3838" w:rsidP="009D3838">
      <w:pPr>
        <w:spacing w:line="220" w:lineRule="exact"/>
        <w:rPr>
          <w:rFonts w:cs="Arial"/>
          <w:szCs w:val="18"/>
        </w:rPr>
      </w:pPr>
    </w:p>
    <w:p w14:paraId="3D704802" w14:textId="6347BBC5" w:rsidR="00034CE5" w:rsidRPr="00E2321F" w:rsidRDefault="00034CE5" w:rsidP="006829C2">
      <w:pPr>
        <w:pStyle w:val="Lijstalinea"/>
        <w:numPr>
          <w:ilvl w:val="0"/>
          <w:numId w:val="8"/>
        </w:numPr>
        <w:spacing w:line="220" w:lineRule="exact"/>
        <w:ind w:left="284" w:hanging="284"/>
        <w:rPr>
          <w:rFonts w:ascii="Verdana" w:hAnsi="Verdana"/>
          <w:sz w:val="18"/>
          <w:szCs w:val="18"/>
        </w:rPr>
      </w:pPr>
      <w:r w:rsidRPr="00E2321F">
        <w:rPr>
          <w:rFonts w:ascii="Verdana" w:hAnsi="Verdana"/>
          <w:sz w:val="18"/>
          <w:szCs w:val="18"/>
        </w:rPr>
        <w:t xml:space="preserve">BOEI-inspecties </w:t>
      </w:r>
      <w:proofErr w:type="spellStart"/>
      <w:r w:rsidRPr="00E2321F">
        <w:rPr>
          <w:rFonts w:ascii="Verdana" w:hAnsi="Verdana"/>
          <w:sz w:val="18"/>
          <w:szCs w:val="18"/>
        </w:rPr>
        <w:t>Movares</w:t>
      </w:r>
      <w:proofErr w:type="spellEnd"/>
      <w:r w:rsidRPr="00E2321F">
        <w:rPr>
          <w:rFonts w:ascii="Verdana" w:hAnsi="Verdana"/>
          <w:sz w:val="18"/>
          <w:szCs w:val="18"/>
        </w:rPr>
        <w:t>, Sweco</w:t>
      </w:r>
      <w:r w:rsidR="00E2321F" w:rsidRPr="00E2321F">
        <w:rPr>
          <w:rFonts w:ascii="Verdana" w:hAnsi="Verdana"/>
          <w:sz w:val="18"/>
          <w:szCs w:val="18"/>
        </w:rPr>
        <w:t xml:space="preserve">2, </w:t>
      </w:r>
      <w:proofErr w:type="spellStart"/>
      <w:r w:rsidR="00E2321F" w:rsidRPr="00E2321F">
        <w:rPr>
          <w:rFonts w:ascii="Verdana" w:hAnsi="Verdana"/>
          <w:sz w:val="18"/>
          <w:szCs w:val="18"/>
        </w:rPr>
        <w:t>DVTadvies</w:t>
      </w:r>
      <w:proofErr w:type="spellEnd"/>
      <w:r w:rsidR="00E2321F" w:rsidRPr="00E2321F">
        <w:rPr>
          <w:rFonts w:ascii="Verdana" w:hAnsi="Verdana"/>
          <w:sz w:val="18"/>
          <w:szCs w:val="18"/>
        </w:rPr>
        <w:t xml:space="preserve"> B.V.</w:t>
      </w:r>
    </w:p>
    <w:p w14:paraId="17873E29" w14:textId="7238BF27" w:rsidR="00034CE5" w:rsidRPr="00E2321F" w:rsidRDefault="00572963" w:rsidP="006829C2">
      <w:pPr>
        <w:pStyle w:val="Lijstalinea"/>
        <w:numPr>
          <w:ilvl w:val="0"/>
          <w:numId w:val="8"/>
        </w:numPr>
        <w:spacing w:line="220" w:lineRule="exact"/>
        <w:ind w:left="284" w:hanging="284"/>
        <w:rPr>
          <w:rFonts w:ascii="Verdana" w:hAnsi="Verdana"/>
          <w:sz w:val="18"/>
          <w:szCs w:val="18"/>
        </w:rPr>
      </w:pPr>
      <w:r w:rsidRPr="00E2321F">
        <w:rPr>
          <w:rFonts w:ascii="Verdana" w:hAnsi="Verdana"/>
          <w:sz w:val="18"/>
          <w:szCs w:val="18"/>
        </w:rPr>
        <w:t>Document</w:t>
      </w:r>
      <w:r w:rsidR="00034CE5" w:rsidRPr="00E2321F">
        <w:rPr>
          <w:rFonts w:ascii="Verdana" w:hAnsi="Verdana"/>
          <w:sz w:val="18"/>
          <w:szCs w:val="18"/>
        </w:rPr>
        <w:t xml:space="preserve"> procedure screening/ aanvraag VOG</w:t>
      </w:r>
    </w:p>
    <w:p w14:paraId="3A685EAC" w14:textId="61803F05" w:rsidR="00034CE5" w:rsidRPr="00E2321F" w:rsidRDefault="00034CE5" w:rsidP="006829C2">
      <w:pPr>
        <w:pStyle w:val="Lijstalinea"/>
        <w:numPr>
          <w:ilvl w:val="0"/>
          <w:numId w:val="8"/>
        </w:numPr>
        <w:spacing w:line="220" w:lineRule="exact"/>
        <w:ind w:left="284" w:hanging="284"/>
        <w:rPr>
          <w:rFonts w:ascii="Verdana" w:hAnsi="Verdana"/>
          <w:sz w:val="18"/>
          <w:szCs w:val="18"/>
        </w:rPr>
      </w:pPr>
      <w:r w:rsidRPr="00E2321F">
        <w:rPr>
          <w:rFonts w:ascii="Verdana" w:hAnsi="Verdana"/>
          <w:sz w:val="18"/>
          <w:szCs w:val="18"/>
        </w:rPr>
        <w:t>Risicoregister</w:t>
      </w:r>
    </w:p>
    <w:p w14:paraId="0FFE9995" w14:textId="1422ECA5" w:rsidR="00572963" w:rsidRPr="00E2321F" w:rsidRDefault="00572963" w:rsidP="006829C2">
      <w:pPr>
        <w:pStyle w:val="Lijstalinea"/>
        <w:numPr>
          <w:ilvl w:val="0"/>
          <w:numId w:val="8"/>
        </w:numPr>
        <w:spacing w:line="220" w:lineRule="exact"/>
        <w:ind w:left="284" w:hanging="284"/>
        <w:rPr>
          <w:rFonts w:ascii="Verdana" w:hAnsi="Verdana"/>
          <w:sz w:val="18"/>
          <w:szCs w:val="18"/>
        </w:rPr>
      </w:pPr>
      <w:r w:rsidRPr="00E2321F">
        <w:rPr>
          <w:rFonts w:ascii="Verdana" w:hAnsi="Verdana"/>
          <w:sz w:val="18"/>
          <w:szCs w:val="18"/>
        </w:rPr>
        <w:t>Huisregels PI Nieuwersluis</w:t>
      </w:r>
    </w:p>
    <w:p w14:paraId="5104B3AA" w14:textId="05B55B4C" w:rsidR="009D3838" w:rsidRPr="00E2321F" w:rsidRDefault="00034CE5" w:rsidP="009D3838">
      <w:pPr>
        <w:pStyle w:val="Lijstalinea"/>
        <w:numPr>
          <w:ilvl w:val="0"/>
          <w:numId w:val="8"/>
        </w:numPr>
        <w:spacing w:line="220" w:lineRule="exact"/>
        <w:ind w:left="284" w:hanging="284"/>
        <w:rPr>
          <w:rFonts w:ascii="Verdana" w:hAnsi="Verdana"/>
          <w:sz w:val="18"/>
          <w:szCs w:val="18"/>
        </w:rPr>
      </w:pPr>
      <w:r w:rsidRPr="00E2321F">
        <w:rPr>
          <w:rFonts w:ascii="Verdana" w:hAnsi="Verdana"/>
          <w:sz w:val="18"/>
          <w:szCs w:val="18"/>
        </w:rPr>
        <w:t>Asbest rapportage</w:t>
      </w:r>
    </w:p>
    <w:p w14:paraId="3C6D7007" w14:textId="7437C945" w:rsidR="00A56512" w:rsidRPr="00E2321F" w:rsidRDefault="00572963" w:rsidP="00572963">
      <w:pPr>
        <w:pStyle w:val="Lijstalinea"/>
        <w:numPr>
          <w:ilvl w:val="0"/>
          <w:numId w:val="8"/>
        </w:numPr>
        <w:spacing w:line="220" w:lineRule="exact"/>
        <w:ind w:left="284" w:hanging="284"/>
        <w:rPr>
          <w:rFonts w:ascii="Verdana" w:hAnsi="Verdana"/>
          <w:sz w:val="18"/>
          <w:szCs w:val="18"/>
        </w:rPr>
      </w:pPr>
      <w:r w:rsidRPr="00E2321F">
        <w:rPr>
          <w:rFonts w:ascii="Verdana" w:hAnsi="Verdana"/>
          <w:sz w:val="18"/>
          <w:szCs w:val="18"/>
        </w:rPr>
        <w:t xml:space="preserve">Definitief ontwerp </w:t>
      </w:r>
      <w:r w:rsidR="004A1860">
        <w:rPr>
          <w:rFonts w:ascii="Verdana" w:hAnsi="Verdana"/>
          <w:sz w:val="18"/>
          <w:szCs w:val="18"/>
        </w:rPr>
        <w:t>projectdelen</w:t>
      </w:r>
      <w:r w:rsidRPr="00E2321F">
        <w:rPr>
          <w:rFonts w:ascii="Verdana" w:hAnsi="Verdana"/>
          <w:sz w:val="18"/>
          <w:szCs w:val="18"/>
        </w:rPr>
        <w:t xml:space="preserve"> </w:t>
      </w:r>
      <w:r w:rsidR="00C83887" w:rsidRPr="00E2321F">
        <w:rPr>
          <w:rFonts w:ascii="Verdana" w:hAnsi="Verdana"/>
          <w:sz w:val="18"/>
          <w:szCs w:val="18"/>
        </w:rPr>
        <w:t>D2 en D2</w:t>
      </w:r>
    </w:p>
    <w:p w14:paraId="3D555C10" w14:textId="6A39EDCE" w:rsidR="00572963" w:rsidRDefault="00572963" w:rsidP="00572963">
      <w:pPr>
        <w:pStyle w:val="Lijstalinea"/>
        <w:spacing w:line="220" w:lineRule="exact"/>
        <w:ind w:left="284"/>
        <w:rPr>
          <w:rFonts w:ascii="Verdana" w:hAnsi="Verdana"/>
          <w:sz w:val="18"/>
          <w:szCs w:val="18"/>
        </w:rPr>
      </w:pPr>
    </w:p>
    <w:p w14:paraId="4B64FA10" w14:textId="77777777" w:rsidR="00E2321F" w:rsidRPr="00E2321F" w:rsidRDefault="00E2321F" w:rsidP="00572963">
      <w:pPr>
        <w:pStyle w:val="Lijstalinea"/>
        <w:spacing w:line="220" w:lineRule="exact"/>
        <w:ind w:left="284"/>
        <w:rPr>
          <w:rFonts w:ascii="Verdana" w:hAnsi="Verdana"/>
          <w:sz w:val="18"/>
          <w:szCs w:val="18"/>
        </w:rPr>
      </w:pPr>
    </w:p>
    <w:p w14:paraId="4D6F8C44" w14:textId="77777777" w:rsidR="009D3838" w:rsidRPr="00E2321F" w:rsidRDefault="009D3838" w:rsidP="009D3838">
      <w:pPr>
        <w:rPr>
          <w:szCs w:val="18"/>
        </w:rPr>
      </w:pPr>
      <w:r w:rsidRPr="00E2321F">
        <w:rPr>
          <w:szCs w:val="18"/>
        </w:rPr>
        <w:t>Het project bestaat uit:</w:t>
      </w:r>
    </w:p>
    <w:p w14:paraId="4B64F0BB" w14:textId="77777777" w:rsidR="009D3838" w:rsidRPr="00E2321F" w:rsidRDefault="009D3838" w:rsidP="009D3838">
      <w:pPr>
        <w:rPr>
          <w:szCs w:val="18"/>
        </w:rPr>
      </w:pPr>
    </w:p>
    <w:p w14:paraId="7A742294" w14:textId="2AD22BF1" w:rsidR="009D3838" w:rsidRPr="00E2321F" w:rsidRDefault="003409A8" w:rsidP="006829C2">
      <w:pPr>
        <w:pStyle w:val="Lijstalinea"/>
        <w:numPr>
          <w:ilvl w:val="0"/>
          <w:numId w:val="6"/>
        </w:numPr>
        <w:ind w:left="284" w:hanging="284"/>
        <w:rPr>
          <w:rFonts w:ascii="Verdana" w:hAnsi="Verdana"/>
          <w:sz w:val="18"/>
          <w:szCs w:val="18"/>
        </w:rPr>
      </w:pPr>
      <w:r w:rsidRPr="00E2321F">
        <w:rPr>
          <w:rFonts w:ascii="Verdana" w:hAnsi="Verdana"/>
          <w:sz w:val="18"/>
          <w:szCs w:val="18"/>
        </w:rPr>
        <w:t xml:space="preserve">Het </w:t>
      </w:r>
      <w:r w:rsidR="00FF62B6" w:rsidRPr="00E2321F">
        <w:rPr>
          <w:rFonts w:ascii="Verdana" w:hAnsi="Verdana"/>
          <w:sz w:val="18"/>
          <w:szCs w:val="18"/>
        </w:rPr>
        <w:t>vervangen</w:t>
      </w:r>
      <w:r w:rsidRPr="00E2321F">
        <w:rPr>
          <w:rFonts w:ascii="Verdana" w:hAnsi="Verdana"/>
          <w:sz w:val="18"/>
          <w:szCs w:val="18"/>
        </w:rPr>
        <w:t xml:space="preserve"> van een </w:t>
      </w:r>
      <w:r w:rsidR="00335156" w:rsidRPr="00E2321F">
        <w:rPr>
          <w:rFonts w:ascii="Verdana" w:hAnsi="Verdana"/>
          <w:sz w:val="18"/>
          <w:szCs w:val="18"/>
        </w:rPr>
        <w:t>werktuigbouwkundige installaties</w:t>
      </w:r>
    </w:p>
    <w:p w14:paraId="545F7024" w14:textId="62246F64" w:rsidR="009D3838" w:rsidRPr="00E2321F" w:rsidRDefault="003409A8" w:rsidP="00034CE5">
      <w:pPr>
        <w:pStyle w:val="Lijstalinea"/>
        <w:numPr>
          <w:ilvl w:val="0"/>
          <w:numId w:val="6"/>
        </w:numPr>
        <w:ind w:left="284" w:hanging="284"/>
        <w:rPr>
          <w:rFonts w:ascii="Verdana" w:hAnsi="Verdana"/>
          <w:sz w:val="18"/>
          <w:szCs w:val="18"/>
        </w:rPr>
      </w:pPr>
      <w:r w:rsidRPr="00E2321F">
        <w:rPr>
          <w:rFonts w:ascii="Verdana" w:hAnsi="Verdana"/>
          <w:sz w:val="18"/>
          <w:szCs w:val="18"/>
        </w:rPr>
        <w:t xml:space="preserve">Het </w:t>
      </w:r>
      <w:r w:rsidR="00335156" w:rsidRPr="00E2321F">
        <w:rPr>
          <w:rFonts w:ascii="Verdana" w:hAnsi="Verdana"/>
          <w:sz w:val="18"/>
          <w:szCs w:val="18"/>
        </w:rPr>
        <w:t>aanpassen van elektrotechnische installaties</w:t>
      </w:r>
    </w:p>
    <w:p w14:paraId="6C5DEFF7" w14:textId="7BDA05CF" w:rsidR="009D3838" w:rsidRDefault="009D3838" w:rsidP="009D3838">
      <w:pPr>
        <w:rPr>
          <w:szCs w:val="18"/>
        </w:rPr>
      </w:pPr>
    </w:p>
    <w:p w14:paraId="761DD9C5" w14:textId="77777777" w:rsidR="00E2321F" w:rsidRPr="00E2321F" w:rsidRDefault="00E2321F" w:rsidP="009D3838">
      <w:pPr>
        <w:rPr>
          <w:szCs w:val="18"/>
        </w:rPr>
      </w:pPr>
    </w:p>
    <w:p w14:paraId="6ACBBD3B" w14:textId="77777777" w:rsidR="009D3838" w:rsidRPr="00E2321F" w:rsidRDefault="009D3838" w:rsidP="009D3838">
      <w:pPr>
        <w:tabs>
          <w:tab w:val="left" w:pos="5245"/>
        </w:tabs>
        <w:rPr>
          <w:szCs w:val="18"/>
        </w:rPr>
      </w:pPr>
      <w:r w:rsidRPr="00E2321F">
        <w:rPr>
          <w:szCs w:val="18"/>
        </w:rPr>
        <w:t xml:space="preserve">Het project bevindt zich </w:t>
      </w:r>
      <w:r w:rsidR="0068016F" w:rsidRPr="00E2321F">
        <w:rPr>
          <w:szCs w:val="18"/>
        </w:rPr>
        <w:t>wel</w:t>
      </w:r>
      <w:r w:rsidRPr="00E2321F">
        <w:rPr>
          <w:szCs w:val="18"/>
        </w:rPr>
        <w:t xml:space="preserve"> in een binnenstedelijke omgeving.</w:t>
      </w:r>
    </w:p>
    <w:p w14:paraId="25276CDB" w14:textId="77777777" w:rsidR="009D3838" w:rsidRPr="00E2321F" w:rsidRDefault="009D3838" w:rsidP="009D3838">
      <w:pPr>
        <w:tabs>
          <w:tab w:val="left" w:pos="5245"/>
        </w:tabs>
        <w:rPr>
          <w:szCs w:val="18"/>
        </w:rPr>
      </w:pPr>
    </w:p>
    <w:p w14:paraId="7487E11A" w14:textId="77777777" w:rsidR="009D3838" w:rsidRPr="00E2321F" w:rsidRDefault="009D3838" w:rsidP="009D3838">
      <w:pPr>
        <w:tabs>
          <w:tab w:val="left" w:pos="3969"/>
        </w:tabs>
        <w:rPr>
          <w:szCs w:val="18"/>
        </w:rPr>
      </w:pPr>
      <w:r w:rsidRPr="00E2321F">
        <w:rPr>
          <w:szCs w:val="18"/>
        </w:rPr>
        <w:t xml:space="preserve">Sloopwerkzaamheden </w:t>
      </w:r>
      <w:r w:rsidRPr="00E2321F">
        <w:rPr>
          <w:szCs w:val="18"/>
        </w:rPr>
        <w:tab/>
        <w:t xml:space="preserve">: </w:t>
      </w:r>
      <w:r w:rsidR="003409A8" w:rsidRPr="00E2321F">
        <w:rPr>
          <w:szCs w:val="18"/>
        </w:rPr>
        <w:t>Gedeeltelijke sloop</w:t>
      </w:r>
    </w:p>
    <w:p w14:paraId="761FAB7A" w14:textId="77777777" w:rsidR="00C83887" w:rsidRPr="00E2321F" w:rsidRDefault="00B02E86" w:rsidP="009D3838">
      <w:pPr>
        <w:tabs>
          <w:tab w:val="left" w:pos="3969"/>
        </w:tabs>
        <w:rPr>
          <w:szCs w:val="18"/>
        </w:rPr>
      </w:pPr>
      <w:r w:rsidRPr="00E2321F">
        <w:rPr>
          <w:szCs w:val="18"/>
        </w:rPr>
        <w:t>Infra</w:t>
      </w:r>
      <w:r w:rsidRPr="00E2321F">
        <w:rPr>
          <w:szCs w:val="18"/>
        </w:rPr>
        <w:tab/>
        <w:t xml:space="preserve">: </w:t>
      </w:r>
      <w:r w:rsidR="00034CE5" w:rsidRPr="00E2321F">
        <w:rPr>
          <w:szCs w:val="18"/>
        </w:rPr>
        <w:t xml:space="preserve">Aanpassing van </w:t>
      </w:r>
      <w:r w:rsidR="00C83887" w:rsidRPr="00E2321F">
        <w:rPr>
          <w:szCs w:val="18"/>
        </w:rPr>
        <w:t>werktuigbouwkundige</w:t>
      </w:r>
    </w:p>
    <w:p w14:paraId="1BD39098" w14:textId="2854BC06" w:rsidR="00B02E86" w:rsidRPr="00E2321F" w:rsidRDefault="00C83887" w:rsidP="009D3838">
      <w:pPr>
        <w:tabs>
          <w:tab w:val="left" w:pos="3969"/>
        </w:tabs>
        <w:rPr>
          <w:szCs w:val="18"/>
          <w:highlight w:val="cyan"/>
        </w:rPr>
      </w:pPr>
      <w:r w:rsidRPr="00E2321F">
        <w:rPr>
          <w:szCs w:val="18"/>
        </w:rPr>
        <w:tab/>
        <w:t xml:space="preserve">   installaties</w:t>
      </w:r>
    </w:p>
    <w:p w14:paraId="1E5ECB4C" w14:textId="77777777" w:rsidR="009D3838" w:rsidRPr="00E2321F" w:rsidRDefault="009D3838" w:rsidP="009D3838">
      <w:pPr>
        <w:tabs>
          <w:tab w:val="left" w:pos="3969"/>
        </w:tabs>
        <w:rPr>
          <w:szCs w:val="18"/>
        </w:rPr>
      </w:pPr>
      <w:r w:rsidRPr="00E2321F">
        <w:rPr>
          <w:szCs w:val="18"/>
        </w:rPr>
        <w:t>Bouwsysteem</w:t>
      </w:r>
      <w:r w:rsidRPr="00E2321F">
        <w:rPr>
          <w:szCs w:val="18"/>
        </w:rPr>
        <w:tab/>
        <w:t xml:space="preserve">: </w:t>
      </w:r>
      <w:r w:rsidR="00FA08FA" w:rsidRPr="00E2321F">
        <w:rPr>
          <w:szCs w:val="18"/>
        </w:rPr>
        <w:t>Traditioneel bouwsysteem, renovatie</w:t>
      </w:r>
    </w:p>
    <w:p w14:paraId="35A9DF4D" w14:textId="77777777" w:rsidR="009D3838" w:rsidRPr="00E2321F" w:rsidRDefault="009D3838" w:rsidP="009D3838">
      <w:pPr>
        <w:tabs>
          <w:tab w:val="left" w:pos="3969"/>
        </w:tabs>
        <w:rPr>
          <w:szCs w:val="18"/>
        </w:rPr>
      </w:pPr>
      <w:r w:rsidRPr="00E2321F">
        <w:rPr>
          <w:szCs w:val="18"/>
        </w:rPr>
        <w:t>Adres/</w:t>
      </w:r>
      <w:r w:rsidR="00041E67" w:rsidRPr="00E2321F">
        <w:rPr>
          <w:szCs w:val="18"/>
        </w:rPr>
        <w:t>locatie</w:t>
      </w:r>
      <w:r w:rsidRPr="00E2321F">
        <w:rPr>
          <w:szCs w:val="18"/>
        </w:rPr>
        <w:tab/>
        <w:t xml:space="preserve">: </w:t>
      </w:r>
      <w:r w:rsidR="003A593C" w:rsidRPr="00E2321F">
        <w:rPr>
          <w:szCs w:val="18"/>
        </w:rPr>
        <w:t>Zandpad 3, 3631 NK Nieuwersluis</w:t>
      </w:r>
    </w:p>
    <w:p w14:paraId="50E86BC2" w14:textId="77777777" w:rsidR="009D3838" w:rsidRPr="00E2321F" w:rsidRDefault="009D3838" w:rsidP="009D3838">
      <w:pPr>
        <w:tabs>
          <w:tab w:val="left" w:pos="3969"/>
        </w:tabs>
        <w:rPr>
          <w:szCs w:val="18"/>
        </w:rPr>
      </w:pPr>
      <w:r w:rsidRPr="00E2321F">
        <w:rPr>
          <w:szCs w:val="18"/>
        </w:rPr>
        <w:t xml:space="preserve">Telefoon </w:t>
      </w:r>
      <w:r w:rsidRPr="00E2321F">
        <w:rPr>
          <w:szCs w:val="18"/>
        </w:rPr>
        <w:tab/>
        <w:t xml:space="preserve">: </w:t>
      </w:r>
      <w:r w:rsidR="004F48B9" w:rsidRPr="00E2321F">
        <w:rPr>
          <w:szCs w:val="18"/>
          <w:highlight w:val="yellow"/>
        </w:rPr>
        <w:fldChar w:fldCharType="begin"/>
      </w:r>
      <w:r w:rsidR="004F48B9" w:rsidRPr="00E2321F">
        <w:rPr>
          <w:szCs w:val="18"/>
          <w:highlight w:val="yellow"/>
        </w:rPr>
        <w:instrText xml:space="preserve"> MACROBUTTON  AantekeningenInInktInvoegen [Vul in] </w:instrText>
      </w:r>
      <w:r w:rsidR="004F48B9" w:rsidRPr="00E2321F">
        <w:rPr>
          <w:szCs w:val="18"/>
          <w:highlight w:val="yellow"/>
        </w:rPr>
        <w:fldChar w:fldCharType="end"/>
      </w:r>
      <w:r w:rsidRPr="00E2321F">
        <w:rPr>
          <w:szCs w:val="18"/>
        </w:rPr>
        <w:tab/>
      </w:r>
    </w:p>
    <w:p w14:paraId="7F7AC2B2" w14:textId="77777777" w:rsidR="009D3838" w:rsidRPr="00E2321F" w:rsidRDefault="009D3838" w:rsidP="009D3838">
      <w:pPr>
        <w:tabs>
          <w:tab w:val="left" w:pos="3969"/>
        </w:tabs>
        <w:rPr>
          <w:szCs w:val="18"/>
        </w:rPr>
      </w:pPr>
    </w:p>
    <w:p w14:paraId="238C22F9" w14:textId="77777777" w:rsidR="009D3838" w:rsidRPr="00E2321F" w:rsidRDefault="009D3838" w:rsidP="009D3838">
      <w:pPr>
        <w:tabs>
          <w:tab w:val="left" w:pos="3969"/>
        </w:tabs>
        <w:rPr>
          <w:szCs w:val="18"/>
        </w:rPr>
      </w:pPr>
      <w:r w:rsidRPr="00E2321F">
        <w:rPr>
          <w:szCs w:val="18"/>
        </w:rPr>
        <w:t>Geplande aanvangsdatum</w:t>
      </w:r>
      <w:r w:rsidRPr="00E2321F">
        <w:rPr>
          <w:szCs w:val="18"/>
        </w:rPr>
        <w:tab/>
        <w:t xml:space="preserve">: </w:t>
      </w:r>
      <w:proofErr w:type="spellStart"/>
      <w:r w:rsidR="00FA08FA" w:rsidRPr="00E2321F">
        <w:rPr>
          <w:szCs w:val="18"/>
        </w:rPr>
        <w:t>n.t.b</w:t>
      </w:r>
      <w:proofErr w:type="spellEnd"/>
      <w:r w:rsidR="00FA08FA" w:rsidRPr="00E2321F">
        <w:rPr>
          <w:szCs w:val="18"/>
        </w:rPr>
        <w:t>.</w:t>
      </w:r>
    </w:p>
    <w:p w14:paraId="52266B1F" w14:textId="77777777" w:rsidR="009D3838" w:rsidRPr="00E2321F" w:rsidRDefault="009D3838" w:rsidP="009D3838">
      <w:pPr>
        <w:tabs>
          <w:tab w:val="left" w:pos="3969"/>
        </w:tabs>
        <w:rPr>
          <w:szCs w:val="18"/>
        </w:rPr>
      </w:pPr>
      <w:r w:rsidRPr="00E2321F">
        <w:rPr>
          <w:szCs w:val="18"/>
        </w:rPr>
        <w:t>Geplande uitvoeringstijd</w:t>
      </w:r>
      <w:r w:rsidRPr="00E2321F">
        <w:rPr>
          <w:szCs w:val="18"/>
        </w:rPr>
        <w:tab/>
        <w:t xml:space="preserve">: </w:t>
      </w:r>
      <w:proofErr w:type="spellStart"/>
      <w:r w:rsidR="00034CE5" w:rsidRPr="00E2321F">
        <w:rPr>
          <w:szCs w:val="18"/>
        </w:rPr>
        <w:t>n.t.b</w:t>
      </w:r>
      <w:proofErr w:type="spellEnd"/>
      <w:r w:rsidR="00034CE5" w:rsidRPr="00E2321F">
        <w:rPr>
          <w:szCs w:val="18"/>
        </w:rPr>
        <w:t>.</w:t>
      </w:r>
    </w:p>
    <w:p w14:paraId="26E854BD" w14:textId="77777777" w:rsidR="009D3838" w:rsidRPr="00E2321F" w:rsidRDefault="009D3838" w:rsidP="009D3838">
      <w:pPr>
        <w:tabs>
          <w:tab w:val="left" w:pos="3969"/>
        </w:tabs>
        <w:rPr>
          <w:szCs w:val="18"/>
        </w:rPr>
      </w:pPr>
      <w:r w:rsidRPr="00E2321F">
        <w:rPr>
          <w:szCs w:val="18"/>
        </w:rPr>
        <w:t>Vermoedelijk maximum werkdagen</w:t>
      </w:r>
      <w:r w:rsidRPr="00E2321F">
        <w:rPr>
          <w:szCs w:val="18"/>
        </w:rPr>
        <w:tab/>
        <w:t xml:space="preserve">: </w:t>
      </w:r>
      <w:proofErr w:type="spellStart"/>
      <w:r w:rsidR="00034CE5" w:rsidRPr="00E2321F">
        <w:rPr>
          <w:szCs w:val="18"/>
        </w:rPr>
        <w:t>n.t.b</w:t>
      </w:r>
      <w:proofErr w:type="spellEnd"/>
      <w:r w:rsidR="00034CE5" w:rsidRPr="00E2321F">
        <w:rPr>
          <w:szCs w:val="18"/>
        </w:rPr>
        <w:t>.</w:t>
      </w:r>
    </w:p>
    <w:p w14:paraId="3A078D49" w14:textId="77777777" w:rsidR="009D3838" w:rsidRPr="00E2321F" w:rsidRDefault="009D3838" w:rsidP="009D3838">
      <w:pPr>
        <w:tabs>
          <w:tab w:val="left" w:pos="3969"/>
        </w:tabs>
        <w:rPr>
          <w:szCs w:val="18"/>
        </w:rPr>
      </w:pPr>
      <w:r w:rsidRPr="00E2321F">
        <w:rPr>
          <w:szCs w:val="18"/>
        </w:rPr>
        <w:t>Vermoedelijk maximum aantal mensdagen</w:t>
      </w:r>
      <w:r w:rsidRPr="00E2321F">
        <w:rPr>
          <w:szCs w:val="18"/>
        </w:rPr>
        <w:tab/>
        <w:t xml:space="preserve">: </w:t>
      </w:r>
      <w:proofErr w:type="spellStart"/>
      <w:r w:rsidR="00034CE5" w:rsidRPr="00E2321F">
        <w:rPr>
          <w:szCs w:val="18"/>
        </w:rPr>
        <w:t>n.t.b</w:t>
      </w:r>
      <w:proofErr w:type="spellEnd"/>
      <w:r w:rsidR="00034CE5" w:rsidRPr="00E2321F">
        <w:rPr>
          <w:szCs w:val="18"/>
        </w:rPr>
        <w:t>.</w:t>
      </w:r>
    </w:p>
    <w:p w14:paraId="4EC3ECF4" w14:textId="77777777" w:rsidR="009D3838" w:rsidRPr="00E2321F" w:rsidRDefault="009D3838" w:rsidP="009D3838">
      <w:pPr>
        <w:tabs>
          <w:tab w:val="left" w:pos="3969"/>
        </w:tabs>
        <w:rPr>
          <w:szCs w:val="18"/>
        </w:rPr>
      </w:pPr>
      <w:r w:rsidRPr="00E2321F">
        <w:rPr>
          <w:szCs w:val="18"/>
        </w:rPr>
        <w:t>Vermoedelijk aantal (onder)aannemers</w:t>
      </w:r>
      <w:r w:rsidRPr="00E2321F">
        <w:rPr>
          <w:szCs w:val="18"/>
        </w:rPr>
        <w:tab/>
        <w:t xml:space="preserve">: </w:t>
      </w:r>
      <w:proofErr w:type="spellStart"/>
      <w:r w:rsidR="00034CE5" w:rsidRPr="00E2321F">
        <w:rPr>
          <w:szCs w:val="18"/>
        </w:rPr>
        <w:t>n.t.b</w:t>
      </w:r>
      <w:proofErr w:type="spellEnd"/>
      <w:r w:rsidR="00034CE5" w:rsidRPr="00E2321F">
        <w:rPr>
          <w:szCs w:val="18"/>
        </w:rPr>
        <w:t>.</w:t>
      </w:r>
    </w:p>
    <w:p w14:paraId="4D6638C3" w14:textId="77777777" w:rsidR="00D635D4" w:rsidRPr="00E2321F" w:rsidRDefault="00D635D4" w:rsidP="00D635D4">
      <w:pPr>
        <w:tabs>
          <w:tab w:val="left" w:pos="3969"/>
        </w:tabs>
        <w:rPr>
          <w:szCs w:val="18"/>
        </w:rPr>
      </w:pPr>
      <w:r w:rsidRPr="00E2321F">
        <w:rPr>
          <w:szCs w:val="18"/>
        </w:rPr>
        <w:t>Meldplicht bouwwerk, conform artikel 2.27</w:t>
      </w:r>
      <w:r w:rsidRPr="00E2321F">
        <w:rPr>
          <w:szCs w:val="18"/>
        </w:rPr>
        <w:tab/>
        <w:t xml:space="preserve">: </w:t>
      </w:r>
      <w:r w:rsidR="003A593C" w:rsidRPr="00E2321F">
        <w:rPr>
          <w:szCs w:val="18"/>
        </w:rPr>
        <w:t>Ja</w:t>
      </w:r>
    </w:p>
    <w:p w14:paraId="659C6ECC" w14:textId="77777777" w:rsidR="009D3838" w:rsidRPr="00E2321F" w:rsidRDefault="009D3838" w:rsidP="009D3838">
      <w:pPr>
        <w:spacing w:line="240" w:lineRule="auto"/>
        <w:rPr>
          <w:rFonts w:cs="Arial"/>
          <w:b/>
          <w:bCs/>
          <w:iCs/>
          <w:szCs w:val="18"/>
        </w:rPr>
      </w:pPr>
      <w:r w:rsidRPr="00E2321F">
        <w:rPr>
          <w:szCs w:val="18"/>
        </w:rPr>
        <w:br w:type="page"/>
      </w:r>
    </w:p>
    <w:p w14:paraId="3D537FC5" w14:textId="77777777" w:rsidR="009D3838" w:rsidRDefault="009D3838" w:rsidP="009D3838">
      <w:pPr>
        <w:pStyle w:val="Kop2"/>
      </w:pPr>
      <w:r>
        <w:lastRenderedPageBreak/>
        <w:t>Betrokken partijen</w:t>
      </w:r>
    </w:p>
    <w:p w14:paraId="4759857A" w14:textId="77777777" w:rsidR="009D3838" w:rsidRPr="0042390E" w:rsidRDefault="009D3838" w:rsidP="009D3838"/>
    <w:p w14:paraId="50627C26" w14:textId="77777777" w:rsidR="009D3838" w:rsidRPr="00524FB0" w:rsidRDefault="009D3838" w:rsidP="009D3838">
      <w:pPr>
        <w:pStyle w:val="Kop3"/>
      </w:pPr>
      <w:r w:rsidRPr="00524FB0">
        <w:t>Projectfase Ontwerp</w:t>
      </w:r>
    </w:p>
    <w:p w14:paraId="6D41AE0B" w14:textId="77777777" w:rsidR="009D3838" w:rsidRDefault="009D3838" w:rsidP="009D3838">
      <w:r>
        <w:t xml:space="preserve">Opdrachtgever </w:t>
      </w:r>
    </w:p>
    <w:p w14:paraId="0BBEDFF3" w14:textId="77777777" w:rsidR="003A593C" w:rsidRPr="003A593C" w:rsidRDefault="00D635D4" w:rsidP="009D3838">
      <w:pPr>
        <w:tabs>
          <w:tab w:val="left" w:pos="1560"/>
        </w:tabs>
        <w:rPr>
          <w:szCs w:val="18"/>
        </w:rPr>
      </w:pPr>
      <w:r>
        <w:t>Bedrijfsn</w:t>
      </w:r>
      <w:r w:rsidR="009D3838">
        <w:t>aam</w:t>
      </w:r>
      <w:r w:rsidR="009D3838">
        <w:tab/>
        <w:t xml:space="preserve">: </w:t>
      </w:r>
      <w:r w:rsidR="003A593C">
        <w:rPr>
          <w:szCs w:val="18"/>
        </w:rPr>
        <w:t>Rijksvastgoedbedrijf</w:t>
      </w:r>
    </w:p>
    <w:p w14:paraId="34A21BCF" w14:textId="77777777" w:rsidR="009D3838" w:rsidRDefault="009D3838" w:rsidP="009D3838">
      <w:pPr>
        <w:tabs>
          <w:tab w:val="left" w:pos="1560"/>
        </w:tabs>
      </w:pPr>
      <w:r>
        <w:t>Postbus/Adres</w:t>
      </w:r>
      <w:r>
        <w:tab/>
        <w:t xml:space="preserve">: </w:t>
      </w:r>
      <w:r w:rsidR="003A593C">
        <w:rPr>
          <w:szCs w:val="18"/>
        </w:rPr>
        <w:t>Sint Jacobsstraat 16</w:t>
      </w:r>
    </w:p>
    <w:p w14:paraId="4A11A652" w14:textId="77777777" w:rsidR="009D3838" w:rsidRDefault="009D3838" w:rsidP="009D3838">
      <w:pPr>
        <w:tabs>
          <w:tab w:val="left" w:pos="1560"/>
        </w:tabs>
      </w:pPr>
      <w:r>
        <w:t>Postcode/Plaats</w:t>
      </w:r>
      <w:r>
        <w:tab/>
        <w:t xml:space="preserve">: </w:t>
      </w:r>
      <w:r w:rsidR="003A593C">
        <w:rPr>
          <w:szCs w:val="18"/>
        </w:rPr>
        <w:t>2500 BD Den Haag</w:t>
      </w:r>
    </w:p>
    <w:p w14:paraId="222674A1" w14:textId="77777777" w:rsidR="00D635D4" w:rsidRDefault="00D635D4" w:rsidP="00D635D4">
      <w:pPr>
        <w:tabs>
          <w:tab w:val="left" w:pos="1560"/>
        </w:tabs>
      </w:pPr>
      <w:r>
        <w:t>Contactpersoon</w:t>
      </w:r>
      <w:r>
        <w:tab/>
        <w:t xml:space="preserve">: </w:t>
      </w:r>
      <w:r w:rsidR="00F73CED">
        <w:rPr>
          <w:szCs w:val="18"/>
        </w:rPr>
        <w:t>Jeroen Kersbergen</w:t>
      </w:r>
    </w:p>
    <w:p w14:paraId="3854F9FD" w14:textId="77777777" w:rsidR="009D3838" w:rsidRDefault="009D3838" w:rsidP="009D3838">
      <w:pPr>
        <w:tabs>
          <w:tab w:val="left" w:pos="1560"/>
        </w:tabs>
      </w:pPr>
      <w:r>
        <w:t>Tel</w:t>
      </w:r>
      <w:r w:rsidR="00F259F3">
        <w:t>e</w:t>
      </w:r>
      <w:r>
        <w:t>foon</w:t>
      </w:r>
      <w:r>
        <w:tab/>
        <w:t xml:space="preserve">: </w:t>
      </w:r>
      <w:r w:rsidR="00F73CED">
        <w:rPr>
          <w:szCs w:val="18"/>
        </w:rPr>
        <w:t>06 15 57 76 74</w:t>
      </w:r>
    </w:p>
    <w:p w14:paraId="2F072CE9" w14:textId="3F85320A" w:rsidR="009D3838" w:rsidRDefault="009D3838" w:rsidP="009D3838">
      <w:pPr>
        <w:tabs>
          <w:tab w:val="left" w:pos="1560"/>
        </w:tabs>
        <w:rPr>
          <w:szCs w:val="18"/>
        </w:rPr>
      </w:pPr>
      <w:r>
        <w:t>E-mail</w:t>
      </w:r>
      <w:r>
        <w:tab/>
        <w:t xml:space="preserve">: </w:t>
      </w:r>
      <w:hyperlink r:id="rId16" w:history="1">
        <w:r w:rsidR="00E2321F" w:rsidRPr="009450E2">
          <w:rPr>
            <w:rStyle w:val="Hyperlink"/>
            <w:szCs w:val="18"/>
          </w:rPr>
          <w:t>Jeroen.Kersbergen@rijksoverheid.nl</w:t>
        </w:r>
      </w:hyperlink>
    </w:p>
    <w:p w14:paraId="4152C3DB" w14:textId="77777777" w:rsidR="009D3838" w:rsidRDefault="009D3838" w:rsidP="009D3838">
      <w:pPr>
        <w:tabs>
          <w:tab w:val="left" w:pos="1560"/>
        </w:tabs>
        <w:rPr>
          <w:szCs w:val="18"/>
        </w:rPr>
      </w:pPr>
    </w:p>
    <w:p w14:paraId="1F3080E7" w14:textId="77777777" w:rsidR="009D3838" w:rsidRPr="00A41F27" w:rsidRDefault="009D3838" w:rsidP="009D3838">
      <w:r w:rsidRPr="00A41F27">
        <w:t>V&amp;G-coördinator ontwerpfase</w:t>
      </w:r>
    </w:p>
    <w:p w14:paraId="22CDD751" w14:textId="09A99EBA" w:rsidR="00D635D4" w:rsidRPr="00A41F27" w:rsidRDefault="00D635D4" w:rsidP="00D635D4">
      <w:pPr>
        <w:tabs>
          <w:tab w:val="left" w:pos="1560"/>
        </w:tabs>
      </w:pPr>
      <w:r w:rsidRPr="00A41F27">
        <w:t>Bedrijfsnaam</w:t>
      </w:r>
      <w:r w:rsidRPr="00A41F27">
        <w:tab/>
        <w:t xml:space="preserve">: </w:t>
      </w:r>
      <w:r w:rsidR="00A41F27" w:rsidRPr="00A41F27">
        <w:rPr>
          <w:szCs w:val="18"/>
        </w:rPr>
        <w:t>Rijksvastgoedbedrijf</w:t>
      </w:r>
    </w:p>
    <w:p w14:paraId="4DC9F725" w14:textId="3C025C8F" w:rsidR="009D3838" w:rsidRPr="00A41F27" w:rsidRDefault="009D3838" w:rsidP="009D3838">
      <w:pPr>
        <w:tabs>
          <w:tab w:val="left" w:pos="1560"/>
        </w:tabs>
      </w:pPr>
      <w:r w:rsidRPr="00A41F27">
        <w:t>Naam</w:t>
      </w:r>
      <w:r w:rsidRPr="00A41F27">
        <w:tab/>
        <w:t xml:space="preserve">: </w:t>
      </w:r>
      <w:r w:rsidR="00A41F27" w:rsidRPr="00A41F27">
        <w:rPr>
          <w:szCs w:val="18"/>
        </w:rPr>
        <w:t>Jeroen Kersbergen</w:t>
      </w:r>
    </w:p>
    <w:p w14:paraId="581B3389" w14:textId="06D8FB1F" w:rsidR="009D3838" w:rsidRPr="00A41F27" w:rsidRDefault="009D3838" w:rsidP="009D3838">
      <w:pPr>
        <w:tabs>
          <w:tab w:val="left" w:pos="1560"/>
        </w:tabs>
      </w:pPr>
      <w:r w:rsidRPr="00A41F27">
        <w:t>Postbus/Adres</w:t>
      </w:r>
      <w:r w:rsidRPr="00A41F27">
        <w:tab/>
        <w:t xml:space="preserve">: </w:t>
      </w:r>
      <w:r w:rsidR="00A41F27" w:rsidRPr="00A41F27">
        <w:rPr>
          <w:szCs w:val="18"/>
        </w:rPr>
        <w:t>Sint Jacobsstraat 16</w:t>
      </w:r>
    </w:p>
    <w:p w14:paraId="2694FA98" w14:textId="6B06327D" w:rsidR="009D3838" w:rsidRPr="00A41F27" w:rsidRDefault="009D3838" w:rsidP="009D3838">
      <w:pPr>
        <w:tabs>
          <w:tab w:val="left" w:pos="1560"/>
        </w:tabs>
      </w:pPr>
      <w:r w:rsidRPr="00A41F27">
        <w:t>Postcode/Plaats</w:t>
      </w:r>
      <w:r w:rsidRPr="00A41F27">
        <w:tab/>
        <w:t xml:space="preserve">: </w:t>
      </w:r>
      <w:r w:rsidR="00A41F27" w:rsidRPr="00A41F27">
        <w:rPr>
          <w:szCs w:val="18"/>
        </w:rPr>
        <w:t>2500 BD Den Haag</w:t>
      </w:r>
    </w:p>
    <w:p w14:paraId="3C5E5B4E" w14:textId="1264757A" w:rsidR="009D3838" w:rsidRPr="00A41F27" w:rsidRDefault="009D3838" w:rsidP="009D3838">
      <w:pPr>
        <w:tabs>
          <w:tab w:val="left" w:pos="1560"/>
        </w:tabs>
      </w:pPr>
      <w:r w:rsidRPr="00A41F27">
        <w:t>Tel</w:t>
      </w:r>
      <w:r w:rsidR="00F259F3" w:rsidRPr="00A41F27">
        <w:t>e</w:t>
      </w:r>
      <w:r w:rsidRPr="00A41F27">
        <w:t>foon</w:t>
      </w:r>
      <w:r w:rsidRPr="00A41F27">
        <w:tab/>
        <w:t xml:space="preserve">: </w:t>
      </w:r>
      <w:r w:rsidR="00A41F27" w:rsidRPr="00A41F27">
        <w:rPr>
          <w:szCs w:val="18"/>
        </w:rPr>
        <w:t>06 15 57 76 74</w:t>
      </w:r>
    </w:p>
    <w:p w14:paraId="0AE1A11F" w14:textId="4155AB25" w:rsidR="009D3838" w:rsidRDefault="009D3838" w:rsidP="009D3838">
      <w:pPr>
        <w:tabs>
          <w:tab w:val="left" w:pos="1560"/>
        </w:tabs>
        <w:rPr>
          <w:szCs w:val="18"/>
        </w:rPr>
      </w:pPr>
      <w:r w:rsidRPr="00A41F27">
        <w:t>E-mail</w:t>
      </w:r>
      <w:r w:rsidRPr="00A41F27">
        <w:tab/>
        <w:t xml:space="preserve">: </w:t>
      </w:r>
      <w:hyperlink r:id="rId17" w:history="1">
        <w:r w:rsidR="00E2321F" w:rsidRPr="009450E2">
          <w:rPr>
            <w:rStyle w:val="Hyperlink"/>
            <w:szCs w:val="18"/>
          </w:rPr>
          <w:t>Jeroen.Kersbergen@rijksoverheid.nl</w:t>
        </w:r>
      </w:hyperlink>
    </w:p>
    <w:p w14:paraId="0CEED750" w14:textId="77777777" w:rsidR="009D3838" w:rsidRDefault="009D3838" w:rsidP="009D3838">
      <w:pPr>
        <w:tabs>
          <w:tab w:val="left" w:pos="1560"/>
        </w:tabs>
      </w:pPr>
    </w:p>
    <w:p w14:paraId="41C6E29E" w14:textId="77777777" w:rsidR="009D3838" w:rsidRDefault="009D3838" w:rsidP="009D3838">
      <w:r>
        <w:t>Ingeschakelde V&amp;G-deskundige</w:t>
      </w:r>
    </w:p>
    <w:p w14:paraId="05F096FA" w14:textId="77777777" w:rsidR="00D635D4" w:rsidRDefault="00D635D4" w:rsidP="00D635D4">
      <w:pPr>
        <w:tabs>
          <w:tab w:val="left" w:pos="1560"/>
        </w:tabs>
      </w:pPr>
      <w:r>
        <w:t>Bedrijfsnaam</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79DCA48C" w14:textId="77777777" w:rsidR="009D3838" w:rsidRDefault="009D3838" w:rsidP="009D3838">
      <w:pPr>
        <w:tabs>
          <w:tab w:val="left" w:pos="1560"/>
        </w:tabs>
      </w:pPr>
      <w:r>
        <w:t>Naam</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20A183C0" w14:textId="77777777" w:rsidR="009D3838" w:rsidRDefault="009D3838" w:rsidP="009D3838">
      <w:pPr>
        <w:tabs>
          <w:tab w:val="left" w:pos="1560"/>
        </w:tabs>
      </w:pPr>
      <w:r>
        <w:t>Postbus/Adres</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6F481E03" w14:textId="77777777" w:rsidR="009D3838" w:rsidRDefault="009D3838" w:rsidP="009D3838">
      <w:pPr>
        <w:tabs>
          <w:tab w:val="left" w:pos="1560"/>
        </w:tabs>
      </w:pPr>
      <w:r>
        <w:t>Postcode/Plaats</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3CB43AF2" w14:textId="77777777" w:rsidR="009D3838" w:rsidRDefault="009D3838" w:rsidP="009D3838">
      <w:pPr>
        <w:tabs>
          <w:tab w:val="left" w:pos="1560"/>
        </w:tabs>
      </w:pPr>
      <w:r>
        <w:t>Tel</w:t>
      </w:r>
      <w:r w:rsidR="00F259F3">
        <w:t>e</w:t>
      </w:r>
      <w:r>
        <w:t>foon</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69463871" w14:textId="77777777" w:rsidR="009D3838" w:rsidRDefault="009D3838" w:rsidP="009D3838">
      <w:pPr>
        <w:tabs>
          <w:tab w:val="left" w:pos="1560"/>
        </w:tabs>
        <w:rPr>
          <w:szCs w:val="18"/>
        </w:rPr>
      </w:pPr>
      <w:r>
        <w:t>E-mail</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45F041C9" w14:textId="77777777" w:rsidR="009D3838" w:rsidRDefault="009D3838" w:rsidP="009D3838">
      <w:pPr>
        <w:tabs>
          <w:tab w:val="left" w:pos="1560"/>
        </w:tabs>
      </w:pPr>
    </w:p>
    <w:p w14:paraId="2D1883BA" w14:textId="77777777" w:rsidR="009D3838" w:rsidRPr="00526F9B" w:rsidRDefault="009D3838" w:rsidP="009D3838">
      <w:pPr>
        <w:pStyle w:val="Kop3"/>
      </w:pPr>
      <w:r w:rsidRPr="00526F9B">
        <w:t xml:space="preserve">Projectfase </w:t>
      </w:r>
      <w:r>
        <w:t>Uitvoering</w:t>
      </w:r>
    </w:p>
    <w:p w14:paraId="208249E5" w14:textId="77777777" w:rsidR="009D3838" w:rsidRDefault="009D3838" w:rsidP="009D3838">
      <w:r>
        <w:t>Opdrachtnemer</w:t>
      </w:r>
    </w:p>
    <w:p w14:paraId="41598911" w14:textId="77777777" w:rsidR="009D3838" w:rsidRDefault="00D635D4" w:rsidP="009D3838">
      <w:pPr>
        <w:tabs>
          <w:tab w:val="left" w:pos="1560"/>
        </w:tabs>
      </w:pPr>
      <w:r>
        <w:t>Bedrijfsn</w:t>
      </w:r>
      <w:r w:rsidR="009D3838">
        <w:t>aam</w:t>
      </w:r>
      <w:r w:rsidR="009D3838">
        <w:tab/>
        <w:t xml:space="preserve">: </w:t>
      </w:r>
      <w:r w:rsidR="009D3838">
        <w:rPr>
          <w:szCs w:val="18"/>
          <w:highlight w:val="yellow"/>
        </w:rPr>
        <w:fldChar w:fldCharType="begin"/>
      </w:r>
      <w:r w:rsidR="009D3838">
        <w:rPr>
          <w:szCs w:val="18"/>
          <w:highlight w:val="yellow"/>
        </w:rPr>
        <w:instrText xml:space="preserve"> MACROBUTTON  AantekeningenInInktInvoegen [Vul in] </w:instrText>
      </w:r>
      <w:r w:rsidR="009D3838">
        <w:rPr>
          <w:szCs w:val="18"/>
          <w:highlight w:val="yellow"/>
        </w:rPr>
        <w:fldChar w:fldCharType="end"/>
      </w:r>
    </w:p>
    <w:p w14:paraId="22EC37D4" w14:textId="77777777" w:rsidR="009D3838" w:rsidRDefault="009D3838" w:rsidP="009D3838">
      <w:pPr>
        <w:tabs>
          <w:tab w:val="left" w:pos="1560"/>
        </w:tabs>
      </w:pPr>
      <w:r>
        <w:t>Postbus/Adres</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5B269402" w14:textId="77777777" w:rsidR="009D3838" w:rsidRDefault="009D3838" w:rsidP="009D3838">
      <w:pPr>
        <w:tabs>
          <w:tab w:val="left" w:pos="1560"/>
        </w:tabs>
      </w:pPr>
      <w:r>
        <w:t>Postcode/Plaats</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72090251" w14:textId="77777777" w:rsidR="00D635D4" w:rsidRDefault="00D635D4" w:rsidP="00D635D4">
      <w:pPr>
        <w:tabs>
          <w:tab w:val="left" w:pos="1560"/>
        </w:tabs>
      </w:pPr>
      <w:r>
        <w:t>Contactpersoon</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5EAAC55A" w14:textId="77777777" w:rsidR="009D3838" w:rsidRDefault="009D3838" w:rsidP="009D3838">
      <w:pPr>
        <w:tabs>
          <w:tab w:val="left" w:pos="1560"/>
        </w:tabs>
      </w:pPr>
      <w:r>
        <w:t>Tel</w:t>
      </w:r>
      <w:r w:rsidR="00F259F3">
        <w:t>e</w:t>
      </w:r>
      <w:r>
        <w:t>foon</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5861E523" w14:textId="77777777" w:rsidR="009D3838" w:rsidRDefault="009D3838" w:rsidP="009D3838">
      <w:pPr>
        <w:tabs>
          <w:tab w:val="left" w:pos="1560"/>
        </w:tabs>
        <w:rPr>
          <w:szCs w:val="18"/>
        </w:rPr>
      </w:pPr>
      <w:r>
        <w:t>E-mail</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3EA04895" w14:textId="77777777" w:rsidR="009D3838" w:rsidRDefault="009D3838" w:rsidP="009D3838">
      <w:pPr>
        <w:tabs>
          <w:tab w:val="left" w:pos="1560"/>
        </w:tabs>
        <w:rPr>
          <w:szCs w:val="18"/>
        </w:rPr>
      </w:pPr>
    </w:p>
    <w:p w14:paraId="260D3FF1" w14:textId="77777777" w:rsidR="009D3838" w:rsidRDefault="009D3838" w:rsidP="009D3838">
      <w:r>
        <w:t>V&amp;G-coördinator uitvoeringsfase</w:t>
      </w:r>
    </w:p>
    <w:p w14:paraId="655AC2C9" w14:textId="77777777" w:rsidR="00D635D4" w:rsidRDefault="00D635D4" w:rsidP="00D635D4">
      <w:pPr>
        <w:tabs>
          <w:tab w:val="left" w:pos="1560"/>
        </w:tabs>
      </w:pPr>
      <w:r>
        <w:t>Bedrijfsnaam</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65EF88BC" w14:textId="77777777" w:rsidR="009D3838" w:rsidRDefault="009D3838" w:rsidP="009D3838">
      <w:pPr>
        <w:tabs>
          <w:tab w:val="left" w:pos="1560"/>
        </w:tabs>
      </w:pPr>
      <w:r>
        <w:t>Naam</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315D8DD5" w14:textId="77777777" w:rsidR="009D3838" w:rsidRDefault="009D3838" w:rsidP="009D3838">
      <w:pPr>
        <w:tabs>
          <w:tab w:val="left" w:pos="1560"/>
        </w:tabs>
      </w:pPr>
      <w:r>
        <w:t>Tel</w:t>
      </w:r>
      <w:r w:rsidR="00F259F3">
        <w:t>e</w:t>
      </w:r>
      <w:r>
        <w:t>foon</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6D16EFAE" w14:textId="77777777" w:rsidR="00705D56" w:rsidRDefault="009D3838" w:rsidP="00F3788A">
      <w:pPr>
        <w:tabs>
          <w:tab w:val="left" w:pos="1560"/>
        </w:tabs>
        <w:rPr>
          <w:szCs w:val="18"/>
        </w:rPr>
      </w:pPr>
      <w:r>
        <w:t>E-mail</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23F5D51B" w14:textId="77777777" w:rsidR="00F3788A" w:rsidRDefault="00F3788A">
      <w:pPr>
        <w:spacing w:line="240" w:lineRule="auto"/>
        <w:rPr>
          <w:szCs w:val="18"/>
          <w:highlight w:val="yellow"/>
        </w:rPr>
      </w:pPr>
      <w:r>
        <w:rPr>
          <w:szCs w:val="18"/>
          <w:highlight w:val="yellow"/>
        </w:rPr>
        <w:br w:type="page"/>
      </w:r>
    </w:p>
    <w:p w14:paraId="28FD400E" w14:textId="77777777" w:rsidR="00F3788A" w:rsidRDefault="00857A6A" w:rsidP="00F3788A">
      <w:pPr>
        <w:pStyle w:val="Kop1"/>
      </w:pPr>
      <w:r>
        <w:lastRenderedPageBreak/>
        <w:t>Restrisico’s en beheersmaatregelen</w:t>
      </w:r>
    </w:p>
    <w:p w14:paraId="168F2B5C" w14:textId="77777777" w:rsidR="001A1968" w:rsidRPr="00857A6A" w:rsidRDefault="00857A6A" w:rsidP="001A1968">
      <w:pPr>
        <w:rPr>
          <w:b/>
          <w:i/>
          <w:u w:val="single"/>
        </w:rPr>
      </w:pPr>
      <w:r>
        <w:rPr>
          <w:b/>
          <w:i/>
          <w:u w:val="single"/>
        </w:rPr>
        <w:t>Invulinstructie</w:t>
      </w:r>
    </w:p>
    <w:p w14:paraId="0D7F2CD6" w14:textId="77777777" w:rsidR="001A1968" w:rsidRPr="00857A6A" w:rsidRDefault="001A1968" w:rsidP="006829C2">
      <w:pPr>
        <w:pStyle w:val="Lijstalinea"/>
        <w:numPr>
          <w:ilvl w:val="0"/>
          <w:numId w:val="12"/>
        </w:numPr>
        <w:rPr>
          <w:i/>
        </w:rPr>
      </w:pPr>
      <w:r w:rsidRPr="00857A6A">
        <w:rPr>
          <w:i/>
        </w:rPr>
        <w:t>In ontwerpfase moeten de restrisico’s worden aangegeven.</w:t>
      </w:r>
    </w:p>
    <w:p w14:paraId="62E7BAFF" w14:textId="77777777" w:rsidR="001A1968" w:rsidRPr="00857A6A" w:rsidRDefault="001A1968" w:rsidP="006829C2">
      <w:pPr>
        <w:pStyle w:val="Lijstalinea"/>
        <w:numPr>
          <w:ilvl w:val="0"/>
          <w:numId w:val="12"/>
        </w:numPr>
        <w:rPr>
          <w:i/>
        </w:rPr>
      </w:pPr>
      <w:r w:rsidRPr="00857A6A">
        <w:rPr>
          <w:i/>
        </w:rPr>
        <w:t>Voor de start van de uitvoering vult de aannemer van het werk de laatste kolom in.</w:t>
      </w:r>
    </w:p>
    <w:p w14:paraId="6EFDBDBF" w14:textId="77777777" w:rsidR="001A1968" w:rsidRPr="001A1968" w:rsidRDefault="001A1968" w:rsidP="001A1968">
      <w:pPr>
        <w:rPr>
          <w:i/>
        </w:rPr>
      </w:pPr>
    </w:p>
    <w:tbl>
      <w:tblPr>
        <w:tblStyle w:val="Tabelraster"/>
        <w:tblW w:w="11199" w:type="dxa"/>
        <w:tblInd w:w="-1990" w:type="dxa"/>
        <w:tblLook w:val="04A0" w:firstRow="1" w:lastRow="0" w:firstColumn="1" w:lastColumn="0" w:noHBand="0" w:noVBand="1"/>
      </w:tblPr>
      <w:tblGrid>
        <w:gridCol w:w="3123"/>
        <w:gridCol w:w="3540"/>
        <w:gridCol w:w="4536"/>
      </w:tblGrid>
      <w:tr w:rsidR="00F3788A" w:rsidRPr="00857A6A" w14:paraId="0F441866" w14:textId="77777777" w:rsidTr="005F38FE">
        <w:trPr>
          <w:trHeight w:val="943"/>
        </w:trPr>
        <w:tc>
          <w:tcPr>
            <w:tcW w:w="3123" w:type="dxa"/>
            <w:shd w:val="clear" w:color="auto" w:fill="DAEEF3" w:themeFill="accent5" w:themeFillTint="33"/>
          </w:tcPr>
          <w:p w14:paraId="176544EC" w14:textId="77777777" w:rsidR="00F3788A" w:rsidRPr="00857A6A" w:rsidRDefault="00F3788A" w:rsidP="00F3788A">
            <w:pPr>
              <w:spacing w:before="60" w:after="60" w:line="240" w:lineRule="auto"/>
              <w:rPr>
                <w:b/>
                <w:bCs/>
                <w:sz w:val="16"/>
                <w:szCs w:val="14"/>
              </w:rPr>
            </w:pPr>
            <w:r w:rsidRPr="00857A6A">
              <w:rPr>
                <w:b/>
                <w:bCs/>
                <w:sz w:val="16"/>
                <w:szCs w:val="14"/>
              </w:rPr>
              <w:t>Aandachtsgebied</w:t>
            </w:r>
          </w:p>
        </w:tc>
        <w:tc>
          <w:tcPr>
            <w:tcW w:w="3540" w:type="dxa"/>
            <w:shd w:val="clear" w:color="auto" w:fill="DAEEF3" w:themeFill="accent5" w:themeFillTint="33"/>
          </w:tcPr>
          <w:p w14:paraId="2311C104" w14:textId="77777777" w:rsidR="00F3788A" w:rsidRPr="00857A6A" w:rsidRDefault="00F3788A" w:rsidP="00F3788A">
            <w:pPr>
              <w:spacing w:before="60" w:after="60" w:line="240" w:lineRule="auto"/>
              <w:rPr>
                <w:b/>
                <w:bCs/>
                <w:sz w:val="16"/>
                <w:szCs w:val="14"/>
              </w:rPr>
            </w:pPr>
            <w:r w:rsidRPr="00857A6A">
              <w:rPr>
                <w:b/>
                <w:bCs/>
                <w:sz w:val="16"/>
                <w:szCs w:val="14"/>
              </w:rPr>
              <w:t>Restrisico</w:t>
            </w:r>
            <w:r w:rsidR="00503B1E" w:rsidRPr="00857A6A">
              <w:rPr>
                <w:b/>
                <w:bCs/>
                <w:sz w:val="16"/>
                <w:szCs w:val="14"/>
              </w:rPr>
              <w:t>’</w:t>
            </w:r>
            <w:r w:rsidRPr="00857A6A">
              <w:rPr>
                <w:b/>
                <w:bCs/>
                <w:sz w:val="16"/>
                <w:szCs w:val="14"/>
              </w:rPr>
              <w:t>s</w:t>
            </w:r>
            <w:r w:rsidR="00503B1E" w:rsidRPr="00857A6A">
              <w:rPr>
                <w:b/>
                <w:bCs/>
                <w:sz w:val="16"/>
                <w:szCs w:val="14"/>
              </w:rPr>
              <w:t xml:space="preserve"> vanuit projectfase Ontwerp</w:t>
            </w:r>
          </w:p>
        </w:tc>
        <w:tc>
          <w:tcPr>
            <w:tcW w:w="4536" w:type="dxa"/>
            <w:shd w:val="clear" w:color="auto" w:fill="DAEEF3" w:themeFill="accent5" w:themeFillTint="33"/>
          </w:tcPr>
          <w:p w14:paraId="7B268187" w14:textId="77777777" w:rsidR="00F3788A" w:rsidRPr="00857A6A" w:rsidRDefault="004F48B9" w:rsidP="009D55CE">
            <w:pPr>
              <w:spacing w:before="60" w:after="60" w:line="240" w:lineRule="auto"/>
              <w:rPr>
                <w:b/>
                <w:bCs/>
                <w:sz w:val="16"/>
                <w:szCs w:val="14"/>
              </w:rPr>
            </w:pPr>
            <w:r w:rsidRPr="00857A6A">
              <w:rPr>
                <w:b/>
                <w:bCs/>
                <w:sz w:val="16"/>
                <w:szCs w:val="14"/>
              </w:rPr>
              <w:t>De aannemer van het werk beschrijft de m</w:t>
            </w:r>
            <w:r w:rsidR="004D4F07" w:rsidRPr="00857A6A">
              <w:rPr>
                <w:b/>
                <w:bCs/>
                <w:sz w:val="16"/>
                <w:szCs w:val="14"/>
              </w:rPr>
              <w:t xml:space="preserve">aatregelen </w:t>
            </w:r>
            <w:r w:rsidR="00503B1E" w:rsidRPr="00857A6A">
              <w:rPr>
                <w:b/>
                <w:bCs/>
                <w:sz w:val="16"/>
                <w:szCs w:val="14"/>
              </w:rPr>
              <w:t>op de restrisico’s</w:t>
            </w:r>
            <w:r w:rsidRPr="00857A6A">
              <w:rPr>
                <w:b/>
                <w:bCs/>
                <w:sz w:val="16"/>
                <w:szCs w:val="14"/>
              </w:rPr>
              <w:t xml:space="preserve"> </w:t>
            </w:r>
          </w:p>
        </w:tc>
      </w:tr>
      <w:tr w:rsidR="00F3788A" w14:paraId="4505F126" w14:textId="77777777" w:rsidTr="005F38FE">
        <w:trPr>
          <w:trHeight w:val="850"/>
        </w:trPr>
        <w:tc>
          <w:tcPr>
            <w:tcW w:w="3123" w:type="dxa"/>
            <w:vAlign w:val="center"/>
          </w:tcPr>
          <w:p w14:paraId="4268BA60" w14:textId="77777777" w:rsidR="008C1572" w:rsidRPr="00BF5B0F" w:rsidRDefault="001A1968" w:rsidP="006829C2">
            <w:pPr>
              <w:pStyle w:val="Lijstalinea"/>
              <w:numPr>
                <w:ilvl w:val="0"/>
                <w:numId w:val="11"/>
              </w:numPr>
              <w:spacing w:before="40" w:line="240" w:lineRule="auto"/>
              <w:rPr>
                <w:rFonts w:ascii="Verdana" w:hAnsi="Verdana" w:cs="Arial"/>
                <w:sz w:val="16"/>
                <w:szCs w:val="16"/>
              </w:rPr>
            </w:pPr>
            <w:r w:rsidRPr="00BF5B0F">
              <w:rPr>
                <w:rFonts w:ascii="Verdana" w:hAnsi="Verdana" w:cs="Arial"/>
                <w:sz w:val="16"/>
                <w:szCs w:val="16"/>
              </w:rPr>
              <w:t>Publieke veiligheid / o</w:t>
            </w:r>
            <w:r w:rsidR="008F74A7" w:rsidRPr="00BF5B0F">
              <w:rPr>
                <w:rFonts w:ascii="Verdana" w:hAnsi="Verdana" w:cs="Arial"/>
                <w:sz w:val="16"/>
                <w:szCs w:val="16"/>
              </w:rPr>
              <w:t>mgeving</w:t>
            </w:r>
          </w:p>
          <w:p w14:paraId="46C2CCFE" w14:textId="77777777" w:rsidR="00F3788A" w:rsidRPr="00BF5B0F" w:rsidRDefault="00F3788A" w:rsidP="001A1968">
            <w:pPr>
              <w:spacing w:before="40"/>
              <w:ind w:left="459"/>
              <w:rPr>
                <w:rFonts w:cs="Arial"/>
                <w:sz w:val="16"/>
                <w:szCs w:val="16"/>
              </w:rPr>
            </w:pPr>
          </w:p>
        </w:tc>
        <w:tc>
          <w:tcPr>
            <w:tcW w:w="3540" w:type="dxa"/>
          </w:tcPr>
          <w:p w14:paraId="63518974" w14:textId="77777777" w:rsidR="00572963" w:rsidRPr="002661D4" w:rsidRDefault="00572963" w:rsidP="00572963">
            <w:pPr>
              <w:spacing w:line="200" w:lineRule="atLeast"/>
              <w:rPr>
                <w:sz w:val="16"/>
                <w:szCs w:val="16"/>
              </w:rPr>
            </w:pPr>
          </w:p>
          <w:p w14:paraId="4A130387" w14:textId="77777777" w:rsidR="00572963" w:rsidRPr="002661D4" w:rsidRDefault="00572963" w:rsidP="00572963">
            <w:pPr>
              <w:spacing w:line="200" w:lineRule="atLeast"/>
              <w:rPr>
                <w:b/>
                <w:bCs/>
                <w:sz w:val="16"/>
                <w:szCs w:val="16"/>
              </w:rPr>
            </w:pPr>
            <w:r w:rsidRPr="002661D4">
              <w:rPr>
                <w:b/>
                <w:bCs/>
                <w:sz w:val="16"/>
                <w:szCs w:val="16"/>
              </w:rPr>
              <w:t>Acties:</w:t>
            </w:r>
          </w:p>
          <w:p w14:paraId="567B2A75" w14:textId="77777777" w:rsidR="00572963" w:rsidRPr="002661D4" w:rsidRDefault="00572963" w:rsidP="00572963">
            <w:pPr>
              <w:pStyle w:val="Default"/>
              <w:rPr>
                <w:rFonts w:ascii="Verdana" w:hAnsi="Verdana"/>
                <w:sz w:val="16"/>
                <w:szCs w:val="16"/>
              </w:rPr>
            </w:pPr>
            <w:r w:rsidRPr="002661D4">
              <w:rPr>
                <w:rFonts w:ascii="Verdana" w:hAnsi="Verdana"/>
                <w:sz w:val="16"/>
                <w:szCs w:val="16"/>
              </w:rPr>
              <w:t xml:space="preserve">Transportbedrijven vooraf informeren over te nemen rijroutes en toegang tot het terrein. Zo nodig verkeersregelaar inzetten. </w:t>
            </w:r>
          </w:p>
          <w:p w14:paraId="4E18B13B" w14:textId="77777777" w:rsidR="00572963" w:rsidRPr="002661D4" w:rsidRDefault="00572963" w:rsidP="00572963">
            <w:pPr>
              <w:spacing w:line="200" w:lineRule="atLeast"/>
              <w:rPr>
                <w:sz w:val="16"/>
                <w:szCs w:val="16"/>
              </w:rPr>
            </w:pPr>
          </w:p>
          <w:p w14:paraId="2453FF66" w14:textId="77777777" w:rsidR="00572963" w:rsidRPr="002661D4" w:rsidRDefault="00572963" w:rsidP="00572963">
            <w:pPr>
              <w:spacing w:line="200" w:lineRule="atLeast"/>
              <w:rPr>
                <w:b/>
                <w:bCs/>
                <w:sz w:val="16"/>
                <w:szCs w:val="16"/>
              </w:rPr>
            </w:pPr>
            <w:r w:rsidRPr="002661D4">
              <w:rPr>
                <w:b/>
                <w:bCs/>
                <w:sz w:val="16"/>
                <w:szCs w:val="16"/>
              </w:rPr>
              <w:t>Restrisico’s:</w:t>
            </w:r>
          </w:p>
          <w:p w14:paraId="4A12B38E" w14:textId="77777777" w:rsidR="00F3788A" w:rsidRDefault="00572963" w:rsidP="00572963">
            <w:pPr>
              <w:pStyle w:val="Default"/>
              <w:rPr>
                <w:rFonts w:ascii="Verdana" w:hAnsi="Verdana"/>
                <w:sz w:val="16"/>
                <w:szCs w:val="16"/>
              </w:rPr>
            </w:pPr>
            <w:r w:rsidRPr="002661D4">
              <w:rPr>
                <w:rFonts w:ascii="Verdana" w:hAnsi="Verdana"/>
                <w:sz w:val="16"/>
                <w:szCs w:val="16"/>
              </w:rPr>
              <w:t xml:space="preserve">Er is geen hinder en gevaar voor de omgeving van bouw- en sloop-activiteiten te verwachten behalve een toename van de verkeersbewegingen t.b.v. afvoer van sloopafval en aanvoer van materieel en bouwmateriaal </w:t>
            </w:r>
          </w:p>
          <w:p w14:paraId="31CD1230" w14:textId="02CE940F" w:rsidR="00572963" w:rsidRPr="00572963" w:rsidRDefault="00572963" w:rsidP="00572963">
            <w:pPr>
              <w:pStyle w:val="Default"/>
              <w:rPr>
                <w:rFonts w:ascii="Verdana" w:hAnsi="Verdana"/>
                <w:sz w:val="16"/>
                <w:szCs w:val="16"/>
              </w:rPr>
            </w:pPr>
          </w:p>
        </w:tc>
        <w:tc>
          <w:tcPr>
            <w:tcW w:w="4536" w:type="dxa"/>
          </w:tcPr>
          <w:p w14:paraId="233F882B" w14:textId="77777777" w:rsidR="00F3788A" w:rsidRDefault="00503B1E" w:rsidP="00F3788A">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57578D19" w14:textId="77777777" w:rsidR="00B82570" w:rsidRDefault="00B82570" w:rsidP="00F3788A">
            <w:pPr>
              <w:spacing w:line="240" w:lineRule="auto"/>
              <w:rPr>
                <w:szCs w:val="18"/>
              </w:rPr>
            </w:pPr>
          </w:p>
          <w:p w14:paraId="54CCC9C1" w14:textId="77777777" w:rsidR="00B82570" w:rsidRPr="0053121C" w:rsidRDefault="00B82570" w:rsidP="00F3788A">
            <w:pPr>
              <w:spacing w:line="240" w:lineRule="auto"/>
              <w:rPr>
                <w:i/>
                <w:sz w:val="16"/>
                <w:szCs w:val="16"/>
              </w:rPr>
            </w:pPr>
            <w:r w:rsidRPr="0053121C">
              <w:rPr>
                <w:i/>
                <w:sz w:val="16"/>
                <w:szCs w:val="16"/>
              </w:rPr>
              <w:t>In ieder geval geeft de aannemer hier aan:</w:t>
            </w:r>
          </w:p>
          <w:p w14:paraId="4F64CA81" w14:textId="77777777" w:rsidR="00B82570" w:rsidRPr="0053121C" w:rsidRDefault="00B82570" w:rsidP="00B82570">
            <w:pPr>
              <w:pStyle w:val="Lijstalinea"/>
              <w:numPr>
                <w:ilvl w:val="0"/>
                <w:numId w:val="13"/>
              </w:numPr>
              <w:spacing w:line="240" w:lineRule="auto"/>
              <w:rPr>
                <w:i/>
                <w:sz w:val="16"/>
                <w:szCs w:val="16"/>
              </w:rPr>
            </w:pPr>
            <w:r w:rsidRPr="0053121C">
              <w:rPr>
                <w:i/>
                <w:sz w:val="16"/>
                <w:szCs w:val="16"/>
              </w:rPr>
              <w:t xml:space="preserve">Hoe aanrijdgevaar </w:t>
            </w:r>
            <w:r w:rsidR="00B77877" w:rsidRPr="0053121C">
              <w:rPr>
                <w:i/>
                <w:sz w:val="16"/>
                <w:szCs w:val="16"/>
              </w:rPr>
              <w:t xml:space="preserve">met publiek en openbaar vervoer </w:t>
            </w:r>
            <w:r w:rsidRPr="0053121C">
              <w:rPr>
                <w:i/>
                <w:sz w:val="16"/>
                <w:szCs w:val="16"/>
              </w:rPr>
              <w:t xml:space="preserve">buiten de bouwplaats wordt voorkomen. </w:t>
            </w:r>
          </w:p>
          <w:p w14:paraId="68B98516" w14:textId="77777777" w:rsidR="00B82570" w:rsidRPr="0053121C" w:rsidRDefault="00B82570" w:rsidP="00B82570">
            <w:pPr>
              <w:pStyle w:val="Lijstalinea"/>
              <w:numPr>
                <w:ilvl w:val="0"/>
                <w:numId w:val="13"/>
              </w:numPr>
              <w:spacing w:line="240" w:lineRule="auto"/>
              <w:rPr>
                <w:i/>
                <w:sz w:val="16"/>
                <w:szCs w:val="16"/>
              </w:rPr>
            </w:pPr>
            <w:r w:rsidRPr="0053121C">
              <w:rPr>
                <w:i/>
                <w:sz w:val="16"/>
                <w:szCs w:val="16"/>
              </w:rPr>
              <w:t>Hoe en op welke wijze veilig wordt gehesen.</w:t>
            </w:r>
          </w:p>
          <w:p w14:paraId="30338F1C" w14:textId="77777777" w:rsidR="00B82570" w:rsidRDefault="00B82570" w:rsidP="00F3788A">
            <w:pPr>
              <w:spacing w:line="240" w:lineRule="auto"/>
              <w:rPr>
                <w:bCs/>
                <w:szCs w:val="18"/>
              </w:rPr>
            </w:pPr>
            <w:r>
              <w:rPr>
                <w:szCs w:val="18"/>
              </w:rPr>
              <w:t xml:space="preserve"> </w:t>
            </w:r>
          </w:p>
        </w:tc>
      </w:tr>
      <w:tr w:rsidR="00572963" w14:paraId="7052E516" w14:textId="77777777" w:rsidTr="005F38FE">
        <w:tc>
          <w:tcPr>
            <w:tcW w:w="3123" w:type="dxa"/>
            <w:vAlign w:val="center"/>
          </w:tcPr>
          <w:p w14:paraId="10011FB1" w14:textId="77777777" w:rsidR="00572963" w:rsidRPr="00BF5B0F" w:rsidRDefault="00572963" w:rsidP="00572963">
            <w:pPr>
              <w:pStyle w:val="Lijstalinea"/>
              <w:numPr>
                <w:ilvl w:val="0"/>
                <w:numId w:val="11"/>
              </w:numPr>
              <w:spacing w:before="40" w:line="240" w:lineRule="auto"/>
              <w:rPr>
                <w:rFonts w:ascii="Verdana" w:hAnsi="Verdana" w:cs="Arial"/>
                <w:sz w:val="16"/>
                <w:szCs w:val="16"/>
              </w:rPr>
            </w:pPr>
            <w:r w:rsidRPr="00BF5B0F">
              <w:rPr>
                <w:rFonts w:ascii="Verdana" w:hAnsi="Verdana" w:cs="Arial"/>
                <w:sz w:val="16"/>
                <w:szCs w:val="16"/>
              </w:rPr>
              <w:t>Belendingen</w:t>
            </w:r>
          </w:p>
          <w:p w14:paraId="16297776" w14:textId="77777777" w:rsidR="00572963" w:rsidRPr="00BF5B0F" w:rsidRDefault="00572963" w:rsidP="00572963">
            <w:pPr>
              <w:pStyle w:val="Lijstalinea"/>
              <w:spacing w:before="40" w:line="240" w:lineRule="auto"/>
              <w:ind w:left="360"/>
              <w:rPr>
                <w:rFonts w:ascii="Verdana" w:hAnsi="Verdana" w:cs="Arial"/>
                <w:sz w:val="16"/>
                <w:szCs w:val="16"/>
              </w:rPr>
            </w:pPr>
          </w:p>
        </w:tc>
        <w:tc>
          <w:tcPr>
            <w:tcW w:w="3540" w:type="dxa"/>
          </w:tcPr>
          <w:p w14:paraId="449D41FE" w14:textId="77777777" w:rsidR="00572963" w:rsidRDefault="00572963" w:rsidP="00572963">
            <w:pPr>
              <w:spacing w:line="240" w:lineRule="auto"/>
              <w:rPr>
                <w:sz w:val="16"/>
                <w:szCs w:val="16"/>
              </w:rPr>
            </w:pPr>
            <w:r w:rsidRPr="00572963">
              <w:rPr>
                <w:b/>
                <w:bCs/>
                <w:sz w:val="16"/>
                <w:szCs w:val="16"/>
              </w:rPr>
              <w:t>Risico’s</w:t>
            </w:r>
            <w:r w:rsidRPr="00572963">
              <w:rPr>
                <w:sz w:val="16"/>
                <w:szCs w:val="16"/>
              </w:rPr>
              <w:t>:</w:t>
            </w:r>
            <w:r>
              <w:rPr>
                <w:sz w:val="16"/>
                <w:szCs w:val="16"/>
              </w:rPr>
              <w:t xml:space="preserve"> </w:t>
            </w:r>
          </w:p>
          <w:p w14:paraId="72D46E30" w14:textId="023960AB" w:rsidR="00572963" w:rsidRDefault="00572963" w:rsidP="00572963">
            <w:pPr>
              <w:spacing w:line="240" w:lineRule="auto"/>
              <w:rPr>
                <w:sz w:val="16"/>
                <w:szCs w:val="16"/>
              </w:rPr>
            </w:pPr>
            <w:r w:rsidRPr="00572963">
              <w:rPr>
                <w:sz w:val="16"/>
                <w:szCs w:val="16"/>
              </w:rPr>
              <w:t>Verminderd toezic</w:t>
            </w:r>
            <w:r>
              <w:rPr>
                <w:sz w:val="16"/>
                <w:szCs w:val="16"/>
              </w:rPr>
              <w:t>h</w:t>
            </w:r>
            <w:r w:rsidRPr="00572963">
              <w:rPr>
                <w:sz w:val="16"/>
                <w:szCs w:val="16"/>
              </w:rPr>
              <w:t>t op openbare ruimtes.</w:t>
            </w:r>
          </w:p>
          <w:p w14:paraId="6E3E3205" w14:textId="77777777" w:rsidR="00572963" w:rsidRPr="00572963" w:rsidRDefault="00572963" w:rsidP="00572963">
            <w:pPr>
              <w:spacing w:line="240" w:lineRule="auto"/>
              <w:rPr>
                <w:sz w:val="16"/>
                <w:szCs w:val="16"/>
              </w:rPr>
            </w:pPr>
          </w:p>
          <w:p w14:paraId="53FBED61" w14:textId="6311E8F8" w:rsidR="00572963" w:rsidRDefault="00572963" w:rsidP="00572963">
            <w:pPr>
              <w:pStyle w:val="Geenafstand"/>
              <w:spacing w:beforeAutospacing="0" w:afterAutospacing="0" w:line="240" w:lineRule="auto"/>
              <w:rPr>
                <w:sz w:val="16"/>
                <w:szCs w:val="16"/>
                <w:lang w:val="nl-NL" w:eastAsia="bg-BG"/>
              </w:rPr>
            </w:pPr>
            <w:r w:rsidRPr="00572963">
              <w:rPr>
                <w:b/>
                <w:bCs/>
                <w:sz w:val="16"/>
                <w:szCs w:val="16"/>
                <w:lang w:val="nl-NL" w:eastAsia="bg-BG"/>
              </w:rPr>
              <w:t>Acties</w:t>
            </w:r>
            <w:r w:rsidRPr="00572963">
              <w:rPr>
                <w:sz w:val="16"/>
                <w:szCs w:val="16"/>
                <w:lang w:val="nl-NL" w:eastAsia="bg-BG"/>
              </w:rPr>
              <w:t xml:space="preserve">: </w:t>
            </w:r>
            <w:r w:rsidRPr="00572963">
              <w:rPr>
                <w:sz w:val="16"/>
                <w:szCs w:val="16"/>
                <w:lang w:val="nl-NL" w:eastAsia="bg-BG"/>
              </w:rPr>
              <w:br/>
              <w:t>Bepaal risico’s voor belendingen en leg vast hoe hiermee wordt omgegaan.</w:t>
            </w:r>
          </w:p>
          <w:p w14:paraId="4FD89925" w14:textId="71EAB3AD" w:rsidR="00572963" w:rsidRPr="00572963" w:rsidRDefault="00572963" w:rsidP="00572963">
            <w:pPr>
              <w:pStyle w:val="Geenafstand"/>
              <w:spacing w:beforeAutospacing="0" w:afterAutospacing="0" w:line="240" w:lineRule="auto"/>
              <w:rPr>
                <w:sz w:val="16"/>
                <w:szCs w:val="16"/>
                <w:lang w:val="nl-NL" w:eastAsia="bg-BG"/>
              </w:rPr>
            </w:pPr>
          </w:p>
        </w:tc>
        <w:tc>
          <w:tcPr>
            <w:tcW w:w="4536" w:type="dxa"/>
          </w:tcPr>
          <w:p w14:paraId="437811E2" w14:textId="77777777" w:rsidR="00572963" w:rsidRDefault="00572963" w:rsidP="00572963">
            <w:pPr>
              <w:spacing w:line="240" w:lineRule="auto"/>
              <w:rPr>
                <w:bCs/>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tc>
      </w:tr>
      <w:tr w:rsidR="00C83887" w14:paraId="597F68C6" w14:textId="77777777" w:rsidTr="005F38FE">
        <w:tc>
          <w:tcPr>
            <w:tcW w:w="3123" w:type="dxa"/>
            <w:vAlign w:val="center"/>
          </w:tcPr>
          <w:p w14:paraId="372B82F7" w14:textId="77777777" w:rsidR="00C83887" w:rsidRPr="00BF5B0F" w:rsidRDefault="00C83887" w:rsidP="00C83887">
            <w:pPr>
              <w:pStyle w:val="Lijstalinea"/>
              <w:numPr>
                <w:ilvl w:val="0"/>
                <w:numId w:val="11"/>
              </w:numPr>
              <w:spacing w:before="40" w:line="240" w:lineRule="auto"/>
              <w:rPr>
                <w:rFonts w:ascii="Verdana" w:hAnsi="Verdana" w:cs="Arial"/>
                <w:sz w:val="16"/>
                <w:szCs w:val="16"/>
              </w:rPr>
            </w:pPr>
            <w:r w:rsidRPr="00BF5B0F">
              <w:rPr>
                <w:rFonts w:ascii="Verdana" w:hAnsi="Verdana" w:cs="Arial"/>
                <w:sz w:val="16"/>
                <w:szCs w:val="16"/>
              </w:rPr>
              <w:t>Doorgaande exploitatie (bedrijfsvoering)</w:t>
            </w:r>
          </w:p>
          <w:p w14:paraId="1B4C0EE1" w14:textId="77777777" w:rsidR="00C83887" w:rsidRPr="00BF5B0F" w:rsidRDefault="00C83887" w:rsidP="00C83887">
            <w:pPr>
              <w:pStyle w:val="Lijstalinea"/>
              <w:spacing w:before="40" w:line="240" w:lineRule="auto"/>
              <w:ind w:left="360"/>
              <w:rPr>
                <w:rFonts w:ascii="Verdana" w:hAnsi="Verdana" w:cs="Arial"/>
                <w:sz w:val="16"/>
                <w:szCs w:val="16"/>
              </w:rPr>
            </w:pPr>
          </w:p>
        </w:tc>
        <w:tc>
          <w:tcPr>
            <w:tcW w:w="3540" w:type="dxa"/>
          </w:tcPr>
          <w:p w14:paraId="6EF8312A" w14:textId="77777777" w:rsidR="00C83887" w:rsidRPr="00A1730F" w:rsidRDefault="00C83887" w:rsidP="00C83887">
            <w:pPr>
              <w:spacing w:line="200" w:lineRule="atLeast"/>
              <w:rPr>
                <w:b/>
                <w:bCs/>
                <w:sz w:val="16"/>
                <w:szCs w:val="16"/>
              </w:rPr>
            </w:pPr>
            <w:r w:rsidRPr="00A1730F">
              <w:rPr>
                <w:b/>
                <w:bCs/>
                <w:sz w:val="16"/>
                <w:szCs w:val="16"/>
              </w:rPr>
              <w:t>Geëlimineerde risico’s:</w:t>
            </w:r>
          </w:p>
          <w:p w14:paraId="42831011" w14:textId="77777777" w:rsidR="00C83887" w:rsidRPr="00A1730F" w:rsidRDefault="00C83887" w:rsidP="00C83887">
            <w:pPr>
              <w:pStyle w:val="Lijstalinea"/>
              <w:numPr>
                <w:ilvl w:val="0"/>
                <w:numId w:val="18"/>
              </w:numPr>
              <w:tabs>
                <w:tab w:val="left" w:pos="142"/>
                <w:tab w:val="left" w:pos="408"/>
              </w:tabs>
              <w:suppressAutoHyphens/>
              <w:autoSpaceDN w:val="0"/>
              <w:spacing w:line="200" w:lineRule="atLeast"/>
              <w:ind w:left="0" w:firstLine="0"/>
              <w:contextualSpacing w:val="0"/>
              <w:textAlignment w:val="baseline"/>
              <w:rPr>
                <w:rFonts w:ascii="Verdana" w:hAnsi="Verdana"/>
                <w:sz w:val="16"/>
                <w:szCs w:val="16"/>
              </w:rPr>
            </w:pPr>
            <w:r w:rsidRPr="00A1730F">
              <w:rPr>
                <w:rFonts w:ascii="Verdana" w:hAnsi="Verdana"/>
                <w:sz w:val="16"/>
                <w:szCs w:val="16"/>
              </w:rPr>
              <w:t xml:space="preserve">Ontbreken </w:t>
            </w:r>
            <w:r w:rsidRPr="00A1730F">
              <w:rPr>
                <w:rFonts w:ascii="Verdana" w:hAnsi="Verdana"/>
                <w:sz w:val="16"/>
                <w:szCs w:val="16"/>
                <w:highlight w:val="yellow"/>
                <w:u w:val="single"/>
              </w:rPr>
              <w:t>Faseringsplan</w:t>
            </w:r>
            <w:r w:rsidRPr="00A1730F">
              <w:rPr>
                <w:rFonts w:ascii="Verdana" w:hAnsi="Verdana"/>
                <w:sz w:val="16"/>
                <w:szCs w:val="16"/>
              </w:rPr>
              <w:t>.</w:t>
            </w:r>
          </w:p>
          <w:p w14:paraId="390C4719" w14:textId="77777777" w:rsidR="00C83887" w:rsidRPr="00A1730F" w:rsidRDefault="00C83887" w:rsidP="00C83887">
            <w:pPr>
              <w:spacing w:line="200" w:lineRule="atLeast"/>
              <w:rPr>
                <w:sz w:val="16"/>
                <w:szCs w:val="16"/>
                <w:highlight w:val="yellow"/>
              </w:rPr>
            </w:pPr>
          </w:p>
          <w:p w14:paraId="27106BA4" w14:textId="77777777" w:rsidR="00C83887" w:rsidRPr="00A1730F" w:rsidRDefault="00C83887" w:rsidP="00C83887">
            <w:pPr>
              <w:spacing w:line="200" w:lineRule="atLeast"/>
              <w:rPr>
                <w:b/>
                <w:bCs/>
                <w:sz w:val="16"/>
                <w:szCs w:val="16"/>
              </w:rPr>
            </w:pPr>
            <w:r w:rsidRPr="00A1730F">
              <w:rPr>
                <w:b/>
                <w:bCs/>
                <w:sz w:val="16"/>
                <w:szCs w:val="16"/>
              </w:rPr>
              <w:t>Acties:</w:t>
            </w:r>
          </w:p>
          <w:p w14:paraId="7CFA9292" w14:textId="77777777" w:rsidR="00A1730F" w:rsidRPr="00A1730F" w:rsidRDefault="00C83887" w:rsidP="00C83887">
            <w:pPr>
              <w:pStyle w:val="Lijstalinea"/>
              <w:numPr>
                <w:ilvl w:val="0"/>
                <w:numId w:val="18"/>
              </w:numPr>
              <w:tabs>
                <w:tab w:val="left" w:pos="142"/>
                <w:tab w:val="left" w:pos="1080"/>
                <w:tab w:val="left" w:pos="1364"/>
              </w:tabs>
              <w:suppressAutoHyphens/>
              <w:autoSpaceDN w:val="0"/>
              <w:spacing w:line="200" w:lineRule="atLeast"/>
              <w:ind w:left="0" w:firstLine="0"/>
              <w:contextualSpacing w:val="0"/>
              <w:textAlignment w:val="baseline"/>
              <w:rPr>
                <w:rFonts w:ascii="Verdana" w:hAnsi="Verdana"/>
                <w:color w:val="000000" w:themeColor="text1"/>
                <w:sz w:val="16"/>
                <w:szCs w:val="16"/>
              </w:rPr>
            </w:pPr>
            <w:r w:rsidRPr="00A1730F">
              <w:rPr>
                <w:rFonts w:ascii="Verdana" w:hAnsi="Verdana"/>
                <w:sz w:val="16"/>
                <w:szCs w:val="16"/>
              </w:rPr>
              <w:t xml:space="preserve">Opstellen </w:t>
            </w:r>
            <w:r w:rsidRPr="00A1730F">
              <w:rPr>
                <w:rFonts w:ascii="Verdana" w:hAnsi="Verdana"/>
                <w:sz w:val="16"/>
                <w:szCs w:val="16"/>
                <w:highlight w:val="yellow"/>
                <w:u w:val="single"/>
              </w:rPr>
              <w:t>Bouwveiligheidsplan</w:t>
            </w:r>
            <w:r w:rsidRPr="00A1730F">
              <w:rPr>
                <w:rFonts w:ascii="Verdana" w:hAnsi="Verdana"/>
                <w:sz w:val="16"/>
                <w:szCs w:val="16"/>
              </w:rPr>
              <w:t xml:space="preserve"> door </w:t>
            </w:r>
            <w:r w:rsidRPr="00A1730F">
              <w:rPr>
                <w:rFonts w:ascii="Verdana" w:hAnsi="Verdana"/>
                <w:b/>
                <w:sz w:val="16"/>
                <w:szCs w:val="16"/>
              </w:rPr>
              <w:t>ON</w:t>
            </w:r>
            <w:r w:rsidRPr="00A1730F">
              <w:rPr>
                <w:rFonts w:ascii="Verdana" w:hAnsi="Verdana"/>
                <w:sz w:val="16"/>
                <w:szCs w:val="16"/>
              </w:rPr>
              <w:t xml:space="preserve"> </w:t>
            </w:r>
            <w:r w:rsidR="00A1730F">
              <w:rPr>
                <w:rFonts w:ascii="Verdana" w:hAnsi="Verdana"/>
                <w:sz w:val="16"/>
                <w:szCs w:val="16"/>
              </w:rPr>
              <w:tab/>
            </w:r>
            <w:r w:rsidRPr="00A1730F">
              <w:rPr>
                <w:rFonts w:ascii="Verdana" w:hAnsi="Verdana"/>
                <w:sz w:val="16"/>
                <w:szCs w:val="16"/>
              </w:rPr>
              <w:t>dat o.a. voorziet in: s</w:t>
            </w:r>
            <w:r w:rsidRPr="00A1730F">
              <w:rPr>
                <w:rFonts w:ascii="Verdana" w:hAnsi="Verdana"/>
                <w:i/>
                <w:sz w:val="16"/>
                <w:szCs w:val="16"/>
              </w:rPr>
              <w:t xml:space="preserve">ituering/ </w:t>
            </w:r>
            <w:r w:rsidR="00A1730F">
              <w:rPr>
                <w:rFonts w:ascii="Verdana" w:hAnsi="Verdana"/>
                <w:i/>
                <w:sz w:val="16"/>
                <w:szCs w:val="16"/>
              </w:rPr>
              <w:tab/>
            </w:r>
            <w:r w:rsidRPr="00A1730F">
              <w:rPr>
                <w:rFonts w:ascii="Verdana" w:hAnsi="Verdana"/>
                <w:i/>
                <w:sz w:val="16"/>
                <w:szCs w:val="16"/>
              </w:rPr>
              <w:t xml:space="preserve">afscherming bouwplaats, vluchtwegen, </w:t>
            </w:r>
            <w:r w:rsidR="00A1730F">
              <w:rPr>
                <w:rFonts w:ascii="Verdana" w:hAnsi="Verdana"/>
                <w:i/>
                <w:sz w:val="16"/>
                <w:szCs w:val="16"/>
              </w:rPr>
              <w:tab/>
            </w:r>
            <w:r w:rsidRPr="00A1730F">
              <w:rPr>
                <w:rFonts w:ascii="Verdana" w:hAnsi="Verdana"/>
                <w:i/>
                <w:sz w:val="16"/>
                <w:szCs w:val="16"/>
              </w:rPr>
              <w:t xml:space="preserve">routing </w:t>
            </w:r>
            <w:r w:rsidRPr="00A1730F">
              <w:rPr>
                <w:rFonts w:ascii="Verdana" w:hAnsi="Verdana"/>
                <w:i/>
                <w:iCs/>
                <w:sz w:val="16"/>
                <w:szCs w:val="16"/>
              </w:rPr>
              <w:t xml:space="preserve">bouwverkeer (laden/lossen), </w:t>
            </w:r>
            <w:r w:rsidR="00A1730F">
              <w:rPr>
                <w:rFonts w:ascii="Verdana" w:hAnsi="Verdana"/>
                <w:i/>
                <w:iCs/>
                <w:sz w:val="16"/>
                <w:szCs w:val="16"/>
              </w:rPr>
              <w:tab/>
            </w:r>
            <w:r w:rsidRPr="00A1730F">
              <w:rPr>
                <w:rFonts w:ascii="Verdana" w:hAnsi="Verdana"/>
                <w:i/>
                <w:iCs/>
                <w:sz w:val="16"/>
                <w:szCs w:val="16"/>
              </w:rPr>
              <w:t xml:space="preserve">opslagruimte, sloop/demontage, </w:t>
            </w:r>
            <w:r w:rsidR="00A1730F">
              <w:rPr>
                <w:rFonts w:ascii="Verdana" w:hAnsi="Verdana"/>
                <w:i/>
                <w:iCs/>
                <w:sz w:val="16"/>
                <w:szCs w:val="16"/>
              </w:rPr>
              <w:tab/>
            </w:r>
            <w:r w:rsidRPr="00A1730F">
              <w:rPr>
                <w:rFonts w:ascii="Verdana" w:hAnsi="Verdana"/>
                <w:i/>
                <w:iCs/>
                <w:sz w:val="16"/>
                <w:szCs w:val="16"/>
              </w:rPr>
              <w:t xml:space="preserve">stempelplan, afspraken betreft </w:t>
            </w:r>
            <w:r w:rsidR="00A1730F">
              <w:rPr>
                <w:rFonts w:ascii="Verdana" w:hAnsi="Verdana"/>
                <w:i/>
                <w:iCs/>
                <w:sz w:val="16"/>
                <w:szCs w:val="16"/>
              </w:rPr>
              <w:tab/>
            </w:r>
            <w:r w:rsidRPr="00A1730F">
              <w:rPr>
                <w:rFonts w:ascii="Verdana" w:hAnsi="Verdana"/>
                <w:i/>
                <w:iCs/>
                <w:sz w:val="16"/>
                <w:szCs w:val="16"/>
              </w:rPr>
              <w:t xml:space="preserve">afschakelen elektra. </w:t>
            </w:r>
            <w:r w:rsidR="00A1730F" w:rsidRPr="00A1730F">
              <w:rPr>
                <w:rFonts w:ascii="Verdana" w:hAnsi="Verdana"/>
                <w:i/>
                <w:iCs/>
                <w:sz w:val="16"/>
                <w:szCs w:val="16"/>
              </w:rPr>
              <w:t xml:space="preserve">Voor </w:t>
            </w:r>
            <w:r w:rsidR="00A1730F" w:rsidRPr="00A1730F">
              <w:rPr>
                <w:rFonts w:ascii="Verdana" w:hAnsi="Verdana"/>
                <w:i/>
                <w:iCs/>
                <w:sz w:val="16"/>
                <w:szCs w:val="16"/>
                <w:u w:val="single"/>
              </w:rPr>
              <w:t xml:space="preserve">werken in </w:t>
            </w:r>
            <w:r w:rsidR="00A1730F" w:rsidRPr="00A1730F">
              <w:rPr>
                <w:rFonts w:ascii="Verdana" w:hAnsi="Verdana"/>
                <w:i/>
                <w:iCs/>
                <w:sz w:val="16"/>
                <w:szCs w:val="16"/>
              </w:rPr>
              <w:tab/>
            </w:r>
            <w:r w:rsidR="00A1730F" w:rsidRPr="00A1730F">
              <w:rPr>
                <w:rFonts w:ascii="Verdana" w:hAnsi="Verdana"/>
                <w:i/>
                <w:iCs/>
                <w:sz w:val="16"/>
                <w:szCs w:val="16"/>
                <w:u w:val="single"/>
              </w:rPr>
              <w:t>besloten ruimten</w:t>
            </w:r>
            <w:r w:rsidR="00A1730F" w:rsidRPr="00A1730F">
              <w:rPr>
                <w:rFonts w:ascii="Verdana" w:hAnsi="Verdana"/>
                <w:i/>
                <w:iCs/>
                <w:sz w:val="16"/>
                <w:szCs w:val="16"/>
              </w:rPr>
              <w:t xml:space="preserve"> voorziet dit o.a. in: </w:t>
            </w:r>
            <w:r w:rsidR="00A1730F">
              <w:rPr>
                <w:rFonts w:ascii="Verdana" w:hAnsi="Verdana"/>
                <w:i/>
                <w:iCs/>
                <w:sz w:val="16"/>
                <w:szCs w:val="16"/>
              </w:rPr>
              <w:tab/>
            </w:r>
            <w:r w:rsidR="00A1730F" w:rsidRPr="00A1730F">
              <w:rPr>
                <w:rFonts w:ascii="Verdana" w:hAnsi="Verdana"/>
                <w:i/>
                <w:sz w:val="16"/>
                <w:szCs w:val="16"/>
              </w:rPr>
              <w:t xml:space="preserve">mangatwacht, TRA en LMRA, </w:t>
            </w:r>
            <w:r w:rsidR="00A1730F" w:rsidRPr="00A1730F">
              <w:rPr>
                <w:rFonts w:ascii="Verdana" w:hAnsi="Verdana"/>
                <w:i/>
                <w:iCs/>
                <w:sz w:val="16"/>
                <w:szCs w:val="16"/>
              </w:rPr>
              <w:t>u</w:t>
            </w:r>
            <w:r w:rsidR="00A1730F" w:rsidRPr="00A1730F">
              <w:rPr>
                <w:rFonts w:ascii="Verdana" w:hAnsi="Verdana"/>
                <w:i/>
                <w:sz w:val="16"/>
                <w:szCs w:val="16"/>
              </w:rPr>
              <w:t xml:space="preserve">itvoeren </w:t>
            </w:r>
            <w:r w:rsidR="00A1730F">
              <w:rPr>
                <w:rFonts w:ascii="Verdana" w:hAnsi="Verdana"/>
                <w:i/>
                <w:sz w:val="16"/>
                <w:szCs w:val="16"/>
              </w:rPr>
              <w:tab/>
            </w:r>
            <w:r w:rsidR="00A1730F" w:rsidRPr="00A1730F">
              <w:rPr>
                <w:rFonts w:ascii="Verdana" w:hAnsi="Verdana"/>
                <w:i/>
                <w:sz w:val="16"/>
                <w:szCs w:val="16"/>
              </w:rPr>
              <w:t xml:space="preserve">van zuurstofmetingen (voor/tijdens </w:t>
            </w:r>
            <w:r w:rsidR="00A1730F">
              <w:rPr>
                <w:rFonts w:ascii="Verdana" w:hAnsi="Verdana"/>
                <w:i/>
                <w:sz w:val="16"/>
                <w:szCs w:val="16"/>
              </w:rPr>
              <w:tab/>
            </w:r>
            <w:r w:rsidR="00A1730F" w:rsidRPr="00A1730F">
              <w:rPr>
                <w:rFonts w:ascii="Verdana" w:hAnsi="Verdana"/>
                <w:i/>
                <w:sz w:val="16"/>
                <w:szCs w:val="16"/>
              </w:rPr>
              <w:t>werkzaamheden).</w:t>
            </w:r>
          </w:p>
          <w:p w14:paraId="22E0D7E9" w14:textId="05FEE243" w:rsidR="00C83887" w:rsidRPr="00A1730F" w:rsidRDefault="00C83887" w:rsidP="00C83887">
            <w:pPr>
              <w:pStyle w:val="Lijstalinea"/>
              <w:numPr>
                <w:ilvl w:val="0"/>
                <w:numId w:val="18"/>
              </w:numPr>
              <w:tabs>
                <w:tab w:val="left" w:pos="142"/>
                <w:tab w:val="left" w:pos="1080"/>
                <w:tab w:val="left" w:pos="1364"/>
              </w:tabs>
              <w:suppressAutoHyphens/>
              <w:autoSpaceDN w:val="0"/>
              <w:spacing w:line="200" w:lineRule="atLeast"/>
              <w:ind w:left="0" w:firstLine="0"/>
              <w:contextualSpacing w:val="0"/>
              <w:textAlignment w:val="baseline"/>
              <w:rPr>
                <w:rFonts w:ascii="Verdana" w:hAnsi="Verdana"/>
                <w:color w:val="000000" w:themeColor="text1"/>
                <w:sz w:val="16"/>
                <w:szCs w:val="16"/>
              </w:rPr>
            </w:pPr>
            <w:r w:rsidRPr="00A1730F">
              <w:rPr>
                <w:rFonts w:ascii="Verdana" w:hAnsi="Verdana"/>
                <w:sz w:val="16"/>
                <w:szCs w:val="16"/>
              </w:rPr>
              <w:t>Opstellen V&amp;G-plan</w:t>
            </w:r>
            <w:r w:rsidR="00A1730F">
              <w:rPr>
                <w:rFonts w:ascii="Verdana" w:hAnsi="Verdana"/>
                <w:sz w:val="16"/>
                <w:szCs w:val="16"/>
              </w:rPr>
              <w:t xml:space="preserve"> voor de </w:t>
            </w:r>
            <w:r w:rsidR="00A1730F">
              <w:rPr>
                <w:rFonts w:ascii="Verdana" w:hAnsi="Verdana"/>
                <w:sz w:val="16"/>
                <w:szCs w:val="16"/>
              </w:rPr>
              <w:tab/>
              <w:t xml:space="preserve">uitvoeringsfase door </w:t>
            </w:r>
            <w:r w:rsidR="00A1730F" w:rsidRPr="00A1730F">
              <w:rPr>
                <w:rFonts w:ascii="Verdana" w:hAnsi="Verdana"/>
                <w:b/>
                <w:bCs/>
                <w:sz w:val="16"/>
                <w:szCs w:val="16"/>
              </w:rPr>
              <w:t>ON</w:t>
            </w:r>
            <w:r w:rsidR="00A1730F">
              <w:rPr>
                <w:rFonts w:ascii="Verdana" w:hAnsi="Verdana"/>
                <w:sz w:val="16"/>
                <w:szCs w:val="16"/>
              </w:rPr>
              <w:t>.</w:t>
            </w:r>
            <w:r w:rsidRPr="00A1730F">
              <w:rPr>
                <w:rFonts w:ascii="Verdana" w:hAnsi="Verdana"/>
                <w:sz w:val="16"/>
                <w:szCs w:val="16"/>
              </w:rPr>
              <w:t xml:space="preserve"> </w:t>
            </w:r>
          </w:p>
          <w:p w14:paraId="26C7D419" w14:textId="77777777" w:rsidR="00C83887" w:rsidRPr="00A1730F" w:rsidRDefault="00C83887" w:rsidP="00C83887">
            <w:pPr>
              <w:pStyle w:val="Geenafstand"/>
              <w:numPr>
                <w:ilvl w:val="0"/>
                <w:numId w:val="18"/>
              </w:numPr>
              <w:tabs>
                <w:tab w:val="left" w:pos="170"/>
                <w:tab w:val="left" w:pos="604"/>
                <w:tab w:val="left" w:pos="1080"/>
                <w:tab w:val="left" w:pos="1364"/>
                <w:tab w:val="left" w:pos="1923"/>
              </w:tabs>
              <w:suppressAutoHyphens/>
              <w:autoSpaceDN w:val="0"/>
              <w:spacing w:beforeAutospacing="0" w:afterAutospacing="0" w:line="200" w:lineRule="atLeast"/>
              <w:ind w:left="0" w:firstLine="0"/>
              <w:textAlignment w:val="baseline"/>
              <w:rPr>
                <w:color w:val="000000" w:themeColor="text1"/>
                <w:sz w:val="16"/>
                <w:szCs w:val="16"/>
                <w:lang w:val="nl-NL"/>
              </w:rPr>
            </w:pPr>
            <w:r w:rsidRPr="00A1730F">
              <w:rPr>
                <w:color w:val="000000" w:themeColor="text1"/>
                <w:sz w:val="16"/>
                <w:szCs w:val="16"/>
                <w:lang w:val="nl-NL"/>
              </w:rPr>
              <w:t xml:space="preserve">Tijdige communicatie met </w:t>
            </w:r>
            <w:r w:rsidRPr="00A1730F">
              <w:rPr>
                <w:b/>
                <w:bCs/>
                <w:color w:val="000000" w:themeColor="text1"/>
                <w:sz w:val="16"/>
                <w:szCs w:val="16"/>
                <w:lang w:val="nl-NL"/>
              </w:rPr>
              <w:t>OG</w:t>
            </w:r>
            <w:r w:rsidRPr="00A1730F">
              <w:rPr>
                <w:color w:val="000000" w:themeColor="text1"/>
                <w:sz w:val="16"/>
                <w:szCs w:val="16"/>
                <w:lang w:val="nl-NL"/>
              </w:rPr>
              <w:t xml:space="preserve"> en </w:t>
            </w:r>
            <w:r w:rsidRPr="00A1730F">
              <w:rPr>
                <w:color w:val="000000" w:themeColor="text1"/>
                <w:sz w:val="16"/>
                <w:szCs w:val="16"/>
                <w:lang w:val="nl-NL"/>
              </w:rPr>
              <w:tab/>
            </w:r>
            <w:r w:rsidRPr="00A1730F">
              <w:rPr>
                <w:b/>
                <w:color w:val="000000" w:themeColor="text1"/>
                <w:sz w:val="16"/>
                <w:szCs w:val="16"/>
                <w:lang w:val="nl-NL"/>
              </w:rPr>
              <w:t xml:space="preserve">gebruiker </w:t>
            </w:r>
            <w:r w:rsidRPr="00A1730F">
              <w:rPr>
                <w:color w:val="000000" w:themeColor="text1"/>
                <w:sz w:val="16"/>
                <w:szCs w:val="16"/>
                <w:lang w:val="nl-NL"/>
              </w:rPr>
              <w:t xml:space="preserve">(Technische Dienst, </w:t>
            </w:r>
            <w:r w:rsidRPr="00A1730F">
              <w:rPr>
                <w:color w:val="000000" w:themeColor="text1"/>
                <w:sz w:val="16"/>
                <w:szCs w:val="16"/>
                <w:lang w:val="nl-NL"/>
              </w:rPr>
              <w:tab/>
              <w:t xml:space="preserve">Directie PI, huisvesting DJI, FHI) </w:t>
            </w:r>
            <w:r w:rsidRPr="00A1730F">
              <w:rPr>
                <w:color w:val="000000" w:themeColor="text1"/>
                <w:sz w:val="16"/>
                <w:szCs w:val="16"/>
                <w:lang w:val="nl-NL"/>
              </w:rPr>
              <w:tab/>
              <w:t xml:space="preserve">over planning over (bouw) </w:t>
            </w:r>
            <w:r w:rsidRPr="00A1730F">
              <w:rPr>
                <w:color w:val="000000" w:themeColor="text1"/>
                <w:sz w:val="16"/>
                <w:szCs w:val="16"/>
                <w:lang w:val="nl-NL"/>
              </w:rPr>
              <w:tab/>
              <w:t>werkzaamheden.</w:t>
            </w:r>
          </w:p>
          <w:p w14:paraId="5B207D60" w14:textId="51766A1B" w:rsidR="00C83887" w:rsidRPr="00A1730F" w:rsidRDefault="00C83887" w:rsidP="00C83887">
            <w:pPr>
              <w:pStyle w:val="Geenafstand"/>
              <w:numPr>
                <w:ilvl w:val="0"/>
                <w:numId w:val="18"/>
              </w:numPr>
              <w:tabs>
                <w:tab w:val="left" w:pos="170"/>
                <w:tab w:val="left" w:pos="604"/>
                <w:tab w:val="left" w:pos="1080"/>
                <w:tab w:val="left" w:pos="1923"/>
              </w:tabs>
              <w:suppressAutoHyphens/>
              <w:autoSpaceDN w:val="0"/>
              <w:spacing w:beforeAutospacing="0" w:afterAutospacing="0" w:line="200" w:lineRule="atLeast"/>
              <w:ind w:left="0" w:firstLine="0"/>
              <w:textAlignment w:val="baseline"/>
              <w:rPr>
                <w:color w:val="000000" w:themeColor="text1"/>
                <w:sz w:val="16"/>
                <w:szCs w:val="16"/>
                <w:lang w:val="nl-NL"/>
              </w:rPr>
            </w:pPr>
            <w:r w:rsidRPr="00A1730F">
              <w:rPr>
                <w:color w:val="000000" w:themeColor="text1"/>
                <w:sz w:val="16"/>
                <w:szCs w:val="16"/>
                <w:lang w:val="nl-NL"/>
              </w:rPr>
              <w:t xml:space="preserve">Startbespreking(en) organiseren </w:t>
            </w:r>
            <w:r w:rsidRPr="00A1730F">
              <w:rPr>
                <w:color w:val="000000" w:themeColor="text1"/>
                <w:sz w:val="16"/>
                <w:szCs w:val="16"/>
                <w:lang w:val="nl-NL"/>
              </w:rPr>
              <w:tab/>
              <w:t xml:space="preserve">met </w:t>
            </w:r>
            <w:r w:rsidRPr="00A1730F">
              <w:rPr>
                <w:b/>
                <w:color w:val="000000" w:themeColor="text1"/>
                <w:sz w:val="16"/>
                <w:szCs w:val="16"/>
                <w:lang w:val="nl-NL"/>
              </w:rPr>
              <w:t>gebruiker</w:t>
            </w:r>
            <w:r w:rsidRPr="00A1730F">
              <w:rPr>
                <w:color w:val="000000" w:themeColor="text1"/>
                <w:sz w:val="16"/>
                <w:szCs w:val="16"/>
                <w:lang w:val="nl-NL"/>
              </w:rPr>
              <w:t xml:space="preserve"> en </w:t>
            </w:r>
            <w:r w:rsidRPr="00A1730F">
              <w:rPr>
                <w:b/>
                <w:bCs/>
                <w:color w:val="000000" w:themeColor="text1"/>
                <w:sz w:val="16"/>
                <w:szCs w:val="16"/>
                <w:lang w:val="nl-NL"/>
              </w:rPr>
              <w:t>OG</w:t>
            </w:r>
            <w:r w:rsidRPr="00A1730F">
              <w:rPr>
                <w:color w:val="000000" w:themeColor="text1"/>
                <w:sz w:val="16"/>
                <w:szCs w:val="16"/>
                <w:lang w:val="nl-NL"/>
              </w:rPr>
              <w:t xml:space="preserve"> over </w:t>
            </w:r>
            <w:r w:rsidRPr="00A1730F">
              <w:rPr>
                <w:color w:val="000000" w:themeColor="text1"/>
                <w:sz w:val="16"/>
                <w:szCs w:val="16"/>
                <w:lang w:val="nl-NL"/>
              </w:rPr>
              <w:tab/>
              <w:t>richtlijnen (bouw)werkzaamheden.</w:t>
            </w:r>
          </w:p>
          <w:p w14:paraId="0876B1DB" w14:textId="77777777" w:rsidR="00C83887" w:rsidRPr="00A1730F" w:rsidRDefault="00C83887" w:rsidP="00C83887">
            <w:pPr>
              <w:pStyle w:val="Geenafstand"/>
              <w:numPr>
                <w:ilvl w:val="0"/>
                <w:numId w:val="18"/>
              </w:numPr>
              <w:tabs>
                <w:tab w:val="left" w:pos="170"/>
                <w:tab w:val="left" w:pos="604"/>
                <w:tab w:val="left" w:pos="1080"/>
                <w:tab w:val="left" w:pos="1923"/>
              </w:tabs>
              <w:suppressAutoHyphens/>
              <w:autoSpaceDN w:val="0"/>
              <w:spacing w:beforeAutospacing="0" w:afterAutospacing="0" w:line="200" w:lineRule="atLeast"/>
              <w:ind w:left="0" w:firstLine="0"/>
              <w:textAlignment w:val="baseline"/>
              <w:rPr>
                <w:color w:val="000000" w:themeColor="text1"/>
                <w:sz w:val="16"/>
                <w:szCs w:val="16"/>
                <w:lang w:val="nl-NL"/>
              </w:rPr>
            </w:pPr>
            <w:r w:rsidRPr="00A1730F">
              <w:rPr>
                <w:color w:val="000000" w:themeColor="text1"/>
                <w:sz w:val="16"/>
                <w:szCs w:val="16"/>
                <w:lang w:val="nl-NL"/>
              </w:rPr>
              <w:t xml:space="preserve">Afstemming met </w:t>
            </w:r>
            <w:r w:rsidRPr="00A1730F">
              <w:rPr>
                <w:b/>
                <w:color w:val="000000" w:themeColor="text1"/>
                <w:sz w:val="16"/>
                <w:szCs w:val="16"/>
                <w:lang w:val="nl-NL"/>
              </w:rPr>
              <w:t>gebruiker</w:t>
            </w:r>
            <w:r w:rsidRPr="00A1730F">
              <w:rPr>
                <w:color w:val="000000" w:themeColor="text1"/>
                <w:sz w:val="16"/>
                <w:szCs w:val="16"/>
                <w:lang w:val="nl-NL"/>
              </w:rPr>
              <w:t xml:space="preserve"> over </w:t>
            </w:r>
            <w:r w:rsidRPr="00A1730F">
              <w:rPr>
                <w:color w:val="000000" w:themeColor="text1"/>
                <w:sz w:val="16"/>
                <w:szCs w:val="16"/>
                <w:lang w:val="nl-NL"/>
              </w:rPr>
              <w:tab/>
              <w:t>eventuele ontruiming werkgebied.</w:t>
            </w:r>
          </w:p>
          <w:p w14:paraId="4C91DA33" w14:textId="46D17CB4" w:rsidR="00C83887" w:rsidRPr="00A1730F" w:rsidRDefault="00C83887" w:rsidP="00C83887">
            <w:pPr>
              <w:pStyle w:val="Geenafstand"/>
              <w:numPr>
                <w:ilvl w:val="0"/>
                <w:numId w:val="18"/>
              </w:numPr>
              <w:tabs>
                <w:tab w:val="left" w:pos="170"/>
                <w:tab w:val="left" w:pos="604"/>
                <w:tab w:val="left" w:pos="1080"/>
                <w:tab w:val="left" w:pos="1923"/>
              </w:tabs>
              <w:suppressAutoHyphens/>
              <w:autoSpaceDN w:val="0"/>
              <w:spacing w:beforeAutospacing="0" w:afterAutospacing="0" w:line="200" w:lineRule="atLeast"/>
              <w:ind w:left="0" w:firstLine="0"/>
              <w:textAlignment w:val="baseline"/>
              <w:rPr>
                <w:color w:val="000000" w:themeColor="text1"/>
                <w:sz w:val="16"/>
                <w:szCs w:val="16"/>
              </w:rPr>
            </w:pPr>
            <w:proofErr w:type="spellStart"/>
            <w:r w:rsidRPr="00A1730F">
              <w:rPr>
                <w:color w:val="000000" w:themeColor="text1"/>
                <w:sz w:val="16"/>
                <w:szCs w:val="16"/>
              </w:rPr>
              <w:lastRenderedPageBreak/>
              <w:t>Raadpleeg</w:t>
            </w:r>
            <w:proofErr w:type="spellEnd"/>
            <w:r w:rsidRPr="00A1730F">
              <w:rPr>
                <w:color w:val="000000" w:themeColor="text1"/>
                <w:sz w:val="16"/>
                <w:szCs w:val="16"/>
              </w:rPr>
              <w:t xml:space="preserve"> </w:t>
            </w:r>
            <w:proofErr w:type="spellStart"/>
            <w:r w:rsidRPr="00A1730F">
              <w:rPr>
                <w:color w:val="000000" w:themeColor="text1"/>
                <w:sz w:val="16"/>
                <w:szCs w:val="16"/>
              </w:rPr>
              <w:t>huisregels</w:t>
            </w:r>
            <w:proofErr w:type="spellEnd"/>
            <w:r w:rsidRPr="00A1730F">
              <w:rPr>
                <w:color w:val="000000" w:themeColor="text1"/>
                <w:sz w:val="16"/>
                <w:szCs w:val="16"/>
              </w:rPr>
              <w:t xml:space="preserve"> PI </w:t>
            </w:r>
            <w:proofErr w:type="spellStart"/>
            <w:r w:rsidRPr="00A1730F">
              <w:rPr>
                <w:color w:val="000000" w:themeColor="text1"/>
                <w:sz w:val="16"/>
                <w:szCs w:val="16"/>
              </w:rPr>
              <w:t>Nieuwersluis</w:t>
            </w:r>
            <w:proofErr w:type="spellEnd"/>
            <w:r w:rsidRPr="00A1730F">
              <w:rPr>
                <w:color w:val="000000" w:themeColor="text1"/>
                <w:sz w:val="16"/>
                <w:szCs w:val="16"/>
              </w:rPr>
              <w:t xml:space="preserve">. </w:t>
            </w:r>
          </w:p>
          <w:p w14:paraId="126CC6D9" w14:textId="504FDDA6" w:rsidR="00C83887" w:rsidRPr="00A1730F" w:rsidRDefault="00C83887" w:rsidP="00C83887">
            <w:pPr>
              <w:pStyle w:val="Geenafstand"/>
              <w:numPr>
                <w:ilvl w:val="0"/>
                <w:numId w:val="18"/>
              </w:numPr>
              <w:tabs>
                <w:tab w:val="left" w:pos="170"/>
                <w:tab w:val="left" w:pos="604"/>
                <w:tab w:val="left" w:pos="1080"/>
                <w:tab w:val="left" w:pos="1923"/>
              </w:tabs>
              <w:suppressAutoHyphens/>
              <w:autoSpaceDN w:val="0"/>
              <w:spacing w:beforeAutospacing="0" w:afterAutospacing="0" w:line="200" w:lineRule="atLeast"/>
              <w:ind w:left="0" w:firstLine="0"/>
              <w:textAlignment w:val="baseline"/>
              <w:rPr>
                <w:b/>
                <w:color w:val="000000" w:themeColor="text1"/>
                <w:sz w:val="16"/>
                <w:szCs w:val="16"/>
                <w:lang w:val="nl-NL"/>
              </w:rPr>
            </w:pPr>
            <w:r w:rsidRPr="00A1730F">
              <w:rPr>
                <w:color w:val="000000" w:themeColor="text1"/>
                <w:sz w:val="16"/>
                <w:szCs w:val="16"/>
                <w:lang w:val="nl-NL"/>
              </w:rPr>
              <w:t xml:space="preserve">Aanvraag VOG voor medewerkers </w:t>
            </w:r>
            <w:r w:rsidRPr="00A1730F">
              <w:rPr>
                <w:color w:val="000000" w:themeColor="text1"/>
                <w:sz w:val="16"/>
                <w:szCs w:val="16"/>
                <w:lang w:val="nl-NL"/>
              </w:rPr>
              <w:tab/>
            </w:r>
            <w:r w:rsidRPr="00A1730F">
              <w:rPr>
                <w:b/>
                <w:bCs/>
                <w:color w:val="000000" w:themeColor="text1"/>
                <w:sz w:val="16"/>
                <w:szCs w:val="16"/>
                <w:lang w:val="nl-NL"/>
              </w:rPr>
              <w:t>ON</w:t>
            </w:r>
            <w:r w:rsidRPr="00A1730F">
              <w:rPr>
                <w:color w:val="000000" w:themeColor="text1"/>
                <w:sz w:val="16"/>
                <w:szCs w:val="16"/>
                <w:lang w:val="nl-NL"/>
              </w:rPr>
              <w:t xml:space="preserve"> (aannemer van het werk)</w:t>
            </w:r>
            <w:r w:rsidR="00A1730F">
              <w:rPr>
                <w:color w:val="000000" w:themeColor="text1"/>
                <w:sz w:val="16"/>
                <w:szCs w:val="16"/>
                <w:lang w:val="nl-NL"/>
              </w:rPr>
              <w:t>,</w:t>
            </w:r>
            <w:r w:rsidRPr="00A1730F">
              <w:rPr>
                <w:color w:val="000000" w:themeColor="text1"/>
                <w:sz w:val="16"/>
                <w:szCs w:val="16"/>
                <w:lang w:val="nl-NL"/>
              </w:rPr>
              <w:t xml:space="preserve"> </w:t>
            </w:r>
            <w:r w:rsidRPr="00A1730F">
              <w:rPr>
                <w:color w:val="000000" w:themeColor="text1"/>
                <w:sz w:val="16"/>
                <w:szCs w:val="16"/>
                <w:lang w:val="nl-NL"/>
              </w:rPr>
              <w:tab/>
            </w:r>
            <w:r w:rsidR="00A1730F">
              <w:rPr>
                <w:color w:val="000000" w:themeColor="text1"/>
                <w:sz w:val="16"/>
                <w:szCs w:val="16"/>
                <w:lang w:val="nl-NL"/>
              </w:rPr>
              <w:t>r</w:t>
            </w:r>
            <w:r w:rsidRPr="00A1730F">
              <w:rPr>
                <w:color w:val="000000" w:themeColor="text1"/>
                <w:sz w:val="16"/>
                <w:szCs w:val="16"/>
                <w:lang w:val="nl-NL"/>
              </w:rPr>
              <w:t>aadpleeg procedure DJI.</w:t>
            </w:r>
          </w:p>
          <w:p w14:paraId="72153105" w14:textId="77777777" w:rsidR="00C83887" w:rsidRPr="00A1730F" w:rsidRDefault="00C83887" w:rsidP="00C83887">
            <w:pPr>
              <w:tabs>
                <w:tab w:val="left" w:pos="142"/>
                <w:tab w:val="left" w:pos="170"/>
                <w:tab w:val="left" w:pos="604"/>
              </w:tabs>
              <w:spacing w:line="200" w:lineRule="atLeast"/>
              <w:rPr>
                <w:sz w:val="16"/>
                <w:szCs w:val="16"/>
                <w:highlight w:val="yellow"/>
              </w:rPr>
            </w:pPr>
          </w:p>
          <w:p w14:paraId="320683E1" w14:textId="77777777" w:rsidR="00C83887" w:rsidRPr="00A1730F" w:rsidRDefault="00C83887" w:rsidP="00C83887">
            <w:pPr>
              <w:tabs>
                <w:tab w:val="left" w:pos="142"/>
                <w:tab w:val="left" w:pos="170"/>
                <w:tab w:val="left" w:pos="604"/>
              </w:tabs>
              <w:spacing w:line="200" w:lineRule="atLeast"/>
              <w:rPr>
                <w:b/>
                <w:bCs/>
                <w:color w:val="000000" w:themeColor="text1"/>
                <w:sz w:val="16"/>
                <w:szCs w:val="16"/>
              </w:rPr>
            </w:pPr>
            <w:r w:rsidRPr="00A1730F">
              <w:rPr>
                <w:b/>
                <w:bCs/>
                <w:color w:val="000000" w:themeColor="text1"/>
                <w:sz w:val="16"/>
                <w:szCs w:val="16"/>
              </w:rPr>
              <w:t>Restrisico’s:</w:t>
            </w:r>
          </w:p>
          <w:p w14:paraId="3EFE1A57" w14:textId="77777777" w:rsidR="00C83887" w:rsidRPr="00A1730F" w:rsidRDefault="00C83887" w:rsidP="00C83887">
            <w:pPr>
              <w:pStyle w:val="Lijstalinea"/>
              <w:numPr>
                <w:ilvl w:val="0"/>
                <w:numId w:val="18"/>
              </w:numPr>
              <w:tabs>
                <w:tab w:val="left" w:pos="142"/>
                <w:tab w:val="left" w:pos="378"/>
                <w:tab w:val="left" w:pos="1505"/>
              </w:tabs>
              <w:suppressAutoHyphens/>
              <w:autoSpaceDN w:val="0"/>
              <w:spacing w:line="200" w:lineRule="atLeast"/>
              <w:ind w:left="0" w:firstLine="0"/>
              <w:contextualSpacing w:val="0"/>
              <w:textAlignment w:val="baseline"/>
              <w:rPr>
                <w:rFonts w:ascii="Verdana" w:hAnsi="Verdana"/>
                <w:sz w:val="16"/>
                <w:szCs w:val="16"/>
              </w:rPr>
            </w:pPr>
            <w:r w:rsidRPr="00A1730F">
              <w:rPr>
                <w:rFonts w:ascii="Verdana" w:hAnsi="Verdana"/>
                <w:sz w:val="16"/>
                <w:szCs w:val="16"/>
              </w:rPr>
              <w:t xml:space="preserve">Ontbreken </w:t>
            </w:r>
            <w:r w:rsidRPr="00A1730F">
              <w:rPr>
                <w:rFonts w:ascii="Verdana" w:hAnsi="Verdana"/>
                <w:sz w:val="16"/>
                <w:szCs w:val="16"/>
                <w:highlight w:val="yellow"/>
                <w:u w:val="single"/>
              </w:rPr>
              <w:t>Bouwveiligheidsplan</w:t>
            </w:r>
            <w:r w:rsidRPr="00A1730F">
              <w:rPr>
                <w:rFonts w:ascii="Verdana" w:hAnsi="Verdana"/>
                <w:sz w:val="16"/>
                <w:szCs w:val="16"/>
              </w:rPr>
              <w:t>.</w:t>
            </w:r>
          </w:p>
          <w:p w14:paraId="35456003" w14:textId="77777777" w:rsidR="00C83887" w:rsidRPr="00A1730F" w:rsidRDefault="00C83887" w:rsidP="00C83887">
            <w:pPr>
              <w:pStyle w:val="Lijstalinea"/>
              <w:numPr>
                <w:ilvl w:val="0"/>
                <w:numId w:val="18"/>
              </w:numPr>
              <w:tabs>
                <w:tab w:val="left" w:pos="142"/>
                <w:tab w:val="left" w:pos="170"/>
                <w:tab w:val="left" w:pos="321"/>
                <w:tab w:val="left" w:pos="378"/>
                <w:tab w:val="left" w:pos="604"/>
                <w:tab w:val="left" w:pos="746"/>
                <w:tab w:val="left" w:pos="1505"/>
              </w:tabs>
              <w:suppressAutoHyphens/>
              <w:autoSpaceDN w:val="0"/>
              <w:spacing w:line="200" w:lineRule="atLeast"/>
              <w:ind w:left="0" w:firstLine="0"/>
              <w:contextualSpacing w:val="0"/>
              <w:textAlignment w:val="baseline"/>
              <w:rPr>
                <w:rFonts w:ascii="Verdana" w:hAnsi="Verdana"/>
                <w:color w:val="000000" w:themeColor="text1"/>
                <w:sz w:val="16"/>
                <w:szCs w:val="16"/>
              </w:rPr>
            </w:pPr>
            <w:r w:rsidRPr="00A1730F">
              <w:rPr>
                <w:rFonts w:ascii="Verdana" w:hAnsi="Verdana"/>
                <w:color w:val="000000" w:themeColor="text1"/>
                <w:sz w:val="16"/>
                <w:szCs w:val="16"/>
              </w:rPr>
              <w:t xml:space="preserve">Onvoldoende communicatie met </w:t>
            </w:r>
            <w:r w:rsidRPr="00A1730F">
              <w:rPr>
                <w:rFonts w:ascii="Verdana" w:hAnsi="Verdana"/>
                <w:color w:val="000000" w:themeColor="text1"/>
                <w:sz w:val="16"/>
                <w:szCs w:val="16"/>
              </w:rPr>
              <w:tab/>
            </w:r>
            <w:r w:rsidRPr="00A1730F">
              <w:rPr>
                <w:rFonts w:ascii="Verdana" w:hAnsi="Verdana"/>
                <w:b/>
                <w:bCs/>
                <w:color w:val="000000" w:themeColor="text1"/>
                <w:sz w:val="16"/>
                <w:szCs w:val="16"/>
              </w:rPr>
              <w:t xml:space="preserve">gebruiker </w:t>
            </w:r>
            <w:r w:rsidRPr="00A1730F">
              <w:rPr>
                <w:rFonts w:ascii="Verdana" w:hAnsi="Verdana"/>
                <w:color w:val="000000" w:themeColor="text1"/>
                <w:sz w:val="16"/>
                <w:szCs w:val="16"/>
              </w:rPr>
              <w:t>en</w:t>
            </w:r>
            <w:r w:rsidRPr="00A1730F">
              <w:rPr>
                <w:rFonts w:ascii="Verdana" w:hAnsi="Verdana"/>
                <w:b/>
                <w:bCs/>
                <w:color w:val="000000" w:themeColor="text1"/>
                <w:sz w:val="16"/>
                <w:szCs w:val="16"/>
              </w:rPr>
              <w:t xml:space="preserve"> ON</w:t>
            </w:r>
            <w:r w:rsidRPr="00A1730F">
              <w:rPr>
                <w:rFonts w:ascii="Verdana" w:hAnsi="Verdana"/>
                <w:color w:val="000000" w:themeColor="text1"/>
                <w:sz w:val="16"/>
                <w:szCs w:val="16"/>
              </w:rPr>
              <w:t>.</w:t>
            </w:r>
          </w:p>
          <w:p w14:paraId="418115DA" w14:textId="0E0B1EE1" w:rsidR="00C83887" w:rsidRPr="00A1730F" w:rsidRDefault="00C83887" w:rsidP="00C83887">
            <w:pPr>
              <w:pStyle w:val="Lijstalinea"/>
              <w:numPr>
                <w:ilvl w:val="0"/>
                <w:numId w:val="18"/>
              </w:numPr>
              <w:tabs>
                <w:tab w:val="left" w:pos="142"/>
                <w:tab w:val="left" w:pos="321"/>
                <w:tab w:val="left" w:pos="938"/>
                <w:tab w:val="left" w:pos="1080"/>
                <w:tab w:val="left" w:pos="1221"/>
                <w:tab w:val="left" w:pos="1363"/>
              </w:tabs>
              <w:suppressAutoHyphens/>
              <w:autoSpaceDN w:val="0"/>
              <w:spacing w:line="200" w:lineRule="atLeast"/>
              <w:ind w:left="0" w:firstLine="0"/>
              <w:contextualSpacing w:val="0"/>
              <w:textAlignment w:val="baseline"/>
              <w:rPr>
                <w:rFonts w:ascii="Verdana" w:hAnsi="Verdana"/>
                <w:strike/>
                <w:sz w:val="16"/>
                <w:szCs w:val="16"/>
              </w:rPr>
            </w:pPr>
            <w:r w:rsidRPr="00A1730F">
              <w:rPr>
                <w:rFonts w:ascii="Verdana" w:hAnsi="Verdana"/>
                <w:color w:val="000000" w:themeColor="text1"/>
                <w:sz w:val="16"/>
                <w:szCs w:val="16"/>
              </w:rPr>
              <w:t>O</w:t>
            </w:r>
            <w:r w:rsidRPr="00A1730F">
              <w:rPr>
                <w:rFonts w:ascii="Verdana" w:hAnsi="Verdana"/>
                <w:sz w:val="16"/>
                <w:szCs w:val="16"/>
              </w:rPr>
              <w:t xml:space="preserve">nduidelijke communicatie over </w:t>
            </w:r>
            <w:r w:rsidRPr="00A1730F">
              <w:rPr>
                <w:rFonts w:ascii="Verdana" w:hAnsi="Verdana"/>
                <w:sz w:val="16"/>
                <w:szCs w:val="16"/>
              </w:rPr>
              <w:tab/>
              <w:t xml:space="preserve">werktijden, werkzaamheden, </w:t>
            </w:r>
            <w:r w:rsidRPr="00A1730F">
              <w:rPr>
                <w:rFonts w:ascii="Verdana" w:hAnsi="Verdana"/>
                <w:sz w:val="16"/>
                <w:szCs w:val="16"/>
              </w:rPr>
              <w:tab/>
              <w:t xml:space="preserve">planning. </w:t>
            </w:r>
          </w:p>
          <w:p w14:paraId="10301FF8" w14:textId="77777777" w:rsidR="00C83887" w:rsidRPr="00A1730F" w:rsidRDefault="00C83887" w:rsidP="00C83887">
            <w:pPr>
              <w:pStyle w:val="Lijstalinea"/>
              <w:numPr>
                <w:ilvl w:val="0"/>
                <w:numId w:val="18"/>
              </w:numPr>
              <w:tabs>
                <w:tab w:val="left" w:pos="142"/>
                <w:tab w:val="left" w:pos="321"/>
                <w:tab w:val="left" w:pos="938"/>
                <w:tab w:val="left" w:pos="1080"/>
                <w:tab w:val="left" w:pos="1221"/>
                <w:tab w:val="left" w:pos="1363"/>
              </w:tabs>
              <w:suppressAutoHyphens/>
              <w:autoSpaceDN w:val="0"/>
              <w:spacing w:line="200" w:lineRule="atLeast"/>
              <w:ind w:left="0" w:firstLine="0"/>
              <w:contextualSpacing w:val="0"/>
              <w:textAlignment w:val="baseline"/>
              <w:rPr>
                <w:rFonts w:ascii="Verdana" w:hAnsi="Verdana"/>
                <w:color w:val="000000" w:themeColor="text1"/>
                <w:sz w:val="16"/>
                <w:szCs w:val="16"/>
              </w:rPr>
            </w:pPr>
            <w:r w:rsidRPr="00A1730F">
              <w:rPr>
                <w:rFonts w:ascii="Verdana" w:hAnsi="Verdana"/>
                <w:color w:val="000000" w:themeColor="text1"/>
                <w:sz w:val="16"/>
                <w:szCs w:val="16"/>
              </w:rPr>
              <w:t xml:space="preserve">Ontbreken van duidelijke instructies </w:t>
            </w:r>
            <w:r w:rsidRPr="00A1730F">
              <w:rPr>
                <w:rFonts w:ascii="Verdana" w:hAnsi="Verdana"/>
                <w:color w:val="000000" w:themeColor="text1"/>
                <w:sz w:val="16"/>
                <w:szCs w:val="16"/>
              </w:rPr>
              <w:tab/>
              <w:t>vóór aanvang werkzaamheden.</w:t>
            </w:r>
          </w:p>
          <w:p w14:paraId="2147236B" w14:textId="77777777" w:rsidR="00C83887" w:rsidRPr="00A1730F" w:rsidRDefault="00C83887" w:rsidP="00C83887">
            <w:pPr>
              <w:tabs>
                <w:tab w:val="left" w:pos="113"/>
                <w:tab w:val="left" w:pos="142"/>
                <w:tab w:val="left" w:pos="321"/>
                <w:tab w:val="left" w:pos="648"/>
                <w:tab w:val="left" w:pos="888"/>
                <w:tab w:val="left" w:pos="938"/>
                <w:tab w:val="left" w:pos="1080"/>
                <w:tab w:val="left" w:pos="1171"/>
                <w:tab w:val="left" w:pos="1221"/>
                <w:tab w:val="left" w:pos="1363"/>
              </w:tabs>
              <w:spacing w:line="200" w:lineRule="atLeast"/>
              <w:rPr>
                <w:sz w:val="16"/>
                <w:szCs w:val="16"/>
              </w:rPr>
            </w:pPr>
            <w:r w:rsidRPr="00A1730F">
              <w:rPr>
                <w:sz w:val="16"/>
                <w:szCs w:val="16"/>
              </w:rPr>
              <w:t>-</w:t>
            </w:r>
            <w:r w:rsidRPr="00A1730F">
              <w:rPr>
                <w:sz w:val="16"/>
                <w:szCs w:val="16"/>
              </w:rPr>
              <w:tab/>
            </w:r>
            <w:r w:rsidRPr="00A1730F">
              <w:rPr>
                <w:sz w:val="16"/>
                <w:szCs w:val="16"/>
              </w:rPr>
              <w:tab/>
              <w:t>Niet tijdig aanmelden.</w:t>
            </w:r>
          </w:p>
          <w:p w14:paraId="41268DCC" w14:textId="77777777" w:rsidR="00C83887" w:rsidRPr="00A1730F" w:rsidRDefault="00C83887" w:rsidP="00C83887">
            <w:pPr>
              <w:tabs>
                <w:tab w:val="left" w:pos="113"/>
                <w:tab w:val="left" w:pos="142"/>
                <w:tab w:val="left" w:pos="321"/>
                <w:tab w:val="left" w:pos="648"/>
                <w:tab w:val="left" w:pos="888"/>
                <w:tab w:val="left" w:pos="938"/>
                <w:tab w:val="left" w:pos="1080"/>
                <w:tab w:val="left" w:pos="1171"/>
                <w:tab w:val="left" w:pos="1221"/>
                <w:tab w:val="left" w:pos="1363"/>
                <w:tab w:val="left" w:pos="1861"/>
              </w:tabs>
              <w:spacing w:line="200" w:lineRule="atLeast"/>
              <w:rPr>
                <w:sz w:val="16"/>
                <w:szCs w:val="16"/>
              </w:rPr>
            </w:pPr>
            <w:r w:rsidRPr="00A1730F">
              <w:rPr>
                <w:sz w:val="16"/>
                <w:szCs w:val="16"/>
              </w:rPr>
              <w:t>-</w:t>
            </w:r>
            <w:r w:rsidRPr="00A1730F">
              <w:rPr>
                <w:sz w:val="16"/>
                <w:szCs w:val="16"/>
              </w:rPr>
              <w:tab/>
            </w:r>
            <w:r w:rsidRPr="00A1730F">
              <w:rPr>
                <w:sz w:val="16"/>
                <w:szCs w:val="16"/>
              </w:rPr>
              <w:tab/>
              <w:t>Vertraging bouwwerkzaamheden.</w:t>
            </w:r>
          </w:p>
          <w:p w14:paraId="70A09C10" w14:textId="4B121A99" w:rsidR="00C83887" w:rsidRPr="00A1730F" w:rsidRDefault="00C83887" w:rsidP="00C83887">
            <w:pPr>
              <w:pStyle w:val="Default"/>
              <w:tabs>
                <w:tab w:val="left" w:pos="142"/>
                <w:tab w:val="left" w:pos="321"/>
                <w:tab w:val="left" w:pos="888"/>
                <w:tab w:val="left" w:pos="938"/>
                <w:tab w:val="left" w:pos="1080"/>
                <w:tab w:val="left" w:pos="1171"/>
                <w:tab w:val="left" w:pos="1221"/>
                <w:tab w:val="left" w:pos="1363"/>
              </w:tabs>
              <w:spacing w:line="200" w:lineRule="atLeast"/>
              <w:rPr>
                <w:rFonts w:ascii="Verdana" w:hAnsi="Verdana"/>
                <w:sz w:val="16"/>
                <w:szCs w:val="16"/>
              </w:rPr>
            </w:pPr>
            <w:r w:rsidRPr="00A1730F">
              <w:rPr>
                <w:rFonts w:ascii="Verdana" w:hAnsi="Verdana"/>
                <w:sz w:val="16"/>
                <w:szCs w:val="16"/>
              </w:rPr>
              <w:t xml:space="preserve">- Ontvreemding van gereedschap </w:t>
            </w:r>
          </w:p>
          <w:p w14:paraId="5C90025A" w14:textId="77777777" w:rsidR="00C83887" w:rsidRPr="00A1730F" w:rsidRDefault="00C83887" w:rsidP="00C83887">
            <w:pPr>
              <w:pStyle w:val="Default"/>
              <w:tabs>
                <w:tab w:val="left" w:pos="142"/>
                <w:tab w:val="left" w:pos="321"/>
                <w:tab w:val="left" w:pos="888"/>
                <w:tab w:val="left" w:pos="938"/>
                <w:tab w:val="left" w:pos="1080"/>
                <w:tab w:val="left" w:pos="1171"/>
                <w:tab w:val="left" w:pos="1221"/>
                <w:tab w:val="left" w:pos="1363"/>
              </w:tabs>
              <w:spacing w:line="200" w:lineRule="atLeast"/>
              <w:rPr>
                <w:rFonts w:ascii="Verdana" w:hAnsi="Verdana"/>
                <w:sz w:val="16"/>
                <w:szCs w:val="16"/>
              </w:rPr>
            </w:pPr>
            <w:r w:rsidRPr="00A1730F">
              <w:rPr>
                <w:rFonts w:ascii="Verdana" w:hAnsi="Verdana"/>
                <w:sz w:val="16"/>
                <w:szCs w:val="16"/>
              </w:rPr>
              <w:tab/>
              <w:t xml:space="preserve">monteurs door gedetineerden. </w:t>
            </w:r>
          </w:p>
          <w:p w14:paraId="5BC63BCC" w14:textId="6B6B55CE" w:rsidR="00C83887" w:rsidRPr="00A1730F" w:rsidRDefault="00C83887" w:rsidP="00C83887">
            <w:pPr>
              <w:pStyle w:val="Lijstalinea"/>
              <w:numPr>
                <w:ilvl w:val="0"/>
                <w:numId w:val="15"/>
              </w:numPr>
              <w:spacing w:line="240" w:lineRule="auto"/>
              <w:rPr>
                <w:rFonts w:ascii="Verdana" w:hAnsi="Verdana"/>
                <w:bCs/>
                <w:szCs w:val="18"/>
              </w:rPr>
            </w:pPr>
          </w:p>
        </w:tc>
        <w:tc>
          <w:tcPr>
            <w:tcW w:w="4536" w:type="dxa"/>
          </w:tcPr>
          <w:p w14:paraId="5EF0DDF2" w14:textId="77777777" w:rsidR="00C83887" w:rsidRDefault="00C83887" w:rsidP="00C83887">
            <w:pPr>
              <w:spacing w:line="240" w:lineRule="auto"/>
              <w:rPr>
                <w:bCs/>
                <w:szCs w:val="18"/>
              </w:rPr>
            </w:pPr>
            <w:r>
              <w:rPr>
                <w:szCs w:val="18"/>
                <w:highlight w:val="yellow"/>
              </w:rPr>
              <w:lastRenderedPageBreak/>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tc>
      </w:tr>
      <w:tr w:rsidR="00C83887" w14:paraId="42BAE028" w14:textId="77777777" w:rsidTr="005F38FE">
        <w:tc>
          <w:tcPr>
            <w:tcW w:w="3123" w:type="dxa"/>
            <w:vAlign w:val="center"/>
          </w:tcPr>
          <w:p w14:paraId="07E3684C" w14:textId="77777777" w:rsidR="00C83887" w:rsidRPr="00BF5B0F" w:rsidRDefault="00C83887" w:rsidP="00C83887">
            <w:pPr>
              <w:pStyle w:val="Lijstalinea"/>
              <w:numPr>
                <w:ilvl w:val="0"/>
                <w:numId w:val="11"/>
              </w:numPr>
              <w:spacing w:before="40" w:line="240" w:lineRule="auto"/>
              <w:rPr>
                <w:rFonts w:ascii="Verdana" w:hAnsi="Verdana" w:cs="Arial"/>
                <w:sz w:val="16"/>
                <w:szCs w:val="16"/>
              </w:rPr>
            </w:pPr>
            <w:r w:rsidRPr="00BF5B0F">
              <w:rPr>
                <w:rFonts w:ascii="Verdana" w:hAnsi="Verdana" w:cs="Arial"/>
                <w:sz w:val="16"/>
                <w:szCs w:val="16"/>
              </w:rPr>
              <w:t>Bouwtijd</w:t>
            </w:r>
          </w:p>
          <w:p w14:paraId="3A24E275" w14:textId="77777777" w:rsidR="00C83887" w:rsidRPr="00BF5B0F" w:rsidRDefault="00C83887" w:rsidP="00C83887">
            <w:pPr>
              <w:pStyle w:val="Lijstalinea"/>
              <w:spacing w:before="40"/>
              <w:ind w:left="360"/>
              <w:rPr>
                <w:rFonts w:ascii="Verdana" w:hAnsi="Verdana" w:cs="Arial"/>
                <w:sz w:val="16"/>
                <w:szCs w:val="16"/>
              </w:rPr>
            </w:pPr>
          </w:p>
        </w:tc>
        <w:tc>
          <w:tcPr>
            <w:tcW w:w="3540" w:type="dxa"/>
          </w:tcPr>
          <w:p w14:paraId="7D5563C8" w14:textId="77777777" w:rsidR="00C83887" w:rsidRPr="00C360D1" w:rsidRDefault="00C83887" w:rsidP="00C83887">
            <w:pPr>
              <w:spacing w:line="200" w:lineRule="atLeast"/>
              <w:rPr>
                <w:b/>
                <w:bCs/>
                <w:sz w:val="16"/>
                <w:szCs w:val="16"/>
              </w:rPr>
            </w:pPr>
            <w:r w:rsidRPr="00C360D1">
              <w:rPr>
                <w:b/>
                <w:bCs/>
                <w:sz w:val="16"/>
                <w:szCs w:val="16"/>
              </w:rPr>
              <w:t>Acties:</w:t>
            </w:r>
          </w:p>
          <w:p w14:paraId="4FE1DA6E" w14:textId="77777777" w:rsidR="00C83887" w:rsidRPr="00A44DAE" w:rsidRDefault="00C83887" w:rsidP="00C83887">
            <w:pPr>
              <w:pStyle w:val="Lijstalinea"/>
              <w:numPr>
                <w:ilvl w:val="0"/>
                <w:numId w:val="19"/>
              </w:numPr>
              <w:tabs>
                <w:tab w:val="left" w:pos="142"/>
                <w:tab w:val="left" w:pos="3024"/>
              </w:tabs>
              <w:suppressAutoHyphens/>
              <w:autoSpaceDN w:val="0"/>
              <w:spacing w:line="200" w:lineRule="atLeast"/>
              <w:ind w:left="0" w:firstLine="0"/>
              <w:contextualSpacing w:val="0"/>
              <w:textAlignment w:val="baseline"/>
              <w:rPr>
                <w:rFonts w:ascii="Verdana" w:hAnsi="Verdana"/>
                <w:sz w:val="16"/>
                <w:szCs w:val="16"/>
              </w:rPr>
            </w:pPr>
            <w:r w:rsidRPr="00A44DAE">
              <w:rPr>
                <w:rFonts w:ascii="Verdana" w:hAnsi="Verdana"/>
                <w:sz w:val="16"/>
                <w:szCs w:val="16"/>
              </w:rPr>
              <w:t xml:space="preserve">Opstellen </w:t>
            </w:r>
            <w:r w:rsidRPr="00A44DAE">
              <w:rPr>
                <w:rFonts w:ascii="Verdana" w:hAnsi="Verdana"/>
                <w:sz w:val="16"/>
                <w:szCs w:val="16"/>
                <w:highlight w:val="yellow"/>
                <w:u w:val="single"/>
              </w:rPr>
              <w:t>Bouwveiligheidsplan</w:t>
            </w:r>
            <w:r w:rsidRPr="00A44DAE">
              <w:rPr>
                <w:rFonts w:ascii="Verdana" w:hAnsi="Verdana"/>
                <w:sz w:val="16"/>
                <w:szCs w:val="16"/>
              </w:rPr>
              <w:t xml:space="preserve"> </w:t>
            </w:r>
            <w:r w:rsidRPr="00A44DAE">
              <w:rPr>
                <w:rFonts w:ascii="Verdana" w:hAnsi="Verdana"/>
                <w:b/>
                <w:bCs/>
                <w:sz w:val="16"/>
                <w:szCs w:val="16"/>
              </w:rPr>
              <w:t>ON</w:t>
            </w:r>
            <w:r w:rsidRPr="00A44DAE">
              <w:rPr>
                <w:rFonts w:ascii="Verdana" w:hAnsi="Verdana"/>
                <w:sz w:val="16"/>
                <w:szCs w:val="16"/>
              </w:rPr>
              <w:t xml:space="preserve">, </w:t>
            </w:r>
          </w:p>
          <w:p w14:paraId="268581A8" w14:textId="77777777" w:rsidR="00C83887" w:rsidRPr="00A44DAE" w:rsidRDefault="00C83887" w:rsidP="00C83887">
            <w:pPr>
              <w:tabs>
                <w:tab w:val="left" w:pos="142"/>
              </w:tabs>
              <w:spacing w:line="200" w:lineRule="atLeast"/>
              <w:rPr>
                <w:sz w:val="16"/>
                <w:szCs w:val="16"/>
              </w:rPr>
            </w:pPr>
            <w:r w:rsidRPr="00A44DAE">
              <w:rPr>
                <w:sz w:val="16"/>
                <w:szCs w:val="16"/>
              </w:rPr>
              <w:tab/>
              <w:t xml:space="preserve">zie uitwerking bij </w:t>
            </w:r>
            <w:r w:rsidRPr="00A44DAE">
              <w:rPr>
                <w:color w:val="000000" w:themeColor="text1"/>
                <w:sz w:val="16"/>
                <w:szCs w:val="16"/>
              </w:rPr>
              <w:t>Aandachtsgebied 3</w:t>
            </w:r>
            <w:r w:rsidRPr="00A44DAE">
              <w:rPr>
                <w:sz w:val="16"/>
                <w:szCs w:val="16"/>
              </w:rPr>
              <w:t>.</w:t>
            </w:r>
          </w:p>
          <w:p w14:paraId="6ACBDFBF" w14:textId="77777777" w:rsidR="00C83887" w:rsidRPr="00A44DAE" w:rsidRDefault="00C83887" w:rsidP="00C83887">
            <w:pPr>
              <w:pStyle w:val="Lijstalinea"/>
              <w:numPr>
                <w:ilvl w:val="0"/>
                <w:numId w:val="19"/>
              </w:numPr>
              <w:tabs>
                <w:tab w:val="left" w:pos="142"/>
                <w:tab w:val="left" w:pos="230"/>
              </w:tabs>
              <w:suppressAutoHyphens/>
              <w:autoSpaceDN w:val="0"/>
              <w:spacing w:line="200" w:lineRule="atLeast"/>
              <w:ind w:left="0" w:firstLine="0"/>
              <w:contextualSpacing w:val="0"/>
              <w:textAlignment w:val="baseline"/>
              <w:rPr>
                <w:rFonts w:ascii="Verdana" w:hAnsi="Verdana"/>
                <w:sz w:val="16"/>
                <w:szCs w:val="16"/>
              </w:rPr>
            </w:pPr>
            <w:r w:rsidRPr="00A44DAE">
              <w:rPr>
                <w:rFonts w:ascii="Verdana" w:hAnsi="Verdana"/>
                <w:sz w:val="16"/>
                <w:szCs w:val="16"/>
              </w:rPr>
              <w:t xml:space="preserve">Bewaak tijdens het ontwerpproces of </w:t>
            </w:r>
            <w:r>
              <w:rPr>
                <w:rFonts w:ascii="Verdana" w:hAnsi="Verdana"/>
                <w:sz w:val="16"/>
                <w:szCs w:val="16"/>
              </w:rPr>
              <w:tab/>
            </w:r>
            <w:r w:rsidRPr="00A44DAE">
              <w:rPr>
                <w:rFonts w:ascii="Verdana" w:hAnsi="Verdana"/>
                <w:sz w:val="16"/>
                <w:szCs w:val="16"/>
              </w:rPr>
              <w:t xml:space="preserve">de vastgestelde opleverdatum </w:t>
            </w:r>
            <w:r>
              <w:rPr>
                <w:rFonts w:ascii="Verdana" w:hAnsi="Verdana"/>
                <w:sz w:val="16"/>
                <w:szCs w:val="16"/>
              </w:rPr>
              <w:tab/>
            </w:r>
            <w:r w:rsidRPr="00A44DAE">
              <w:rPr>
                <w:rFonts w:ascii="Verdana" w:hAnsi="Verdana"/>
                <w:sz w:val="16"/>
                <w:szCs w:val="16"/>
              </w:rPr>
              <w:t xml:space="preserve">haalbaar is en geef dit aan. Pas bij </w:t>
            </w:r>
            <w:r>
              <w:rPr>
                <w:rFonts w:ascii="Verdana" w:hAnsi="Verdana"/>
                <w:sz w:val="16"/>
                <w:szCs w:val="16"/>
              </w:rPr>
              <w:tab/>
            </w:r>
            <w:r w:rsidRPr="00A44DAE">
              <w:rPr>
                <w:rFonts w:ascii="Verdana" w:hAnsi="Verdana"/>
                <w:sz w:val="16"/>
                <w:szCs w:val="16"/>
              </w:rPr>
              <w:t xml:space="preserve">‘uitloop’ van het ontwerptraject de </w:t>
            </w:r>
            <w:r>
              <w:rPr>
                <w:rFonts w:ascii="Verdana" w:hAnsi="Verdana"/>
                <w:sz w:val="16"/>
                <w:szCs w:val="16"/>
              </w:rPr>
              <w:tab/>
            </w:r>
            <w:r w:rsidRPr="00A44DAE">
              <w:rPr>
                <w:rFonts w:ascii="Verdana" w:hAnsi="Verdana"/>
                <w:sz w:val="16"/>
                <w:szCs w:val="16"/>
              </w:rPr>
              <w:t xml:space="preserve">oplevertijd evenredig aan. Gebeurt </w:t>
            </w:r>
            <w:r>
              <w:rPr>
                <w:rFonts w:ascii="Verdana" w:hAnsi="Verdana"/>
                <w:sz w:val="16"/>
                <w:szCs w:val="16"/>
              </w:rPr>
              <w:tab/>
            </w:r>
            <w:r w:rsidRPr="00A44DAE">
              <w:rPr>
                <w:rFonts w:ascii="Verdana" w:hAnsi="Verdana"/>
                <w:sz w:val="16"/>
                <w:szCs w:val="16"/>
              </w:rPr>
              <w:t xml:space="preserve">dit niet dan introduceer je </w:t>
            </w:r>
            <w:r>
              <w:rPr>
                <w:rFonts w:ascii="Verdana" w:hAnsi="Verdana"/>
                <w:sz w:val="16"/>
                <w:szCs w:val="16"/>
              </w:rPr>
              <w:tab/>
            </w:r>
            <w:r w:rsidRPr="00A44DAE">
              <w:rPr>
                <w:rFonts w:ascii="Verdana" w:hAnsi="Verdana"/>
                <w:sz w:val="16"/>
                <w:szCs w:val="16"/>
              </w:rPr>
              <w:t>veiligheidsrisico’s.</w:t>
            </w:r>
          </w:p>
          <w:p w14:paraId="2A539ACC" w14:textId="77777777" w:rsidR="00C83887" w:rsidRPr="00C360D1" w:rsidRDefault="00C83887" w:rsidP="00C83887">
            <w:pPr>
              <w:spacing w:line="200" w:lineRule="atLeast"/>
              <w:rPr>
                <w:sz w:val="16"/>
                <w:szCs w:val="16"/>
              </w:rPr>
            </w:pPr>
          </w:p>
          <w:p w14:paraId="64665A0D" w14:textId="77777777" w:rsidR="00C83887" w:rsidRDefault="00C83887" w:rsidP="00C83887">
            <w:pPr>
              <w:spacing w:line="200" w:lineRule="atLeast"/>
              <w:rPr>
                <w:b/>
                <w:bCs/>
                <w:sz w:val="16"/>
                <w:szCs w:val="16"/>
              </w:rPr>
            </w:pPr>
            <w:r w:rsidRPr="00C360D1">
              <w:rPr>
                <w:b/>
                <w:bCs/>
                <w:sz w:val="16"/>
                <w:szCs w:val="16"/>
              </w:rPr>
              <w:t>Restrisico’s:</w:t>
            </w:r>
          </w:p>
          <w:p w14:paraId="45998BAD" w14:textId="77777777" w:rsidR="00C83887" w:rsidRPr="008E2761" w:rsidRDefault="00C83887" w:rsidP="00C83887">
            <w:pPr>
              <w:tabs>
                <w:tab w:val="left" w:pos="113"/>
                <w:tab w:val="left" w:pos="142"/>
                <w:tab w:val="left" w:pos="170"/>
                <w:tab w:val="left" w:pos="321"/>
                <w:tab w:val="left" w:pos="648"/>
                <w:tab w:val="left" w:pos="1594"/>
              </w:tabs>
              <w:spacing w:line="200" w:lineRule="atLeast"/>
              <w:rPr>
                <w:sz w:val="16"/>
                <w:szCs w:val="16"/>
              </w:rPr>
            </w:pPr>
            <w:r w:rsidRPr="008E2761">
              <w:rPr>
                <w:sz w:val="16"/>
                <w:szCs w:val="16"/>
              </w:rPr>
              <w:t>-</w:t>
            </w:r>
            <w:r w:rsidRPr="008E2761">
              <w:rPr>
                <w:sz w:val="16"/>
                <w:szCs w:val="16"/>
              </w:rPr>
              <w:tab/>
            </w:r>
            <w:r w:rsidRPr="008E2761">
              <w:rPr>
                <w:sz w:val="16"/>
                <w:szCs w:val="16"/>
              </w:rPr>
              <w:tab/>
            </w:r>
            <w:r w:rsidRPr="008E2761">
              <w:rPr>
                <w:sz w:val="16"/>
                <w:szCs w:val="16"/>
              </w:rPr>
              <w:tab/>
              <w:t>Vertraging bouwwerkzaamheden.</w:t>
            </w:r>
          </w:p>
          <w:p w14:paraId="34107AD8" w14:textId="12345960" w:rsidR="00C83887" w:rsidRPr="00550583" w:rsidRDefault="00C83887" w:rsidP="00C83887">
            <w:pPr>
              <w:spacing w:line="240" w:lineRule="auto"/>
              <w:rPr>
                <w:bCs/>
                <w:sz w:val="16"/>
                <w:szCs w:val="16"/>
              </w:rPr>
            </w:pPr>
          </w:p>
        </w:tc>
        <w:tc>
          <w:tcPr>
            <w:tcW w:w="4536" w:type="dxa"/>
          </w:tcPr>
          <w:p w14:paraId="77459039" w14:textId="77777777" w:rsidR="00C83887" w:rsidRDefault="00C83887" w:rsidP="00C83887">
            <w:pPr>
              <w:spacing w:line="240" w:lineRule="auto"/>
              <w:rPr>
                <w:bCs/>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tc>
      </w:tr>
      <w:tr w:rsidR="00C83887" w14:paraId="447BF673" w14:textId="77777777" w:rsidTr="005F38FE">
        <w:tc>
          <w:tcPr>
            <w:tcW w:w="3123" w:type="dxa"/>
            <w:vAlign w:val="center"/>
          </w:tcPr>
          <w:p w14:paraId="16362557" w14:textId="77777777" w:rsidR="00C83887" w:rsidRPr="00BF5B0F" w:rsidRDefault="00C83887" w:rsidP="00C83887">
            <w:pPr>
              <w:pStyle w:val="Lijstalinea"/>
              <w:numPr>
                <w:ilvl w:val="0"/>
                <w:numId w:val="11"/>
              </w:numPr>
              <w:spacing w:before="40" w:line="240" w:lineRule="auto"/>
              <w:rPr>
                <w:rFonts w:ascii="Verdana" w:hAnsi="Verdana" w:cs="Arial"/>
                <w:sz w:val="16"/>
                <w:szCs w:val="16"/>
              </w:rPr>
            </w:pPr>
            <w:r w:rsidRPr="00BF5B0F">
              <w:rPr>
                <w:rFonts w:ascii="Verdana" w:hAnsi="Verdana" w:cs="Arial"/>
                <w:sz w:val="16"/>
                <w:szCs w:val="16"/>
              </w:rPr>
              <w:t>Bereikbaarheid/ toegankelijkheid projectlocatie</w:t>
            </w:r>
          </w:p>
          <w:p w14:paraId="36434709" w14:textId="77777777" w:rsidR="00C83887" w:rsidRPr="00BF5B0F" w:rsidRDefault="00C83887" w:rsidP="00C83887">
            <w:pPr>
              <w:pStyle w:val="Lijstalinea"/>
              <w:spacing w:before="40"/>
              <w:ind w:left="360"/>
              <w:rPr>
                <w:rFonts w:ascii="Verdana" w:hAnsi="Verdana" w:cs="Arial"/>
                <w:sz w:val="16"/>
                <w:szCs w:val="16"/>
              </w:rPr>
            </w:pPr>
          </w:p>
        </w:tc>
        <w:tc>
          <w:tcPr>
            <w:tcW w:w="3540" w:type="dxa"/>
          </w:tcPr>
          <w:p w14:paraId="2DAC6772" w14:textId="77777777" w:rsidR="00C83887" w:rsidRPr="004B418C" w:rsidRDefault="00C83887" w:rsidP="00C83887">
            <w:pPr>
              <w:spacing w:line="200" w:lineRule="atLeast"/>
              <w:rPr>
                <w:b/>
                <w:sz w:val="16"/>
                <w:szCs w:val="16"/>
              </w:rPr>
            </w:pPr>
            <w:r w:rsidRPr="004B418C">
              <w:rPr>
                <w:b/>
                <w:sz w:val="16"/>
                <w:szCs w:val="16"/>
              </w:rPr>
              <w:t>Acties:</w:t>
            </w:r>
          </w:p>
          <w:p w14:paraId="4A094918" w14:textId="77777777" w:rsidR="00C83887" w:rsidRPr="004B418C" w:rsidRDefault="00C83887" w:rsidP="00C83887">
            <w:pPr>
              <w:pStyle w:val="Lijstalinea"/>
              <w:numPr>
                <w:ilvl w:val="0"/>
                <w:numId w:val="20"/>
              </w:numPr>
              <w:suppressAutoHyphens/>
              <w:autoSpaceDN w:val="0"/>
              <w:spacing w:line="200" w:lineRule="atLeast"/>
              <w:ind w:left="249" w:hanging="249"/>
              <w:contextualSpacing w:val="0"/>
              <w:textAlignment w:val="baseline"/>
              <w:rPr>
                <w:rFonts w:ascii="Verdana" w:hAnsi="Verdana"/>
                <w:sz w:val="16"/>
                <w:szCs w:val="16"/>
              </w:rPr>
            </w:pPr>
            <w:r w:rsidRPr="004B418C">
              <w:rPr>
                <w:rFonts w:ascii="Verdana" w:hAnsi="Verdana"/>
                <w:sz w:val="16"/>
                <w:szCs w:val="16"/>
              </w:rPr>
              <w:t xml:space="preserve">Aannemer </w:t>
            </w:r>
            <w:r w:rsidRPr="004B418C">
              <w:rPr>
                <w:rFonts w:ascii="Verdana" w:hAnsi="Verdana"/>
                <w:b/>
                <w:bCs/>
                <w:sz w:val="16"/>
                <w:szCs w:val="16"/>
              </w:rPr>
              <w:t>(ON)</w:t>
            </w:r>
            <w:r w:rsidRPr="004B418C">
              <w:rPr>
                <w:rFonts w:ascii="Verdana" w:hAnsi="Verdana"/>
                <w:sz w:val="16"/>
                <w:szCs w:val="16"/>
              </w:rPr>
              <w:t xml:space="preserve"> draagt zorg voor een tijdige afstemming van de uitvoeringsplanning.</w:t>
            </w:r>
          </w:p>
          <w:p w14:paraId="6145FEE6" w14:textId="7AE2FB3A" w:rsidR="00C83887" w:rsidRPr="004B418C" w:rsidRDefault="00C83887" w:rsidP="00EF71F5">
            <w:pPr>
              <w:pStyle w:val="Lijstalinea"/>
              <w:numPr>
                <w:ilvl w:val="0"/>
                <w:numId w:val="20"/>
              </w:numPr>
              <w:suppressAutoHyphens/>
              <w:autoSpaceDN w:val="0"/>
              <w:spacing w:line="200" w:lineRule="atLeast"/>
              <w:ind w:left="249" w:hanging="249"/>
              <w:contextualSpacing w:val="0"/>
              <w:textAlignment w:val="baseline"/>
              <w:rPr>
                <w:rFonts w:ascii="Verdana" w:hAnsi="Verdana"/>
                <w:sz w:val="16"/>
                <w:szCs w:val="16"/>
              </w:rPr>
            </w:pPr>
            <w:r w:rsidRPr="004B418C">
              <w:rPr>
                <w:rFonts w:ascii="Verdana" w:hAnsi="Verdana"/>
                <w:sz w:val="16"/>
                <w:szCs w:val="16"/>
              </w:rPr>
              <w:t xml:space="preserve">Afstemming met RVB </w:t>
            </w:r>
            <w:r w:rsidRPr="004B418C">
              <w:rPr>
                <w:rFonts w:ascii="Verdana" w:hAnsi="Verdana"/>
                <w:b/>
                <w:bCs/>
                <w:sz w:val="16"/>
                <w:szCs w:val="16"/>
              </w:rPr>
              <w:t>(OG)</w:t>
            </w:r>
            <w:r w:rsidRPr="004B418C">
              <w:rPr>
                <w:rFonts w:ascii="Verdana" w:hAnsi="Verdana"/>
                <w:sz w:val="16"/>
                <w:szCs w:val="16"/>
              </w:rPr>
              <w:t xml:space="preserve"> en (hoofd) Technische Dienst</w:t>
            </w:r>
            <w:r w:rsidR="00EF71F5">
              <w:rPr>
                <w:rFonts w:ascii="Verdana" w:hAnsi="Verdana"/>
                <w:sz w:val="16"/>
                <w:szCs w:val="16"/>
              </w:rPr>
              <w:t xml:space="preserve"> DJI</w:t>
            </w:r>
            <w:r w:rsidRPr="004B418C">
              <w:rPr>
                <w:rFonts w:ascii="Verdana" w:hAnsi="Verdana"/>
                <w:sz w:val="16"/>
                <w:szCs w:val="16"/>
              </w:rPr>
              <w:t>.</w:t>
            </w:r>
          </w:p>
          <w:p w14:paraId="5550ADF2" w14:textId="77777777" w:rsidR="00C83887" w:rsidRPr="004B418C" w:rsidRDefault="00C83887" w:rsidP="00EF71F5">
            <w:pPr>
              <w:pStyle w:val="Lijstalinea"/>
              <w:numPr>
                <w:ilvl w:val="0"/>
                <w:numId w:val="20"/>
              </w:numPr>
              <w:suppressAutoHyphens/>
              <w:autoSpaceDN w:val="0"/>
              <w:spacing w:line="200" w:lineRule="atLeast"/>
              <w:ind w:left="249" w:hanging="249"/>
              <w:contextualSpacing w:val="0"/>
              <w:textAlignment w:val="baseline"/>
              <w:rPr>
                <w:rFonts w:ascii="Verdana" w:hAnsi="Verdana"/>
                <w:sz w:val="16"/>
                <w:szCs w:val="16"/>
              </w:rPr>
            </w:pPr>
            <w:r w:rsidRPr="004B418C">
              <w:rPr>
                <w:rFonts w:ascii="Verdana" w:hAnsi="Verdana"/>
                <w:sz w:val="16"/>
                <w:szCs w:val="16"/>
              </w:rPr>
              <w:t xml:space="preserve">Tijdige aanmelding van medewerkers </w:t>
            </w:r>
            <w:r w:rsidRPr="004B418C">
              <w:rPr>
                <w:rFonts w:ascii="Verdana" w:hAnsi="Verdana"/>
                <w:b/>
                <w:bCs/>
                <w:sz w:val="16"/>
                <w:szCs w:val="16"/>
              </w:rPr>
              <w:t>ON</w:t>
            </w:r>
            <w:r w:rsidRPr="004B418C">
              <w:rPr>
                <w:rFonts w:ascii="Verdana" w:hAnsi="Verdana"/>
                <w:sz w:val="16"/>
                <w:szCs w:val="16"/>
              </w:rPr>
              <w:t xml:space="preserve"> voor toegang en begeleiding op vooraf vastgestelde locaties binnen de grenzen van PI Nieuwersluis.</w:t>
            </w:r>
          </w:p>
          <w:p w14:paraId="132E0870" w14:textId="77777777" w:rsidR="00C83887" w:rsidRPr="004B418C" w:rsidRDefault="00C83887" w:rsidP="00EF71F5">
            <w:pPr>
              <w:spacing w:line="200" w:lineRule="atLeast"/>
              <w:ind w:left="249" w:hanging="187"/>
              <w:rPr>
                <w:sz w:val="16"/>
                <w:szCs w:val="16"/>
              </w:rPr>
            </w:pPr>
          </w:p>
          <w:p w14:paraId="68067D43" w14:textId="77777777" w:rsidR="00C83887" w:rsidRPr="004B418C" w:rsidRDefault="00C83887" w:rsidP="00EF71F5">
            <w:pPr>
              <w:spacing w:line="200" w:lineRule="atLeast"/>
              <w:rPr>
                <w:b/>
                <w:sz w:val="16"/>
                <w:szCs w:val="16"/>
              </w:rPr>
            </w:pPr>
            <w:r w:rsidRPr="004B418C">
              <w:rPr>
                <w:b/>
                <w:sz w:val="16"/>
                <w:szCs w:val="16"/>
              </w:rPr>
              <w:t>Restrisico’s:</w:t>
            </w:r>
          </w:p>
          <w:p w14:paraId="1646C53A" w14:textId="6D11D27D" w:rsidR="00C83887" w:rsidRPr="004B418C" w:rsidRDefault="00C83887" w:rsidP="00EF71F5">
            <w:pPr>
              <w:pStyle w:val="Default"/>
              <w:tabs>
                <w:tab w:val="left" w:pos="142"/>
                <w:tab w:val="left" w:pos="2589"/>
              </w:tabs>
              <w:spacing w:line="200" w:lineRule="atLeast"/>
              <w:rPr>
                <w:rFonts w:ascii="Verdana" w:hAnsi="Verdana"/>
                <w:sz w:val="16"/>
                <w:szCs w:val="16"/>
              </w:rPr>
            </w:pPr>
            <w:r w:rsidRPr="004B418C">
              <w:rPr>
                <w:rFonts w:ascii="Verdana" w:hAnsi="Verdana"/>
                <w:sz w:val="16"/>
                <w:szCs w:val="16"/>
              </w:rPr>
              <w:t>-</w:t>
            </w:r>
            <w:r w:rsidRPr="004B418C">
              <w:rPr>
                <w:rFonts w:ascii="Verdana" w:hAnsi="Verdana"/>
                <w:sz w:val="16"/>
                <w:szCs w:val="16"/>
              </w:rPr>
              <w:tab/>
              <w:t xml:space="preserve">Werkzaamheden in beveiligde </w:t>
            </w:r>
            <w:r>
              <w:rPr>
                <w:rFonts w:ascii="Verdana" w:hAnsi="Verdana"/>
                <w:sz w:val="16"/>
                <w:szCs w:val="16"/>
              </w:rPr>
              <w:t>z</w:t>
            </w:r>
            <w:r w:rsidRPr="004B418C">
              <w:rPr>
                <w:rFonts w:ascii="Verdana" w:hAnsi="Verdana"/>
                <w:sz w:val="16"/>
                <w:szCs w:val="16"/>
              </w:rPr>
              <w:t>ones.</w:t>
            </w:r>
          </w:p>
          <w:p w14:paraId="5692CF99" w14:textId="710B173E" w:rsidR="00C83887" w:rsidRPr="004B418C" w:rsidRDefault="00C83887" w:rsidP="00EF71F5">
            <w:pPr>
              <w:pStyle w:val="Default"/>
              <w:tabs>
                <w:tab w:val="left" w:pos="142"/>
              </w:tabs>
              <w:spacing w:line="200" w:lineRule="atLeast"/>
              <w:rPr>
                <w:rFonts w:ascii="Verdana" w:hAnsi="Verdana"/>
                <w:sz w:val="16"/>
                <w:szCs w:val="16"/>
              </w:rPr>
            </w:pPr>
            <w:r w:rsidRPr="004B418C">
              <w:rPr>
                <w:rFonts w:ascii="Verdana" w:hAnsi="Verdana"/>
                <w:sz w:val="16"/>
                <w:szCs w:val="16"/>
              </w:rPr>
              <w:t xml:space="preserve">- Onbereikbaarheid voor </w:t>
            </w:r>
            <w:r>
              <w:rPr>
                <w:rFonts w:ascii="Verdana" w:hAnsi="Verdana"/>
                <w:sz w:val="16"/>
                <w:szCs w:val="16"/>
              </w:rPr>
              <w:t>h</w:t>
            </w:r>
            <w:r w:rsidRPr="004B418C">
              <w:rPr>
                <w:rFonts w:ascii="Verdana" w:hAnsi="Verdana"/>
                <w:sz w:val="16"/>
                <w:szCs w:val="16"/>
              </w:rPr>
              <w:t xml:space="preserve">ulpdiensten. </w:t>
            </w:r>
          </w:p>
          <w:p w14:paraId="03C64383" w14:textId="77777777" w:rsidR="00C83887" w:rsidRDefault="00C83887" w:rsidP="00EF71F5">
            <w:pPr>
              <w:pStyle w:val="Lijstalinea"/>
              <w:spacing w:line="240" w:lineRule="auto"/>
              <w:rPr>
                <w:rFonts w:ascii="Verdana" w:hAnsi="Verdana"/>
                <w:bCs/>
                <w:sz w:val="16"/>
                <w:szCs w:val="16"/>
              </w:rPr>
            </w:pPr>
          </w:p>
          <w:p w14:paraId="138F5F86" w14:textId="6003905E" w:rsidR="00EF71F5" w:rsidRPr="00034CE5" w:rsidRDefault="00EF71F5" w:rsidP="00EF71F5">
            <w:pPr>
              <w:pStyle w:val="Lijstalinea"/>
              <w:spacing w:line="240" w:lineRule="auto"/>
              <w:rPr>
                <w:rFonts w:ascii="Verdana" w:hAnsi="Verdana"/>
                <w:bCs/>
                <w:sz w:val="16"/>
                <w:szCs w:val="16"/>
              </w:rPr>
            </w:pPr>
          </w:p>
        </w:tc>
        <w:tc>
          <w:tcPr>
            <w:tcW w:w="4536" w:type="dxa"/>
          </w:tcPr>
          <w:p w14:paraId="7E50624E" w14:textId="77777777" w:rsidR="00C83887" w:rsidRDefault="00C83887" w:rsidP="00C83887">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6CD8473D" w14:textId="77777777" w:rsidR="00C83887" w:rsidRDefault="00C83887" w:rsidP="00C83887">
            <w:pPr>
              <w:spacing w:line="240" w:lineRule="auto"/>
              <w:rPr>
                <w:szCs w:val="18"/>
              </w:rPr>
            </w:pPr>
          </w:p>
          <w:p w14:paraId="4031E792" w14:textId="77777777" w:rsidR="00C83887" w:rsidRPr="0053121C" w:rsidRDefault="00C83887" w:rsidP="00C83887">
            <w:pPr>
              <w:spacing w:line="240" w:lineRule="auto"/>
              <w:rPr>
                <w:i/>
                <w:sz w:val="16"/>
                <w:szCs w:val="16"/>
              </w:rPr>
            </w:pPr>
            <w:r w:rsidRPr="0053121C">
              <w:rPr>
                <w:i/>
                <w:sz w:val="16"/>
                <w:szCs w:val="16"/>
              </w:rPr>
              <w:t>In ieder geval geeft de aannemer hier aan:</w:t>
            </w:r>
          </w:p>
          <w:p w14:paraId="558DA1FB" w14:textId="77777777" w:rsidR="00C83887" w:rsidRPr="0053121C" w:rsidRDefault="00C83887" w:rsidP="00C83887">
            <w:pPr>
              <w:pStyle w:val="Lijstalinea"/>
              <w:numPr>
                <w:ilvl w:val="0"/>
                <w:numId w:val="13"/>
              </w:numPr>
              <w:spacing w:line="240" w:lineRule="auto"/>
              <w:rPr>
                <w:i/>
                <w:sz w:val="16"/>
                <w:szCs w:val="16"/>
              </w:rPr>
            </w:pPr>
            <w:r w:rsidRPr="0053121C">
              <w:rPr>
                <w:i/>
                <w:sz w:val="16"/>
                <w:szCs w:val="16"/>
              </w:rPr>
              <w:t xml:space="preserve">Hoe aanrijdgevaar op de bouwplaats wordt voorkomen. </w:t>
            </w:r>
          </w:p>
          <w:p w14:paraId="358C0123" w14:textId="77777777" w:rsidR="00C83887" w:rsidRPr="0053121C" w:rsidRDefault="00C83887" w:rsidP="00C83887">
            <w:pPr>
              <w:pStyle w:val="Lijstalinea"/>
              <w:numPr>
                <w:ilvl w:val="0"/>
                <w:numId w:val="13"/>
              </w:numPr>
              <w:spacing w:line="240" w:lineRule="auto"/>
              <w:rPr>
                <w:i/>
                <w:sz w:val="16"/>
                <w:szCs w:val="16"/>
              </w:rPr>
            </w:pPr>
            <w:r w:rsidRPr="0053121C">
              <w:rPr>
                <w:i/>
                <w:sz w:val="16"/>
                <w:szCs w:val="16"/>
              </w:rPr>
              <w:t>Hoe en op welke wijze veilig wordt gehesen.</w:t>
            </w:r>
          </w:p>
          <w:p w14:paraId="57146538" w14:textId="77777777" w:rsidR="00C83887" w:rsidRDefault="00C83887" w:rsidP="00C83887">
            <w:pPr>
              <w:spacing w:line="240" w:lineRule="auto"/>
              <w:rPr>
                <w:bCs/>
                <w:szCs w:val="18"/>
              </w:rPr>
            </w:pPr>
          </w:p>
        </w:tc>
      </w:tr>
      <w:tr w:rsidR="00C83887" w14:paraId="3EDB070B" w14:textId="77777777" w:rsidTr="005F38FE">
        <w:tc>
          <w:tcPr>
            <w:tcW w:w="3123" w:type="dxa"/>
            <w:vAlign w:val="center"/>
          </w:tcPr>
          <w:p w14:paraId="62AA8333" w14:textId="77777777" w:rsidR="00C83887" w:rsidRPr="00BF5B0F" w:rsidRDefault="00C83887" w:rsidP="00C83887">
            <w:pPr>
              <w:pStyle w:val="Lijstalinea"/>
              <w:numPr>
                <w:ilvl w:val="0"/>
                <w:numId w:val="11"/>
              </w:numPr>
              <w:spacing w:before="40" w:line="240" w:lineRule="auto"/>
              <w:rPr>
                <w:rFonts w:ascii="Verdana" w:hAnsi="Verdana" w:cs="Arial"/>
                <w:sz w:val="16"/>
                <w:szCs w:val="16"/>
              </w:rPr>
            </w:pPr>
            <w:r w:rsidRPr="00BF5B0F">
              <w:rPr>
                <w:rFonts w:ascii="Verdana" w:hAnsi="Verdana" w:cs="Arial"/>
                <w:sz w:val="16"/>
                <w:szCs w:val="16"/>
              </w:rPr>
              <w:t>Opslag/opstelling materieel</w:t>
            </w:r>
          </w:p>
          <w:p w14:paraId="42782B2C" w14:textId="77777777" w:rsidR="00C83887" w:rsidRPr="00BF5B0F" w:rsidRDefault="00C83887" w:rsidP="00C83887">
            <w:pPr>
              <w:spacing w:before="40"/>
              <w:ind w:left="360"/>
              <w:rPr>
                <w:rFonts w:cs="Arial"/>
                <w:sz w:val="16"/>
                <w:szCs w:val="16"/>
                <w:lang w:eastAsia="en-US"/>
              </w:rPr>
            </w:pPr>
          </w:p>
        </w:tc>
        <w:tc>
          <w:tcPr>
            <w:tcW w:w="3540" w:type="dxa"/>
          </w:tcPr>
          <w:p w14:paraId="38909406" w14:textId="77777777" w:rsidR="00C83887" w:rsidRPr="005C3F75" w:rsidRDefault="00C83887" w:rsidP="00C83887">
            <w:pPr>
              <w:spacing w:line="200" w:lineRule="atLeast"/>
              <w:rPr>
                <w:b/>
                <w:sz w:val="16"/>
                <w:szCs w:val="16"/>
              </w:rPr>
            </w:pPr>
            <w:r w:rsidRPr="005C3F75">
              <w:rPr>
                <w:b/>
                <w:sz w:val="16"/>
                <w:szCs w:val="16"/>
              </w:rPr>
              <w:t>Acties:</w:t>
            </w:r>
          </w:p>
          <w:p w14:paraId="1D8B6D3E" w14:textId="77777777" w:rsidR="00C83887" w:rsidRPr="005C3F75" w:rsidRDefault="00C83887" w:rsidP="00C83887">
            <w:pPr>
              <w:spacing w:line="200" w:lineRule="atLeast"/>
              <w:rPr>
                <w:sz w:val="16"/>
                <w:szCs w:val="16"/>
              </w:rPr>
            </w:pPr>
            <w:r w:rsidRPr="005C3F75">
              <w:rPr>
                <w:sz w:val="16"/>
                <w:szCs w:val="16"/>
              </w:rPr>
              <w:t>Werkplek te allen tijde opgeruimd en schoon achterlaten, waarbij materieel en/of materiaal wordt afgevoerd.</w:t>
            </w:r>
          </w:p>
          <w:p w14:paraId="08EAACCF" w14:textId="77777777" w:rsidR="00C83887" w:rsidRPr="005C3F75" w:rsidRDefault="00C83887" w:rsidP="00C83887">
            <w:pPr>
              <w:spacing w:line="200" w:lineRule="atLeast"/>
              <w:rPr>
                <w:b/>
                <w:sz w:val="16"/>
                <w:szCs w:val="16"/>
              </w:rPr>
            </w:pPr>
            <w:r w:rsidRPr="005C3F75">
              <w:rPr>
                <w:b/>
                <w:sz w:val="16"/>
                <w:szCs w:val="16"/>
              </w:rPr>
              <w:t xml:space="preserve">OF: </w:t>
            </w:r>
          </w:p>
          <w:p w14:paraId="2DF4270A" w14:textId="77777777" w:rsidR="00C83887" w:rsidRPr="005C3F75" w:rsidRDefault="00C83887" w:rsidP="00C83887">
            <w:pPr>
              <w:spacing w:line="200" w:lineRule="atLeast"/>
              <w:rPr>
                <w:sz w:val="16"/>
                <w:szCs w:val="16"/>
              </w:rPr>
            </w:pPr>
            <w:r w:rsidRPr="005C3F75">
              <w:rPr>
                <w:sz w:val="16"/>
                <w:szCs w:val="16"/>
              </w:rPr>
              <w:t>Bewaakt toezicht op werkplek op het moment dat een werknemer de werkplek tijdelijk verlaat.</w:t>
            </w:r>
          </w:p>
          <w:p w14:paraId="0A8A7A0F" w14:textId="77777777" w:rsidR="00C83887" w:rsidRDefault="00C83887" w:rsidP="00C83887">
            <w:pPr>
              <w:spacing w:line="200" w:lineRule="atLeast"/>
              <w:rPr>
                <w:b/>
                <w:sz w:val="16"/>
                <w:szCs w:val="16"/>
              </w:rPr>
            </w:pPr>
          </w:p>
          <w:p w14:paraId="336F6614" w14:textId="77777777" w:rsidR="00C83887" w:rsidRDefault="00C83887" w:rsidP="00C83887">
            <w:pPr>
              <w:spacing w:line="200" w:lineRule="atLeast"/>
              <w:rPr>
                <w:b/>
                <w:sz w:val="16"/>
                <w:szCs w:val="16"/>
              </w:rPr>
            </w:pPr>
          </w:p>
          <w:p w14:paraId="53ABCDEE" w14:textId="77777777" w:rsidR="00C83887" w:rsidRPr="005C3F75" w:rsidRDefault="00C83887" w:rsidP="00C83887">
            <w:pPr>
              <w:spacing w:line="200" w:lineRule="atLeast"/>
              <w:rPr>
                <w:b/>
                <w:sz w:val="16"/>
                <w:szCs w:val="16"/>
              </w:rPr>
            </w:pPr>
            <w:r w:rsidRPr="005C3F75">
              <w:rPr>
                <w:b/>
                <w:sz w:val="16"/>
                <w:szCs w:val="16"/>
              </w:rPr>
              <w:t>Restrisico’s:</w:t>
            </w:r>
          </w:p>
          <w:p w14:paraId="0107F3F0" w14:textId="77777777" w:rsidR="00C83887" w:rsidRPr="005C3F75" w:rsidRDefault="00C83887" w:rsidP="00C83887">
            <w:pPr>
              <w:spacing w:line="200" w:lineRule="atLeast"/>
              <w:rPr>
                <w:sz w:val="16"/>
                <w:szCs w:val="16"/>
              </w:rPr>
            </w:pPr>
            <w:r>
              <w:rPr>
                <w:sz w:val="16"/>
                <w:szCs w:val="16"/>
              </w:rPr>
              <w:t>Niet tijdig a</w:t>
            </w:r>
            <w:r w:rsidRPr="005C3F75">
              <w:rPr>
                <w:sz w:val="16"/>
                <w:szCs w:val="16"/>
              </w:rPr>
              <w:t xml:space="preserve">fstemmen met </w:t>
            </w:r>
            <w:r w:rsidRPr="005C3F75">
              <w:rPr>
                <w:b/>
                <w:sz w:val="16"/>
                <w:szCs w:val="16"/>
              </w:rPr>
              <w:t>gebruiker</w:t>
            </w:r>
            <w:r w:rsidRPr="005C3F75">
              <w:rPr>
                <w:sz w:val="16"/>
                <w:szCs w:val="16"/>
              </w:rPr>
              <w:t xml:space="preserve"> (Technische Dienst, Directie PI Nieuwersluis, betrokken leden huisvesting DJI</w:t>
            </w:r>
            <w:r>
              <w:rPr>
                <w:sz w:val="16"/>
                <w:szCs w:val="16"/>
              </w:rPr>
              <w:t xml:space="preserve"> en FHI</w:t>
            </w:r>
            <w:r w:rsidRPr="005C3F75">
              <w:rPr>
                <w:sz w:val="16"/>
                <w:szCs w:val="16"/>
              </w:rPr>
              <w:t>).</w:t>
            </w:r>
          </w:p>
          <w:p w14:paraId="1AE50BD4" w14:textId="77777777" w:rsidR="00C83887" w:rsidRDefault="00C83887" w:rsidP="00C83887">
            <w:pPr>
              <w:spacing w:line="200" w:lineRule="atLeast"/>
              <w:rPr>
                <w:sz w:val="16"/>
                <w:szCs w:val="16"/>
              </w:rPr>
            </w:pPr>
          </w:p>
          <w:p w14:paraId="11D40212" w14:textId="6C768BFB" w:rsidR="00EF71F5" w:rsidRDefault="00EF71F5" w:rsidP="00C83887">
            <w:pPr>
              <w:spacing w:line="200" w:lineRule="atLeast"/>
              <w:rPr>
                <w:sz w:val="16"/>
                <w:szCs w:val="16"/>
              </w:rPr>
            </w:pPr>
          </w:p>
        </w:tc>
        <w:tc>
          <w:tcPr>
            <w:tcW w:w="4536" w:type="dxa"/>
          </w:tcPr>
          <w:p w14:paraId="0D6034EC" w14:textId="77777777" w:rsidR="00C83887" w:rsidRDefault="00C83887" w:rsidP="00C83887">
            <w:pPr>
              <w:spacing w:line="240" w:lineRule="auto"/>
              <w:rPr>
                <w:bCs/>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tc>
      </w:tr>
      <w:tr w:rsidR="00C83887" w14:paraId="57E73880" w14:textId="77777777" w:rsidTr="005F38FE">
        <w:tc>
          <w:tcPr>
            <w:tcW w:w="3123" w:type="dxa"/>
            <w:vAlign w:val="center"/>
          </w:tcPr>
          <w:p w14:paraId="73AA0B82" w14:textId="77777777" w:rsidR="00C83887" w:rsidRPr="00BF5B0F" w:rsidRDefault="00C83887" w:rsidP="00C83887">
            <w:pPr>
              <w:pStyle w:val="Lijstalinea"/>
              <w:numPr>
                <w:ilvl w:val="0"/>
                <w:numId w:val="11"/>
              </w:numPr>
              <w:spacing w:before="40" w:line="240" w:lineRule="auto"/>
              <w:rPr>
                <w:rFonts w:ascii="Verdana" w:hAnsi="Verdana" w:cs="Arial"/>
                <w:sz w:val="16"/>
                <w:szCs w:val="16"/>
              </w:rPr>
            </w:pPr>
            <w:r w:rsidRPr="00BF5B0F">
              <w:rPr>
                <w:rFonts w:ascii="Verdana" w:hAnsi="Verdana" w:cs="Arial"/>
                <w:sz w:val="16"/>
                <w:szCs w:val="16"/>
              </w:rPr>
              <w:lastRenderedPageBreak/>
              <w:t>Gezondheid en Milieu</w:t>
            </w:r>
          </w:p>
          <w:p w14:paraId="5D886440" w14:textId="77777777" w:rsidR="00C83887" w:rsidRPr="00BF5B0F" w:rsidRDefault="00C83887" w:rsidP="00C83887">
            <w:pPr>
              <w:spacing w:before="40"/>
              <w:ind w:left="360"/>
              <w:rPr>
                <w:rFonts w:cs="Arial"/>
                <w:sz w:val="16"/>
                <w:szCs w:val="16"/>
                <w:lang w:eastAsia="en-US"/>
              </w:rPr>
            </w:pPr>
          </w:p>
        </w:tc>
        <w:tc>
          <w:tcPr>
            <w:tcW w:w="3540" w:type="dxa"/>
          </w:tcPr>
          <w:p w14:paraId="09C47F60" w14:textId="77777777" w:rsidR="00C83887" w:rsidRPr="00547590" w:rsidRDefault="00C83887" w:rsidP="00C83887">
            <w:pPr>
              <w:pStyle w:val="Default"/>
              <w:spacing w:line="200" w:lineRule="atLeast"/>
              <w:rPr>
                <w:rFonts w:ascii="Verdana" w:hAnsi="Verdana"/>
                <w:b/>
                <w:bCs/>
                <w:color w:val="000000" w:themeColor="text1"/>
                <w:sz w:val="16"/>
                <w:szCs w:val="16"/>
              </w:rPr>
            </w:pPr>
            <w:r w:rsidRPr="00547590">
              <w:rPr>
                <w:rFonts w:ascii="Verdana" w:hAnsi="Verdana"/>
                <w:b/>
                <w:bCs/>
                <w:color w:val="000000" w:themeColor="text1"/>
                <w:sz w:val="16"/>
                <w:szCs w:val="16"/>
              </w:rPr>
              <w:t xml:space="preserve">Acties: </w:t>
            </w:r>
          </w:p>
          <w:p w14:paraId="5257348E" w14:textId="77777777" w:rsidR="00C83887" w:rsidRPr="00547590" w:rsidRDefault="00C83887" w:rsidP="00C83887">
            <w:pPr>
              <w:pStyle w:val="Default"/>
              <w:tabs>
                <w:tab w:val="left" w:pos="142"/>
                <w:tab w:val="left" w:pos="604"/>
              </w:tabs>
              <w:spacing w:line="200" w:lineRule="atLeast"/>
              <w:rPr>
                <w:rFonts w:ascii="Verdana" w:hAnsi="Verdana"/>
                <w:color w:val="000000" w:themeColor="text1"/>
                <w:sz w:val="16"/>
                <w:szCs w:val="16"/>
              </w:rPr>
            </w:pPr>
            <w:r w:rsidRPr="00547590">
              <w:rPr>
                <w:rFonts w:ascii="Verdana" w:hAnsi="Verdana"/>
                <w:color w:val="000000" w:themeColor="text1"/>
                <w:sz w:val="16"/>
                <w:szCs w:val="16"/>
              </w:rPr>
              <w:t>- Slopen dient door een BRL SVMS-</w:t>
            </w:r>
            <w:r w:rsidRPr="00547590">
              <w:rPr>
                <w:rFonts w:ascii="Verdana" w:hAnsi="Verdana"/>
                <w:color w:val="000000" w:themeColor="text1"/>
                <w:sz w:val="16"/>
                <w:szCs w:val="16"/>
              </w:rPr>
              <w:tab/>
              <w:t xml:space="preserve">007 gecertificeerde sloopaannemer </w:t>
            </w:r>
            <w:r w:rsidRPr="00547590">
              <w:rPr>
                <w:rFonts w:ascii="Verdana" w:hAnsi="Verdana"/>
                <w:color w:val="000000" w:themeColor="text1"/>
                <w:sz w:val="16"/>
                <w:szCs w:val="16"/>
              </w:rPr>
              <w:tab/>
              <w:t xml:space="preserve">te geschieden. </w:t>
            </w:r>
          </w:p>
          <w:p w14:paraId="76880BA4" w14:textId="77777777" w:rsidR="00C83887" w:rsidRPr="00547590" w:rsidRDefault="00C83887" w:rsidP="00C83887">
            <w:pPr>
              <w:pStyle w:val="Default"/>
              <w:tabs>
                <w:tab w:val="left" w:pos="142"/>
                <w:tab w:val="left" w:pos="604"/>
              </w:tabs>
              <w:spacing w:line="200" w:lineRule="atLeast"/>
              <w:rPr>
                <w:rFonts w:ascii="Verdana" w:hAnsi="Verdana"/>
                <w:color w:val="000000" w:themeColor="text1"/>
                <w:sz w:val="16"/>
                <w:szCs w:val="16"/>
              </w:rPr>
            </w:pPr>
            <w:r w:rsidRPr="00547590">
              <w:rPr>
                <w:rFonts w:ascii="Verdana" w:hAnsi="Verdana"/>
                <w:color w:val="000000" w:themeColor="text1"/>
                <w:sz w:val="16"/>
                <w:szCs w:val="16"/>
              </w:rPr>
              <w:t xml:space="preserve">- Verwijderen, demonteren en </w:t>
            </w:r>
          </w:p>
          <w:p w14:paraId="5C338D89" w14:textId="77777777" w:rsidR="00C83887" w:rsidRDefault="00C83887" w:rsidP="00C83887">
            <w:pPr>
              <w:pStyle w:val="Default"/>
              <w:tabs>
                <w:tab w:val="left" w:pos="142"/>
                <w:tab w:val="left" w:pos="604"/>
              </w:tabs>
              <w:spacing w:line="200" w:lineRule="atLeast"/>
              <w:rPr>
                <w:rFonts w:ascii="Verdana" w:hAnsi="Verdana"/>
                <w:color w:val="000000" w:themeColor="text1"/>
                <w:sz w:val="16"/>
                <w:szCs w:val="16"/>
              </w:rPr>
            </w:pPr>
            <w:r w:rsidRPr="00547590">
              <w:rPr>
                <w:rFonts w:ascii="Verdana" w:hAnsi="Verdana"/>
                <w:color w:val="000000" w:themeColor="text1"/>
                <w:sz w:val="16"/>
                <w:szCs w:val="16"/>
              </w:rPr>
              <w:tab/>
              <w:t>afvoeren volgens vigerende milieu</w:t>
            </w:r>
            <w:r w:rsidRPr="00547590">
              <w:rPr>
                <w:rFonts w:ascii="Verdana" w:hAnsi="Verdana"/>
                <w:color w:val="000000" w:themeColor="text1"/>
                <w:sz w:val="16"/>
                <w:szCs w:val="16"/>
              </w:rPr>
              <w:tab/>
              <w:t>eisen.</w:t>
            </w:r>
          </w:p>
          <w:p w14:paraId="40C99D75" w14:textId="77777777" w:rsidR="00C83887" w:rsidRDefault="00C83887" w:rsidP="00C83887">
            <w:pPr>
              <w:pStyle w:val="Default"/>
              <w:tabs>
                <w:tab w:val="left" w:pos="142"/>
                <w:tab w:val="left" w:pos="604"/>
              </w:tabs>
              <w:spacing w:line="200" w:lineRule="atLeast"/>
              <w:rPr>
                <w:rFonts w:ascii="Verdana" w:hAnsi="Verdana"/>
                <w:color w:val="000000" w:themeColor="text1"/>
                <w:sz w:val="16"/>
                <w:szCs w:val="16"/>
              </w:rPr>
            </w:pPr>
            <w:r>
              <w:rPr>
                <w:rFonts w:ascii="Verdana" w:hAnsi="Verdana"/>
                <w:color w:val="000000" w:themeColor="text1"/>
                <w:sz w:val="16"/>
                <w:szCs w:val="16"/>
              </w:rPr>
              <w:t xml:space="preserve">- Aannemer </w:t>
            </w:r>
            <w:r w:rsidRPr="00F90856">
              <w:rPr>
                <w:rFonts w:ascii="Verdana" w:hAnsi="Verdana"/>
                <w:b/>
                <w:bCs/>
                <w:color w:val="000000" w:themeColor="text1"/>
                <w:sz w:val="16"/>
                <w:szCs w:val="16"/>
              </w:rPr>
              <w:t>(ON)</w:t>
            </w:r>
            <w:r>
              <w:rPr>
                <w:rFonts w:ascii="Verdana" w:hAnsi="Verdana"/>
                <w:color w:val="000000" w:themeColor="text1"/>
                <w:sz w:val="16"/>
                <w:szCs w:val="16"/>
              </w:rPr>
              <w:t xml:space="preserve"> neemt dit aan-</w:t>
            </w:r>
            <w:r>
              <w:rPr>
                <w:rFonts w:ascii="Verdana" w:hAnsi="Verdana"/>
                <w:color w:val="000000" w:themeColor="text1"/>
                <w:sz w:val="16"/>
                <w:szCs w:val="16"/>
              </w:rPr>
              <w:tab/>
            </w:r>
            <w:proofErr w:type="spellStart"/>
            <w:r>
              <w:rPr>
                <w:rFonts w:ascii="Verdana" w:hAnsi="Verdana"/>
                <w:color w:val="000000" w:themeColor="text1"/>
                <w:sz w:val="16"/>
                <w:szCs w:val="16"/>
              </w:rPr>
              <w:t>dachtsgebied</w:t>
            </w:r>
            <w:proofErr w:type="spellEnd"/>
            <w:r>
              <w:rPr>
                <w:rFonts w:ascii="Verdana" w:hAnsi="Verdana"/>
                <w:color w:val="000000" w:themeColor="text1"/>
                <w:sz w:val="16"/>
                <w:szCs w:val="16"/>
              </w:rPr>
              <w:t xml:space="preserve"> mee in het V&amp;G-plan </w:t>
            </w:r>
          </w:p>
          <w:p w14:paraId="11AA5F6F" w14:textId="77777777" w:rsidR="00C83887" w:rsidRDefault="00C83887" w:rsidP="00C83887">
            <w:pPr>
              <w:pStyle w:val="Default"/>
              <w:tabs>
                <w:tab w:val="left" w:pos="142"/>
                <w:tab w:val="left" w:pos="604"/>
              </w:tabs>
              <w:spacing w:line="200" w:lineRule="atLeast"/>
              <w:rPr>
                <w:rFonts w:ascii="Verdana" w:hAnsi="Verdana"/>
                <w:color w:val="000000" w:themeColor="text1"/>
                <w:sz w:val="16"/>
                <w:szCs w:val="16"/>
              </w:rPr>
            </w:pPr>
            <w:r>
              <w:rPr>
                <w:rFonts w:ascii="Verdana" w:hAnsi="Verdana"/>
                <w:color w:val="000000" w:themeColor="text1"/>
                <w:sz w:val="16"/>
                <w:szCs w:val="16"/>
              </w:rPr>
              <w:tab/>
              <w:t xml:space="preserve">(uitvoeringsfase) en vermeld in het </w:t>
            </w:r>
            <w:r>
              <w:rPr>
                <w:rFonts w:ascii="Verdana" w:hAnsi="Verdana"/>
                <w:color w:val="000000" w:themeColor="text1"/>
                <w:sz w:val="16"/>
                <w:szCs w:val="16"/>
              </w:rPr>
              <w:tab/>
              <w:t xml:space="preserve">V&amp;G-plan of onderliggende plannen </w:t>
            </w:r>
            <w:r>
              <w:rPr>
                <w:rFonts w:ascii="Verdana" w:hAnsi="Verdana"/>
                <w:color w:val="000000" w:themeColor="text1"/>
                <w:sz w:val="16"/>
                <w:szCs w:val="16"/>
              </w:rPr>
              <w:tab/>
              <w:t xml:space="preserve">hoe dit aandachtsgebied wordt </w:t>
            </w:r>
          </w:p>
          <w:p w14:paraId="501BD534" w14:textId="77777777" w:rsidR="00C83887" w:rsidRPr="00547590" w:rsidRDefault="00C83887" w:rsidP="00C83887">
            <w:pPr>
              <w:pStyle w:val="Default"/>
              <w:tabs>
                <w:tab w:val="left" w:pos="142"/>
                <w:tab w:val="left" w:pos="604"/>
              </w:tabs>
              <w:spacing w:line="200" w:lineRule="atLeast"/>
              <w:rPr>
                <w:rFonts w:ascii="Verdana" w:hAnsi="Verdana"/>
                <w:color w:val="000000" w:themeColor="text1"/>
                <w:sz w:val="16"/>
                <w:szCs w:val="16"/>
              </w:rPr>
            </w:pPr>
            <w:r>
              <w:rPr>
                <w:rFonts w:ascii="Verdana" w:hAnsi="Verdana"/>
                <w:color w:val="000000" w:themeColor="text1"/>
                <w:sz w:val="16"/>
                <w:szCs w:val="16"/>
              </w:rPr>
              <w:tab/>
              <w:t xml:space="preserve">beheerst (eigen medewerkers, maar </w:t>
            </w:r>
            <w:r>
              <w:rPr>
                <w:rFonts w:ascii="Verdana" w:hAnsi="Verdana"/>
                <w:color w:val="000000" w:themeColor="text1"/>
                <w:sz w:val="16"/>
                <w:szCs w:val="16"/>
              </w:rPr>
              <w:tab/>
              <w:t>ook gebruiker/gedetineerden e.d.).</w:t>
            </w:r>
          </w:p>
          <w:p w14:paraId="56CF085A" w14:textId="77777777" w:rsidR="00C83887" w:rsidRPr="00547590" w:rsidRDefault="00C83887" w:rsidP="00C83887">
            <w:pPr>
              <w:spacing w:line="200" w:lineRule="atLeast"/>
              <w:rPr>
                <w:color w:val="000000" w:themeColor="text1"/>
                <w:sz w:val="16"/>
                <w:szCs w:val="16"/>
                <w:highlight w:val="yellow"/>
              </w:rPr>
            </w:pPr>
          </w:p>
          <w:p w14:paraId="5F804414" w14:textId="77777777" w:rsidR="00C83887" w:rsidRPr="00547590" w:rsidRDefault="00C83887" w:rsidP="00C83887">
            <w:pPr>
              <w:pStyle w:val="Default"/>
              <w:spacing w:line="200" w:lineRule="atLeast"/>
              <w:rPr>
                <w:rFonts w:ascii="Verdana" w:hAnsi="Verdana"/>
                <w:b/>
                <w:bCs/>
                <w:color w:val="000000" w:themeColor="text1"/>
                <w:sz w:val="16"/>
                <w:szCs w:val="16"/>
              </w:rPr>
            </w:pPr>
            <w:r w:rsidRPr="00547590">
              <w:rPr>
                <w:rFonts w:ascii="Verdana" w:hAnsi="Verdana"/>
                <w:b/>
                <w:bCs/>
                <w:color w:val="000000" w:themeColor="text1"/>
                <w:sz w:val="16"/>
                <w:szCs w:val="16"/>
              </w:rPr>
              <w:t xml:space="preserve">Restrisico’s: </w:t>
            </w:r>
          </w:p>
          <w:p w14:paraId="56C095DF" w14:textId="77777777" w:rsidR="00C83887" w:rsidRPr="00547590" w:rsidRDefault="00C83887" w:rsidP="00C83887">
            <w:pPr>
              <w:pStyle w:val="Default"/>
              <w:tabs>
                <w:tab w:val="left" w:pos="142"/>
                <w:tab w:val="left" w:pos="321"/>
              </w:tabs>
              <w:spacing w:line="200" w:lineRule="atLeast"/>
              <w:rPr>
                <w:rFonts w:ascii="Verdana" w:hAnsi="Verdana"/>
                <w:color w:val="000000" w:themeColor="text1"/>
                <w:sz w:val="16"/>
                <w:szCs w:val="16"/>
              </w:rPr>
            </w:pPr>
            <w:r w:rsidRPr="00547590">
              <w:rPr>
                <w:rFonts w:ascii="Verdana" w:hAnsi="Verdana"/>
                <w:color w:val="000000" w:themeColor="text1"/>
                <w:sz w:val="16"/>
                <w:szCs w:val="16"/>
              </w:rPr>
              <w:t>- Bij het slopen van beton- en steen-</w:t>
            </w:r>
            <w:r w:rsidRPr="00547590">
              <w:rPr>
                <w:rFonts w:ascii="Verdana" w:hAnsi="Verdana"/>
                <w:color w:val="000000" w:themeColor="text1"/>
                <w:sz w:val="16"/>
                <w:szCs w:val="16"/>
              </w:rPr>
              <w:tab/>
              <w:t xml:space="preserve">constructies kans op blootstelling </w:t>
            </w:r>
            <w:r w:rsidRPr="00547590">
              <w:rPr>
                <w:rFonts w:ascii="Verdana" w:hAnsi="Verdana"/>
                <w:color w:val="000000" w:themeColor="text1"/>
                <w:sz w:val="16"/>
                <w:szCs w:val="16"/>
              </w:rPr>
              <w:tab/>
              <w:t xml:space="preserve">aan kwartsstof. </w:t>
            </w:r>
          </w:p>
          <w:p w14:paraId="3542675A" w14:textId="77777777" w:rsidR="00C83887" w:rsidRPr="00547590" w:rsidRDefault="00C83887" w:rsidP="00C83887">
            <w:pPr>
              <w:pStyle w:val="Default"/>
              <w:tabs>
                <w:tab w:val="left" w:pos="142"/>
                <w:tab w:val="left" w:pos="321"/>
              </w:tabs>
              <w:spacing w:line="200" w:lineRule="atLeast"/>
              <w:rPr>
                <w:rFonts w:ascii="Verdana" w:hAnsi="Verdana"/>
                <w:color w:val="000000" w:themeColor="text1"/>
                <w:sz w:val="16"/>
                <w:szCs w:val="16"/>
              </w:rPr>
            </w:pPr>
            <w:r w:rsidRPr="00547590">
              <w:rPr>
                <w:rFonts w:ascii="Verdana" w:hAnsi="Verdana"/>
                <w:color w:val="000000" w:themeColor="text1"/>
                <w:sz w:val="16"/>
                <w:szCs w:val="16"/>
              </w:rPr>
              <w:t>-</w:t>
            </w:r>
            <w:r w:rsidRPr="00547590">
              <w:rPr>
                <w:rFonts w:ascii="Verdana" w:hAnsi="Verdana"/>
                <w:color w:val="000000" w:themeColor="text1"/>
                <w:sz w:val="16"/>
                <w:szCs w:val="16"/>
              </w:rPr>
              <w:tab/>
              <w:t>Bij slopen van minerale wol</w:t>
            </w:r>
          </w:p>
          <w:p w14:paraId="4F83AB48" w14:textId="77777777" w:rsidR="00C83887" w:rsidRPr="00547590" w:rsidRDefault="00C83887" w:rsidP="00C83887">
            <w:pPr>
              <w:pStyle w:val="Default"/>
              <w:tabs>
                <w:tab w:val="left" w:pos="142"/>
                <w:tab w:val="left" w:pos="321"/>
              </w:tabs>
              <w:spacing w:line="200" w:lineRule="atLeast"/>
              <w:rPr>
                <w:rFonts w:ascii="Verdana" w:hAnsi="Verdana"/>
                <w:color w:val="000000" w:themeColor="text1"/>
                <w:sz w:val="16"/>
                <w:szCs w:val="16"/>
              </w:rPr>
            </w:pPr>
            <w:r w:rsidRPr="00547590">
              <w:rPr>
                <w:rFonts w:ascii="Verdana" w:hAnsi="Verdana"/>
                <w:color w:val="000000" w:themeColor="text1"/>
                <w:sz w:val="16"/>
                <w:szCs w:val="16"/>
              </w:rPr>
              <w:tab/>
              <w:t xml:space="preserve">isolatieplaat kans op blootstelling. </w:t>
            </w:r>
          </w:p>
          <w:p w14:paraId="094EBCDB" w14:textId="77777777" w:rsidR="00C83887" w:rsidRPr="00547590" w:rsidRDefault="00C83887" w:rsidP="00C83887">
            <w:pPr>
              <w:pStyle w:val="Default"/>
              <w:tabs>
                <w:tab w:val="left" w:pos="142"/>
                <w:tab w:val="left" w:pos="321"/>
              </w:tabs>
              <w:spacing w:line="200" w:lineRule="atLeast"/>
              <w:rPr>
                <w:rFonts w:ascii="Verdana" w:hAnsi="Verdana"/>
                <w:color w:val="000000" w:themeColor="text1"/>
                <w:sz w:val="16"/>
                <w:szCs w:val="16"/>
              </w:rPr>
            </w:pPr>
            <w:r w:rsidRPr="00547590">
              <w:rPr>
                <w:rFonts w:ascii="Verdana" w:hAnsi="Verdana"/>
                <w:color w:val="000000" w:themeColor="text1"/>
                <w:sz w:val="16"/>
                <w:szCs w:val="16"/>
              </w:rPr>
              <w:t xml:space="preserve">- Bij het verwijderen, demonteren of </w:t>
            </w:r>
          </w:p>
          <w:p w14:paraId="2CAFCCEA" w14:textId="77777777" w:rsidR="00C83887" w:rsidRPr="00547590" w:rsidRDefault="00C83887" w:rsidP="00C83887">
            <w:pPr>
              <w:pStyle w:val="Default"/>
              <w:tabs>
                <w:tab w:val="left" w:pos="142"/>
                <w:tab w:val="left" w:pos="321"/>
              </w:tabs>
              <w:spacing w:line="200" w:lineRule="atLeast"/>
              <w:rPr>
                <w:rFonts w:ascii="Verdana" w:hAnsi="Verdana"/>
                <w:color w:val="000000" w:themeColor="text1"/>
                <w:sz w:val="16"/>
                <w:szCs w:val="16"/>
              </w:rPr>
            </w:pPr>
            <w:r w:rsidRPr="00547590">
              <w:rPr>
                <w:rFonts w:ascii="Verdana" w:hAnsi="Verdana"/>
                <w:color w:val="000000" w:themeColor="text1"/>
                <w:sz w:val="16"/>
                <w:szCs w:val="16"/>
              </w:rPr>
              <w:tab/>
              <w:t xml:space="preserve">afvoeren van milieubelastende </w:t>
            </w:r>
            <w:r w:rsidRPr="00547590">
              <w:rPr>
                <w:rFonts w:ascii="Verdana" w:hAnsi="Verdana"/>
                <w:color w:val="000000" w:themeColor="text1"/>
                <w:sz w:val="16"/>
                <w:szCs w:val="16"/>
              </w:rPr>
              <w:tab/>
              <w:t xml:space="preserve">componenten kans op vervuiling. </w:t>
            </w:r>
          </w:p>
          <w:p w14:paraId="6A108C71" w14:textId="77777777" w:rsidR="00C83887" w:rsidRDefault="00C83887" w:rsidP="00C83887">
            <w:pPr>
              <w:spacing w:line="240" w:lineRule="auto"/>
              <w:rPr>
                <w:bCs/>
                <w:szCs w:val="18"/>
              </w:rPr>
            </w:pPr>
          </w:p>
        </w:tc>
        <w:tc>
          <w:tcPr>
            <w:tcW w:w="4536" w:type="dxa"/>
          </w:tcPr>
          <w:p w14:paraId="17E8C556" w14:textId="77777777" w:rsidR="00C83887" w:rsidRDefault="00C83887" w:rsidP="00C83887">
            <w:pPr>
              <w:spacing w:line="240" w:lineRule="auto"/>
              <w:rPr>
                <w:bCs/>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tc>
      </w:tr>
      <w:tr w:rsidR="00C83887" w14:paraId="35C46A2B" w14:textId="77777777" w:rsidTr="005F38FE">
        <w:tc>
          <w:tcPr>
            <w:tcW w:w="3123" w:type="dxa"/>
            <w:vAlign w:val="center"/>
          </w:tcPr>
          <w:p w14:paraId="5C6F728C" w14:textId="77777777" w:rsidR="00C83887" w:rsidRPr="00BF5B0F" w:rsidRDefault="00C83887" w:rsidP="00C83887">
            <w:pPr>
              <w:pStyle w:val="Lijstalinea"/>
              <w:numPr>
                <w:ilvl w:val="0"/>
                <w:numId w:val="11"/>
              </w:numPr>
              <w:spacing w:before="40" w:line="240" w:lineRule="auto"/>
              <w:rPr>
                <w:rFonts w:ascii="Verdana" w:hAnsi="Verdana" w:cs="Arial"/>
                <w:sz w:val="16"/>
                <w:szCs w:val="16"/>
              </w:rPr>
            </w:pPr>
            <w:r w:rsidRPr="00BF5B0F">
              <w:rPr>
                <w:rFonts w:ascii="Verdana" w:hAnsi="Verdana" w:cs="Arial"/>
                <w:sz w:val="16"/>
                <w:szCs w:val="16"/>
              </w:rPr>
              <w:t>Gemeenschappelijke risico’s (samenloopgevaar)</w:t>
            </w:r>
          </w:p>
          <w:p w14:paraId="3A8A3BDA" w14:textId="77777777" w:rsidR="00C83887" w:rsidRPr="00BF5B0F" w:rsidRDefault="00C83887" w:rsidP="00C83887">
            <w:pPr>
              <w:pStyle w:val="Lijstalinea"/>
              <w:spacing w:before="40"/>
              <w:ind w:left="360"/>
              <w:rPr>
                <w:rFonts w:ascii="Verdana" w:hAnsi="Verdana" w:cs="Arial"/>
                <w:sz w:val="16"/>
                <w:szCs w:val="16"/>
              </w:rPr>
            </w:pPr>
          </w:p>
        </w:tc>
        <w:tc>
          <w:tcPr>
            <w:tcW w:w="3540" w:type="dxa"/>
          </w:tcPr>
          <w:p w14:paraId="3107E5A7" w14:textId="77777777" w:rsidR="00C83887" w:rsidRPr="00F13D0E" w:rsidRDefault="00C83887" w:rsidP="00C83887">
            <w:pPr>
              <w:pStyle w:val="Default"/>
              <w:spacing w:line="200" w:lineRule="atLeast"/>
              <w:rPr>
                <w:rFonts w:ascii="Verdana" w:hAnsi="Verdana"/>
                <w:b/>
                <w:bCs/>
                <w:sz w:val="16"/>
                <w:szCs w:val="16"/>
              </w:rPr>
            </w:pPr>
            <w:r w:rsidRPr="00F13D0E">
              <w:rPr>
                <w:rFonts w:ascii="Verdana" w:hAnsi="Verdana"/>
                <w:b/>
                <w:bCs/>
                <w:sz w:val="16"/>
                <w:szCs w:val="16"/>
              </w:rPr>
              <w:t xml:space="preserve">Acties: </w:t>
            </w:r>
          </w:p>
          <w:p w14:paraId="17020539" w14:textId="77777777" w:rsidR="00C83887" w:rsidRPr="00F13D0E" w:rsidRDefault="00C83887" w:rsidP="00C83887">
            <w:pPr>
              <w:pStyle w:val="Default"/>
              <w:spacing w:line="200" w:lineRule="atLeast"/>
              <w:rPr>
                <w:rFonts w:ascii="Verdana" w:hAnsi="Verdana"/>
                <w:sz w:val="16"/>
                <w:szCs w:val="16"/>
              </w:rPr>
            </w:pPr>
            <w:r w:rsidRPr="00F13D0E">
              <w:rPr>
                <w:rFonts w:ascii="Verdana" w:hAnsi="Verdana"/>
                <w:sz w:val="16"/>
                <w:szCs w:val="16"/>
              </w:rPr>
              <w:t xml:space="preserve">De aannemer stelt een of meer coördinatoren voor de uitvoeringsfase (VGCU) aan die uitvoering geven aan de coördinatietaken genoemd in artikel 2.31 van het Arbeidsomstandighedenbesluit </w:t>
            </w:r>
          </w:p>
          <w:p w14:paraId="438F0F1C" w14:textId="77777777" w:rsidR="00C83887" w:rsidRPr="00F13D0E" w:rsidRDefault="00C83887" w:rsidP="00C83887">
            <w:pPr>
              <w:pStyle w:val="Default"/>
              <w:spacing w:line="200" w:lineRule="atLeast"/>
              <w:rPr>
                <w:rFonts w:ascii="Verdana" w:hAnsi="Verdana"/>
                <w:sz w:val="16"/>
                <w:szCs w:val="16"/>
              </w:rPr>
            </w:pPr>
          </w:p>
          <w:p w14:paraId="62436FE0" w14:textId="77777777" w:rsidR="00C83887" w:rsidRPr="00F13D0E" w:rsidRDefault="00C83887" w:rsidP="00C83887">
            <w:pPr>
              <w:pStyle w:val="Default"/>
              <w:spacing w:line="200" w:lineRule="atLeast"/>
              <w:rPr>
                <w:rFonts w:ascii="Verdana" w:hAnsi="Verdana"/>
                <w:b/>
                <w:bCs/>
                <w:sz w:val="16"/>
                <w:szCs w:val="16"/>
              </w:rPr>
            </w:pPr>
            <w:r w:rsidRPr="00F13D0E">
              <w:rPr>
                <w:rFonts w:ascii="Verdana" w:hAnsi="Verdana"/>
                <w:b/>
                <w:bCs/>
                <w:sz w:val="16"/>
                <w:szCs w:val="16"/>
              </w:rPr>
              <w:t xml:space="preserve">Restrisico’s: </w:t>
            </w:r>
          </w:p>
          <w:p w14:paraId="5027C1E3" w14:textId="77777777" w:rsidR="00C83887" w:rsidRDefault="00C83887" w:rsidP="00C83887">
            <w:pPr>
              <w:pStyle w:val="Default"/>
              <w:tabs>
                <w:tab w:val="left" w:pos="142"/>
                <w:tab w:val="left" w:pos="179"/>
              </w:tabs>
              <w:spacing w:line="200" w:lineRule="atLeast"/>
              <w:rPr>
                <w:rFonts w:ascii="Verdana" w:hAnsi="Verdana"/>
                <w:sz w:val="16"/>
                <w:szCs w:val="16"/>
              </w:rPr>
            </w:pPr>
            <w:r w:rsidRPr="00F13D0E">
              <w:rPr>
                <w:rFonts w:ascii="Verdana" w:hAnsi="Verdana"/>
                <w:sz w:val="16"/>
                <w:szCs w:val="16"/>
              </w:rPr>
              <w:t xml:space="preserve">Naast samenloopgevaren door de doorgaande exploitatie (zie 3) ontstaan samenloopgevaren door werkzaamheden derden, te weten: </w:t>
            </w:r>
          </w:p>
          <w:p w14:paraId="35FAC5B3" w14:textId="6818B880" w:rsidR="00C83887" w:rsidRDefault="00C83887" w:rsidP="00C83887">
            <w:pPr>
              <w:pStyle w:val="Default"/>
              <w:tabs>
                <w:tab w:val="left" w:pos="142"/>
                <w:tab w:val="left" w:pos="179"/>
              </w:tabs>
              <w:spacing w:line="200" w:lineRule="atLeast"/>
              <w:rPr>
                <w:rFonts w:ascii="Verdana" w:hAnsi="Verdana"/>
                <w:sz w:val="16"/>
                <w:szCs w:val="16"/>
              </w:rPr>
            </w:pPr>
            <w:r w:rsidRPr="00F13D0E">
              <w:rPr>
                <w:rFonts w:ascii="Verdana" w:hAnsi="Verdana"/>
                <w:sz w:val="16"/>
                <w:szCs w:val="16"/>
              </w:rPr>
              <w:t xml:space="preserve">- Verplichte inschakeling </w:t>
            </w:r>
            <w:r>
              <w:rPr>
                <w:rFonts w:ascii="Verdana" w:hAnsi="Verdana"/>
                <w:sz w:val="16"/>
                <w:szCs w:val="16"/>
              </w:rPr>
              <w:tab/>
            </w:r>
            <w:r w:rsidRPr="00F13D0E">
              <w:rPr>
                <w:rFonts w:ascii="Verdana" w:hAnsi="Verdana"/>
                <w:sz w:val="16"/>
                <w:szCs w:val="16"/>
              </w:rPr>
              <w:t xml:space="preserve">(gecertificeerde) onderaannemers </w:t>
            </w:r>
            <w:r>
              <w:rPr>
                <w:rFonts w:ascii="Verdana" w:hAnsi="Verdana"/>
                <w:sz w:val="16"/>
                <w:szCs w:val="16"/>
              </w:rPr>
              <w:tab/>
            </w:r>
            <w:r w:rsidRPr="00F13D0E">
              <w:rPr>
                <w:rFonts w:ascii="Verdana" w:hAnsi="Verdana"/>
                <w:sz w:val="16"/>
                <w:szCs w:val="16"/>
              </w:rPr>
              <w:t xml:space="preserve">voor </w:t>
            </w:r>
            <w:r>
              <w:rPr>
                <w:rFonts w:ascii="Verdana" w:hAnsi="Verdana"/>
                <w:sz w:val="16"/>
                <w:szCs w:val="16"/>
              </w:rPr>
              <w:t xml:space="preserve">werken aan installaties op </w:t>
            </w:r>
          </w:p>
          <w:p w14:paraId="63BE30FE" w14:textId="77777777" w:rsidR="00C83887" w:rsidRDefault="00C83887" w:rsidP="00C83887">
            <w:pPr>
              <w:pStyle w:val="Default"/>
              <w:tabs>
                <w:tab w:val="left" w:pos="142"/>
                <w:tab w:val="left" w:pos="179"/>
              </w:tabs>
              <w:spacing w:line="200" w:lineRule="atLeast"/>
              <w:rPr>
                <w:rFonts w:ascii="Verdana" w:hAnsi="Verdana"/>
                <w:sz w:val="16"/>
                <w:szCs w:val="16"/>
              </w:rPr>
            </w:pPr>
            <w:r>
              <w:rPr>
                <w:rFonts w:ascii="Verdana" w:hAnsi="Verdana"/>
                <w:sz w:val="16"/>
                <w:szCs w:val="16"/>
              </w:rPr>
              <w:tab/>
              <w:t>gebied van:</w:t>
            </w:r>
            <w:r w:rsidRPr="00F13D0E">
              <w:rPr>
                <w:rFonts w:ascii="Verdana" w:hAnsi="Verdana"/>
                <w:sz w:val="16"/>
                <w:szCs w:val="16"/>
              </w:rPr>
              <w:t xml:space="preserve"> </w:t>
            </w:r>
            <w:r>
              <w:rPr>
                <w:rFonts w:ascii="Verdana" w:hAnsi="Verdana"/>
                <w:sz w:val="16"/>
                <w:szCs w:val="16"/>
              </w:rPr>
              <w:t>wat</w:t>
            </w:r>
            <w:r w:rsidRPr="00F13D0E">
              <w:rPr>
                <w:rFonts w:ascii="Verdana" w:hAnsi="Verdana"/>
                <w:sz w:val="16"/>
                <w:szCs w:val="16"/>
              </w:rPr>
              <w:t xml:space="preserve">er, brandbestrijding, </w:t>
            </w:r>
            <w:r>
              <w:rPr>
                <w:rFonts w:ascii="Verdana" w:hAnsi="Verdana"/>
                <w:sz w:val="16"/>
                <w:szCs w:val="16"/>
              </w:rPr>
              <w:tab/>
            </w:r>
            <w:r w:rsidRPr="00F13D0E">
              <w:rPr>
                <w:rFonts w:ascii="Verdana" w:hAnsi="Verdana"/>
                <w:sz w:val="16"/>
                <w:szCs w:val="16"/>
              </w:rPr>
              <w:t>koel</w:t>
            </w:r>
            <w:r>
              <w:rPr>
                <w:rFonts w:ascii="Verdana" w:hAnsi="Verdana"/>
                <w:sz w:val="16"/>
                <w:szCs w:val="16"/>
              </w:rPr>
              <w:t>ing</w:t>
            </w:r>
            <w:r w:rsidRPr="00F13D0E">
              <w:rPr>
                <w:rFonts w:ascii="Verdana" w:hAnsi="Verdana"/>
                <w:sz w:val="16"/>
                <w:szCs w:val="16"/>
              </w:rPr>
              <w:t xml:space="preserve">, verwarming, ventilatie, </w:t>
            </w:r>
            <w:r>
              <w:rPr>
                <w:rFonts w:ascii="Verdana" w:hAnsi="Verdana"/>
                <w:sz w:val="16"/>
                <w:szCs w:val="16"/>
              </w:rPr>
              <w:tab/>
            </w:r>
            <w:r w:rsidRPr="00F13D0E">
              <w:rPr>
                <w:rFonts w:ascii="Verdana" w:hAnsi="Verdana"/>
                <w:sz w:val="16"/>
                <w:szCs w:val="16"/>
              </w:rPr>
              <w:t>luchtbehandeling</w:t>
            </w:r>
            <w:r>
              <w:rPr>
                <w:rFonts w:ascii="Verdana" w:hAnsi="Verdana"/>
                <w:sz w:val="16"/>
                <w:szCs w:val="16"/>
              </w:rPr>
              <w:t>.</w:t>
            </w:r>
          </w:p>
          <w:p w14:paraId="1929E004" w14:textId="52A01E7B" w:rsidR="00EF71F5" w:rsidRPr="00572963" w:rsidRDefault="00EF71F5" w:rsidP="00C83887">
            <w:pPr>
              <w:pStyle w:val="Default"/>
              <w:tabs>
                <w:tab w:val="left" w:pos="142"/>
                <w:tab w:val="left" w:pos="179"/>
              </w:tabs>
              <w:spacing w:line="200" w:lineRule="atLeast"/>
              <w:rPr>
                <w:rFonts w:ascii="Verdana" w:hAnsi="Verdana"/>
                <w:sz w:val="16"/>
                <w:szCs w:val="16"/>
              </w:rPr>
            </w:pPr>
          </w:p>
        </w:tc>
        <w:tc>
          <w:tcPr>
            <w:tcW w:w="4536" w:type="dxa"/>
          </w:tcPr>
          <w:p w14:paraId="7683B505" w14:textId="77777777" w:rsidR="00C83887" w:rsidRDefault="00C83887" w:rsidP="00C83887">
            <w:pPr>
              <w:spacing w:line="240" w:lineRule="auto"/>
              <w:rPr>
                <w:bCs/>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tc>
      </w:tr>
      <w:tr w:rsidR="00C83887" w14:paraId="704B1877" w14:textId="77777777" w:rsidTr="005F38FE">
        <w:tc>
          <w:tcPr>
            <w:tcW w:w="3123" w:type="dxa"/>
            <w:vAlign w:val="center"/>
          </w:tcPr>
          <w:p w14:paraId="3EDBC894" w14:textId="77777777" w:rsidR="00C83887" w:rsidRPr="00BF5B0F" w:rsidRDefault="00C83887" w:rsidP="00C83887">
            <w:pPr>
              <w:pStyle w:val="Lijstalinea"/>
              <w:numPr>
                <w:ilvl w:val="0"/>
                <w:numId w:val="11"/>
              </w:numPr>
              <w:spacing w:before="40" w:line="240" w:lineRule="auto"/>
              <w:rPr>
                <w:rFonts w:ascii="Verdana" w:hAnsi="Verdana" w:cs="Arial"/>
                <w:sz w:val="16"/>
                <w:szCs w:val="16"/>
              </w:rPr>
            </w:pPr>
            <w:r w:rsidRPr="00BF5B0F">
              <w:rPr>
                <w:rFonts w:ascii="Verdana" w:hAnsi="Verdana" w:cs="Arial"/>
                <w:sz w:val="16"/>
                <w:szCs w:val="16"/>
              </w:rPr>
              <w:t>Asbest</w:t>
            </w:r>
          </w:p>
          <w:p w14:paraId="10AAB215" w14:textId="77777777" w:rsidR="00C83887" w:rsidRPr="00BF5B0F" w:rsidRDefault="00C83887" w:rsidP="00C83887">
            <w:pPr>
              <w:pStyle w:val="Lijstalinea"/>
              <w:spacing w:before="40" w:line="240" w:lineRule="auto"/>
              <w:ind w:left="360"/>
              <w:rPr>
                <w:rFonts w:ascii="Verdana" w:hAnsi="Verdana" w:cs="Arial"/>
                <w:sz w:val="16"/>
                <w:szCs w:val="16"/>
              </w:rPr>
            </w:pPr>
          </w:p>
        </w:tc>
        <w:tc>
          <w:tcPr>
            <w:tcW w:w="3540" w:type="dxa"/>
          </w:tcPr>
          <w:p w14:paraId="1B017E24" w14:textId="77777777" w:rsidR="00C83887" w:rsidRPr="00B95051" w:rsidRDefault="00C83887" w:rsidP="00C83887">
            <w:pPr>
              <w:spacing w:line="200" w:lineRule="atLeast"/>
              <w:rPr>
                <w:b/>
                <w:sz w:val="16"/>
                <w:szCs w:val="16"/>
              </w:rPr>
            </w:pPr>
            <w:r w:rsidRPr="00B95051">
              <w:rPr>
                <w:b/>
                <w:sz w:val="16"/>
                <w:szCs w:val="16"/>
              </w:rPr>
              <w:t xml:space="preserve">Risico’s: </w:t>
            </w:r>
          </w:p>
          <w:p w14:paraId="2350D93C" w14:textId="77777777" w:rsidR="00C83887" w:rsidRPr="00B95051" w:rsidRDefault="00C83887" w:rsidP="00C83887">
            <w:pPr>
              <w:spacing w:line="200" w:lineRule="atLeast"/>
              <w:rPr>
                <w:sz w:val="16"/>
                <w:szCs w:val="16"/>
              </w:rPr>
            </w:pPr>
            <w:r w:rsidRPr="00B95051">
              <w:rPr>
                <w:sz w:val="16"/>
                <w:szCs w:val="16"/>
              </w:rPr>
              <w:t>Geen.</w:t>
            </w:r>
          </w:p>
          <w:p w14:paraId="6FAAA870" w14:textId="77777777" w:rsidR="00C83887" w:rsidRDefault="00C83887" w:rsidP="00C83887">
            <w:pPr>
              <w:spacing w:line="200" w:lineRule="atLeast"/>
              <w:rPr>
                <w:b/>
                <w:sz w:val="16"/>
                <w:szCs w:val="16"/>
              </w:rPr>
            </w:pPr>
          </w:p>
          <w:p w14:paraId="010CC222" w14:textId="77777777" w:rsidR="00C83887" w:rsidRPr="00B95051" w:rsidRDefault="00C83887" w:rsidP="00C83887">
            <w:pPr>
              <w:spacing w:line="200" w:lineRule="atLeast"/>
              <w:rPr>
                <w:sz w:val="16"/>
                <w:szCs w:val="16"/>
              </w:rPr>
            </w:pPr>
            <w:r w:rsidRPr="00B95051">
              <w:rPr>
                <w:b/>
                <w:sz w:val="16"/>
                <w:szCs w:val="16"/>
              </w:rPr>
              <w:t>Actie</w:t>
            </w:r>
            <w:r>
              <w:rPr>
                <w:b/>
                <w:sz w:val="16"/>
                <w:szCs w:val="16"/>
              </w:rPr>
              <w:t>s</w:t>
            </w:r>
            <w:r w:rsidRPr="00B95051">
              <w:rPr>
                <w:b/>
                <w:sz w:val="16"/>
                <w:szCs w:val="16"/>
              </w:rPr>
              <w:t>:</w:t>
            </w:r>
            <w:r w:rsidRPr="00B95051">
              <w:rPr>
                <w:sz w:val="16"/>
                <w:szCs w:val="16"/>
              </w:rPr>
              <w:t xml:space="preserve"> </w:t>
            </w:r>
          </w:p>
          <w:p w14:paraId="3DBEDB74" w14:textId="3872A8F2" w:rsidR="00C83887" w:rsidRDefault="00C83887" w:rsidP="00C83887">
            <w:pPr>
              <w:spacing w:line="200" w:lineRule="atLeast"/>
              <w:rPr>
                <w:sz w:val="16"/>
                <w:szCs w:val="16"/>
              </w:rPr>
            </w:pPr>
            <w:r w:rsidRPr="00B95051">
              <w:rPr>
                <w:sz w:val="16"/>
                <w:szCs w:val="16"/>
              </w:rPr>
              <w:t>Rapportages asbestinventarisaties zijn beschikbaar</w:t>
            </w:r>
            <w:r w:rsidR="00EF71F5">
              <w:rPr>
                <w:sz w:val="16"/>
                <w:szCs w:val="16"/>
              </w:rPr>
              <w:t xml:space="preserve"> bij het RVB</w:t>
            </w:r>
            <w:r w:rsidRPr="00B95051">
              <w:rPr>
                <w:sz w:val="16"/>
                <w:szCs w:val="16"/>
              </w:rPr>
              <w:t>. Geen acties</w:t>
            </w:r>
            <w:r w:rsidRPr="00B85E01">
              <w:rPr>
                <w:sz w:val="16"/>
                <w:szCs w:val="16"/>
              </w:rPr>
              <w:t xml:space="preserve"> </w:t>
            </w:r>
          </w:p>
          <w:p w14:paraId="7F7E7AB6" w14:textId="5C0B6F6F" w:rsidR="00C83887" w:rsidRPr="00B85E01" w:rsidRDefault="00C83887" w:rsidP="00C83887">
            <w:pPr>
              <w:spacing w:line="200" w:lineRule="atLeast"/>
              <w:rPr>
                <w:sz w:val="16"/>
                <w:szCs w:val="16"/>
              </w:rPr>
            </w:pPr>
          </w:p>
        </w:tc>
        <w:tc>
          <w:tcPr>
            <w:tcW w:w="4536" w:type="dxa"/>
          </w:tcPr>
          <w:p w14:paraId="323682F7" w14:textId="77777777" w:rsidR="00C83887" w:rsidRDefault="00C83887" w:rsidP="00C83887">
            <w:pPr>
              <w:spacing w:line="240" w:lineRule="auto"/>
              <w:rPr>
                <w:bCs/>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tc>
      </w:tr>
      <w:tr w:rsidR="00C83887" w14:paraId="19F39356" w14:textId="77777777" w:rsidTr="005F38FE">
        <w:tc>
          <w:tcPr>
            <w:tcW w:w="3123" w:type="dxa"/>
            <w:vAlign w:val="center"/>
          </w:tcPr>
          <w:p w14:paraId="0BF68C2A" w14:textId="77777777" w:rsidR="00C83887" w:rsidRPr="00BF5B0F" w:rsidRDefault="00C83887" w:rsidP="00C83887">
            <w:pPr>
              <w:pStyle w:val="Lijstalinea"/>
              <w:numPr>
                <w:ilvl w:val="0"/>
                <w:numId w:val="11"/>
              </w:numPr>
              <w:spacing w:before="40" w:line="240" w:lineRule="auto"/>
              <w:rPr>
                <w:rFonts w:ascii="Verdana" w:hAnsi="Verdana" w:cs="Arial"/>
                <w:sz w:val="16"/>
                <w:szCs w:val="16"/>
              </w:rPr>
            </w:pPr>
            <w:r w:rsidRPr="00BF5B0F">
              <w:rPr>
                <w:rFonts w:ascii="Verdana" w:hAnsi="Verdana" w:cs="Arial"/>
                <w:sz w:val="16"/>
                <w:szCs w:val="16"/>
              </w:rPr>
              <w:t>Werken op hoogte</w:t>
            </w:r>
          </w:p>
          <w:p w14:paraId="0C6BCF59" w14:textId="77777777" w:rsidR="00C83887" w:rsidRPr="00BF5B0F" w:rsidRDefault="00C83887" w:rsidP="00C83887">
            <w:pPr>
              <w:pStyle w:val="Lijstalinea"/>
              <w:spacing w:before="40"/>
              <w:ind w:left="360"/>
              <w:rPr>
                <w:rFonts w:ascii="Verdana" w:hAnsi="Verdana" w:cs="Arial"/>
                <w:sz w:val="16"/>
                <w:szCs w:val="16"/>
              </w:rPr>
            </w:pPr>
          </w:p>
        </w:tc>
        <w:tc>
          <w:tcPr>
            <w:tcW w:w="3540" w:type="dxa"/>
          </w:tcPr>
          <w:p w14:paraId="0E053C79" w14:textId="77777777" w:rsidR="00C83887" w:rsidRPr="00EC415E" w:rsidRDefault="00C83887" w:rsidP="00C83887">
            <w:pPr>
              <w:tabs>
                <w:tab w:val="left" w:pos="37"/>
              </w:tabs>
              <w:spacing w:line="200" w:lineRule="atLeast"/>
              <w:rPr>
                <w:b/>
                <w:bCs/>
                <w:sz w:val="16"/>
                <w:szCs w:val="16"/>
              </w:rPr>
            </w:pPr>
            <w:r w:rsidRPr="00EC415E">
              <w:rPr>
                <w:b/>
                <w:bCs/>
                <w:sz w:val="16"/>
                <w:szCs w:val="16"/>
              </w:rPr>
              <w:t>Acties:</w:t>
            </w:r>
          </w:p>
          <w:p w14:paraId="79EDB1EA" w14:textId="6F9B8111" w:rsidR="00C83887" w:rsidRDefault="00C83887" w:rsidP="00C83887">
            <w:pPr>
              <w:pStyle w:val="Lijstalinea"/>
              <w:numPr>
                <w:ilvl w:val="0"/>
                <w:numId w:val="19"/>
              </w:numPr>
              <w:tabs>
                <w:tab w:val="left" w:pos="142"/>
                <w:tab w:val="left" w:pos="3024"/>
              </w:tabs>
              <w:suppressAutoHyphens/>
              <w:autoSpaceDN w:val="0"/>
              <w:spacing w:line="200" w:lineRule="atLeast"/>
              <w:ind w:left="0" w:firstLine="0"/>
              <w:contextualSpacing w:val="0"/>
              <w:textAlignment w:val="baseline"/>
              <w:rPr>
                <w:rFonts w:ascii="Verdana" w:hAnsi="Verdana"/>
                <w:sz w:val="16"/>
                <w:szCs w:val="16"/>
              </w:rPr>
            </w:pPr>
            <w:r w:rsidRPr="00EC415E">
              <w:rPr>
                <w:rFonts w:ascii="Verdana" w:hAnsi="Verdana"/>
                <w:sz w:val="16"/>
                <w:szCs w:val="16"/>
              </w:rPr>
              <w:t xml:space="preserve">V&amp;G-plan voor de uitvoeringsfase </w:t>
            </w:r>
            <w:r w:rsidR="00EF71F5">
              <w:rPr>
                <w:rFonts w:ascii="Verdana" w:hAnsi="Verdana"/>
                <w:sz w:val="16"/>
                <w:szCs w:val="16"/>
              </w:rPr>
              <w:t xml:space="preserve">(o.a. </w:t>
            </w:r>
            <w:r w:rsidR="00EF71F5">
              <w:rPr>
                <w:rFonts w:ascii="Verdana" w:hAnsi="Verdana"/>
                <w:sz w:val="16"/>
                <w:szCs w:val="16"/>
              </w:rPr>
              <w:tab/>
            </w:r>
            <w:proofErr w:type="spellStart"/>
            <w:r w:rsidRPr="00EC415E">
              <w:rPr>
                <w:rFonts w:ascii="Verdana" w:hAnsi="Verdana"/>
                <w:sz w:val="16"/>
                <w:szCs w:val="16"/>
              </w:rPr>
              <w:t>dakwerkzaamheden</w:t>
            </w:r>
            <w:proofErr w:type="spellEnd"/>
            <w:r w:rsidR="00EF71F5">
              <w:rPr>
                <w:rFonts w:ascii="Verdana" w:hAnsi="Verdana"/>
                <w:sz w:val="16"/>
                <w:szCs w:val="16"/>
              </w:rPr>
              <w:t>)</w:t>
            </w:r>
            <w:r w:rsidRPr="00EC415E">
              <w:rPr>
                <w:rFonts w:ascii="Verdana" w:hAnsi="Verdana"/>
                <w:sz w:val="16"/>
                <w:szCs w:val="16"/>
              </w:rPr>
              <w:t xml:space="preserve">, door </w:t>
            </w:r>
            <w:r w:rsidRPr="00EC415E">
              <w:rPr>
                <w:rFonts w:ascii="Verdana" w:hAnsi="Verdana"/>
                <w:b/>
                <w:bCs/>
                <w:sz w:val="16"/>
                <w:szCs w:val="16"/>
              </w:rPr>
              <w:t>ON</w:t>
            </w:r>
            <w:r w:rsidRPr="00EC415E">
              <w:rPr>
                <w:rFonts w:ascii="Verdana" w:hAnsi="Verdana"/>
                <w:sz w:val="16"/>
                <w:szCs w:val="16"/>
              </w:rPr>
              <w:t>.</w:t>
            </w:r>
          </w:p>
          <w:p w14:paraId="2ECF548C" w14:textId="77777777" w:rsidR="00C83887" w:rsidRDefault="00C83887" w:rsidP="00C83887">
            <w:pPr>
              <w:tabs>
                <w:tab w:val="left" w:pos="142"/>
                <w:tab w:val="left" w:pos="372"/>
              </w:tabs>
              <w:autoSpaceDE w:val="0"/>
              <w:adjustRightInd w:val="0"/>
              <w:spacing w:line="200" w:lineRule="atLeast"/>
              <w:rPr>
                <w:sz w:val="16"/>
                <w:szCs w:val="16"/>
              </w:rPr>
            </w:pPr>
            <w:r>
              <w:rPr>
                <w:sz w:val="16"/>
                <w:szCs w:val="16"/>
              </w:rPr>
              <w:t>-</w:t>
            </w:r>
            <w:r>
              <w:rPr>
                <w:sz w:val="16"/>
                <w:szCs w:val="16"/>
              </w:rPr>
              <w:tab/>
            </w:r>
            <w:r w:rsidRPr="00EC415E">
              <w:rPr>
                <w:sz w:val="16"/>
                <w:szCs w:val="16"/>
              </w:rPr>
              <w:t xml:space="preserve">Tijdelijke voorzieningen </w:t>
            </w:r>
            <w:r w:rsidRPr="00EC415E">
              <w:rPr>
                <w:sz w:val="16"/>
                <w:szCs w:val="16"/>
              </w:rPr>
              <w:tab/>
              <w:t xml:space="preserve">treffen voor </w:t>
            </w:r>
          </w:p>
          <w:p w14:paraId="7607C71D" w14:textId="3BB36795" w:rsidR="00C83887" w:rsidRPr="00EC415E" w:rsidRDefault="00C83887" w:rsidP="00C83887">
            <w:pPr>
              <w:tabs>
                <w:tab w:val="left" w:pos="142"/>
                <w:tab w:val="left" w:pos="372"/>
              </w:tabs>
              <w:autoSpaceDE w:val="0"/>
              <w:adjustRightInd w:val="0"/>
              <w:spacing w:line="200" w:lineRule="atLeast"/>
              <w:rPr>
                <w:rFonts w:cs="Verdana"/>
                <w:sz w:val="16"/>
                <w:szCs w:val="16"/>
                <w:lang w:eastAsia="nl-NL"/>
              </w:rPr>
            </w:pPr>
            <w:r>
              <w:rPr>
                <w:sz w:val="16"/>
                <w:szCs w:val="16"/>
              </w:rPr>
              <w:tab/>
            </w:r>
            <w:r w:rsidRPr="00EC415E">
              <w:rPr>
                <w:sz w:val="16"/>
                <w:szCs w:val="16"/>
              </w:rPr>
              <w:t xml:space="preserve">werkzaamheden op B en D, </w:t>
            </w:r>
            <w:r w:rsidRPr="00EC415E">
              <w:rPr>
                <w:rFonts w:cs="Verdana"/>
                <w:sz w:val="16"/>
                <w:szCs w:val="16"/>
                <w:lang w:eastAsia="nl-NL"/>
              </w:rPr>
              <w:t xml:space="preserve">conform </w:t>
            </w:r>
            <w:r w:rsidR="00EF71F5">
              <w:rPr>
                <w:rFonts w:cs="Verdana"/>
                <w:sz w:val="16"/>
                <w:szCs w:val="16"/>
                <w:lang w:eastAsia="nl-NL"/>
              </w:rPr>
              <w:tab/>
            </w:r>
            <w:r w:rsidRPr="00EC415E">
              <w:rPr>
                <w:rFonts w:cs="Verdana"/>
                <w:sz w:val="16"/>
                <w:szCs w:val="16"/>
                <w:lang w:eastAsia="nl-NL"/>
              </w:rPr>
              <w:t>PIB 33.40.31-00.</w:t>
            </w:r>
          </w:p>
          <w:p w14:paraId="236EAC48" w14:textId="77777777" w:rsidR="00C83887" w:rsidRPr="00EC415E" w:rsidRDefault="00C83887" w:rsidP="00C83887">
            <w:pPr>
              <w:tabs>
                <w:tab w:val="left" w:pos="37"/>
              </w:tabs>
              <w:spacing w:line="200" w:lineRule="atLeast"/>
              <w:rPr>
                <w:b/>
                <w:bCs/>
                <w:sz w:val="16"/>
                <w:szCs w:val="16"/>
              </w:rPr>
            </w:pPr>
          </w:p>
          <w:p w14:paraId="67D40CA9" w14:textId="77777777" w:rsidR="00C83887" w:rsidRPr="00EC415E" w:rsidRDefault="00C83887" w:rsidP="00C83887">
            <w:pPr>
              <w:tabs>
                <w:tab w:val="left" w:pos="37"/>
              </w:tabs>
              <w:spacing w:line="200" w:lineRule="atLeast"/>
              <w:rPr>
                <w:b/>
                <w:bCs/>
                <w:sz w:val="16"/>
                <w:szCs w:val="16"/>
              </w:rPr>
            </w:pPr>
            <w:r w:rsidRPr="00EC415E">
              <w:rPr>
                <w:b/>
                <w:bCs/>
                <w:sz w:val="16"/>
                <w:szCs w:val="16"/>
              </w:rPr>
              <w:t>Restrisico’s:</w:t>
            </w:r>
          </w:p>
          <w:p w14:paraId="4CF6ACAD" w14:textId="77777777" w:rsidR="00C83887" w:rsidRPr="00EC415E" w:rsidRDefault="00C83887" w:rsidP="00C83887">
            <w:pPr>
              <w:tabs>
                <w:tab w:val="left" w:pos="142"/>
                <w:tab w:val="left" w:pos="600"/>
              </w:tabs>
              <w:spacing w:line="200" w:lineRule="atLeast"/>
              <w:rPr>
                <w:sz w:val="16"/>
                <w:szCs w:val="16"/>
              </w:rPr>
            </w:pPr>
            <w:r w:rsidRPr="00EC415E">
              <w:rPr>
                <w:sz w:val="16"/>
                <w:szCs w:val="16"/>
              </w:rPr>
              <w:t>-</w:t>
            </w:r>
            <w:r w:rsidRPr="00EC415E">
              <w:rPr>
                <w:sz w:val="16"/>
                <w:szCs w:val="16"/>
              </w:rPr>
              <w:tab/>
              <w:t>Vallen van hoogte: letsel.</w:t>
            </w:r>
          </w:p>
          <w:p w14:paraId="2E4B374D" w14:textId="77777777" w:rsidR="00C83887" w:rsidRPr="00EC415E" w:rsidRDefault="00C83887" w:rsidP="00C83887">
            <w:pPr>
              <w:tabs>
                <w:tab w:val="left" w:pos="142"/>
                <w:tab w:val="left" w:pos="600"/>
              </w:tabs>
              <w:spacing w:line="200" w:lineRule="atLeast"/>
              <w:rPr>
                <w:sz w:val="16"/>
                <w:szCs w:val="16"/>
              </w:rPr>
            </w:pPr>
            <w:r w:rsidRPr="00EC415E">
              <w:rPr>
                <w:sz w:val="16"/>
                <w:szCs w:val="16"/>
              </w:rPr>
              <w:t>-</w:t>
            </w:r>
            <w:r w:rsidRPr="00EC415E">
              <w:rPr>
                <w:sz w:val="16"/>
                <w:szCs w:val="16"/>
              </w:rPr>
              <w:tab/>
              <w:t xml:space="preserve">Vallende voorwerpen: letsel. </w:t>
            </w:r>
          </w:p>
          <w:p w14:paraId="16953F45" w14:textId="77777777" w:rsidR="00C83887" w:rsidRPr="00EC415E" w:rsidRDefault="00C83887" w:rsidP="00C83887">
            <w:pPr>
              <w:tabs>
                <w:tab w:val="left" w:pos="142"/>
                <w:tab w:val="left" w:pos="600"/>
              </w:tabs>
              <w:spacing w:line="200" w:lineRule="atLeast"/>
              <w:rPr>
                <w:sz w:val="16"/>
                <w:szCs w:val="16"/>
              </w:rPr>
            </w:pPr>
            <w:r w:rsidRPr="00EC415E">
              <w:rPr>
                <w:sz w:val="16"/>
                <w:szCs w:val="16"/>
              </w:rPr>
              <w:t>-</w:t>
            </w:r>
            <w:r w:rsidRPr="00EC415E">
              <w:rPr>
                <w:sz w:val="16"/>
                <w:szCs w:val="16"/>
              </w:rPr>
              <w:tab/>
              <w:t>Ontbreken afzetting op maaiveld.</w:t>
            </w:r>
          </w:p>
          <w:p w14:paraId="5399E983" w14:textId="77777777" w:rsidR="00C83887" w:rsidRDefault="00C83887" w:rsidP="00C83887">
            <w:pPr>
              <w:tabs>
                <w:tab w:val="left" w:pos="142"/>
                <w:tab w:val="left" w:pos="516"/>
              </w:tabs>
              <w:spacing w:line="200" w:lineRule="atLeast"/>
              <w:rPr>
                <w:sz w:val="16"/>
                <w:szCs w:val="16"/>
              </w:rPr>
            </w:pPr>
            <w:r w:rsidRPr="00EC415E">
              <w:rPr>
                <w:sz w:val="16"/>
                <w:szCs w:val="16"/>
              </w:rPr>
              <w:t>-</w:t>
            </w:r>
            <w:r w:rsidRPr="00EC415E">
              <w:rPr>
                <w:sz w:val="16"/>
                <w:szCs w:val="16"/>
              </w:rPr>
              <w:tab/>
              <w:t>Niet handhaven van veiligheids-</w:t>
            </w:r>
            <w:r w:rsidRPr="00EC415E">
              <w:rPr>
                <w:sz w:val="16"/>
                <w:szCs w:val="16"/>
              </w:rPr>
              <w:tab/>
              <w:t xml:space="preserve">voorschriften en/of niet gebruiken </w:t>
            </w:r>
            <w:r w:rsidRPr="00EC415E">
              <w:rPr>
                <w:sz w:val="16"/>
                <w:szCs w:val="16"/>
              </w:rPr>
              <w:tab/>
              <w:t xml:space="preserve">van </w:t>
            </w:r>
            <w:proofErr w:type="spellStart"/>
            <w:r w:rsidRPr="00EC415E">
              <w:rPr>
                <w:sz w:val="16"/>
                <w:szCs w:val="16"/>
              </w:rPr>
              <w:t>PBM’s</w:t>
            </w:r>
            <w:proofErr w:type="spellEnd"/>
            <w:r w:rsidRPr="00EC415E">
              <w:rPr>
                <w:sz w:val="16"/>
                <w:szCs w:val="16"/>
              </w:rPr>
              <w:t>.</w:t>
            </w:r>
          </w:p>
          <w:p w14:paraId="6370ECFF" w14:textId="564C9917" w:rsidR="00EF71F5" w:rsidRPr="00B85E01" w:rsidRDefault="00EF71F5" w:rsidP="00C83887">
            <w:pPr>
              <w:tabs>
                <w:tab w:val="left" w:pos="142"/>
                <w:tab w:val="left" w:pos="516"/>
              </w:tabs>
              <w:spacing w:line="200" w:lineRule="atLeast"/>
              <w:rPr>
                <w:sz w:val="16"/>
                <w:szCs w:val="16"/>
              </w:rPr>
            </w:pPr>
          </w:p>
        </w:tc>
        <w:tc>
          <w:tcPr>
            <w:tcW w:w="4536" w:type="dxa"/>
          </w:tcPr>
          <w:p w14:paraId="7E40E08E" w14:textId="77777777" w:rsidR="00C83887" w:rsidRDefault="00C83887" w:rsidP="00C83887">
            <w:pPr>
              <w:spacing w:line="240" w:lineRule="auto"/>
              <w:rPr>
                <w:bCs/>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tc>
      </w:tr>
      <w:tr w:rsidR="00C83887" w14:paraId="00A6F84C" w14:textId="77777777" w:rsidTr="005F38FE">
        <w:tc>
          <w:tcPr>
            <w:tcW w:w="3123" w:type="dxa"/>
            <w:vAlign w:val="center"/>
          </w:tcPr>
          <w:p w14:paraId="30680583" w14:textId="77777777" w:rsidR="00C83887" w:rsidRPr="00BF5B0F" w:rsidRDefault="00C83887" w:rsidP="00C83887">
            <w:pPr>
              <w:pStyle w:val="Lijstalinea"/>
              <w:numPr>
                <w:ilvl w:val="0"/>
                <w:numId w:val="11"/>
              </w:numPr>
              <w:spacing w:before="40" w:line="240" w:lineRule="auto"/>
              <w:rPr>
                <w:rFonts w:ascii="Verdana" w:hAnsi="Verdana" w:cs="Arial"/>
                <w:sz w:val="16"/>
                <w:szCs w:val="16"/>
              </w:rPr>
            </w:pPr>
            <w:r w:rsidRPr="00BF5B0F">
              <w:rPr>
                <w:rFonts w:ascii="Verdana" w:hAnsi="Verdana" w:cs="Arial"/>
                <w:sz w:val="16"/>
                <w:szCs w:val="16"/>
              </w:rPr>
              <w:lastRenderedPageBreak/>
              <w:t>Instabiliteit</w:t>
            </w:r>
          </w:p>
          <w:p w14:paraId="21A84011" w14:textId="77777777" w:rsidR="00C83887" w:rsidRPr="00BF5B0F" w:rsidRDefault="00C83887" w:rsidP="00C83887">
            <w:pPr>
              <w:pStyle w:val="Lijstalinea"/>
              <w:spacing w:before="40"/>
              <w:ind w:left="360"/>
              <w:rPr>
                <w:rFonts w:ascii="Verdana" w:hAnsi="Verdana" w:cs="Arial"/>
                <w:sz w:val="16"/>
                <w:szCs w:val="16"/>
              </w:rPr>
            </w:pPr>
          </w:p>
        </w:tc>
        <w:tc>
          <w:tcPr>
            <w:tcW w:w="3540" w:type="dxa"/>
          </w:tcPr>
          <w:p w14:paraId="7065E9F2" w14:textId="77777777" w:rsidR="00335156" w:rsidRPr="00A229CA" w:rsidRDefault="00335156" w:rsidP="00335156">
            <w:pPr>
              <w:tabs>
                <w:tab w:val="left" w:pos="142"/>
              </w:tabs>
              <w:spacing w:line="200" w:lineRule="atLeast"/>
              <w:rPr>
                <w:b/>
                <w:bCs/>
                <w:sz w:val="16"/>
                <w:szCs w:val="16"/>
              </w:rPr>
            </w:pPr>
            <w:r w:rsidRPr="00A229CA">
              <w:rPr>
                <w:b/>
                <w:bCs/>
                <w:sz w:val="16"/>
                <w:szCs w:val="16"/>
              </w:rPr>
              <w:t>Acties:</w:t>
            </w:r>
          </w:p>
          <w:p w14:paraId="10CCEE37" w14:textId="77777777" w:rsidR="00335156" w:rsidRPr="00A229CA" w:rsidRDefault="00335156" w:rsidP="00335156">
            <w:pPr>
              <w:pStyle w:val="Lijstalinea"/>
              <w:numPr>
                <w:ilvl w:val="0"/>
                <w:numId w:val="19"/>
              </w:numPr>
              <w:tabs>
                <w:tab w:val="left" w:pos="142"/>
                <w:tab w:val="left" w:pos="3024"/>
              </w:tabs>
              <w:suppressAutoHyphens/>
              <w:autoSpaceDN w:val="0"/>
              <w:spacing w:line="200" w:lineRule="atLeast"/>
              <w:ind w:left="0" w:firstLine="0"/>
              <w:contextualSpacing w:val="0"/>
              <w:textAlignment w:val="baseline"/>
              <w:rPr>
                <w:rFonts w:ascii="Verdana" w:hAnsi="Verdana"/>
                <w:sz w:val="16"/>
                <w:szCs w:val="16"/>
              </w:rPr>
            </w:pPr>
            <w:r w:rsidRPr="00A229CA">
              <w:rPr>
                <w:rFonts w:ascii="Verdana" w:hAnsi="Verdana"/>
                <w:sz w:val="16"/>
                <w:szCs w:val="16"/>
              </w:rPr>
              <w:t xml:space="preserve">Opstellen </w:t>
            </w:r>
            <w:r w:rsidRPr="00A229CA">
              <w:rPr>
                <w:rFonts w:ascii="Verdana" w:hAnsi="Verdana"/>
                <w:sz w:val="16"/>
                <w:szCs w:val="16"/>
                <w:highlight w:val="yellow"/>
                <w:u w:val="single"/>
              </w:rPr>
              <w:t>Bouwveiligheidsplan</w:t>
            </w:r>
            <w:r>
              <w:rPr>
                <w:rFonts w:ascii="Verdana" w:hAnsi="Verdana"/>
                <w:sz w:val="16"/>
                <w:szCs w:val="16"/>
              </w:rPr>
              <w:t xml:space="preserve"> </w:t>
            </w:r>
            <w:r w:rsidRPr="00A229CA">
              <w:rPr>
                <w:rFonts w:ascii="Verdana" w:hAnsi="Verdana"/>
                <w:b/>
                <w:bCs/>
                <w:sz w:val="16"/>
                <w:szCs w:val="16"/>
              </w:rPr>
              <w:t>(ON)</w:t>
            </w:r>
            <w:r>
              <w:rPr>
                <w:rFonts w:ascii="Verdana" w:hAnsi="Verdana"/>
                <w:sz w:val="16"/>
                <w:szCs w:val="16"/>
              </w:rPr>
              <w:t xml:space="preserve"> </w:t>
            </w:r>
          </w:p>
          <w:p w14:paraId="20DB6CDA" w14:textId="77777777" w:rsidR="00335156" w:rsidRPr="00A229CA" w:rsidRDefault="00335156" w:rsidP="00335156">
            <w:pPr>
              <w:pStyle w:val="Lijstalinea"/>
              <w:tabs>
                <w:tab w:val="left" w:pos="142"/>
                <w:tab w:val="left" w:pos="3024"/>
              </w:tabs>
              <w:spacing w:line="200" w:lineRule="atLeast"/>
              <w:ind w:left="0"/>
              <w:rPr>
                <w:rFonts w:ascii="Verdana" w:hAnsi="Verdana"/>
                <w:sz w:val="16"/>
                <w:szCs w:val="16"/>
              </w:rPr>
            </w:pPr>
            <w:r w:rsidRPr="00A229CA">
              <w:rPr>
                <w:rFonts w:ascii="Verdana" w:hAnsi="Verdana"/>
                <w:sz w:val="16"/>
                <w:szCs w:val="16"/>
              </w:rPr>
              <w:tab/>
              <w:t xml:space="preserve">zie </w:t>
            </w:r>
            <w:r>
              <w:rPr>
                <w:rFonts w:ascii="Verdana" w:hAnsi="Verdana"/>
                <w:sz w:val="16"/>
                <w:szCs w:val="16"/>
              </w:rPr>
              <w:t xml:space="preserve">uitwerking </w:t>
            </w:r>
            <w:r w:rsidRPr="00A229CA">
              <w:rPr>
                <w:rFonts w:ascii="Verdana" w:hAnsi="Verdana"/>
                <w:sz w:val="16"/>
                <w:szCs w:val="16"/>
              </w:rPr>
              <w:t>aandacht</w:t>
            </w:r>
            <w:r>
              <w:rPr>
                <w:rFonts w:ascii="Verdana" w:hAnsi="Verdana"/>
                <w:sz w:val="16"/>
                <w:szCs w:val="16"/>
              </w:rPr>
              <w:t>sgebied</w:t>
            </w:r>
            <w:r w:rsidRPr="00A229CA">
              <w:rPr>
                <w:rFonts w:ascii="Verdana" w:hAnsi="Verdana"/>
                <w:sz w:val="16"/>
                <w:szCs w:val="16"/>
              </w:rPr>
              <w:t xml:space="preserve"> 3. </w:t>
            </w:r>
            <w:r>
              <w:rPr>
                <w:rFonts w:ascii="Verdana" w:hAnsi="Verdana"/>
                <w:sz w:val="16"/>
                <w:szCs w:val="16"/>
              </w:rPr>
              <w:tab/>
            </w:r>
            <w:r w:rsidRPr="00A229CA">
              <w:rPr>
                <w:rFonts w:ascii="Verdana" w:hAnsi="Verdana"/>
                <w:sz w:val="16"/>
                <w:szCs w:val="16"/>
              </w:rPr>
              <w:t>Deze bevat o.a. sloop</w:t>
            </w:r>
            <w:r>
              <w:rPr>
                <w:rFonts w:ascii="Verdana" w:hAnsi="Verdana"/>
                <w:sz w:val="16"/>
                <w:szCs w:val="16"/>
              </w:rPr>
              <w:t xml:space="preserve">- &amp; </w:t>
            </w:r>
            <w:r w:rsidRPr="00A229CA">
              <w:rPr>
                <w:rFonts w:ascii="Verdana" w:hAnsi="Verdana"/>
                <w:sz w:val="16"/>
                <w:szCs w:val="16"/>
              </w:rPr>
              <w:t>stempelplan</w:t>
            </w:r>
          </w:p>
          <w:p w14:paraId="1CEBBBDE" w14:textId="198DA87B" w:rsidR="00335156" w:rsidRPr="00A229CA" w:rsidRDefault="00335156" w:rsidP="00335156">
            <w:pPr>
              <w:pStyle w:val="Lijstalinea"/>
              <w:numPr>
                <w:ilvl w:val="0"/>
                <w:numId w:val="19"/>
              </w:numPr>
              <w:tabs>
                <w:tab w:val="left" w:pos="142"/>
                <w:tab w:val="left" w:pos="3024"/>
              </w:tabs>
              <w:suppressAutoHyphens/>
              <w:autoSpaceDN w:val="0"/>
              <w:spacing w:line="200" w:lineRule="atLeast"/>
              <w:ind w:left="0" w:firstLine="0"/>
              <w:contextualSpacing w:val="0"/>
              <w:textAlignment w:val="baseline"/>
              <w:rPr>
                <w:rFonts w:ascii="Verdana" w:hAnsi="Verdana"/>
                <w:sz w:val="16"/>
                <w:szCs w:val="16"/>
              </w:rPr>
            </w:pPr>
            <w:r w:rsidRPr="00A229CA">
              <w:rPr>
                <w:rFonts w:ascii="Verdana" w:hAnsi="Verdana"/>
                <w:sz w:val="16"/>
                <w:szCs w:val="16"/>
              </w:rPr>
              <w:t>V&amp;G-plan voor de uitvoeringsfase</w:t>
            </w:r>
            <w:r>
              <w:rPr>
                <w:rFonts w:ascii="Verdana" w:hAnsi="Verdana"/>
                <w:sz w:val="16"/>
                <w:szCs w:val="16"/>
              </w:rPr>
              <w:t xml:space="preserve"> </w:t>
            </w:r>
            <w:r w:rsidRPr="00A229CA">
              <w:rPr>
                <w:rFonts w:ascii="Verdana" w:hAnsi="Verdana"/>
                <w:sz w:val="16"/>
                <w:szCs w:val="16"/>
              </w:rPr>
              <w:t xml:space="preserve">van </w:t>
            </w:r>
            <w:r w:rsidR="00EF71F5">
              <w:rPr>
                <w:rFonts w:ascii="Verdana" w:hAnsi="Verdana"/>
                <w:sz w:val="16"/>
                <w:szCs w:val="16"/>
              </w:rPr>
              <w:tab/>
            </w:r>
            <w:proofErr w:type="spellStart"/>
            <w:r>
              <w:rPr>
                <w:rFonts w:ascii="Verdana" w:hAnsi="Verdana"/>
                <w:sz w:val="16"/>
                <w:szCs w:val="16"/>
              </w:rPr>
              <w:t>d</w:t>
            </w:r>
            <w:r w:rsidRPr="00A229CA">
              <w:rPr>
                <w:rFonts w:ascii="Verdana" w:hAnsi="Verdana"/>
                <w:sz w:val="16"/>
                <w:szCs w:val="16"/>
              </w:rPr>
              <w:t>akwerkzaamheden</w:t>
            </w:r>
            <w:proofErr w:type="spellEnd"/>
            <w:r w:rsidRPr="00A229CA">
              <w:rPr>
                <w:rFonts w:ascii="Verdana" w:hAnsi="Verdana"/>
                <w:sz w:val="16"/>
                <w:szCs w:val="16"/>
              </w:rPr>
              <w:t xml:space="preserve">, door </w:t>
            </w:r>
            <w:r w:rsidRPr="00A229CA">
              <w:rPr>
                <w:rFonts w:ascii="Verdana" w:hAnsi="Verdana"/>
                <w:b/>
                <w:bCs/>
                <w:sz w:val="16"/>
                <w:szCs w:val="16"/>
              </w:rPr>
              <w:t>ON</w:t>
            </w:r>
            <w:r w:rsidRPr="00A229CA">
              <w:rPr>
                <w:rFonts w:ascii="Verdana" w:hAnsi="Verdana"/>
                <w:sz w:val="16"/>
                <w:szCs w:val="16"/>
              </w:rPr>
              <w:t>.</w:t>
            </w:r>
          </w:p>
          <w:p w14:paraId="1A92F0DE" w14:textId="77777777" w:rsidR="00335156" w:rsidRPr="00A229CA" w:rsidRDefault="00335156" w:rsidP="00335156">
            <w:pPr>
              <w:pStyle w:val="Lijstalinea"/>
              <w:numPr>
                <w:ilvl w:val="0"/>
                <w:numId w:val="19"/>
              </w:numPr>
              <w:tabs>
                <w:tab w:val="left" w:pos="142"/>
                <w:tab w:val="left" w:pos="3024"/>
              </w:tabs>
              <w:suppressAutoHyphens/>
              <w:autoSpaceDN w:val="0"/>
              <w:spacing w:line="200" w:lineRule="atLeast"/>
              <w:ind w:left="0" w:firstLine="0"/>
              <w:contextualSpacing w:val="0"/>
              <w:textAlignment w:val="baseline"/>
              <w:rPr>
                <w:rFonts w:ascii="Verdana" w:hAnsi="Verdana"/>
                <w:sz w:val="16"/>
                <w:szCs w:val="16"/>
              </w:rPr>
            </w:pPr>
            <w:r w:rsidRPr="00A229CA">
              <w:rPr>
                <w:rFonts w:ascii="Verdana" w:hAnsi="Verdana"/>
                <w:sz w:val="16"/>
                <w:szCs w:val="16"/>
              </w:rPr>
              <w:t xml:space="preserve">Handhaven op gebruik van </w:t>
            </w:r>
            <w:proofErr w:type="spellStart"/>
            <w:r w:rsidRPr="00A229CA">
              <w:rPr>
                <w:rFonts w:ascii="Verdana" w:hAnsi="Verdana"/>
                <w:sz w:val="16"/>
                <w:szCs w:val="16"/>
              </w:rPr>
              <w:t>PBM’s</w:t>
            </w:r>
            <w:proofErr w:type="spellEnd"/>
            <w:r w:rsidRPr="00A229CA">
              <w:rPr>
                <w:rFonts w:ascii="Verdana" w:hAnsi="Verdana"/>
                <w:sz w:val="16"/>
                <w:szCs w:val="16"/>
              </w:rPr>
              <w:t>.</w:t>
            </w:r>
          </w:p>
          <w:p w14:paraId="122F377D" w14:textId="77777777" w:rsidR="00335156" w:rsidRPr="00A229CA" w:rsidRDefault="00335156" w:rsidP="00335156">
            <w:pPr>
              <w:tabs>
                <w:tab w:val="left" w:pos="142"/>
              </w:tabs>
              <w:spacing w:line="200" w:lineRule="atLeast"/>
              <w:rPr>
                <w:sz w:val="16"/>
                <w:szCs w:val="16"/>
              </w:rPr>
            </w:pPr>
          </w:p>
          <w:p w14:paraId="38706AC9" w14:textId="77777777" w:rsidR="00335156" w:rsidRPr="00A229CA" w:rsidRDefault="00335156" w:rsidP="00335156">
            <w:pPr>
              <w:tabs>
                <w:tab w:val="left" w:pos="142"/>
              </w:tabs>
              <w:spacing w:line="200" w:lineRule="atLeast"/>
              <w:rPr>
                <w:b/>
                <w:bCs/>
                <w:sz w:val="16"/>
                <w:szCs w:val="16"/>
              </w:rPr>
            </w:pPr>
            <w:r w:rsidRPr="00A229CA">
              <w:rPr>
                <w:b/>
                <w:bCs/>
                <w:sz w:val="16"/>
                <w:szCs w:val="16"/>
              </w:rPr>
              <w:t>Restrisico’s:</w:t>
            </w:r>
          </w:p>
          <w:p w14:paraId="4BBD7996" w14:textId="77777777" w:rsidR="00335156" w:rsidRPr="00BE245B" w:rsidRDefault="00335156" w:rsidP="00335156">
            <w:pPr>
              <w:pStyle w:val="Lijstalinea"/>
              <w:numPr>
                <w:ilvl w:val="0"/>
                <w:numId w:val="25"/>
              </w:numPr>
              <w:tabs>
                <w:tab w:val="left" w:pos="142"/>
                <w:tab w:val="left" w:pos="708"/>
              </w:tabs>
              <w:suppressAutoHyphens/>
              <w:autoSpaceDN w:val="0"/>
              <w:spacing w:line="200" w:lineRule="atLeast"/>
              <w:ind w:left="0" w:firstLine="0"/>
              <w:contextualSpacing w:val="0"/>
              <w:textAlignment w:val="baseline"/>
              <w:rPr>
                <w:rFonts w:ascii="Verdana" w:hAnsi="Verdana"/>
                <w:sz w:val="16"/>
                <w:szCs w:val="16"/>
              </w:rPr>
            </w:pPr>
            <w:r w:rsidRPr="00BE245B">
              <w:rPr>
                <w:rFonts w:ascii="Verdana" w:hAnsi="Verdana"/>
                <w:sz w:val="16"/>
                <w:szCs w:val="16"/>
              </w:rPr>
              <w:t xml:space="preserve">Ontbreken </w:t>
            </w:r>
            <w:r w:rsidRPr="00A229CA">
              <w:rPr>
                <w:rFonts w:ascii="Verdana" w:hAnsi="Verdana"/>
                <w:sz w:val="16"/>
                <w:szCs w:val="16"/>
                <w:highlight w:val="yellow"/>
                <w:u w:val="single"/>
              </w:rPr>
              <w:t>Bouwveiligheidsplan</w:t>
            </w:r>
            <w:r>
              <w:rPr>
                <w:rFonts w:ascii="Verdana" w:hAnsi="Verdana"/>
                <w:sz w:val="16"/>
                <w:szCs w:val="16"/>
              </w:rPr>
              <w:t>.</w:t>
            </w:r>
          </w:p>
          <w:p w14:paraId="3EEE3DCB" w14:textId="77777777" w:rsidR="00335156" w:rsidRPr="00EC415E" w:rsidRDefault="00335156" w:rsidP="00335156">
            <w:pPr>
              <w:tabs>
                <w:tab w:val="left" w:pos="142"/>
                <w:tab w:val="left" w:pos="516"/>
              </w:tabs>
              <w:spacing w:line="200" w:lineRule="atLeast"/>
              <w:rPr>
                <w:sz w:val="16"/>
                <w:szCs w:val="16"/>
              </w:rPr>
            </w:pPr>
            <w:r>
              <w:rPr>
                <w:sz w:val="16"/>
                <w:szCs w:val="16"/>
              </w:rPr>
              <w:t>-</w:t>
            </w:r>
            <w:r>
              <w:rPr>
                <w:sz w:val="16"/>
                <w:szCs w:val="16"/>
              </w:rPr>
              <w:tab/>
            </w:r>
            <w:r w:rsidRPr="00A229CA">
              <w:rPr>
                <w:sz w:val="16"/>
                <w:szCs w:val="16"/>
              </w:rPr>
              <w:t>Niet handhaven</w:t>
            </w:r>
            <w:r w:rsidRPr="00EC415E">
              <w:rPr>
                <w:sz w:val="16"/>
                <w:szCs w:val="16"/>
              </w:rPr>
              <w:t xml:space="preserve"> van veiligheids-</w:t>
            </w:r>
            <w:r w:rsidRPr="00EC415E">
              <w:rPr>
                <w:sz w:val="16"/>
                <w:szCs w:val="16"/>
              </w:rPr>
              <w:tab/>
              <w:t xml:space="preserve">voorschriften en/of niet gebruiken </w:t>
            </w:r>
            <w:r w:rsidRPr="00EC415E">
              <w:rPr>
                <w:sz w:val="16"/>
                <w:szCs w:val="16"/>
              </w:rPr>
              <w:tab/>
              <w:t xml:space="preserve">van </w:t>
            </w:r>
            <w:proofErr w:type="spellStart"/>
            <w:r w:rsidRPr="00EC415E">
              <w:rPr>
                <w:sz w:val="16"/>
                <w:szCs w:val="16"/>
              </w:rPr>
              <w:t>PBM’s</w:t>
            </w:r>
            <w:proofErr w:type="spellEnd"/>
            <w:r w:rsidRPr="00EC415E">
              <w:rPr>
                <w:sz w:val="16"/>
                <w:szCs w:val="16"/>
              </w:rPr>
              <w:t>.</w:t>
            </w:r>
          </w:p>
          <w:p w14:paraId="54C56777" w14:textId="77777777" w:rsidR="00335156" w:rsidRPr="008E2761" w:rsidRDefault="00335156" w:rsidP="00335156">
            <w:pPr>
              <w:pStyle w:val="Lijstalinea"/>
              <w:numPr>
                <w:ilvl w:val="0"/>
                <w:numId w:val="18"/>
              </w:numPr>
              <w:tabs>
                <w:tab w:val="left" w:pos="142"/>
                <w:tab w:val="left" w:pos="170"/>
                <w:tab w:val="left" w:pos="321"/>
                <w:tab w:val="left" w:pos="746"/>
                <w:tab w:val="left" w:pos="1029"/>
              </w:tabs>
              <w:suppressAutoHyphens/>
              <w:autoSpaceDN w:val="0"/>
              <w:spacing w:line="200" w:lineRule="atLeast"/>
              <w:ind w:left="0" w:firstLine="0"/>
              <w:contextualSpacing w:val="0"/>
              <w:textAlignment w:val="baseline"/>
              <w:rPr>
                <w:rFonts w:ascii="Verdana" w:hAnsi="Verdana"/>
                <w:color w:val="000000" w:themeColor="text1"/>
                <w:sz w:val="16"/>
                <w:szCs w:val="16"/>
              </w:rPr>
            </w:pPr>
            <w:r w:rsidRPr="008E2761">
              <w:rPr>
                <w:rFonts w:ascii="Verdana" w:hAnsi="Verdana"/>
                <w:sz w:val="16"/>
                <w:szCs w:val="16"/>
              </w:rPr>
              <w:t xml:space="preserve">Onduidelijke communicatie over </w:t>
            </w:r>
            <w:r w:rsidRPr="008E2761">
              <w:rPr>
                <w:rFonts w:ascii="Verdana" w:hAnsi="Verdana"/>
                <w:sz w:val="16"/>
                <w:szCs w:val="16"/>
              </w:rPr>
              <w:tab/>
              <w:t xml:space="preserve">werktijden, werkzaamheden, </w:t>
            </w:r>
            <w:r>
              <w:rPr>
                <w:rFonts w:ascii="Verdana" w:hAnsi="Verdana"/>
                <w:sz w:val="16"/>
                <w:szCs w:val="16"/>
              </w:rPr>
              <w:tab/>
            </w:r>
            <w:r w:rsidRPr="008E2761">
              <w:rPr>
                <w:rFonts w:ascii="Verdana" w:hAnsi="Verdana"/>
                <w:sz w:val="16"/>
                <w:szCs w:val="16"/>
              </w:rPr>
              <w:t>planning</w:t>
            </w:r>
            <w:r>
              <w:rPr>
                <w:rFonts w:ascii="Verdana" w:hAnsi="Verdana"/>
                <w:sz w:val="16"/>
                <w:szCs w:val="16"/>
              </w:rPr>
              <w:t>.</w:t>
            </w:r>
          </w:p>
          <w:p w14:paraId="341F2E73" w14:textId="77777777" w:rsidR="00335156" w:rsidRPr="008E2761" w:rsidRDefault="00335156" w:rsidP="00335156">
            <w:pPr>
              <w:tabs>
                <w:tab w:val="left" w:pos="113"/>
                <w:tab w:val="left" w:pos="142"/>
                <w:tab w:val="left" w:pos="170"/>
                <w:tab w:val="left" w:pos="321"/>
                <w:tab w:val="left" w:pos="648"/>
                <w:tab w:val="left" w:pos="746"/>
              </w:tabs>
              <w:spacing w:line="200" w:lineRule="atLeast"/>
              <w:rPr>
                <w:sz w:val="16"/>
                <w:szCs w:val="16"/>
              </w:rPr>
            </w:pPr>
            <w:r w:rsidRPr="008E2761">
              <w:rPr>
                <w:sz w:val="16"/>
                <w:szCs w:val="16"/>
              </w:rPr>
              <w:t>-</w:t>
            </w:r>
            <w:r w:rsidRPr="008E2761">
              <w:rPr>
                <w:sz w:val="16"/>
                <w:szCs w:val="16"/>
              </w:rPr>
              <w:tab/>
            </w:r>
            <w:r w:rsidRPr="008E2761">
              <w:rPr>
                <w:sz w:val="16"/>
                <w:szCs w:val="16"/>
              </w:rPr>
              <w:tab/>
              <w:t>Niet tijdig aanmelden.</w:t>
            </w:r>
          </w:p>
          <w:p w14:paraId="2B45D309" w14:textId="77777777" w:rsidR="00335156" w:rsidRPr="008E2761" w:rsidRDefault="00335156" w:rsidP="00335156">
            <w:pPr>
              <w:tabs>
                <w:tab w:val="left" w:pos="113"/>
                <w:tab w:val="left" w:pos="142"/>
                <w:tab w:val="left" w:pos="170"/>
                <w:tab w:val="left" w:pos="321"/>
                <w:tab w:val="left" w:pos="648"/>
                <w:tab w:val="left" w:pos="746"/>
                <w:tab w:val="left" w:pos="1861"/>
              </w:tabs>
              <w:spacing w:line="200" w:lineRule="atLeast"/>
              <w:rPr>
                <w:sz w:val="16"/>
                <w:szCs w:val="16"/>
              </w:rPr>
            </w:pPr>
            <w:r w:rsidRPr="008E2761">
              <w:rPr>
                <w:sz w:val="16"/>
                <w:szCs w:val="16"/>
              </w:rPr>
              <w:t>-</w:t>
            </w:r>
            <w:r w:rsidRPr="008E2761">
              <w:rPr>
                <w:sz w:val="16"/>
                <w:szCs w:val="16"/>
              </w:rPr>
              <w:tab/>
            </w:r>
            <w:r w:rsidRPr="008E2761">
              <w:rPr>
                <w:sz w:val="16"/>
                <w:szCs w:val="16"/>
              </w:rPr>
              <w:tab/>
              <w:t>Vertraging bouwwerkzaamheden.</w:t>
            </w:r>
          </w:p>
          <w:p w14:paraId="4EAE9EF9" w14:textId="1DC02C08" w:rsidR="00C83887" w:rsidRDefault="00C83887" w:rsidP="00C83887">
            <w:pPr>
              <w:spacing w:line="200" w:lineRule="atLeast"/>
              <w:rPr>
                <w:sz w:val="16"/>
                <w:szCs w:val="16"/>
              </w:rPr>
            </w:pPr>
          </w:p>
        </w:tc>
        <w:tc>
          <w:tcPr>
            <w:tcW w:w="4536" w:type="dxa"/>
          </w:tcPr>
          <w:p w14:paraId="1C158549" w14:textId="77777777" w:rsidR="00C83887" w:rsidRDefault="00C83887" w:rsidP="00C83887">
            <w:pPr>
              <w:spacing w:line="240" w:lineRule="auto"/>
              <w:rPr>
                <w:bCs/>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tc>
      </w:tr>
      <w:tr w:rsidR="00C83887" w14:paraId="68F4973E" w14:textId="77777777" w:rsidTr="005F38FE">
        <w:tc>
          <w:tcPr>
            <w:tcW w:w="3123" w:type="dxa"/>
            <w:vAlign w:val="center"/>
          </w:tcPr>
          <w:p w14:paraId="2090269F" w14:textId="77777777" w:rsidR="00C83887" w:rsidRPr="00BF5B0F" w:rsidRDefault="00C83887" w:rsidP="00C83887">
            <w:pPr>
              <w:pStyle w:val="Lijstalinea"/>
              <w:numPr>
                <w:ilvl w:val="0"/>
                <w:numId w:val="11"/>
              </w:numPr>
              <w:spacing w:before="40" w:line="240" w:lineRule="auto"/>
              <w:rPr>
                <w:rFonts w:ascii="Verdana" w:hAnsi="Verdana" w:cs="Arial"/>
                <w:sz w:val="16"/>
                <w:szCs w:val="16"/>
              </w:rPr>
            </w:pPr>
            <w:r w:rsidRPr="00BF5B0F">
              <w:rPr>
                <w:rFonts w:ascii="Verdana" w:hAnsi="Verdana" w:cs="Arial"/>
                <w:sz w:val="16"/>
                <w:szCs w:val="16"/>
              </w:rPr>
              <w:t>Ondergrond</w:t>
            </w:r>
          </w:p>
          <w:p w14:paraId="55265F47" w14:textId="77777777" w:rsidR="00C83887" w:rsidRPr="00BF5B0F" w:rsidRDefault="00C83887" w:rsidP="00C83887">
            <w:pPr>
              <w:pStyle w:val="Lijstalinea"/>
              <w:spacing w:before="40"/>
              <w:ind w:left="360"/>
              <w:rPr>
                <w:rFonts w:ascii="Verdana" w:hAnsi="Verdana" w:cs="Arial"/>
                <w:sz w:val="16"/>
                <w:szCs w:val="16"/>
              </w:rPr>
            </w:pPr>
          </w:p>
        </w:tc>
        <w:tc>
          <w:tcPr>
            <w:tcW w:w="3540" w:type="dxa"/>
          </w:tcPr>
          <w:p w14:paraId="290EC2AC" w14:textId="77777777" w:rsidR="006363E4" w:rsidRPr="00D37B21" w:rsidRDefault="006363E4" w:rsidP="006363E4">
            <w:pPr>
              <w:spacing w:line="200" w:lineRule="atLeast"/>
              <w:rPr>
                <w:bCs/>
                <w:sz w:val="16"/>
                <w:szCs w:val="16"/>
              </w:rPr>
            </w:pPr>
            <w:r w:rsidRPr="00D37B21">
              <w:rPr>
                <w:bCs/>
                <w:sz w:val="16"/>
                <w:szCs w:val="16"/>
              </w:rPr>
              <w:t>Grondwerk ten behoeve van ondergrondse kabels en leidingen.</w:t>
            </w:r>
          </w:p>
          <w:p w14:paraId="364F19F3" w14:textId="77777777" w:rsidR="006363E4" w:rsidRPr="00D37B21" w:rsidRDefault="006363E4" w:rsidP="006363E4">
            <w:pPr>
              <w:spacing w:line="200" w:lineRule="atLeast"/>
              <w:rPr>
                <w:bCs/>
                <w:sz w:val="16"/>
                <w:szCs w:val="16"/>
              </w:rPr>
            </w:pPr>
          </w:p>
          <w:p w14:paraId="13A35479" w14:textId="77777777" w:rsidR="006363E4" w:rsidRPr="00B95051" w:rsidRDefault="006363E4" w:rsidP="006363E4">
            <w:pPr>
              <w:tabs>
                <w:tab w:val="left" w:pos="89"/>
              </w:tabs>
              <w:spacing w:line="200" w:lineRule="atLeast"/>
              <w:rPr>
                <w:b/>
                <w:sz w:val="16"/>
                <w:szCs w:val="16"/>
              </w:rPr>
            </w:pPr>
            <w:r w:rsidRPr="00B95051">
              <w:rPr>
                <w:b/>
                <w:sz w:val="16"/>
                <w:szCs w:val="16"/>
              </w:rPr>
              <w:t xml:space="preserve">Risico’s: </w:t>
            </w:r>
          </w:p>
          <w:p w14:paraId="7BEC6D96" w14:textId="77777777" w:rsidR="006363E4" w:rsidRDefault="006363E4" w:rsidP="006363E4">
            <w:pPr>
              <w:tabs>
                <w:tab w:val="left" w:pos="89"/>
              </w:tabs>
              <w:spacing w:line="200" w:lineRule="atLeast"/>
              <w:rPr>
                <w:sz w:val="16"/>
                <w:szCs w:val="16"/>
              </w:rPr>
            </w:pPr>
            <w:r>
              <w:rPr>
                <w:sz w:val="16"/>
                <w:szCs w:val="16"/>
              </w:rPr>
              <w:t>-</w:t>
            </w:r>
            <w:r>
              <w:rPr>
                <w:sz w:val="16"/>
                <w:szCs w:val="16"/>
              </w:rPr>
              <w:tab/>
              <w:t xml:space="preserve">Beschadigen van bestaande </w:t>
            </w:r>
            <w:r>
              <w:rPr>
                <w:sz w:val="16"/>
                <w:szCs w:val="16"/>
              </w:rPr>
              <w:tab/>
              <w:t>ondergrondse infra.</w:t>
            </w:r>
          </w:p>
          <w:p w14:paraId="38350635" w14:textId="77777777" w:rsidR="006363E4" w:rsidRDefault="006363E4" w:rsidP="006363E4">
            <w:pPr>
              <w:tabs>
                <w:tab w:val="left" w:pos="89"/>
              </w:tabs>
              <w:spacing w:line="200" w:lineRule="atLeast"/>
              <w:rPr>
                <w:sz w:val="16"/>
                <w:szCs w:val="16"/>
              </w:rPr>
            </w:pPr>
            <w:r>
              <w:rPr>
                <w:sz w:val="16"/>
                <w:szCs w:val="16"/>
              </w:rPr>
              <w:t>-</w:t>
            </w:r>
            <w:r>
              <w:rPr>
                <w:sz w:val="16"/>
                <w:szCs w:val="16"/>
              </w:rPr>
              <w:tab/>
              <w:t xml:space="preserve">Nader te bepalen middels </w:t>
            </w:r>
            <w:r>
              <w:rPr>
                <w:sz w:val="16"/>
                <w:szCs w:val="16"/>
              </w:rPr>
              <w:tab/>
              <w:t>onderzoek.</w:t>
            </w:r>
          </w:p>
          <w:p w14:paraId="653BFCB0" w14:textId="77777777" w:rsidR="006363E4" w:rsidRDefault="006363E4" w:rsidP="006363E4">
            <w:pPr>
              <w:spacing w:line="200" w:lineRule="atLeast"/>
              <w:rPr>
                <w:b/>
                <w:sz w:val="16"/>
                <w:szCs w:val="16"/>
              </w:rPr>
            </w:pPr>
          </w:p>
          <w:p w14:paraId="4959D92F" w14:textId="77777777" w:rsidR="006363E4" w:rsidRPr="00800C5D" w:rsidRDefault="006363E4" w:rsidP="006363E4">
            <w:pPr>
              <w:spacing w:line="200" w:lineRule="atLeast"/>
              <w:rPr>
                <w:b/>
                <w:sz w:val="16"/>
                <w:szCs w:val="16"/>
              </w:rPr>
            </w:pPr>
            <w:r w:rsidRPr="00800C5D">
              <w:rPr>
                <w:b/>
                <w:sz w:val="16"/>
                <w:szCs w:val="16"/>
              </w:rPr>
              <w:t>Acties:</w:t>
            </w:r>
          </w:p>
          <w:p w14:paraId="16EDB379" w14:textId="77777777" w:rsidR="006363E4" w:rsidRDefault="006363E4" w:rsidP="006363E4">
            <w:pPr>
              <w:tabs>
                <w:tab w:val="left" w:pos="89"/>
              </w:tabs>
              <w:spacing w:line="200" w:lineRule="atLeast"/>
              <w:rPr>
                <w:sz w:val="16"/>
                <w:szCs w:val="16"/>
              </w:rPr>
            </w:pPr>
            <w:r>
              <w:rPr>
                <w:sz w:val="16"/>
                <w:szCs w:val="16"/>
              </w:rPr>
              <w:t>-</w:t>
            </w:r>
            <w:r>
              <w:rPr>
                <w:sz w:val="16"/>
                <w:szCs w:val="16"/>
              </w:rPr>
              <w:tab/>
              <w:t xml:space="preserve">KLIC-oriëntatiemelding in </w:t>
            </w:r>
            <w:r>
              <w:rPr>
                <w:sz w:val="16"/>
                <w:szCs w:val="16"/>
              </w:rPr>
              <w:tab/>
              <w:t>ontwerpfase.</w:t>
            </w:r>
          </w:p>
          <w:p w14:paraId="380AE2CD" w14:textId="77777777" w:rsidR="006363E4" w:rsidRDefault="006363E4" w:rsidP="006363E4">
            <w:pPr>
              <w:tabs>
                <w:tab w:val="left" w:pos="89"/>
              </w:tabs>
              <w:spacing w:line="200" w:lineRule="atLeast"/>
              <w:rPr>
                <w:sz w:val="16"/>
                <w:szCs w:val="16"/>
              </w:rPr>
            </w:pPr>
            <w:r>
              <w:rPr>
                <w:sz w:val="16"/>
                <w:szCs w:val="16"/>
              </w:rPr>
              <w:t>-</w:t>
            </w:r>
            <w:r>
              <w:rPr>
                <w:sz w:val="16"/>
                <w:szCs w:val="16"/>
              </w:rPr>
              <w:tab/>
              <w:t xml:space="preserve">Onderzoek </w:t>
            </w:r>
            <w:proofErr w:type="spellStart"/>
            <w:r>
              <w:rPr>
                <w:sz w:val="16"/>
                <w:szCs w:val="16"/>
              </w:rPr>
              <w:t>GISviewer</w:t>
            </w:r>
            <w:proofErr w:type="spellEnd"/>
            <w:r>
              <w:rPr>
                <w:sz w:val="16"/>
                <w:szCs w:val="16"/>
              </w:rPr>
              <w:t xml:space="preserve"> in </w:t>
            </w:r>
            <w:r>
              <w:rPr>
                <w:sz w:val="16"/>
                <w:szCs w:val="16"/>
              </w:rPr>
              <w:tab/>
              <w:t>ontwerpfase.</w:t>
            </w:r>
          </w:p>
          <w:p w14:paraId="3C221101" w14:textId="091295F0" w:rsidR="00C83887" w:rsidRDefault="00C83887" w:rsidP="00C83887">
            <w:pPr>
              <w:spacing w:line="200" w:lineRule="atLeast"/>
              <w:rPr>
                <w:sz w:val="16"/>
                <w:szCs w:val="16"/>
              </w:rPr>
            </w:pPr>
          </w:p>
        </w:tc>
        <w:tc>
          <w:tcPr>
            <w:tcW w:w="4536" w:type="dxa"/>
          </w:tcPr>
          <w:p w14:paraId="01F32C3B" w14:textId="77777777" w:rsidR="00C83887" w:rsidRDefault="00C83887" w:rsidP="00C83887">
            <w:pPr>
              <w:spacing w:line="240" w:lineRule="auto"/>
              <w:rPr>
                <w:bCs/>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tc>
      </w:tr>
      <w:tr w:rsidR="00C83887" w14:paraId="47772AAD" w14:textId="77777777" w:rsidTr="005F38FE">
        <w:tc>
          <w:tcPr>
            <w:tcW w:w="3123" w:type="dxa"/>
            <w:vAlign w:val="center"/>
          </w:tcPr>
          <w:p w14:paraId="0A5B0E21" w14:textId="77777777" w:rsidR="00C83887" w:rsidRPr="0053121C" w:rsidRDefault="00C83887" w:rsidP="00C83887">
            <w:pPr>
              <w:pStyle w:val="Lijstalinea"/>
              <w:numPr>
                <w:ilvl w:val="0"/>
                <w:numId w:val="11"/>
              </w:numPr>
              <w:spacing w:before="40" w:line="240" w:lineRule="auto"/>
              <w:rPr>
                <w:rFonts w:ascii="Verdana" w:hAnsi="Verdana" w:cs="Arial"/>
                <w:sz w:val="16"/>
                <w:szCs w:val="16"/>
              </w:rPr>
            </w:pPr>
            <w:r w:rsidRPr="00BF5B0F">
              <w:rPr>
                <w:rFonts w:ascii="Verdana" w:hAnsi="Verdana" w:cs="Arial"/>
                <w:sz w:val="16"/>
                <w:szCs w:val="16"/>
              </w:rPr>
              <w:t>Installaties/opslag/magazijnen/ munitiedepots/ besloten ruimtes</w:t>
            </w:r>
          </w:p>
        </w:tc>
        <w:tc>
          <w:tcPr>
            <w:tcW w:w="3540" w:type="dxa"/>
          </w:tcPr>
          <w:p w14:paraId="1D07E158" w14:textId="77777777" w:rsidR="00335156" w:rsidRPr="00257D21" w:rsidRDefault="00335156" w:rsidP="00335156">
            <w:pPr>
              <w:spacing w:line="200" w:lineRule="atLeast"/>
              <w:ind w:left="113" w:hanging="113"/>
              <w:rPr>
                <w:b/>
                <w:sz w:val="16"/>
                <w:szCs w:val="16"/>
              </w:rPr>
            </w:pPr>
            <w:r>
              <w:rPr>
                <w:b/>
                <w:sz w:val="16"/>
                <w:szCs w:val="16"/>
              </w:rPr>
              <w:t>Acties voor ON</w:t>
            </w:r>
            <w:r w:rsidRPr="00257D21">
              <w:rPr>
                <w:b/>
                <w:sz w:val="16"/>
                <w:szCs w:val="16"/>
              </w:rPr>
              <w:t>:</w:t>
            </w:r>
          </w:p>
          <w:p w14:paraId="30219F2B" w14:textId="77777777" w:rsidR="00EF71F5" w:rsidRPr="00EF71F5" w:rsidRDefault="00335156" w:rsidP="00EF71F5">
            <w:pPr>
              <w:pStyle w:val="Lijstalinea"/>
              <w:numPr>
                <w:ilvl w:val="0"/>
                <w:numId w:val="18"/>
              </w:numPr>
              <w:tabs>
                <w:tab w:val="left" w:pos="142"/>
                <w:tab w:val="left" w:pos="1080"/>
                <w:tab w:val="left" w:pos="1364"/>
              </w:tabs>
              <w:suppressAutoHyphens/>
              <w:autoSpaceDN w:val="0"/>
              <w:spacing w:line="200" w:lineRule="atLeast"/>
              <w:ind w:left="0" w:firstLine="0"/>
              <w:contextualSpacing w:val="0"/>
              <w:textAlignment w:val="baseline"/>
              <w:rPr>
                <w:rFonts w:ascii="Verdana" w:hAnsi="Verdana"/>
                <w:color w:val="000000" w:themeColor="text1"/>
                <w:sz w:val="16"/>
                <w:szCs w:val="16"/>
              </w:rPr>
            </w:pPr>
            <w:r w:rsidRPr="00F073C0">
              <w:rPr>
                <w:sz w:val="16"/>
                <w:szCs w:val="16"/>
              </w:rPr>
              <w:t xml:space="preserve">Opstellen </w:t>
            </w:r>
            <w:r w:rsidRPr="00A229CA">
              <w:rPr>
                <w:sz w:val="16"/>
                <w:szCs w:val="16"/>
                <w:highlight w:val="yellow"/>
                <w:u w:val="single"/>
              </w:rPr>
              <w:t>Bouwveiligheidsplan</w:t>
            </w:r>
            <w:r w:rsidRPr="00F073C0">
              <w:rPr>
                <w:sz w:val="16"/>
                <w:szCs w:val="16"/>
              </w:rPr>
              <w:t xml:space="preserve"> door </w:t>
            </w:r>
            <w:r w:rsidRPr="00F073C0">
              <w:rPr>
                <w:b/>
                <w:sz w:val="16"/>
                <w:szCs w:val="16"/>
              </w:rPr>
              <w:t>ON</w:t>
            </w:r>
            <w:r>
              <w:rPr>
                <w:b/>
                <w:sz w:val="16"/>
                <w:szCs w:val="16"/>
              </w:rPr>
              <w:t xml:space="preserve">. </w:t>
            </w:r>
            <w:r w:rsidR="00EF71F5">
              <w:rPr>
                <w:b/>
                <w:sz w:val="16"/>
                <w:szCs w:val="16"/>
              </w:rPr>
              <w:tab/>
            </w:r>
            <w:r w:rsidR="00EF71F5" w:rsidRPr="00A1730F">
              <w:rPr>
                <w:rFonts w:ascii="Verdana" w:hAnsi="Verdana"/>
                <w:i/>
                <w:iCs/>
                <w:sz w:val="16"/>
                <w:szCs w:val="16"/>
              </w:rPr>
              <w:t>Voor</w:t>
            </w:r>
            <w:r w:rsidR="00EF71F5">
              <w:rPr>
                <w:rFonts w:ascii="Verdana" w:hAnsi="Verdana"/>
                <w:i/>
                <w:iCs/>
                <w:sz w:val="16"/>
                <w:szCs w:val="16"/>
              </w:rPr>
              <w:t xml:space="preserve"> het</w:t>
            </w:r>
            <w:r w:rsidR="00EF71F5" w:rsidRPr="00A1730F">
              <w:rPr>
                <w:rFonts w:ascii="Verdana" w:hAnsi="Verdana"/>
                <w:i/>
                <w:iCs/>
                <w:sz w:val="16"/>
                <w:szCs w:val="16"/>
              </w:rPr>
              <w:t xml:space="preserve"> </w:t>
            </w:r>
            <w:r w:rsidR="00EF71F5" w:rsidRPr="00A1730F">
              <w:rPr>
                <w:rFonts w:ascii="Verdana" w:hAnsi="Verdana"/>
                <w:i/>
                <w:iCs/>
                <w:sz w:val="16"/>
                <w:szCs w:val="16"/>
                <w:u w:val="single"/>
              </w:rPr>
              <w:t>werken in besloten ruimten</w:t>
            </w:r>
            <w:r w:rsidR="00EF71F5" w:rsidRPr="00A1730F">
              <w:rPr>
                <w:rFonts w:ascii="Verdana" w:hAnsi="Verdana"/>
                <w:i/>
                <w:iCs/>
                <w:sz w:val="16"/>
                <w:szCs w:val="16"/>
              </w:rPr>
              <w:t xml:space="preserve"> </w:t>
            </w:r>
            <w:r w:rsidR="00EF71F5">
              <w:rPr>
                <w:rFonts w:ascii="Verdana" w:hAnsi="Verdana"/>
                <w:i/>
                <w:iCs/>
                <w:sz w:val="16"/>
                <w:szCs w:val="16"/>
              </w:rPr>
              <w:tab/>
            </w:r>
            <w:r w:rsidR="00EF71F5" w:rsidRPr="00A1730F">
              <w:rPr>
                <w:rFonts w:ascii="Verdana" w:hAnsi="Verdana"/>
                <w:i/>
                <w:iCs/>
                <w:sz w:val="16"/>
                <w:szCs w:val="16"/>
              </w:rPr>
              <w:t xml:space="preserve">voorziet dit o.a. in: </w:t>
            </w:r>
            <w:r w:rsidR="00EF71F5" w:rsidRPr="00A1730F">
              <w:rPr>
                <w:rFonts w:ascii="Verdana" w:hAnsi="Verdana"/>
                <w:i/>
                <w:sz w:val="16"/>
                <w:szCs w:val="16"/>
              </w:rPr>
              <w:t xml:space="preserve">mangatwacht, </w:t>
            </w:r>
          </w:p>
          <w:p w14:paraId="1685197A" w14:textId="1D61F9B7" w:rsidR="00EF71F5" w:rsidRPr="00A1730F" w:rsidRDefault="00EF71F5" w:rsidP="00EF71F5">
            <w:pPr>
              <w:pStyle w:val="Lijstalinea"/>
              <w:tabs>
                <w:tab w:val="left" w:pos="142"/>
                <w:tab w:val="left" w:pos="1080"/>
                <w:tab w:val="left" w:pos="1364"/>
              </w:tabs>
              <w:suppressAutoHyphens/>
              <w:autoSpaceDN w:val="0"/>
              <w:spacing w:line="200" w:lineRule="atLeast"/>
              <w:ind w:left="0"/>
              <w:contextualSpacing w:val="0"/>
              <w:textAlignment w:val="baseline"/>
              <w:rPr>
                <w:rFonts w:ascii="Verdana" w:hAnsi="Verdana"/>
                <w:color w:val="000000" w:themeColor="text1"/>
                <w:sz w:val="16"/>
                <w:szCs w:val="16"/>
              </w:rPr>
            </w:pPr>
            <w:r>
              <w:rPr>
                <w:rFonts w:ascii="Verdana" w:hAnsi="Verdana"/>
                <w:i/>
                <w:sz w:val="16"/>
                <w:szCs w:val="16"/>
              </w:rPr>
              <w:tab/>
            </w:r>
            <w:r w:rsidRPr="00A1730F">
              <w:rPr>
                <w:rFonts w:ascii="Verdana" w:hAnsi="Verdana"/>
                <w:i/>
                <w:sz w:val="16"/>
                <w:szCs w:val="16"/>
              </w:rPr>
              <w:t xml:space="preserve">TRA en LMRA, </w:t>
            </w:r>
            <w:r w:rsidRPr="00A1730F">
              <w:rPr>
                <w:rFonts w:ascii="Verdana" w:hAnsi="Verdana"/>
                <w:i/>
                <w:iCs/>
                <w:sz w:val="16"/>
                <w:szCs w:val="16"/>
              </w:rPr>
              <w:t>u</w:t>
            </w:r>
            <w:r w:rsidRPr="00A1730F">
              <w:rPr>
                <w:rFonts w:ascii="Verdana" w:hAnsi="Verdana"/>
                <w:i/>
                <w:sz w:val="16"/>
                <w:szCs w:val="16"/>
              </w:rPr>
              <w:t>itvoeren van</w:t>
            </w:r>
            <w:r>
              <w:rPr>
                <w:rFonts w:ascii="Verdana" w:hAnsi="Verdana"/>
                <w:i/>
                <w:sz w:val="16"/>
                <w:szCs w:val="16"/>
              </w:rPr>
              <w:t xml:space="preserve"> </w:t>
            </w:r>
            <w:r>
              <w:rPr>
                <w:rFonts w:ascii="Verdana" w:hAnsi="Verdana"/>
                <w:i/>
                <w:sz w:val="16"/>
                <w:szCs w:val="16"/>
              </w:rPr>
              <w:tab/>
            </w:r>
            <w:r w:rsidRPr="00A1730F">
              <w:rPr>
                <w:rFonts w:ascii="Verdana" w:hAnsi="Verdana"/>
                <w:i/>
                <w:sz w:val="16"/>
                <w:szCs w:val="16"/>
              </w:rPr>
              <w:t xml:space="preserve">zuurstofmetingen (voor/tijdens </w:t>
            </w:r>
            <w:r>
              <w:rPr>
                <w:rFonts w:ascii="Verdana" w:hAnsi="Verdana"/>
                <w:i/>
                <w:sz w:val="16"/>
                <w:szCs w:val="16"/>
              </w:rPr>
              <w:tab/>
            </w:r>
            <w:r w:rsidRPr="00A1730F">
              <w:rPr>
                <w:rFonts w:ascii="Verdana" w:hAnsi="Verdana"/>
                <w:i/>
                <w:sz w:val="16"/>
                <w:szCs w:val="16"/>
              </w:rPr>
              <w:t>werkzaamheden).</w:t>
            </w:r>
          </w:p>
          <w:p w14:paraId="48ABEE41" w14:textId="1BFDA2B8" w:rsidR="00335156" w:rsidRPr="00BA1190" w:rsidRDefault="00335156" w:rsidP="00335156">
            <w:pPr>
              <w:spacing w:line="200" w:lineRule="atLeast"/>
              <w:ind w:left="113" w:hanging="113"/>
              <w:rPr>
                <w:sz w:val="16"/>
                <w:szCs w:val="16"/>
              </w:rPr>
            </w:pPr>
            <w:r w:rsidRPr="00BA1190">
              <w:rPr>
                <w:rFonts w:cs="CIDFont+F1"/>
                <w:sz w:val="16"/>
                <w:szCs w:val="16"/>
                <w:lang w:eastAsia="nl-NL"/>
              </w:rPr>
              <w:t>-</w:t>
            </w:r>
            <w:r w:rsidRPr="00BA1190">
              <w:rPr>
                <w:rFonts w:cs="CIDFont+F1"/>
                <w:sz w:val="16"/>
                <w:szCs w:val="16"/>
                <w:lang w:eastAsia="nl-NL"/>
              </w:rPr>
              <w:tab/>
              <w:t>Uitwerken m</w:t>
            </w:r>
            <w:r w:rsidRPr="00BA1190">
              <w:rPr>
                <w:sz w:val="16"/>
                <w:szCs w:val="16"/>
              </w:rPr>
              <w:t xml:space="preserve">aatregelen in V&amp;G-plan voor de </w:t>
            </w:r>
            <w:r w:rsidR="00EF71F5">
              <w:rPr>
                <w:sz w:val="16"/>
                <w:szCs w:val="16"/>
              </w:rPr>
              <w:t>u</w:t>
            </w:r>
            <w:r w:rsidRPr="00BA1190">
              <w:rPr>
                <w:sz w:val="16"/>
                <w:szCs w:val="16"/>
              </w:rPr>
              <w:t>itvoeringsfase.</w:t>
            </w:r>
          </w:p>
          <w:p w14:paraId="06E01B65" w14:textId="77777777" w:rsidR="00335156" w:rsidRPr="00073D4A" w:rsidRDefault="00335156" w:rsidP="00335156">
            <w:pPr>
              <w:autoSpaceDE w:val="0"/>
              <w:adjustRightInd w:val="0"/>
              <w:spacing w:line="240" w:lineRule="auto"/>
              <w:ind w:left="113" w:hanging="113"/>
              <w:rPr>
                <w:rFonts w:cs="CIDFont+F1"/>
                <w:sz w:val="16"/>
                <w:szCs w:val="16"/>
                <w:lang w:eastAsia="nl-NL"/>
              </w:rPr>
            </w:pPr>
            <w:r>
              <w:rPr>
                <w:rFonts w:cs="CIDFont+F1"/>
                <w:sz w:val="16"/>
                <w:szCs w:val="16"/>
                <w:lang w:eastAsia="nl-NL"/>
              </w:rPr>
              <w:t>- Afzetten werkgebied.</w:t>
            </w:r>
          </w:p>
          <w:p w14:paraId="5E8794C2" w14:textId="77777777" w:rsidR="00335156" w:rsidRDefault="00335156" w:rsidP="00335156">
            <w:pPr>
              <w:spacing w:line="200" w:lineRule="atLeast"/>
              <w:ind w:left="113" w:hanging="113"/>
              <w:rPr>
                <w:b/>
                <w:sz w:val="16"/>
                <w:szCs w:val="16"/>
              </w:rPr>
            </w:pPr>
          </w:p>
          <w:p w14:paraId="1262B09E" w14:textId="77777777" w:rsidR="00335156" w:rsidRPr="00042AB3" w:rsidRDefault="00335156" w:rsidP="00335156">
            <w:pPr>
              <w:spacing w:line="200" w:lineRule="atLeast"/>
              <w:ind w:left="113" w:hanging="113"/>
              <w:rPr>
                <w:b/>
                <w:sz w:val="16"/>
                <w:szCs w:val="16"/>
              </w:rPr>
            </w:pPr>
            <w:r w:rsidRPr="00042AB3">
              <w:rPr>
                <w:b/>
                <w:sz w:val="16"/>
                <w:szCs w:val="16"/>
              </w:rPr>
              <w:t>Restrisico’s:</w:t>
            </w:r>
          </w:p>
          <w:p w14:paraId="6F1E6494" w14:textId="77777777" w:rsidR="00335156" w:rsidRPr="00F74B92" w:rsidRDefault="00335156" w:rsidP="00335156">
            <w:pPr>
              <w:pStyle w:val="Lijstalinea"/>
              <w:numPr>
                <w:ilvl w:val="0"/>
                <w:numId w:val="23"/>
              </w:numPr>
              <w:tabs>
                <w:tab w:val="left" w:pos="142"/>
              </w:tabs>
              <w:suppressAutoHyphens/>
              <w:autoSpaceDN w:val="0"/>
              <w:spacing w:line="200" w:lineRule="atLeast"/>
              <w:ind w:left="0" w:firstLine="0"/>
              <w:contextualSpacing w:val="0"/>
              <w:textAlignment w:val="baseline"/>
              <w:rPr>
                <w:rFonts w:ascii="Verdana" w:hAnsi="Verdana"/>
                <w:sz w:val="16"/>
                <w:szCs w:val="16"/>
              </w:rPr>
            </w:pPr>
            <w:r w:rsidRPr="00BE245B">
              <w:rPr>
                <w:rFonts w:ascii="Verdana" w:hAnsi="Verdana"/>
                <w:sz w:val="16"/>
                <w:szCs w:val="16"/>
              </w:rPr>
              <w:t xml:space="preserve">Ontbreken </w:t>
            </w:r>
            <w:r w:rsidRPr="00A229CA">
              <w:rPr>
                <w:rFonts w:ascii="Verdana" w:hAnsi="Verdana"/>
                <w:sz w:val="16"/>
                <w:szCs w:val="16"/>
                <w:highlight w:val="yellow"/>
                <w:u w:val="single"/>
              </w:rPr>
              <w:t>Bouwveiligheidsplan</w:t>
            </w:r>
            <w:r>
              <w:rPr>
                <w:rFonts w:ascii="Verdana" w:hAnsi="Verdana"/>
                <w:sz w:val="16"/>
                <w:szCs w:val="16"/>
              </w:rPr>
              <w:t>.</w:t>
            </w:r>
          </w:p>
          <w:p w14:paraId="77CE3611" w14:textId="2A13756D" w:rsidR="00335156" w:rsidRPr="00627A4F" w:rsidRDefault="00335156" w:rsidP="00092CBA">
            <w:pPr>
              <w:pStyle w:val="Lijstalinea"/>
              <w:numPr>
                <w:ilvl w:val="0"/>
                <w:numId w:val="23"/>
              </w:numPr>
              <w:tabs>
                <w:tab w:val="left" w:pos="142"/>
                <w:tab w:val="left" w:pos="939"/>
              </w:tabs>
              <w:suppressAutoHyphens/>
              <w:autoSpaceDN w:val="0"/>
              <w:spacing w:line="200" w:lineRule="atLeast"/>
              <w:ind w:left="0" w:firstLine="0"/>
              <w:contextualSpacing w:val="0"/>
              <w:textAlignment w:val="baseline"/>
              <w:rPr>
                <w:rFonts w:ascii="Verdana" w:hAnsi="Verdana"/>
                <w:iCs/>
                <w:sz w:val="16"/>
                <w:szCs w:val="16"/>
              </w:rPr>
            </w:pPr>
            <w:r w:rsidRPr="00627A4F">
              <w:rPr>
                <w:rFonts w:ascii="Verdana" w:hAnsi="Verdana"/>
                <w:iCs/>
                <w:sz w:val="16"/>
                <w:szCs w:val="16"/>
              </w:rPr>
              <w:t>Werken in besloten ruimtes</w:t>
            </w:r>
          </w:p>
          <w:p w14:paraId="3CFD1540" w14:textId="293FFB9E" w:rsidR="00335156" w:rsidRDefault="00335156" w:rsidP="00335156">
            <w:pPr>
              <w:pStyle w:val="Lijstalinea"/>
              <w:tabs>
                <w:tab w:val="left" w:pos="142"/>
                <w:tab w:val="left" w:pos="939"/>
              </w:tabs>
              <w:spacing w:line="200" w:lineRule="atLeast"/>
              <w:ind w:left="113" w:hanging="113"/>
              <w:rPr>
                <w:rFonts w:ascii="Verdana" w:hAnsi="Verdana"/>
                <w:sz w:val="16"/>
                <w:szCs w:val="16"/>
              </w:rPr>
            </w:pPr>
            <w:r>
              <w:rPr>
                <w:rFonts w:ascii="Verdana" w:hAnsi="Verdana"/>
                <w:iCs/>
                <w:sz w:val="16"/>
                <w:szCs w:val="16"/>
              </w:rPr>
              <w:tab/>
            </w:r>
            <w:r w:rsidRPr="00682971">
              <w:rPr>
                <w:rFonts w:ascii="Verdana" w:hAnsi="Verdana"/>
                <w:sz w:val="16"/>
                <w:szCs w:val="16"/>
              </w:rPr>
              <w:t>(</w:t>
            </w:r>
            <w:proofErr w:type="spellStart"/>
            <w:r w:rsidRPr="00682971">
              <w:rPr>
                <w:rFonts w:ascii="Verdana" w:hAnsi="Verdana"/>
                <w:sz w:val="16"/>
                <w:szCs w:val="16"/>
              </w:rPr>
              <w:t>Abomafoon</w:t>
            </w:r>
            <w:proofErr w:type="spellEnd"/>
            <w:r w:rsidRPr="00682971">
              <w:rPr>
                <w:rFonts w:ascii="Verdana" w:hAnsi="Verdana"/>
                <w:sz w:val="16"/>
                <w:szCs w:val="16"/>
              </w:rPr>
              <w:t xml:space="preserve"> 6.01)</w:t>
            </w:r>
          </w:p>
          <w:p w14:paraId="1663E835" w14:textId="77777777" w:rsidR="00335156" w:rsidRPr="00682971" w:rsidRDefault="00335156" w:rsidP="00335156">
            <w:pPr>
              <w:pStyle w:val="Lijstalinea"/>
              <w:numPr>
                <w:ilvl w:val="0"/>
                <w:numId w:val="23"/>
              </w:numPr>
              <w:tabs>
                <w:tab w:val="left" w:pos="142"/>
                <w:tab w:val="left" w:pos="939"/>
              </w:tabs>
              <w:suppressAutoHyphens/>
              <w:autoSpaceDN w:val="0"/>
              <w:spacing w:line="200" w:lineRule="atLeast"/>
              <w:ind w:left="0" w:firstLine="0"/>
              <w:contextualSpacing w:val="0"/>
              <w:textAlignment w:val="baseline"/>
              <w:rPr>
                <w:rFonts w:ascii="Verdana" w:hAnsi="Verdana"/>
                <w:sz w:val="16"/>
                <w:szCs w:val="16"/>
              </w:rPr>
            </w:pPr>
            <w:r w:rsidRPr="00682971">
              <w:rPr>
                <w:rFonts w:ascii="Verdana" w:hAnsi="Verdana"/>
                <w:sz w:val="16"/>
                <w:szCs w:val="16"/>
              </w:rPr>
              <w:t>Gezondheidsrisico (gassen).</w:t>
            </w:r>
          </w:p>
          <w:p w14:paraId="11D0010A" w14:textId="77777777" w:rsidR="00335156" w:rsidRDefault="00335156" w:rsidP="00335156">
            <w:pPr>
              <w:pStyle w:val="Lijstalinea"/>
              <w:numPr>
                <w:ilvl w:val="0"/>
                <w:numId w:val="23"/>
              </w:numPr>
              <w:tabs>
                <w:tab w:val="left" w:pos="142"/>
                <w:tab w:val="left" w:pos="939"/>
              </w:tabs>
              <w:suppressAutoHyphens/>
              <w:autoSpaceDN w:val="0"/>
              <w:spacing w:line="200" w:lineRule="atLeast"/>
              <w:ind w:left="0" w:firstLine="0"/>
              <w:contextualSpacing w:val="0"/>
              <w:textAlignment w:val="baseline"/>
              <w:rPr>
                <w:rFonts w:ascii="Verdana" w:hAnsi="Verdana"/>
                <w:sz w:val="16"/>
                <w:szCs w:val="16"/>
              </w:rPr>
            </w:pPr>
            <w:r w:rsidRPr="00682971">
              <w:rPr>
                <w:rFonts w:ascii="Verdana" w:hAnsi="Verdana"/>
                <w:sz w:val="16"/>
                <w:szCs w:val="16"/>
              </w:rPr>
              <w:t>Brand- en explosiegevaar.</w:t>
            </w:r>
          </w:p>
          <w:p w14:paraId="73C4908E" w14:textId="77777777" w:rsidR="00335156" w:rsidRPr="00073D4A" w:rsidRDefault="00335156" w:rsidP="00335156">
            <w:pPr>
              <w:pStyle w:val="Lijstalinea"/>
              <w:numPr>
                <w:ilvl w:val="0"/>
                <w:numId w:val="23"/>
              </w:numPr>
              <w:tabs>
                <w:tab w:val="left" w:pos="142"/>
                <w:tab w:val="left" w:pos="939"/>
              </w:tabs>
              <w:autoSpaceDE w:val="0"/>
              <w:autoSpaceDN w:val="0"/>
              <w:adjustRightInd w:val="0"/>
              <w:spacing w:line="200" w:lineRule="atLeast"/>
              <w:ind w:left="0" w:firstLine="0"/>
              <w:contextualSpacing w:val="0"/>
              <w:rPr>
                <w:rFonts w:ascii="Verdana" w:hAnsi="Verdana" w:cs="CIDFont+F1"/>
                <w:sz w:val="16"/>
                <w:szCs w:val="16"/>
                <w:lang w:eastAsia="nl-NL"/>
              </w:rPr>
            </w:pPr>
            <w:r>
              <w:rPr>
                <w:rFonts w:ascii="Verdana" w:hAnsi="Verdana" w:cs="CIDFont+F1"/>
                <w:sz w:val="16"/>
                <w:szCs w:val="16"/>
                <w:lang w:eastAsia="nl-NL"/>
              </w:rPr>
              <w:t>Onjuist</w:t>
            </w:r>
            <w:r w:rsidRPr="0070726B">
              <w:rPr>
                <w:rFonts w:ascii="Verdana" w:hAnsi="Verdana" w:cs="CIDFont+F1"/>
                <w:sz w:val="16"/>
                <w:szCs w:val="16"/>
                <w:lang w:eastAsia="nl-NL"/>
              </w:rPr>
              <w:t xml:space="preserve"> of geen gebruik </w:t>
            </w:r>
            <w:proofErr w:type="spellStart"/>
            <w:r w:rsidRPr="0070726B">
              <w:rPr>
                <w:rFonts w:ascii="Verdana" w:hAnsi="Verdana" w:cs="CIDFont+F1"/>
                <w:sz w:val="16"/>
                <w:szCs w:val="16"/>
                <w:lang w:eastAsia="nl-NL"/>
              </w:rPr>
              <w:t>PBM’s</w:t>
            </w:r>
            <w:proofErr w:type="spellEnd"/>
            <w:r w:rsidRPr="0070726B">
              <w:rPr>
                <w:rFonts w:ascii="Verdana" w:hAnsi="Verdana" w:cs="CIDFont+F1"/>
                <w:sz w:val="16"/>
                <w:szCs w:val="16"/>
                <w:lang w:eastAsia="nl-NL"/>
              </w:rPr>
              <w:t>.</w:t>
            </w:r>
          </w:p>
          <w:p w14:paraId="56EA9311" w14:textId="77777777" w:rsidR="00335156" w:rsidRDefault="00335156" w:rsidP="00335156">
            <w:pPr>
              <w:tabs>
                <w:tab w:val="left" w:pos="142"/>
                <w:tab w:val="left" w:pos="939"/>
              </w:tabs>
              <w:spacing w:line="200" w:lineRule="atLeast"/>
              <w:rPr>
                <w:sz w:val="16"/>
                <w:szCs w:val="16"/>
              </w:rPr>
            </w:pPr>
            <w:r>
              <w:rPr>
                <w:sz w:val="16"/>
                <w:szCs w:val="16"/>
              </w:rPr>
              <w:t xml:space="preserve">- </w:t>
            </w:r>
            <w:r w:rsidRPr="00DD1FB9">
              <w:rPr>
                <w:sz w:val="16"/>
                <w:szCs w:val="16"/>
              </w:rPr>
              <w:t>Onveilig werken.</w:t>
            </w:r>
          </w:p>
          <w:p w14:paraId="5B5A6FEA" w14:textId="77777777" w:rsidR="00C83887" w:rsidRDefault="00335156" w:rsidP="00335156">
            <w:pPr>
              <w:tabs>
                <w:tab w:val="left" w:pos="142"/>
                <w:tab w:val="left" w:pos="796"/>
              </w:tabs>
              <w:autoSpaceDE w:val="0"/>
              <w:adjustRightInd w:val="0"/>
              <w:spacing w:line="240" w:lineRule="auto"/>
              <w:rPr>
                <w:rFonts w:cs="Verdana"/>
                <w:sz w:val="16"/>
                <w:szCs w:val="16"/>
                <w:lang w:eastAsia="nl-NL"/>
              </w:rPr>
            </w:pPr>
            <w:r>
              <w:rPr>
                <w:rFonts w:cs="Verdana"/>
                <w:sz w:val="16"/>
                <w:szCs w:val="16"/>
                <w:lang w:eastAsia="nl-NL"/>
              </w:rPr>
              <w:t>-</w:t>
            </w:r>
            <w:r>
              <w:rPr>
                <w:rFonts w:cs="Verdana"/>
                <w:sz w:val="16"/>
                <w:szCs w:val="16"/>
                <w:lang w:eastAsia="nl-NL"/>
              </w:rPr>
              <w:tab/>
              <w:t xml:space="preserve">Werkzaamheden in kruipruimten </w:t>
            </w:r>
            <w:r>
              <w:rPr>
                <w:rFonts w:cs="Verdana"/>
                <w:sz w:val="16"/>
                <w:szCs w:val="16"/>
                <w:lang w:eastAsia="nl-NL"/>
              </w:rPr>
              <w:tab/>
              <w:t xml:space="preserve">t.b.v. </w:t>
            </w:r>
            <w:r w:rsidR="00627A4F">
              <w:rPr>
                <w:rFonts w:cs="Verdana"/>
                <w:sz w:val="16"/>
                <w:szCs w:val="16"/>
                <w:lang w:eastAsia="nl-NL"/>
              </w:rPr>
              <w:tab/>
            </w:r>
            <w:r>
              <w:rPr>
                <w:rFonts w:cs="Verdana"/>
                <w:sz w:val="16"/>
                <w:szCs w:val="16"/>
                <w:lang w:eastAsia="nl-NL"/>
              </w:rPr>
              <w:t>aanleg en sloop van leidingen</w:t>
            </w:r>
            <w:r w:rsidR="00627A4F">
              <w:rPr>
                <w:rFonts w:cs="Verdana"/>
                <w:sz w:val="16"/>
                <w:szCs w:val="16"/>
                <w:lang w:eastAsia="nl-NL"/>
              </w:rPr>
              <w:t xml:space="preserve"> </w:t>
            </w:r>
            <w:r>
              <w:rPr>
                <w:rFonts w:cs="Verdana"/>
                <w:sz w:val="16"/>
                <w:szCs w:val="16"/>
                <w:lang w:eastAsia="nl-NL"/>
              </w:rPr>
              <w:t xml:space="preserve">en </w:t>
            </w:r>
            <w:r w:rsidR="00627A4F">
              <w:rPr>
                <w:rFonts w:cs="Verdana"/>
                <w:sz w:val="16"/>
                <w:szCs w:val="16"/>
                <w:lang w:eastAsia="nl-NL"/>
              </w:rPr>
              <w:tab/>
            </w:r>
            <w:r>
              <w:rPr>
                <w:rFonts w:cs="Verdana"/>
                <w:sz w:val="16"/>
                <w:szCs w:val="16"/>
                <w:lang w:eastAsia="nl-NL"/>
              </w:rPr>
              <w:t>kabels (besloten ruimtes).</w:t>
            </w:r>
          </w:p>
          <w:p w14:paraId="38A7544E" w14:textId="08EF31E9" w:rsidR="006363E4" w:rsidRPr="00335156" w:rsidRDefault="006363E4" w:rsidP="00335156">
            <w:pPr>
              <w:tabs>
                <w:tab w:val="left" w:pos="142"/>
                <w:tab w:val="left" w:pos="796"/>
              </w:tabs>
              <w:autoSpaceDE w:val="0"/>
              <w:adjustRightInd w:val="0"/>
              <w:spacing w:line="240" w:lineRule="auto"/>
              <w:rPr>
                <w:sz w:val="16"/>
                <w:szCs w:val="16"/>
              </w:rPr>
            </w:pPr>
          </w:p>
        </w:tc>
        <w:tc>
          <w:tcPr>
            <w:tcW w:w="4536" w:type="dxa"/>
          </w:tcPr>
          <w:p w14:paraId="065A0B7B" w14:textId="77777777" w:rsidR="00C83887" w:rsidRDefault="00C83887" w:rsidP="00C83887">
            <w:pPr>
              <w:spacing w:line="240" w:lineRule="auto"/>
              <w:rPr>
                <w:bCs/>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tc>
      </w:tr>
      <w:tr w:rsidR="00C83887" w14:paraId="6098F514" w14:textId="77777777" w:rsidTr="005F38FE">
        <w:tc>
          <w:tcPr>
            <w:tcW w:w="3123" w:type="dxa"/>
            <w:vAlign w:val="center"/>
          </w:tcPr>
          <w:p w14:paraId="41AD0324" w14:textId="77777777" w:rsidR="00C83887" w:rsidRPr="00BF5B0F" w:rsidRDefault="00C83887" w:rsidP="00C83887">
            <w:pPr>
              <w:pStyle w:val="Lijstalinea"/>
              <w:numPr>
                <w:ilvl w:val="0"/>
                <w:numId w:val="11"/>
              </w:numPr>
              <w:spacing w:before="40" w:line="240" w:lineRule="auto"/>
              <w:rPr>
                <w:rFonts w:ascii="Verdana" w:hAnsi="Verdana" w:cs="Arial"/>
                <w:sz w:val="16"/>
                <w:szCs w:val="16"/>
              </w:rPr>
            </w:pPr>
            <w:r w:rsidRPr="00BF5B0F">
              <w:rPr>
                <w:rFonts w:ascii="Verdana" w:hAnsi="Verdana" w:cs="Arial"/>
                <w:sz w:val="16"/>
                <w:szCs w:val="16"/>
              </w:rPr>
              <w:t xml:space="preserve">Onderhoud </w:t>
            </w:r>
          </w:p>
          <w:p w14:paraId="255E632E" w14:textId="77777777" w:rsidR="00C83887" w:rsidRPr="00BF5B0F" w:rsidRDefault="00C83887" w:rsidP="00C83887">
            <w:pPr>
              <w:pStyle w:val="Lijstalinea"/>
              <w:spacing w:before="40" w:line="240" w:lineRule="auto"/>
              <w:ind w:left="360"/>
              <w:rPr>
                <w:rFonts w:ascii="Verdana" w:hAnsi="Verdana" w:cs="Arial"/>
                <w:sz w:val="16"/>
                <w:szCs w:val="16"/>
              </w:rPr>
            </w:pPr>
          </w:p>
        </w:tc>
        <w:tc>
          <w:tcPr>
            <w:tcW w:w="3540" w:type="dxa"/>
          </w:tcPr>
          <w:p w14:paraId="420BEA34" w14:textId="77777777" w:rsidR="00C83887" w:rsidRPr="00F13D0E" w:rsidRDefault="00C83887" w:rsidP="00C83887">
            <w:pPr>
              <w:tabs>
                <w:tab w:val="left" w:pos="142"/>
                <w:tab w:val="left" w:pos="252"/>
              </w:tabs>
              <w:spacing w:line="200" w:lineRule="atLeast"/>
              <w:rPr>
                <w:b/>
                <w:color w:val="000000" w:themeColor="text1"/>
                <w:sz w:val="16"/>
                <w:szCs w:val="16"/>
              </w:rPr>
            </w:pPr>
            <w:r w:rsidRPr="00F13D0E">
              <w:rPr>
                <w:b/>
                <w:color w:val="000000" w:themeColor="text1"/>
                <w:sz w:val="16"/>
                <w:szCs w:val="16"/>
              </w:rPr>
              <w:t>Acties voor ON:</w:t>
            </w:r>
          </w:p>
          <w:p w14:paraId="30A61557" w14:textId="7E5C4840" w:rsidR="00627A4F" w:rsidRDefault="00C83887" w:rsidP="008E7B9D">
            <w:pPr>
              <w:pStyle w:val="Lijstalinea"/>
              <w:numPr>
                <w:ilvl w:val="0"/>
                <w:numId w:val="24"/>
              </w:numPr>
              <w:tabs>
                <w:tab w:val="left" w:pos="142"/>
                <w:tab w:val="left" w:pos="252"/>
              </w:tabs>
              <w:suppressAutoHyphens/>
              <w:autoSpaceDN w:val="0"/>
              <w:spacing w:line="200" w:lineRule="atLeast"/>
              <w:ind w:left="0" w:firstLine="0"/>
              <w:contextualSpacing w:val="0"/>
              <w:textAlignment w:val="baseline"/>
              <w:rPr>
                <w:rFonts w:ascii="Verdana" w:hAnsi="Verdana"/>
                <w:color w:val="000000" w:themeColor="text1"/>
                <w:sz w:val="16"/>
                <w:szCs w:val="16"/>
              </w:rPr>
            </w:pPr>
            <w:r w:rsidRPr="00627A4F">
              <w:rPr>
                <w:rFonts w:ascii="Verdana" w:hAnsi="Verdana"/>
                <w:color w:val="000000" w:themeColor="text1"/>
                <w:sz w:val="16"/>
                <w:szCs w:val="16"/>
              </w:rPr>
              <w:t xml:space="preserve">Beheer en aanpassen V&amp;G-dossiers </w:t>
            </w:r>
            <w:r w:rsidRPr="00627A4F">
              <w:rPr>
                <w:rFonts w:ascii="Verdana" w:hAnsi="Verdana"/>
                <w:color w:val="000000" w:themeColor="text1"/>
                <w:sz w:val="16"/>
                <w:szCs w:val="16"/>
              </w:rPr>
              <w:tab/>
              <w:t xml:space="preserve">tijdens uitvoering </w:t>
            </w:r>
            <w:r w:rsidR="00627A4F">
              <w:rPr>
                <w:rFonts w:ascii="Verdana" w:hAnsi="Verdana"/>
                <w:color w:val="000000" w:themeColor="text1"/>
                <w:sz w:val="16"/>
                <w:szCs w:val="16"/>
              </w:rPr>
              <w:t xml:space="preserve">door </w:t>
            </w:r>
            <w:r w:rsidR="00627A4F" w:rsidRPr="00627A4F">
              <w:rPr>
                <w:rFonts w:ascii="Verdana" w:hAnsi="Verdana"/>
                <w:b/>
                <w:bCs/>
                <w:color w:val="000000" w:themeColor="text1"/>
                <w:sz w:val="16"/>
                <w:szCs w:val="16"/>
              </w:rPr>
              <w:t>ON</w:t>
            </w:r>
            <w:r w:rsidR="00627A4F">
              <w:rPr>
                <w:rFonts w:ascii="Verdana" w:hAnsi="Verdana"/>
                <w:color w:val="000000" w:themeColor="text1"/>
                <w:sz w:val="16"/>
                <w:szCs w:val="16"/>
              </w:rPr>
              <w:t>.</w:t>
            </w:r>
          </w:p>
          <w:p w14:paraId="3FFA7BA6" w14:textId="59AC937E" w:rsidR="00C83887" w:rsidRPr="00627A4F" w:rsidRDefault="00627A4F" w:rsidP="00627A4F">
            <w:pPr>
              <w:pStyle w:val="Lijstalinea"/>
              <w:tabs>
                <w:tab w:val="left" w:pos="142"/>
                <w:tab w:val="left" w:pos="252"/>
              </w:tabs>
              <w:suppressAutoHyphens/>
              <w:autoSpaceDN w:val="0"/>
              <w:spacing w:line="200" w:lineRule="atLeast"/>
              <w:ind w:left="0"/>
              <w:contextualSpacing w:val="0"/>
              <w:textAlignment w:val="baseline"/>
              <w:rPr>
                <w:rFonts w:ascii="Verdana" w:hAnsi="Verdana"/>
                <w:color w:val="000000" w:themeColor="text1"/>
                <w:sz w:val="16"/>
                <w:szCs w:val="16"/>
              </w:rPr>
            </w:pPr>
            <w:r>
              <w:rPr>
                <w:rFonts w:ascii="Verdana" w:hAnsi="Verdana"/>
                <w:color w:val="000000" w:themeColor="text1"/>
                <w:sz w:val="16"/>
                <w:szCs w:val="16"/>
              </w:rPr>
              <w:tab/>
            </w:r>
            <w:r w:rsidR="00C83887" w:rsidRPr="00627A4F">
              <w:rPr>
                <w:rFonts w:ascii="Verdana" w:hAnsi="Verdana"/>
                <w:color w:val="000000" w:themeColor="text1"/>
                <w:sz w:val="16"/>
                <w:szCs w:val="16"/>
              </w:rPr>
              <w:t>(Arbobesluit art.2.31).</w:t>
            </w:r>
          </w:p>
          <w:p w14:paraId="07665E48" w14:textId="77777777" w:rsidR="00C83887" w:rsidRPr="00F13D0E" w:rsidRDefault="00C83887" w:rsidP="00C83887">
            <w:pPr>
              <w:tabs>
                <w:tab w:val="left" w:pos="142"/>
                <w:tab w:val="left" w:pos="252"/>
              </w:tabs>
              <w:spacing w:line="200" w:lineRule="atLeast"/>
              <w:rPr>
                <w:b/>
                <w:color w:val="000000" w:themeColor="text1"/>
                <w:sz w:val="16"/>
                <w:szCs w:val="16"/>
              </w:rPr>
            </w:pPr>
          </w:p>
          <w:p w14:paraId="7D3BB4DD" w14:textId="77777777" w:rsidR="00C83887" w:rsidRPr="00F13D0E" w:rsidRDefault="00C83887" w:rsidP="00C83887">
            <w:pPr>
              <w:tabs>
                <w:tab w:val="left" w:pos="142"/>
                <w:tab w:val="left" w:pos="252"/>
              </w:tabs>
              <w:spacing w:line="200" w:lineRule="atLeast"/>
              <w:rPr>
                <w:b/>
                <w:color w:val="000000" w:themeColor="text1"/>
                <w:sz w:val="16"/>
                <w:szCs w:val="16"/>
              </w:rPr>
            </w:pPr>
            <w:r w:rsidRPr="00F13D0E">
              <w:rPr>
                <w:b/>
                <w:color w:val="000000" w:themeColor="text1"/>
                <w:sz w:val="16"/>
                <w:szCs w:val="16"/>
              </w:rPr>
              <w:t>Restrisico’s:</w:t>
            </w:r>
          </w:p>
          <w:p w14:paraId="1F158870" w14:textId="75D73306" w:rsidR="00627A4F" w:rsidRDefault="00C83887" w:rsidP="00C83887">
            <w:pPr>
              <w:tabs>
                <w:tab w:val="left" w:pos="142"/>
                <w:tab w:val="left" w:pos="252"/>
              </w:tabs>
              <w:spacing w:line="200" w:lineRule="atLeast"/>
              <w:rPr>
                <w:b/>
                <w:sz w:val="16"/>
                <w:szCs w:val="16"/>
              </w:rPr>
            </w:pPr>
            <w:r w:rsidRPr="00F13D0E">
              <w:rPr>
                <w:b/>
                <w:color w:val="000000" w:themeColor="text1"/>
                <w:sz w:val="16"/>
                <w:szCs w:val="16"/>
              </w:rPr>
              <w:t xml:space="preserve">- </w:t>
            </w:r>
            <w:r w:rsidR="00627A4F" w:rsidRPr="000D4B41">
              <w:rPr>
                <w:sz w:val="16"/>
                <w:szCs w:val="16"/>
              </w:rPr>
              <w:t>Beheer en aanpassen V&amp;G-dossier</w:t>
            </w:r>
            <w:r w:rsidR="00627A4F">
              <w:rPr>
                <w:sz w:val="16"/>
                <w:szCs w:val="16"/>
              </w:rPr>
              <w:t>s</w:t>
            </w:r>
            <w:r w:rsidR="00627A4F">
              <w:rPr>
                <w:sz w:val="16"/>
                <w:szCs w:val="16"/>
              </w:rPr>
              <w:tab/>
            </w:r>
            <w:r w:rsidR="00627A4F" w:rsidRPr="000D4B41">
              <w:rPr>
                <w:sz w:val="16"/>
                <w:szCs w:val="16"/>
              </w:rPr>
              <w:t xml:space="preserve">tijdens uitvoering door </w:t>
            </w:r>
            <w:r w:rsidR="00627A4F" w:rsidRPr="000D4B41">
              <w:rPr>
                <w:b/>
                <w:sz w:val="16"/>
                <w:szCs w:val="16"/>
              </w:rPr>
              <w:t xml:space="preserve">ON </w:t>
            </w:r>
          </w:p>
          <w:p w14:paraId="7699E4E6" w14:textId="37844DA8" w:rsidR="006363E4" w:rsidRDefault="00627A4F" w:rsidP="00C83887">
            <w:pPr>
              <w:tabs>
                <w:tab w:val="left" w:pos="142"/>
                <w:tab w:val="left" w:pos="252"/>
              </w:tabs>
              <w:spacing w:line="200" w:lineRule="atLeast"/>
              <w:rPr>
                <w:sz w:val="16"/>
                <w:szCs w:val="16"/>
              </w:rPr>
            </w:pPr>
            <w:r>
              <w:rPr>
                <w:sz w:val="16"/>
                <w:szCs w:val="16"/>
              </w:rPr>
              <w:tab/>
            </w:r>
            <w:r w:rsidRPr="000D4B41">
              <w:rPr>
                <w:sz w:val="16"/>
                <w:szCs w:val="16"/>
              </w:rPr>
              <w:t>(Arbobesluit art. 2.31).</w:t>
            </w:r>
          </w:p>
          <w:p w14:paraId="310FB327" w14:textId="5EEE4A01" w:rsidR="006363E4" w:rsidRDefault="006363E4" w:rsidP="00C83887">
            <w:pPr>
              <w:tabs>
                <w:tab w:val="left" w:pos="142"/>
                <w:tab w:val="left" w:pos="252"/>
              </w:tabs>
              <w:spacing w:line="200" w:lineRule="atLeast"/>
              <w:rPr>
                <w:sz w:val="16"/>
                <w:szCs w:val="16"/>
              </w:rPr>
            </w:pPr>
          </w:p>
        </w:tc>
        <w:tc>
          <w:tcPr>
            <w:tcW w:w="4536" w:type="dxa"/>
          </w:tcPr>
          <w:p w14:paraId="4258B808" w14:textId="77777777" w:rsidR="00C83887" w:rsidRDefault="00C83887" w:rsidP="00C83887">
            <w:pPr>
              <w:spacing w:line="240" w:lineRule="auto"/>
              <w:rPr>
                <w:bCs/>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tc>
      </w:tr>
      <w:tr w:rsidR="00C83887" w14:paraId="32CAF782" w14:textId="77777777" w:rsidTr="005F38FE">
        <w:tc>
          <w:tcPr>
            <w:tcW w:w="3123" w:type="dxa"/>
            <w:vAlign w:val="center"/>
          </w:tcPr>
          <w:p w14:paraId="66FEE8DD" w14:textId="77777777" w:rsidR="00C83887" w:rsidRDefault="00C83887" w:rsidP="00C83887">
            <w:pPr>
              <w:pStyle w:val="Lijstalinea"/>
              <w:numPr>
                <w:ilvl w:val="0"/>
                <w:numId w:val="11"/>
              </w:numPr>
              <w:spacing w:before="40" w:line="240" w:lineRule="auto"/>
              <w:rPr>
                <w:rFonts w:ascii="Verdana" w:hAnsi="Verdana" w:cs="Arial"/>
                <w:sz w:val="16"/>
                <w:szCs w:val="16"/>
              </w:rPr>
            </w:pPr>
            <w:r>
              <w:rPr>
                <w:rFonts w:ascii="Verdana" w:hAnsi="Verdana" w:cs="Arial"/>
                <w:sz w:val="16"/>
                <w:szCs w:val="16"/>
              </w:rPr>
              <w:lastRenderedPageBreak/>
              <w:t>Sloop</w:t>
            </w:r>
          </w:p>
          <w:p w14:paraId="5C385600" w14:textId="77777777" w:rsidR="00C83887" w:rsidRPr="00BF5B0F" w:rsidRDefault="00C83887" w:rsidP="00C83887">
            <w:pPr>
              <w:pStyle w:val="Lijstalinea"/>
              <w:spacing w:before="40" w:line="240" w:lineRule="auto"/>
              <w:ind w:left="360"/>
              <w:rPr>
                <w:rFonts w:ascii="Verdana" w:hAnsi="Verdana" w:cs="Arial"/>
                <w:sz w:val="16"/>
                <w:szCs w:val="16"/>
              </w:rPr>
            </w:pPr>
          </w:p>
        </w:tc>
        <w:tc>
          <w:tcPr>
            <w:tcW w:w="3540" w:type="dxa"/>
          </w:tcPr>
          <w:p w14:paraId="78483788" w14:textId="77777777" w:rsidR="00C83887" w:rsidRDefault="00C83887" w:rsidP="00C83887">
            <w:pPr>
              <w:spacing w:line="200" w:lineRule="atLeast"/>
              <w:rPr>
                <w:sz w:val="16"/>
                <w:szCs w:val="16"/>
              </w:rPr>
            </w:pPr>
            <w:r>
              <w:rPr>
                <w:sz w:val="16"/>
                <w:szCs w:val="16"/>
              </w:rPr>
              <w:t>Gescheiden afvalstromen</w:t>
            </w:r>
          </w:p>
        </w:tc>
        <w:tc>
          <w:tcPr>
            <w:tcW w:w="4536" w:type="dxa"/>
          </w:tcPr>
          <w:p w14:paraId="05874E14" w14:textId="77777777" w:rsidR="00C83887" w:rsidRDefault="00C83887" w:rsidP="00C83887">
            <w:pPr>
              <w:spacing w:line="240" w:lineRule="auto"/>
              <w:rPr>
                <w:bCs/>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tc>
      </w:tr>
      <w:tr w:rsidR="00C83887" w14:paraId="300C351C" w14:textId="77777777" w:rsidTr="00BB4CE2">
        <w:tc>
          <w:tcPr>
            <w:tcW w:w="3123" w:type="dxa"/>
            <w:vAlign w:val="center"/>
          </w:tcPr>
          <w:p w14:paraId="2694C509" w14:textId="77777777" w:rsidR="00C83887" w:rsidRPr="00BF5B0F" w:rsidRDefault="00C83887" w:rsidP="00C83887">
            <w:pPr>
              <w:pStyle w:val="Lijstalinea"/>
              <w:numPr>
                <w:ilvl w:val="0"/>
                <w:numId w:val="11"/>
              </w:numPr>
              <w:spacing w:before="40" w:line="240" w:lineRule="auto"/>
              <w:rPr>
                <w:rFonts w:ascii="Verdana" w:hAnsi="Verdana" w:cs="Arial"/>
                <w:sz w:val="16"/>
                <w:szCs w:val="16"/>
              </w:rPr>
            </w:pPr>
            <w:r w:rsidRPr="00BF5B0F">
              <w:rPr>
                <w:rFonts w:ascii="Verdana" w:hAnsi="Verdana" w:cs="Arial"/>
                <w:sz w:val="16"/>
                <w:szCs w:val="16"/>
              </w:rPr>
              <w:t xml:space="preserve">Bijzondere gevaren </w:t>
            </w:r>
            <w:proofErr w:type="spellStart"/>
            <w:r w:rsidRPr="00BF5B0F">
              <w:rPr>
                <w:rFonts w:ascii="Verdana" w:hAnsi="Verdana" w:cs="Arial"/>
                <w:sz w:val="16"/>
                <w:szCs w:val="16"/>
              </w:rPr>
              <w:t>i.h.k.v</w:t>
            </w:r>
            <w:proofErr w:type="spellEnd"/>
            <w:r w:rsidRPr="00BF5B0F">
              <w:rPr>
                <w:rFonts w:ascii="Verdana" w:hAnsi="Verdana" w:cs="Arial"/>
                <w:sz w:val="16"/>
                <w:szCs w:val="16"/>
              </w:rPr>
              <w:t xml:space="preserve">. </w:t>
            </w:r>
            <w:r w:rsidRPr="00BF5B0F">
              <w:rPr>
                <w:rFonts w:ascii="Verdana" w:hAnsi="Verdana"/>
                <w:sz w:val="16"/>
                <w:szCs w:val="16"/>
              </w:rPr>
              <w:t>Richtlijn nr. 92/57/EEG</w:t>
            </w:r>
          </w:p>
          <w:p w14:paraId="3457AE9B" w14:textId="77777777" w:rsidR="00C83887" w:rsidRPr="00BF5B0F" w:rsidRDefault="00C83887" w:rsidP="00C83887">
            <w:pPr>
              <w:pStyle w:val="Lijstalinea"/>
              <w:spacing w:before="40" w:line="240" w:lineRule="auto"/>
              <w:ind w:left="360"/>
              <w:rPr>
                <w:rFonts w:ascii="Verdana" w:hAnsi="Verdana" w:cs="Arial"/>
                <w:sz w:val="16"/>
                <w:szCs w:val="16"/>
              </w:rPr>
            </w:pPr>
          </w:p>
        </w:tc>
        <w:tc>
          <w:tcPr>
            <w:tcW w:w="3540" w:type="dxa"/>
          </w:tcPr>
          <w:p w14:paraId="568A6945" w14:textId="77777777" w:rsidR="00627A4F" w:rsidRDefault="00627A4F" w:rsidP="00627A4F">
            <w:pPr>
              <w:spacing w:line="200" w:lineRule="atLeast"/>
              <w:rPr>
                <w:sz w:val="16"/>
                <w:szCs w:val="16"/>
              </w:rPr>
            </w:pPr>
            <w:r w:rsidRPr="00162310">
              <w:rPr>
                <w:sz w:val="16"/>
                <w:szCs w:val="16"/>
              </w:rPr>
              <w:t xml:space="preserve">Project bevat </w:t>
            </w:r>
            <w:r w:rsidRPr="00162310">
              <w:rPr>
                <w:sz w:val="16"/>
                <w:szCs w:val="16"/>
                <w:u w:val="single"/>
              </w:rPr>
              <w:t>bijzondere gevaren</w:t>
            </w:r>
            <w:r w:rsidRPr="00162310">
              <w:rPr>
                <w:sz w:val="16"/>
                <w:szCs w:val="16"/>
              </w:rPr>
              <w:t xml:space="preserve">, aangezien </w:t>
            </w:r>
            <w:r>
              <w:rPr>
                <w:sz w:val="16"/>
                <w:szCs w:val="16"/>
              </w:rPr>
              <w:t xml:space="preserve">er </w:t>
            </w:r>
            <w:r w:rsidRPr="00162310">
              <w:rPr>
                <w:sz w:val="16"/>
                <w:szCs w:val="16"/>
              </w:rPr>
              <w:t>wordt gewerkt</w:t>
            </w:r>
            <w:r>
              <w:rPr>
                <w:sz w:val="16"/>
                <w:szCs w:val="16"/>
              </w:rPr>
              <w:t xml:space="preserve"> in besloten ruimtes, in de vorm van kruipruimtes, zolders en daken.</w:t>
            </w:r>
          </w:p>
          <w:p w14:paraId="16F5645F" w14:textId="77777777" w:rsidR="00627A4F" w:rsidRDefault="00627A4F" w:rsidP="00627A4F">
            <w:pPr>
              <w:spacing w:line="200" w:lineRule="atLeast"/>
              <w:rPr>
                <w:sz w:val="16"/>
                <w:szCs w:val="16"/>
              </w:rPr>
            </w:pPr>
          </w:p>
          <w:p w14:paraId="5F183DFE" w14:textId="77777777" w:rsidR="00627A4F" w:rsidRPr="001C7656" w:rsidRDefault="00627A4F" w:rsidP="00627A4F">
            <w:pPr>
              <w:spacing w:line="200" w:lineRule="atLeast"/>
              <w:rPr>
                <w:sz w:val="16"/>
                <w:szCs w:val="16"/>
              </w:rPr>
            </w:pPr>
            <w:r w:rsidRPr="001C7656">
              <w:rPr>
                <w:b/>
                <w:sz w:val="16"/>
                <w:szCs w:val="16"/>
              </w:rPr>
              <w:t>Acties:</w:t>
            </w:r>
            <w:r w:rsidRPr="001C7656">
              <w:rPr>
                <w:sz w:val="16"/>
                <w:szCs w:val="16"/>
              </w:rPr>
              <w:t xml:space="preserve"> </w:t>
            </w:r>
          </w:p>
          <w:p w14:paraId="400F1CEE" w14:textId="77777777" w:rsidR="00627A4F" w:rsidRPr="00707D94" w:rsidRDefault="00627A4F" w:rsidP="00627A4F">
            <w:pPr>
              <w:spacing w:line="200" w:lineRule="atLeast"/>
              <w:rPr>
                <w:sz w:val="16"/>
                <w:szCs w:val="16"/>
              </w:rPr>
            </w:pPr>
            <w:r w:rsidRPr="00707D94">
              <w:rPr>
                <w:sz w:val="16"/>
                <w:szCs w:val="16"/>
              </w:rPr>
              <w:t>Acties zijn beschreven bij punt 13; Werken in besloten ruimtes</w:t>
            </w:r>
            <w:r>
              <w:rPr>
                <w:sz w:val="16"/>
                <w:szCs w:val="16"/>
              </w:rPr>
              <w:t>.</w:t>
            </w:r>
          </w:p>
          <w:p w14:paraId="1ED5A045" w14:textId="77777777" w:rsidR="00627A4F" w:rsidRPr="00707D94" w:rsidRDefault="00627A4F" w:rsidP="00627A4F">
            <w:pPr>
              <w:spacing w:line="200" w:lineRule="atLeast"/>
              <w:rPr>
                <w:sz w:val="16"/>
                <w:szCs w:val="16"/>
              </w:rPr>
            </w:pPr>
          </w:p>
          <w:p w14:paraId="04722753" w14:textId="77777777" w:rsidR="00627A4F" w:rsidRPr="00707D94" w:rsidRDefault="00627A4F" w:rsidP="00627A4F">
            <w:pPr>
              <w:spacing w:line="200" w:lineRule="atLeast"/>
              <w:rPr>
                <w:b/>
                <w:sz w:val="16"/>
                <w:szCs w:val="16"/>
              </w:rPr>
            </w:pPr>
            <w:r w:rsidRPr="00707D94">
              <w:rPr>
                <w:b/>
                <w:sz w:val="16"/>
                <w:szCs w:val="16"/>
              </w:rPr>
              <w:t>Risico’s:</w:t>
            </w:r>
          </w:p>
          <w:p w14:paraId="2A5B4DBB" w14:textId="77777777" w:rsidR="00627A4F" w:rsidRPr="00707D94" w:rsidRDefault="00627A4F" w:rsidP="00627A4F">
            <w:pPr>
              <w:spacing w:line="200" w:lineRule="atLeast"/>
              <w:rPr>
                <w:b/>
                <w:sz w:val="16"/>
                <w:szCs w:val="16"/>
              </w:rPr>
            </w:pPr>
            <w:r w:rsidRPr="00707D94">
              <w:rPr>
                <w:sz w:val="16"/>
                <w:szCs w:val="16"/>
              </w:rPr>
              <w:t>Risico’s zijn beschreven bij punt 13;</w:t>
            </w:r>
          </w:p>
          <w:p w14:paraId="39A86F60" w14:textId="77777777" w:rsidR="00C83887" w:rsidRDefault="00627A4F" w:rsidP="00627A4F">
            <w:pPr>
              <w:spacing w:line="200" w:lineRule="atLeast"/>
              <w:rPr>
                <w:sz w:val="16"/>
                <w:szCs w:val="16"/>
              </w:rPr>
            </w:pPr>
            <w:r w:rsidRPr="00707D94">
              <w:rPr>
                <w:sz w:val="16"/>
                <w:szCs w:val="16"/>
              </w:rPr>
              <w:t>Werken in besloten ruimten</w:t>
            </w:r>
            <w:r>
              <w:rPr>
                <w:sz w:val="16"/>
                <w:szCs w:val="16"/>
              </w:rPr>
              <w:t xml:space="preserve">. </w:t>
            </w:r>
          </w:p>
          <w:p w14:paraId="21615AFB" w14:textId="3F6C5292" w:rsidR="00627A4F" w:rsidRDefault="00627A4F" w:rsidP="00627A4F">
            <w:pPr>
              <w:spacing w:line="200" w:lineRule="atLeast"/>
              <w:rPr>
                <w:bCs/>
                <w:szCs w:val="18"/>
              </w:rPr>
            </w:pPr>
          </w:p>
        </w:tc>
        <w:tc>
          <w:tcPr>
            <w:tcW w:w="4536" w:type="dxa"/>
          </w:tcPr>
          <w:p w14:paraId="2EEC086E" w14:textId="77777777" w:rsidR="00C83887" w:rsidRDefault="00C83887" w:rsidP="00C83887">
            <w:pPr>
              <w:spacing w:line="240" w:lineRule="auto"/>
              <w:rPr>
                <w:bCs/>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tc>
      </w:tr>
      <w:tr w:rsidR="00C83887" w14:paraId="69501239" w14:textId="77777777" w:rsidTr="00FA1C0E">
        <w:trPr>
          <w:trHeight w:val="268"/>
        </w:trPr>
        <w:tc>
          <w:tcPr>
            <w:tcW w:w="3123" w:type="dxa"/>
            <w:vAlign w:val="center"/>
          </w:tcPr>
          <w:p w14:paraId="27E2B950" w14:textId="77777777" w:rsidR="00C83887" w:rsidRPr="00BF5B0F" w:rsidRDefault="00C83887" w:rsidP="00C83887">
            <w:pPr>
              <w:pStyle w:val="Lijstalinea"/>
              <w:numPr>
                <w:ilvl w:val="0"/>
                <w:numId w:val="11"/>
              </w:numPr>
              <w:spacing w:before="40" w:line="240" w:lineRule="auto"/>
              <w:rPr>
                <w:rFonts w:ascii="Verdana" w:hAnsi="Verdana" w:cs="Arial"/>
                <w:sz w:val="16"/>
                <w:szCs w:val="16"/>
              </w:rPr>
            </w:pPr>
            <w:r>
              <w:rPr>
                <w:rFonts w:ascii="Verdana" w:hAnsi="Verdana" w:cs="Arial"/>
                <w:sz w:val="16"/>
                <w:szCs w:val="16"/>
              </w:rPr>
              <w:t>COVID-19</w:t>
            </w:r>
          </w:p>
        </w:tc>
        <w:tc>
          <w:tcPr>
            <w:tcW w:w="3540" w:type="dxa"/>
          </w:tcPr>
          <w:p w14:paraId="2563B539" w14:textId="77777777" w:rsidR="00C83887" w:rsidRDefault="00C83887" w:rsidP="00C83887">
            <w:pPr>
              <w:spacing w:line="200" w:lineRule="atLeast"/>
              <w:rPr>
                <w:sz w:val="16"/>
                <w:szCs w:val="16"/>
              </w:rPr>
            </w:pPr>
            <w:r w:rsidRPr="00BD1F73">
              <w:rPr>
                <w:b/>
                <w:sz w:val="16"/>
                <w:szCs w:val="16"/>
              </w:rPr>
              <w:t>Acties</w:t>
            </w:r>
            <w:r>
              <w:rPr>
                <w:sz w:val="16"/>
                <w:szCs w:val="16"/>
              </w:rPr>
              <w:t>:</w:t>
            </w:r>
          </w:p>
          <w:p w14:paraId="7D2C112A" w14:textId="77777777" w:rsidR="00C83887" w:rsidRDefault="00C83887" w:rsidP="00C83887">
            <w:pPr>
              <w:spacing w:line="200" w:lineRule="atLeast"/>
              <w:rPr>
                <w:sz w:val="16"/>
                <w:szCs w:val="16"/>
              </w:rPr>
            </w:pPr>
            <w:r>
              <w:rPr>
                <w:sz w:val="16"/>
                <w:szCs w:val="16"/>
              </w:rPr>
              <w:t>Volg het meest recente protocol ‘Samen veilig doorwerken’ en iedereen houdt zich aan mogelijke lokale regels.</w:t>
            </w:r>
          </w:p>
          <w:p w14:paraId="1E9B60B6" w14:textId="77777777" w:rsidR="00C83887" w:rsidRDefault="00C83887" w:rsidP="00C83887">
            <w:pPr>
              <w:spacing w:line="200" w:lineRule="atLeast"/>
              <w:rPr>
                <w:sz w:val="16"/>
                <w:szCs w:val="16"/>
              </w:rPr>
            </w:pPr>
          </w:p>
          <w:p w14:paraId="49D9E1AF" w14:textId="77777777" w:rsidR="00C83887" w:rsidRDefault="00C83887" w:rsidP="00C83887">
            <w:pPr>
              <w:spacing w:line="200" w:lineRule="atLeast"/>
              <w:rPr>
                <w:sz w:val="16"/>
                <w:szCs w:val="16"/>
              </w:rPr>
            </w:pPr>
            <w:r w:rsidRPr="00BD1F73">
              <w:rPr>
                <w:b/>
                <w:sz w:val="16"/>
                <w:szCs w:val="16"/>
              </w:rPr>
              <w:t>Risico’s</w:t>
            </w:r>
            <w:r>
              <w:rPr>
                <w:sz w:val="16"/>
                <w:szCs w:val="16"/>
              </w:rPr>
              <w:t>:</w:t>
            </w:r>
          </w:p>
          <w:p w14:paraId="46B3DFEC" w14:textId="77777777" w:rsidR="00C83887" w:rsidRDefault="00C83887" w:rsidP="00C83887">
            <w:pPr>
              <w:spacing w:line="200" w:lineRule="atLeast"/>
              <w:rPr>
                <w:sz w:val="16"/>
                <w:szCs w:val="16"/>
              </w:rPr>
            </w:pPr>
            <w:r w:rsidRPr="00E64DD5">
              <w:rPr>
                <w:sz w:val="16"/>
                <w:szCs w:val="16"/>
              </w:rPr>
              <w:t>Blootstelling</w:t>
            </w:r>
            <w:r>
              <w:rPr>
                <w:sz w:val="16"/>
                <w:szCs w:val="16"/>
              </w:rPr>
              <w:t xml:space="preserve"> aan, en eventuele </w:t>
            </w:r>
            <w:r w:rsidRPr="00DD4D8B">
              <w:rPr>
                <w:sz w:val="16"/>
                <w:szCs w:val="16"/>
              </w:rPr>
              <w:t>verspreiding van het COVID-19 coronavirus.</w:t>
            </w:r>
          </w:p>
          <w:p w14:paraId="57673057" w14:textId="70C735B1" w:rsidR="00C83887" w:rsidRPr="00335156" w:rsidRDefault="00C83887" w:rsidP="00335156">
            <w:pPr>
              <w:suppressAutoHyphens/>
              <w:autoSpaceDN w:val="0"/>
              <w:spacing w:line="200" w:lineRule="atLeast"/>
              <w:textAlignment w:val="baseline"/>
              <w:rPr>
                <w:sz w:val="16"/>
                <w:szCs w:val="16"/>
              </w:rPr>
            </w:pPr>
          </w:p>
        </w:tc>
        <w:tc>
          <w:tcPr>
            <w:tcW w:w="4536" w:type="dxa"/>
          </w:tcPr>
          <w:p w14:paraId="2CB6510C" w14:textId="77777777" w:rsidR="00C83887" w:rsidRDefault="00C83887" w:rsidP="00C83887">
            <w:pPr>
              <w:spacing w:line="240" w:lineRule="auto"/>
              <w:rPr>
                <w:szCs w:val="18"/>
                <w:highlight w:val="yellow"/>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tc>
      </w:tr>
    </w:tbl>
    <w:p w14:paraId="3F72DE22" w14:textId="77777777" w:rsidR="00D21335" w:rsidRPr="00857A6A" w:rsidRDefault="00D21335" w:rsidP="00D21335">
      <w:pPr>
        <w:pStyle w:val="Kop1"/>
      </w:pPr>
      <w:r>
        <w:lastRenderedPageBreak/>
        <w:t>Invulling wettelijke eisen aan V&amp;G-plan</w:t>
      </w:r>
    </w:p>
    <w:tbl>
      <w:tblPr>
        <w:tblStyle w:val="Tabelraster"/>
        <w:tblW w:w="9814" w:type="dxa"/>
        <w:tblInd w:w="-1168" w:type="dxa"/>
        <w:tblLook w:val="04A0" w:firstRow="1" w:lastRow="0" w:firstColumn="1" w:lastColumn="0" w:noHBand="0" w:noVBand="1"/>
      </w:tblPr>
      <w:tblGrid>
        <w:gridCol w:w="1418"/>
        <w:gridCol w:w="3942"/>
        <w:gridCol w:w="4454"/>
      </w:tblGrid>
      <w:tr w:rsidR="00503B1E" w:rsidRPr="00967C7C" w14:paraId="5A790E89" w14:textId="77777777" w:rsidTr="00503B1E">
        <w:tc>
          <w:tcPr>
            <w:tcW w:w="9814" w:type="dxa"/>
            <w:gridSpan w:val="3"/>
            <w:shd w:val="clear" w:color="auto" w:fill="0070C0"/>
          </w:tcPr>
          <w:p w14:paraId="34C090A0" w14:textId="77777777" w:rsidR="00503B1E" w:rsidRPr="00967C7C" w:rsidRDefault="00857A6A" w:rsidP="00D21335">
            <w:pPr>
              <w:spacing w:before="60" w:after="60" w:line="240" w:lineRule="auto"/>
              <w:rPr>
                <w:b/>
                <w:bCs/>
                <w:color w:val="FFFFFF" w:themeColor="background1"/>
                <w:szCs w:val="18"/>
              </w:rPr>
            </w:pPr>
            <w:r>
              <w:rPr>
                <w:b/>
                <w:bCs/>
                <w:color w:val="FFFFFF" w:themeColor="background1"/>
                <w:szCs w:val="18"/>
              </w:rPr>
              <w:t>Invulling eisen aan V&amp;G-plan volgens Arbeidsomstandighedenbesluit</w:t>
            </w:r>
            <w:r w:rsidR="00D21335">
              <w:rPr>
                <w:b/>
                <w:bCs/>
                <w:color w:val="FFFFFF" w:themeColor="background1"/>
                <w:szCs w:val="18"/>
              </w:rPr>
              <w:t>,</w:t>
            </w:r>
            <w:r w:rsidR="0053121C">
              <w:rPr>
                <w:b/>
                <w:bCs/>
                <w:color w:val="FFFFFF" w:themeColor="background1"/>
                <w:szCs w:val="18"/>
              </w:rPr>
              <w:t xml:space="preserve"> </w:t>
            </w:r>
            <w:r>
              <w:rPr>
                <w:b/>
                <w:bCs/>
                <w:color w:val="FFFFFF" w:themeColor="background1"/>
                <w:szCs w:val="18"/>
              </w:rPr>
              <w:t xml:space="preserve">Artikel 2.23, lid 2 </w:t>
            </w:r>
          </w:p>
        </w:tc>
      </w:tr>
      <w:tr w:rsidR="00503B1E" w:rsidRPr="00705D56" w14:paraId="756550AF" w14:textId="77777777" w:rsidTr="00503B1E">
        <w:tc>
          <w:tcPr>
            <w:tcW w:w="1418" w:type="dxa"/>
            <w:shd w:val="clear" w:color="auto" w:fill="DAEEF3" w:themeFill="accent5" w:themeFillTint="33"/>
          </w:tcPr>
          <w:p w14:paraId="712F7163" w14:textId="77777777" w:rsidR="00503B1E" w:rsidRPr="00705D56" w:rsidRDefault="00503B1E" w:rsidP="00503B1E">
            <w:pPr>
              <w:spacing w:before="60" w:after="60" w:line="240" w:lineRule="auto"/>
              <w:rPr>
                <w:bCs/>
                <w:sz w:val="14"/>
                <w:szCs w:val="14"/>
              </w:rPr>
            </w:pPr>
            <w:r>
              <w:rPr>
                <w:bCs/>
                <w:sz w:val="14"/>
                <w:szCs w:val="14"/>
              </w:rPr>
              <w:t>Artikel 2.28, lid</w:t>
            </w:r>
          </w:p>
        </w:tc>
        <w:tc>
          <w:tcPr>
            <w:tcW w:w="3942" w:type="dxa"/>
            <w:shd w:val="clear" w:color="auto" w:fill="DAEEF3" w:themeFill="accent5" w:themeFillTint="33"/>
          </w:tcPr>
          <w:p w14:paraId="441DD814" w14:textId="77777777" w:rsidR="00503B1E" w:rsidRPr="00705D56" w:rsidRDefault="00503B1E" w:rsidP="004B5E4C">
            <w:pPr>
              <w:spacing w:before="60" w:after="60" w:line="240" w:lineRule="auto"/>
              <w:rPr>
                <w:bCs/>
                <w:sz w:val="14"/>
                <w:szCs w:val="14"/>
              </w:rPr>
            </w:pPr>
            <w:r>
              <w:rPr>
                <w:bCs/>
                <w:sz w:val="14"/>
                <w:szCs w:val="14"/>
              </w:rPr>
              <w:t>Inhoud lid</w:t>
            </w:r>
          </w:p>
        </w:tc>
        <w:tc>
          <w:tcPr>
            <w:tcW w:w="4454" w:type="dxa"/>
            <w:shd w:val="clear" w:color="auto" w:fill="DAEEF3" w:themeFill="accent5" w:themeFillTint="33"/>
          </w:tcPr>
          <w:p w14:paraId="47F74D82" w14:textId="77777777" w:rsidR="00503B1E" w:rsidRPr="00705D56" w:rsidRDefault="00503B1E" w:rsidP="00503B1E">
            <w:pPr>
              <w:spacing w:before="60" w:after="60" w:line="240" w:lineRule="auto"/>
              <w:rPr>
                <w:bCs/>
                <w:sz w:val="14"/>
                <w:szCs w:val="14"/>
              </w:rPr>
            </w:pPr>
            <w:r>
              <w:rPr>
                <w:bCs/>
                <w:sz w:val="14"/>
                <w:szCs w:val="14"/>
              </w:rPr>
              <w:t>Beschrijving proces hoe de aannemer van het werk dit organiseert</w:t>
            </w:r>
          </w:p>
        </w:tc>
      </w:tr>
      <w:tr w:rsidR="004F48B9" w14:paraId="3B4F2CAC" w14:textId="77777777" w:rsidTr="00503B1E">
        <w:tc>
          <w:tcPr>
            <w:tcW w:w="1418" w:type="dxa"/>
          </w:tcPr>
          <w:p w14:paraId="4AD54F52" w14:textId="77777777" w:rsidR="004F48B9" w:rsidRPr="00FF2493" w:rsidRDefault="004F48B9" w:rsidP="004F48B9">
            <w:pPr>
              <w:pStyle w:val="Geenafstand"/>
              <w:spacing w:beforeAutospacing="0" w:afterAutospacing="0"/>
              <w:jc w:val="center"/>
              <w:rPr>
                <w:sz w:val="16"/>
                <w:szCs w:val="16"/>
              </w:rPr>
            </w:pPr>
            <w:r>
              <w:rPr>
                <w:sz w:val="16"/>
                <w:szCs w:val="16"/>
              </w:rPr>
              <w:t>2a</w:t>
            </w:r>
          </w:p>
        </w:tc>
        <w:tc>
          <w:tcPr>
            <w:tcW w:w="3942" w:type="dxa"/>
          </w:tcPr>
          <w:p w14:paraId="7450DF77" w14:textId="77777777" w:rsidR="004F48B9" w:rsidRPr="00F26320" w:rsidRDefault="004F48B9" w:rsidP="004F48B9">
            <w:pPr>
              <w:spacing w:line="240" w:lineRule="auto"/>
              <w:rPr>
                <w:sz w:val="16"/>
                <w:szCs w:val="16"/>
              </w:rPr>
            </w:pPr>
            <w:r w:rsidRPr="00F26320">
              <w:rPr>
                <w:sz w:val="16"/>
                <w:szCs w:val="16"/>
              </w:rPr>
              <w:t xml:space="preserve">Een overzicht van de betrokken partijen in de projectfase Uitvoering en de naam van de coördinator Uitvoeringsfase. </w:t>
            </w:r>
          </w:p>
          <w:p w14:paraId="5D99E0E6" w14:textId="77777777" w:rsidR="004F48B9" w:rsidRDefault="004F48B9" w:rsidP="004F48B9">
            <w:pPr>
              <w:spacing w:line="240" w:lineRule="auto"/>
              <w:rPr>
                <w:sz w:val="16"/>
                <w:szCs w:val="16"/>
              </w:rPr>
            </w:pPr>
          </w:p>
        </w:tc>
        <w:tc>
          <w:tcPr>
            <w:tcW w:w="4454" w:type="dxa"/>
          </w:tcPr>
          <w:p w14:paraId="7355BD61" w14:textId="77777777" w:rsidR="004F48B9" w:rsidRPr="007C618E" w:rsidRDefault="004F48B9" w:rsidP="004F48B9">
            <w:pPr>
              <w:spacing w:line="240" w:lineRule="auto"/>
              <w:rPr>
                <w:bCs/>
                <w:sz w:val="16"/>
                <w:szCs w:val="16"/>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4F48B9" w14:paraId="2F063290" w14:textId="77777777" w:rsidTr="00503B1E">
        <w:tc>
          <w:tcPr>
            <w:tcW w:w="1418" w:type="dxa"/>
          </w:tcPr>
          <w:p w14:paraId="677194D4" w14:textId="77777777" w:rsidR="004F48B9" w:rsidRPr="00F26320" w:rsidRDefault="004F48B9" w:rsidP="004F48B9">
            <w:pPr>
              <w:pStyle w:val="Geenafstand"/>
              <w:spacing w:beforeAutospacing="0" w:afterAutospacing="0"/>
              <w:jc w:val="center"/>
              <w:rPr>
                <w:sz w:val="16"/>
                <w:szCs w:val="16"/>
                <w:lang w:val="nl-NL"/>
              </w:rPr>
            </w:pPr>
            <w:r w:rsidRPr="00F26320">
              <w:rPr>
                <w:sz w:val="16"/>
                <w:szCs w:val="16"/>
                <w:lang w:val="nl-NL"/>
              </w:rPr>
              <w:t>2b</w:t>
            </w:r>
          </w:p>
        </w:tc>
        <w:tc>
          <w:tcPr>
            <w:tcW w:w="3942" w:type="dxa"/>
          </w:tcPr>
          <w:p w14:paraId="0B677AC3" w14:textId="77777777" w:rsidR="008F3864" w:rsidRPr="008F3864" w:rsidRDefault="004F48B9" w:rsidP="004F48B9">
            <w:pPr>
              <w:spacing w:line="240" w:lineRule="auto"/>
              <w:rPr>
                <w:sz w:val="16"/>
                <w:szCs w:val="16"/>
              </w:rPr>
            </w:pPr>
            <w:r>
              <w:rPr>
                <w:sz w:val="16"/>
                <w:szCs w:val="16"/>
              </w:rPr>
              <w:t>E</w:t>
            </w:r>
            <w:r w:rsidRPr="00281334">
              <w:rPr>
                <w:sz w:val="16"/>
                <w:szCs w:val="16"/>
              </w:rPr>
              <w:t xml:space="preserve">en inventarisatie van de specifieke gevaren </w:t>
            </w:r>
            <w:r w:rsidR="008F3864" w:rsidRPr="008F3864">
              <w:rPr>
                <w:sz w:val="16"/>
                <w:szCs w:val="16"/>
              </w:rPr>
              <w:t xml:space="preserve">voor het betreffende bouwwerk, waaronder de eventuele aanwezigheid van asbest of asbesthoudende producten als bedoeld in </w:t>
            </w:r>
            <w:hyperlink r:id="rId18" w:anchor="Hoofdstuk4_Afdeling5_Paragraaf1_Artikel4.37" w:history="1">
              <w:r w:rsidR="008F3864" w:rsidRPr="008F3864">
                <w:rPr>
                  <w:sz w:val="16"/>
                  <w:szCs w:val="16"/>
                </w:rPr>
                <w:t>artikel 4.37</w:t>
              </w:r>
            </w:hyperlink>
            <w:r w:rsidR="008F3864" w:rsidRPr="008F3864">
              <w:rPr>
                <w:sz w:val="16"/>
                <w:szCs w:val="16"/>
              </w:rPr>
              <w:t>, verontreinigde grond, verontreinigd water of grondwater of verontreinigde waterbodems, en specifieke gevaren die het gevolg zijn van de gelijktijdige en achtereenvolgende uitvoering van de bouwwerkzaamheden en in voorkomend geval van de wisselwerking met doorgaande exploitatiewerkzaamheden.</w:t>
            </w:r>
          </w:p>
          <w:p w14:paraId="1BDD33FA" w14:textId="77777777" w:rsidR="004F48B9" w:rsidRPr="00281334" w:rsidRDefault="004F48B9" w:rsidP="00FF2C2F">
            <w:pPr>
              <w:spacing w:line="240" w:lineRule="auto"/>
              <w:rPr>
                <w:sz w:val="16"/>
                <w:szCs w:val="16"/>
              </w:rPr>
            </w:pPr>
          </w:p>
        </w:tc>
        <w:tc>
          <w:tcPr>
            <w:tcW w:w="4454" w:type="dxa"/>
          </w:tcPr>
          <w:p w14:paraId="101FCCF3" w14:textId="77777777" w:rsidR="004F48B9" w:rsidRPr="007C618E" w:rsidRDefault="004F48B9" w:rsidP="004F48B9">
            <w:pPr>
              <w:spacing w:line="240" w:lineRule="auto"/>
              <w:rPr>
                <w:bCs/>
                <w:sz w:val="16"/>
                <w:szCs w:val="16"/>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4F48B9" w14:paraId="145E11AA" w14:textId="77777777" w:rsidTr="00503B1E">
        <w:tc>
          <w:tcPr>
            <w:tcW w:w="1418" w:type="dxa"/>
          </w:tcPr>
          <w:p w14:paraId="1BCE7F34" w14:textId="77777777" w:rsidR="004F48B9" w:rsidRPr="00923957" w:rsidRDefault="004F48B9" w:rsidP="004F48B9">
            <w:pPr>
              <w:pStyle w:val="Geenafstand"/>
              <w:spacing w:beforeAutospacing="0" w:afterAutospacing="0"/>
              <w:jc w:val="center"/>
              <w:rPr>
                <w:sz w:val="16"/>
                <w:szCs w:val="16"/>
                <w:lang w:val="nl-NL"/>
              </w:rPr>
            </w:pPr>
            <w:r w:rsidRPr="00923957">
              <w:rPr>
                <w:sz w:val="16"/>
                <w:szCs w:val="16"/>
                <w:lang w:val="nl-NL"/>
              </w:rPr>
              <w:t>2c</w:t>
            </w:r>
          </w:p>
        </w:tc>
        <w:tc>
          <w:tcPr>
            <w:tcW w:w="3942" w:type="dxa"/>
          </w:tcPr>
          <w:p w14:paraId="5BF2ACE7" w14:textId="77777777" w:rsidR="004F48B9" w:rsidRDefault="004F48B9" w:rsidP="004F48B9">
            <w:pPr>
              <w:pStyle w:val="Geenafstand"/>
              <w:spacing w:beforeAutospacing="0" w:afterAutospacing="0" w:line="240" w:lineRule="auto"/>
              <w:rPr>
                <w:sz w:val="16"/>
                <w:szCs w:val="16"/>
                <w:lang w:val="nl-NL"/>
              </w:rPr>
            </w:pPr>
            <w:r>
              <w:rPr>
                <w:sz w:val="16"/>
                <w:szCs w:val="16"/>
                <w:lang w:val="nl-NL"/>
              </w:rPr>
              <w:t>D</w:t>
            </w:r>
            <w:r w:rsidRPr="00281334">
              <w:rPr>
                <w:sz w:val="16"/>
                <w:szCs w:val="16"/>
                <w:lang w:val="nl-NL"/>
              </w:rPr>
              <w:t xml:space="preserve">e maatregelen die volgen uit de risico-inventarisatie en </w:t>
            </w:r>
            <w:r>
              <w:rPr>
                <w:sz w:val="16"/>
                <w:szCs w:val="16"/>
                <w:lang w:val="nl-NL"/>
              </w:rPr>
              <w:t>-</w:t>
            </w:r>
            <w:r w:rsidRPr="00281334">
              <w:rPr>
                <w:sz w:val="16"/>
                <w:szCs w:val="16"/>
                <w:lang w:val="nl-NL"/>
              </w:rPr>
              <w:t>evaluatie, bedoeld onder (lid 2)b</w:t>
            </w:r>
            <w:r>
              <w:rPr>
                <w:sz w:val="16"/>
                <w:szCs w:val="16"/>
                <w:lang w:val="nl-NL"/>
              </w:rPr>
              <w:t>.</w:t>
            </w:r>
          </w:p>
          <w:p w14:paraId="07E010E8" w14:textId="77777777" w:rsidR="004F48B9" w:rsidRPr="00281334" w:rsidRDefault="004F48B9" w:rsidP="004F48B9">
            <w:pPr>
              <w:pStyle w:val="Geenafstand"/>
              <w:spacing w:beforeAutospacing="0" w:afterAutospacing="0" w:line="240" w:lineRule="auto"/>
              <w:rPr>
                <w:sz w:val="16"/>
                <w:szCs w:val="16"/>
                <w:lang w:val="nl-NL"/>
              </w:rPr>
            </w:pPr>
          </w:p>
        </w:tc>
        <w:tc>
          <w:tcPr>
            <w:tcW w:w="4454" w:type="dxa"/>
          </w:tcPr>
          <w:p w14:paraId="39F558D7" w14:textId="77777777" w:rsidR="004F48B9" w:rsidRPr="007C618E" w:rsidRDefault="004F48B9" w:rsidP="004F48B9">
            <w:pPr>
              <w:spacing w:line="240" w:lineRule="auto"/>
              <w:rPr>
                <w:bCs/>
                <w:sz w:val="16"/>
                <w:szCs w:val="16"/>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4F48B9" w14:paraId="1D59CD69" w14:textId="77777777" w:rsidTr="00503B1E">
        <w:tc>
          <w:tcPr>
            <w:tcW w:w="1418" w:type="dxa"/>
          </w:tcPr>
          <w:p w14:paraId="77D86D43" w14:textId="77777777" w:rsidR="004F48B9" w:rsidRPr="00FF2493" w:rsidRDefault="004F48B9" w:rsidP="004F48B9">
            <w:pPr>
              <w:pStyle w:val="Geenafstand"/>
              <w:spacing w:beforeAutospacing="0" w:afterAutospacing="0"/>
              <w:jc w:val="center"/>
              <w:rPr>
                <w:sz w:val="16"/>
                <w:szCs w:val="16"/>
              </w:rPr>
            </w:pPr>
            <w:r w:rsidRPr="00FF2493">
              <w:rPr>
                <w:sz w:val="16"/>
                <w:szCs w:val="16"/>
              </w:rPr>
              <w:t>2d</w:t>
            </w:r>
          </w:p>
        </w:tc>
        <w:tc>
          <w:tcPr>
            <w:tcW w:w="3942" w:type="dxa"/>
          </w:tcPr>
          <w:p w14:paraId="44E4A09F" w14:textId="77777777" w:rsidR="004F48B9" w:rsidRDefault="004F48B9" w:rsidP="004F48B9">
            <w:pPr>
              <w:pStyle w:val="Geenafstand"/>
              <w:spacing w:beforeAutospacing="0" w:afterAutospacing="0" w:line="240" w:lineRule="auto"/>
              <w:rPr>
                <w:sz w:val="16"/>
                <w:szCs w:val="16"/>
                <w:lang w:val="nl-NL"/>
              </w:rPr>
            </w:pPr>
            <w:r>
              <w:rPr>
                <w:sz w:val="16"/>
                <w:szCs w:val="16"/>
                <w:lang w:val="nl-NL"/>
              </w:rPr>
              <w:t>D</w:t>
            </w:r>
            <w:r w:rsidRPr="00FF2493">
              <w:rPr>
                <w:sz w:val="16"/>
                <w:szCs w:val="16"/>
                <w:lang w:val="nl-NL"/>
              </w:rPr>
              <w:t>e afspraken met betrekking tot de uitvoering van de maatregelen, bedoeld onder (lid 2)c</w:t>
            </w:r>
            <w:r>
              <w:rPr>
                <w:sz w:val="16"/>
                <w:szCs w:val="16"/>
                <w:lang w:val="nl-NL"/>
              </w:rPr>
              <w:t>.</w:t>
            </w:r>
          </w:p>
          <w:p w14:paraId="11F2C237" w14:textId="77777777" w:rsidR="004F48B9" w:rsidRPr="00FF2493" w:rsidRDefault="004F48B9" w:rsidP="004F48B9">
            <w:pPr>
              <w:pStyle w:val="Geenafstand"/>
              <w:spacing w:beforeAutospacing="0" w:afterAutospacing="0" w:line="240" w:lineRule="auto"/>
              <w:rPr>
                <w:sz w:val="16"/>
                <w:szCs w:val="16"/>
                <w:lang w:val="nl-NL"/>
              </w:rPr>
            </w:pPr>
          </w:p>
        </w:tc>
        <w:tc>
          <w:tcPr>
            <w:tcW w:w="4454" w:type="dxa"/>
          </w:tcPr>
          <w:p w14:paraId="29117247" w14:textId="77777777" w:rsidR="004F48B9" w:rsidRPr="007C618E" w:rsidRDefault="004F48B9" w:rsidP="004F48B9">
            <w:pPr>
              <w:spacing w:line="240" w:lineRule="auto"/>
              <w:rPr>
                <w:bCs/>
                <w:sz w:val="16"/>
                <w:szCs w:val="16"/>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4F48B9" w14:paraId="2604A478" w14:textId="77777777" w:rsidTr="00503B1E">
        <w:tc>
          <w:tcPr>
            <w:tcW w:w="1418" w:type="dxa"/>
          </w:tcPr>
          <w:p w14:paraId="1929F0CA" w14:textId="77777777" w:rsidR="004F48B9" w:rsidRPr="00FF2493" w:rsidRDefault="004F48B9" w:rsidP="004F48B9">
            <w:pPr>
              <w:pStyle w:val="Geenafstand"/>
              <w:spacing w:beforeAutospacing="0" w:afterAutospacing="0"/>
              <w:jc w:val="center"/>
              <w:rPr>
                <w:sz w:val="16"/>
                <w:szCs w:val="16"/>
              </w:rPr>
            </w:pPr>
            <w:r w:rsidRPr="00FF2493">
              <w:rPr>
                <w:sz w:val="16"/>
                <w:szCs w:val="16"/>
              </w:rPr>
              <w:t>2e</w:t>
            </w:r>
          </w:p>
        </w:tc>
        <w:tc>
          <w:tcPr>
            <w:tcW w:w="3942" w:type="dxa"/>
          </w:tcPr>
          <w:p w14:paraId="79073F55" w14:textId="77777777" w:rsidR="004F48B9" w:rsidRDefault="004F48B9" w:rsidP="004F48B9">
            <w:pPr>
              <w:spacing w:line="240" w:lineRule="auto"/>
              <w:rPr>
                <w:sz w:val="16"/>
                <w:szCs w:val="16"/>
              </w:rPr>
            </w:pPr>
            <w:r>
              <w:rPr>
                <w:sz w:val="16"/>
                <w:szCs w:val="16"/>
              </w:rPr>
              <w:t>D</w:t>
            </w:r>
            <w:r w:rsidRPr="00FF2493">
              <w:rPr>
                <w:sz w:val="16"/>
                <w:szCs w:val="16"/>
              </w:rPr>
              <w:t>e wijze waarop toezicht op de maatregelen wordt uitgeoefend</w:t>
            </w:r>
            <w:r>
              <w:rPr>
                <w:sz w:val="16"/>
                <w:szCs w:val="16"/>
              </w:rPr>
              <w:t>.</w:t>
            </w:r>
          </w:p>
          <w:p w14:paraId="2615AACC" w14:textId="77777777" w:rsidR="004F48B9" w:rsidRPr="00FF2493" w:rsidRDefault="004F48B9" w:rsidP="004F48B9">
            <w:pPr>
              <w:spacing w:line="240" w:lineRule="auto"/>
              <w:rPr>
                <w:bCs/>
                <w:sz w:val="16"/>
                <w:szCs w:val="16"/>
              </w:rPr>
            </w:pPr>
          </w:p>
        </w:tc>
        <w:tc>
          <w:tcPr>
            <w:tcW w:w="4454" w:type="dxa"/>
          </w:tcPr>
          <w:p w14:paraId="284624F5" w14:textId="77777777" w:rsidR="004F48B9" w:rsidRPr="007C618E" w:rsidRDefault="004F48B9" w:rsidP="004F48B9">
            <w:pPr>
              <w:spacing w:line="240" w:lineRule="auto"/>
              <w:rPr>
                <w:bCs/>
                <w:sz w:val="16"/>
                <w:szCs w:val="16"/>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D21335" w14:paraId="7187E270" w14:textId="77777777" w:rsidTr="00503B1E">
        <w:tc>
          <w:tcPr>
            <w:tcW w:w="1418" w:type="dxa"/>
          </w:tcPr>
          <w:p w14:paraId="1B2664CA" w14:textId="77777777" w:rsidR="00D21335" w:rsidRPr="00FF2493" w:rsidRDefault="00D21335" w:rsidP="004F48B9">
            <w:pPr>
              <w:pStyle w:val="Geenafstand"/>
              <w:spacing w:beforeAutospacing="0" w:afterAutospacing="0"/>
              <w:jc w:val="center"/>
              <w:rPr>
                <w:sz w:val="16"/>
                <w:szCs w:val="16"/>
              </w:rPr>
            </w:pPr>
            <w:r>
              <w:rPr>
                <w:sz w:val="16"/>
                <w:szCs w:val="16"/>
              </w:rPr>
              <w:t>2f</w:t>
            </w:r>
          </w:p>
        </w:tc>
        <w:tc>
          <w:tcPr>
            <w:tcW w:w="3942" w:type="dxa"/>
          </w:tcPr>
          <w:p w14:paraId="2AF56104" w14:textId="77777777" w:rsidR="00D21335" w:rsidRDefault="00D21335" w:rsidP="004F48B9">
            <w:pPr>
              <w:spacing w:line="240" w:lineRule="auto"/>
              <w:rPr>
                <w:sz w:val="16"/>
                <w:szCs w:val="16"/>
              </w:rPr>
            </w:pPr>
            <w:r>
              <w:rPr>
                <w:sz w:val="16"/>
                <w:szCs w:val="16"/>
              </w:rPr>
              <w:t>D</w:t>
            </w:r>
            <w:r w:rsidRPr="00893F08">
              <w:rPr>
                <w:sz w:val="16"/>
                <w:szCs w:val="16"/>
              </w:rPr>
              <w:t>e bouwkundige, technische en organisatorische keuzen die in verband met de veiligheid en gezondheid van de werknemers en zelfstandigen worden gemaakt alsmede de onderzoeken en rapporten die de onderbouwing van deze keuzen ondersteunen</w:t>
            </w:r>
          </w:p>
          <w:p w14:paraId="2297A2CF" w14:textId="77777777" w:rsidR="00D21335" w:rsidRDefault="00D21335" w:rsidP="004F48B9">
            <w:pPr>
              <w:spacing w:line="240" w:lineRule="auto"/>
              <w:rPr>
                <w:sz w:val="16"/>
                <w:szCs w:val="16"/>
              </w:rPr>
            </w:pPr>
          </w:p>
        </w:tc>
        <w:tc>
          <w:tcPr>
            <w:tcW w:w="4454" w:type="dxa"/>
          </w:tcPr>
          <w:p w14:paraId="2E4D9633" w14:textId="77777777" w:rsidR="00D21335" w:rsidRPr="007C618E" w:rsidRDefault="00D21335" w:rsidP="004F48B9">
            <w:pPr>
              <w:spacing w:line="240" w:lineRule="auto"/>
              <w:rPr>
                <w:sz w:val="16"/>
                <w:szCs w:val="16"/>
                <w:highlight w:val="yellow"/>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4F48B9" w14:paraId="63EB9994" w14:textId="77777777" w:rsidTr="00503B1E">
        <w:tc>
          <w:tcPr>
            <w:tcW w:w="1418" w:type="dxa"/>
          </w:tcPr>
          <w:p w14:paraId="0506E092" w14:textId="77777777" w:rsidR="004F48B9" w:rsidRPr="00FF2493" w:rsidRDefault="004F48B9" w:rsidP="004F48B9">
            <w:pPr>
              <w:pStyle w:val="Geenafstand"/>
              <w:spacing w:beforeAutospacing="0" w:afterAutospacing="0"/>
              <w:jc w:val="center"/>
              <w:rPr>
                <w:sz w:val="16"/>
                <w:szCs w:val="16"/>
              </w:rPr>
            </w:pPr>
            <w:r w:rsidRPr="00FF2493">
              <w:rPr>
                <w:sz w:val="16"/>
                <w:szCs w:val="16"/>
              </w:rPr>
              <w:t>2g</w:t>
            </w:r>
          </w:p>
        </w:tc>
        <w:tc>
          <w:tcPr>
            <w:tcW w:w="3942" w:type="dxa"/>
          </w:tcPr>
          <w:p w14:paraId="73E1FA82" w14:textId="77777777" w:rsidR="00802E45" w:rsidRDefault="004F48B9" w:rsidP="00802E45">
            <w:pPr>
              <w:pStyle w:val="Tekstopmerking"/>
            </w:pPr>
            <w:r>
              <w:rPr>
                <w:sz w:val="16"/>
                <w:szCs w:val="16"/>
              </w:rPr>
              <w:t>D</w:t>
            </w:r>
            <w:r w:rsidRPr="00FF2493">
              <w:rPr>
                <w:sz w:val="16"/>
                <w:szCs w:val="16"/>
              </w:rPr>
              <w:t xml:space="preserve">e wijze waarop voorlichting en instructie </w:t>
            </w:r>
            <w:r w:rsidR="007C618E">
              <w:rPr>
                <w:sz w:val="16"/>
                <w:szCs w:val="16"/>
              </w:rPr>
              <w:t xml:space="preserve">(V&amp;I) </w:t>
            </w:r>
            <w:r w:rsidRPr="00FF2493">
              <w:rPr>
                <w:sz w:val="16"/>
                <w:szCs w:val="16"/>
              </w:rPr>
              <w:t>aan de werknemers op de bouwplaats wordt gegeven</w:t>
            </w:r>
            <w:r>
              <w:rPr>
                <w:sz w:val="16"/>
                <w:szCs w:val="16"/>
              </w:rPr>
              <w:t>.</w:t>
            </w:r>
            <w:r w:rsidR="00802E45">
              <w:t xml:space="preserve"> </w:t>
            </w:r>
          </w:p>
          <w:p w14:paraId="3F543347" w14:textId="77777777" w:rsidR="00802E45" w:rsidRPr="00802E45" w:rsidRDefault="00802E45" w:rsidP="00802E45">
            <w:pPr>
              <w:pStyle w:val="Tekstopmerking"/>
              <w:rPr>
                <w:sz w:val="16"/>
                <w:szCs w:val="16"/>
              </w:rPr>
            </w:pPr>
            <w:r w:rsidRPr="00802E45">
              <w:rPr>
                <w:sz w:val="16"/>
                <w:szCs w:val="16"/>
              </w:rPr>
              <w:t xml:space="preserve"> </w:t>
            </w:r>
          </w:p>
          <w:p w14:paraId="1C4013EB" w14:textId="77777777" w:rsidR="00802E45" w:rsidRDefault="00802E45" w:rsidP="00802E45">
            <w:pPr>
              <w:pStyle w:val="Tekstopmerking"/>
            </w:pPr>
          </w:p>
          <w:p w14:paraId="6148F224" w14:textId="77777777" w:rsidR="00802E45" w:rsidRDefault="00802E45" w:rsidP="00802E45">
            <w:pPr>
              <w:pStyle w:val="Tekstopmerking"/>
            </w:pPr>
          </w:p>
          <w:p w14:paraId="467E2BC4" w14:textId="77777777" w:rsidR="00802E45" w:rsidRDefault="00802E45" w:rsidP="00802E45">
            <w:pPr>
              <w:pStyle w:val="Tekstopmerking"/>
            </w:pPr>
          </w:p>
          <w:p w14:paraId="7161CC20" w14:textId="77777777" w:rsidR="00802E45" w:rsidRDefault="00802E45" w:rsidP="00802E45">
            <w:pPr>
              <w:pStyle w:val="Tekstopmerking"/>
            </w:pPr>
          </w:p>
          <w:p w14:paraId="4FE0E43B" w14:textId="77777777" w:rsidR="004F48B9" w:rsidRDefault="004F48B9" w:rsidP="004F48B9">
            <w:pPr>
              <w:spacing w:line="240" w:lineRule="auto"/>
              <w:rPr>
                <w:sz w:val="16"/>
                <w:szCs w:val="16"/>
              </w:rPr>
            </w:pPr>
          </w:p>
          <w:p w14:paraId="01A087F9" w14:textId="77777777" w:rsidR="004F48B9" w:rsidRPr="00FF2493" w:rsidRDefault="004F48B9" w:rsidP="004F48B9">
            <w:pPr>
              <w:spacing w:line="240" w:lineRule="auto"/>
              <w:rPr>
                <w:bCs/>
                <w:sz w:val="16"/>
                <w:szCs w:val="16"/>
              </w:rPr>
            </w:pPr>
          </w:p>
        </w:tc>
        <w:tc>
          <w:tcPr>
            <w:tcW w:w="4454" w:type="dxa"/>
          </w:tcPr>
          <w:p w14:paraId="068D1B73" w14:textId="77777777" w:rsidR="007C618E" w:rsidRPr="0053121C" w:rsidRDefault="00802E45" w:rsidP="004F48B9">
            <w:pPr>
              <w:spacing w:line="240" w:lineRule="auto"/>
              <w:rPr>
                <w:i/>
                <w:sz w:val="16"/>
                <w:szCs w:val="16"/>
              </w:rPr>
            </w:pPr>
            <w:r w:rsidRPr="0053121C">
              <w:rPr>
                <w:i/>
                <w:sz w:val="16"/>
                <w:szCs w:val="16"/>
              </w:rPr>
              <w:t xml:space="preserve">De aannemer </w:t>
            </w:r>
            <w:r w:rsidR="00973704" w:rsidRPr="0053121C">
              <w:rPr>
                <w:i/>
                <w:sz w:val="16"/>
                <w:szCs w:val="16"/>
              </w:rPr>
              <w:t>moet</w:t>
            </w:r>
            <w:r w:rsidRPr="0053121C">
              <w:rPr>
                <w:i/>
                <w:sz w:val="16"/>
                <w:szCs w:val="16"/>
              </w:rPr>
              <w:t xml:space="preserve"> hier aangeven welke vorm </w:t>
            </w:r>
            <w:r w:rsidR="007C618E" w:rsidRPr="0053121C">
              <w:rPr>
                <w:i/>
                <w:sz w:val="16"/>
                <w:szCs w:val="16"/>
              </w:rPr>
              <w:t xml:space="preserve">van V&amp;I </w:t>
            </w:r>
            <w:r w:rsidRPr="0053121C">
              <w:rPr>
                <w:i/>
                <w:sz w:val="16"/>
                <w:szCs w:val="16"/>
              </w:rPr>
              <w:t xml:space="preserve">wordt toegepast. </w:t>
            </w:r>
            <w:r w:rsidR="00973704" w:rsidRPr="0053121C">
              <w:rPr>
                <w:i/>
                <w:sz w:val="16"/>
                <w:szCs w:val="16"/>
              </w:rPr>
              <w:t>De aannemer kan hierbij gebruik maken van de GPI. Indien dit niet het geval is wordt de V&amp;I op de volgende manier verzorgd: [geef aan hoe en waarmee dit wordt gedaan].</w:t>
            </w:r>
          </w:p>
          <w:p w14:paraId="6E62C2E6" w14:textId="77777777" w:rsidR="00973704" w:rsidRPr="0053121C" w:rsidRDefault="00973704" w:rsidP="004F48B9">
            <w:pPr>
              <w:spacing w:line="240" w:lineRule="auto"/>
              <w:rPr>
                <w:i/>
                <w:sz w:val="16"/>
                <w:szCs w:val="16"/>
              </w:rPr>
            </w:pPr>
          </w:p>
          <w:p w14:paraId="5DDBD8C3" w14:textId="77777777" w:rsidR="00973704" w:rsidRPr="0053121C" w:rsidRDefault="00973704" w:rsidP="004F48B9">
            <w:pPr>
              <w:spacing w:line="240" w:lineRule="auto"/>
              <w:rPr>
                <w:i/>
                <w:sz w:val="16"/>
                <w:szCs w:val="16"/>
              </w:rPr>
            </w:pPr>
          </w:p>
          <w:p w14:paraId="56179E4F" w14:textId="77777777" w:rsidR="004F48B9" w:rsidRPr="00490C77" w:rsidRDefault="007C618E" w:rsidP="004F48B9">
            <w:pPr>
              <w:spacing w:line="240" w:lineRule="auto"/>
              <w:rPr>
                <w:i/>
                <w:sz w:val="16"/>
                <w:szCs w:val="16"/>
              </w:rPr>
            </w:pPr>
            <w:r w:rsidRPr="0053121C">
              <w:rPr>
                <w:i/>
                <w:sz w:val="16"/>
                <w:szCs w:val="16"/>
              </w:rPr>
              <w:t xml:space="preserve">Te allen tijde worden alle </w:t>
            </w:r>
            <w:proofErr w:type="spellStart"/>
            <w:r w:rsidRPr="0053121C">
              <w:rPr>
                <w:i/>
                <w:sz w:val="16"/>
                <w:szCs w:val="16"/>
              </w:rPr>
              <w:t>bouwplaatsmedewerkers</w:t>
            </w:r>
            <w:proofErr w:type="spellEnd"/>
            <w:r w:rsidRPr="0053121C">
              <w:rPr>
                <w:i/>
                <w:sz w:val="16"/>
                <w:szCs w:val="16"/>
              </w:rPr>
              <w:t xml:space="preserve"> geïnstrueerd over de </w:t>
            </w:r>
            <w:proofErr w:type="spellStart"/>
            <w:r w:rsidRPr="0053121C">
              <w:rPr>
                <w:i/>
                <w:sz w:val="16"/>
                <w:szCs w:val="16"/>
              </w:rPr>
              <w:t>projectspecifieke</w:t>
            </w:r>
            <w:proofErr w:type="spellEnd"/>
            <w:r w:rsidRPr="0053121C">
              <w:rPr>
                <w:i/>
                <w:sz w:val="16"/>
                <w:szCs w:val="16"/>
              </w:rPr>
              <w:t xml:space="preserve"> risico’s op de volgende manier: </w:t>
            </w:r>
            <w:r w:rsidR="00B82570" w:rsidRPr="0053121C">
              <w:rPr>
                <w:i/>
                <w:sz w:val="16"/>
                <w:szCs w:val="16"/>
              </w:rPr>
              <w:t>[</w:t>
            </w:r>
            <w:r w:rsidRPr="0053121C">
              <w:rPr>
                <w:i/>
                <w:sz w:val="16"/>
                <w:szCs w:val="16"/>
              </w:rPr>
              <w:t>geef aan hoe en waarmee dit wordt gedaan</w:t>
            </w:r>
            <w:r w:rsidR="00B82570" w:rsidRPr="0053121C">
              <w:rPr>
                <w:i/>
                <w:sz w:val="16"/>
                <w:szCs w:val="16"/>
              </w:rPr>
              <w:t>]</w:t>
            </w:r>
            <w:r w:rsidRPr="0053121C">
              <w:rPr>
                <w:i/>
                <w:sz w:val="16"/>
                <w:szCs w:val="16"/>
              </w:rPr>
              <w:t>.</w:t>
            </w:r>
            <w:r w:rsidRPr="00490C77">
              <w:rPr>
                <w:i/>
                <w:sz w:val="16"/>
                <w:szCs w:val="16"/>
              </w:rPr>
              <w:t xml:space="preserve"> </w:t>
            </w:r>
            <w:r w:rsidR="00802E45" w:rsidRPr="00490C77">
              <w:rPr>
                <w:i/>
                <w:sz w:val="16"/>
                <w:szCs w:val="16"/>
              </w:rPr>
              <w:t xml:space="preserve"> </w:t>
            </w:r>
          </w:p>
          <w:p w14:paraId="632124FF" w14:textId="77777777" w:rsidR="00802E45" w:rsidRDefault="00802E45" w:rsidP="004F48B9">
            <w:pPr>
              <w:spacing w:line="240" w:lineRule="auto"/>
              <w:rPr>
                <w:szCs w:val="18"/>
              </w:rPr>
            </w:pPr>
          </w:p>
          <w:p w14:paraId="099544D9" w14:textId="77777777" w:rsidR="00973704" w:rsidRPr="00973704" w:rsidRDefault="00973704" w:rsidP="004F48B9">
            <w:pPr>
              <w:spacing w:line="240" w:lineRule="auto"/>
              <w:rPr>
                <w:sz w:val="16"/>
                <w:szCs w:val="16"/>
              </w:rPr>
            </w:pPr>
          </w:p>
          <w:p w14:paraId="3E7EF620" w14:textId="77777777" w:rsidR="00973704" w:rsidRDefault="00973704" w:rsidP="004F48B9">
            <w:pPr>
              <w:spacing w:line="240" w:lineRule="auto"/>
              <w:rPr>
                <w:szCs w:val="18"/>
              </w:rPr>
            </w:pPr>
          </w:p>
          <w:p w14:paraId="27B4F36E" w14:textId="77777777" w:rsidR="00802E45" w:rsidRDefault="00802E45" w:rsidP="004F48B9">
            <w:pPr>
              <w:spacing w:line="240" w:lineRule="auto"/>
              <w:rPr>
                <w:bCs/>
                <w:szCs w:val="18"/>
              </w:rPr>
            </w:pPr>
          </w:p>
        </w:tc>
      </w:tr>
    </w:tbl>
    <w:p w14:paraId="606F9BB4" w14:textId="77777777" w:rsidR="00503B1E" w:rsidRDefault="00503B1E" w:rsidP="00F3788A">
      <w:pPr>
        <w:spacing w:line="240" w:lineRule="auto"/>
        <w:rPr>
          <w:bCs/>
          <w:szCs w:val="18"/>
        </w:rPr>
      </w:pPr>
    </w:p>
    <w:p w14:paraId="34B53989" w14:textId="77777777" w:rsidR="00503B1E" w:rsidRDefault="00503B1E" w:rsidP="00F3788A">
      <w:pPr>
        <w:spacing w:line="240" w:lineRule="auto"/>
        <w:rPr>
          <w:bCs/>
          <w:szCs w:val="18"/>
        </w:rPr>
      </w:pPr>
    </w:p>
    <w:p w14:paraId="276CFAE3" w14:textId="77777777" w:rsidR="00503B1E" w:rsidRDefault="00503B1E" w:rsidP="00F3788A">
      <w:pPr>
        <w:spacing w:line="240" w:lineRule="auto"/>
        <w:rPr>
          <w:bCs/>
          <w:szCs w:val="18"/>
        </w:rPr>
      </w:pPr>
    </w:p>
    <w:p w14:paraId="1AE1A032" w14:textId="77777777" w:rsidR="00F3788A" w:rsidRDefault="00F3788A" w:rsidP="00F3788A">
      <w:pPr>
        <w:spacing w:line="240" w:lineRule="auto"/>
        <w:rPr>
          <w:rFonts w:cs="Arial"/>
          <w:bCs/>
          <w:kern w:val="32"/>
          <w:sz w:val="24"/>
          <w:szCs w:val="32"/>
        </w:rPr>
      </w:pPr>
      <w:r>
        <w:br w:type="page"/>
      </w:r>
    </w:p>
    <w:p w14:paraId="5CCB6DD0" w14:textId="77777777" w:rsidR="00893F08" w:rsidRDefault="00D21335" w:rsidP="00F3788A">
      <w:pPr>
        <w:pStyle w:val="Kop1"/>
      </w:pPr>
      <w:r>
        <w:lastRenderedPageBreak/>
        <w:t xml:space="preserve">Checklist overige wettelijke eisen </w:t>
      </w:r>
    </w:p>
    <w:p w14:paraId="0340A1A1" w14:textId="77777777" w:rsidR="00D21335" w:rsidRDefault="00D21335" w:rsidP="00D21335">
      <w:pPr>
        <w:pStyle w:val="Kop2"/>
      </w:pPr>
      <w:r>
        <w:t>Eisen volgens Arbeidsomstandighedenbesluit, Afdeling 5</w:t>
      </w:r>
    </w:p>
    <w:p w14:paraId="61854187" w14:textId="77777777" w:rsidR="00D21335" w:rsidRDefault="00D21335" w:rsidP="00D21335"/>
    <w:p w14:paraId="502FC00C" w14:textId="77777777" w:rsidR="00D21335" w:rsidRPr="00D21335" w:rsidRDefault="00D21335" w:rsidP="00D21335"/>
    <w:tbl>
      <w:tblPr>
        <w:tblW w:w="10207" w:type="dxa"/>
        <w:tblInd w:w="-14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1" w:type="dxa"/>
          <w:right w:w="0" w:type="dxa"/>
        </w:tblCellMar>
        <w:tblLook w:val="01E0" w:firstRow="1" w:lastRow="1" w:firstColumn="1" w:lastColumn="1" w:noHBand="0" w:noVBand="0"/>
      </w:tblPr>
      <w:tblGrid>
        <w:gridCol w:w="295"/>
        <w:gridCol w:w="981"/>
        <w:gridCol w:w="6096"/>
        <w:gridCol w:w="1417"/>
        <w:gridCol w:w="1418"/>
      </w:tblGrid>
      <w:tr w:rsidR="008F74A7" w:rsidRPr="00FB4F53" w14:paraId="2CA12EAC" w14:textId="77777777" w:rsidTr="006829C2">
        <w:trPr>
          <w:trHeight w:val="20"/>
        </w:trPr>
        <w:tc>
          <w:tcPr>
            <w:tcW w:w="295" w:type="dxa"/>
            <w:shd w:val="clear" w:color="auto" w:fill="0070C0"/>
          </w:tcPr>
          <w:p w14:paraId="52E75B55" w14:textId="77777777" w:rsidR="008F74A7" w:rsidRPr="00893F08" w:rsidRDefault="008F74A7" w:rsidP="00893F08">
            <w:pPr>
              <w:spacing w:line="240" w:lineRule="auto"/>
              <w:rPr>
                <w:b/>
                <w:bCs/>
                <w:color w:val="FFFFFF" w:themeColor="background1"/>
                <w:szCs w:val="18"/>
              </w:rPr>
            </w:pPr>
          </w:p>
        </w:tc>
        <w:tc>
          <w:tcPr>
            <w:tcW w:w="981" w:type="dxa"/>
            <w:shd w:val="clear" w:color="auto" w:fill="0070C0"/>
          </w:tcPr>
          <w:p w14:paraId="10A7B6F4" w14:textId="77777777" w:rsidR="008F74A7" w:rsidRPr="00893F08" w:rsidRDefault="008F74A7" w:rsidP="00851B28">
            <w:pPr>
              <w:spacing w:line="240" w:lineRule="auto"/>
              <w:ind w:left="57"/>
              <w:rPr>
                <w:b/>
                <w:bCs/>
                <w:color w:val="FFFFFF" w:themeColor="background1"/>
                <w:szCs w:val="18"/>
              </w:rPr>
            </w:pPr>
            <w:r w:rsidRPr="00893F08">
              <w:rPr>
                <w:b/>
                <w:bCs/>
                <w:color w:val="FFFFFF" w:themeColor="background1"/>
                <w:szCs w:val="18"/>
              </w:rPr>
              <w:t>Artikel</w:t>
            </w:r>
          </w:p>
          <w:p w14:paraId="0D2277C6" w14:textId="77777777" w:rsidR="008F74A7" w:rsidRPr="00893F08" w:rsidRDefault="008F74A7" w:rsidP="00851B28">
            <w:pPr>
              <w:spacing w:line="240" w:lineRule="auto"/>
              <w:ind w:left="57"/>
              <w:rPr>
                <w:b/>
                <w:bCs/>
                <w:color w:val="FFFFFF" w:themeColor="background1"/>
                <w:szCs w:val="18"/>
              </w:rPr>
            </w:pPr>
            <w:r w:rsidRPr="00893F08">
              <w:rPr>
                <w:b/>
                <w:bCs/>
                <w:color w:val="FFFFFF" w:themeColor="background1"/>
                <w:szCs w:val="18"/>
              </w:rPr>
              <w:t>nummer</w:t>
            </w:r>
          </w:p>
        </w:tc>
        <w:tc>
          <w:tcPr>
            <w:tcW w:w="6096" w:type="dxa"/>
            <w:shd w:val="clear" w:color="auto" w:fill="0070C0"/>
          </w:tcPr>
          <w:p w14:paraId="7E59A531" w14:textId="77777777" w:rsidR="008F74A7" w:rsidRPr="00893F08" w:rsidRDefault="00AD2BED" w:rsidP="00851B28">
            <w:pPr>
              <w:spacing w:line="240" w:lineRule="auto"/>
              <w:ind w:left="57"/>
              <w:rPr>
                <w:b/>
                <w:bCs/>
                <w:color w:val="FFFFFF" w:themeColor="background1"/>
                <w:szCs w:val="18"/>
              </w:rPr>
            </w:pPr>
            <w:r>
              <w:rPr>
                <w:b/>
                <w:bCs/>
                <w:color w:val="FFFFFF" w:themeColor="background1"/>
                <w:szCs w:val="18"/>
              </w:rPr>
              <w:t>Inhoud</w:t>
            </w:r>
            <w:r w:rsidR="008F74A7" w:rsidRPr="00893F08">
              <w:rPr>
                <w:b/>
                <w:bCs/>
                <w:color w:val="FFFFFF" w:themeColor="background1"/>
                <w:szCs w:val="18"/>
              </w:rPr>
              <w:t xml:space="preserve"> Artikel</w:t>
            </w:r>
          </w:p>
        </w:tc>
        <w:tc>
          <w:tcPr>
            <w:tcW w:w="1417" w:type="dxa"/>
            <w:shd w:val="clear" w:color="auto" w:fill="0070C0"/>
          </w:tcPr>
          <w:p w14:paraId="502346D4" w14:textId="77777777" w:rsidR="008F74A7" w:rsidRPr="00893F08" w:rsidRDefault="00D21335" w:rsidP="00851B28">
            <w:pPr>
              <w:spacing w:line="240" w:lineRule="auto"/>
              <w:ind w:left="57"/>
              <w:rPr>
                <w:b/>
                <w:bCs/>
                <w:color w:val="FFFFFF" w:themeColor="background1"/>
                <w:szCs w:val="18"/>
              </w:rPr>
            </w:pPr>
            <w:r>
              <w:rPr>
                <w:b/>
                <w:bCs/>
                <w:color w:val="FFFFFF" w:themeColor="background1"/>
                <w:szCs w:val="18"/>
              </w:rPr>
              <w:t>Ontwerpfase</w:t>
            </w:r>
          </w:p>
          <w:p w14:paraId="746120EF" w14:textId="77777777" w:rsidR="008F74A7" w:rsidRPr="00893F08" w:rsidRDefault="008F74A7" w:rsidP="00851B28">
            <w:pPr>
              <w:spacing w:line="240" w:lineRule="auto"/>
              <w:ind w:left="57"/>
              <w:rPr>
                <w:b/>
                <w:bCs/>
                <w:color w:val="FFFFFF" w:themeColor="background1"/>
                <w:szCs w:val="18"/>
              </w:rPr>
            </w:pPr>
            <w:r w:rsidRPr="00893F08">
              <w:rPr>
                <w:b/>
                <w:bCs/>
                <w:color w:val="FFFFFF" w:themeColor="background1"/>
                <w:szCs w:val="18"/>
              </w:rPr>
              <w:t>[voldoet ja/nee]</w:t>
            </w:r>
          </w:p>
        </w:tc>
        <w:tc>
          <w:tcPr>
            <w:tcW w:w="1418" w:type="dxa"/>
            <w:shd w:val="clear" w:color="auto" w:fill="0070C0"/>
          </w:tcPr>
          <w:p w14:paraId="4D395C92" w14:textId="77777777" w:rsidR="008F74A7" w:rsidRPr="00893F08" w:rsidRDefault="00D21335" w:rsidP="00851B28">
            <w:pPr>
              <w:spacing w:line="240" w:lineRule="auto"/>
              <w:ind w:left="57"/>
              <w:rPr>
                <w:b/>
                <w:bCs/>
                <w:color w:val="FFFFFF" w:themeColor="background1"/>
                <w:szCs w:val="18"/>
              </w:rPr>
            </w:pPr>
            <w:proofErr w:type="spellStart"/>
            <w:r>
              <w:rPr>
                <w:b/>
                <w:bCs/>
                <w:color w:val="FFFFFF" w:themeColor="background1"/>
                <w:szCs w:val="18"/>
              </w:rPr>
              <w:t>Uitvoerings-fase</w:t>
            </w:r>
            <w:proofErr w:type="spellEnd"/>
            <w:r>
              <w:rPr>
                <w:b/>
                <w:bCs/>
                <w:color w:val="FFFFFF" w:themeColor="background1"/>
                <w:szCs w:val="18"/>
              </w:rPr>
              <w:t xml:space="preserve"> </w:t>
            </w:r>
            <w:r w:rsidRPr="00893F08">
              <w:rPr>
                <w:b/>
                <w:bCs/>
                <w:color w:val="FFFFFF" w:themeColor="background1"/>
                <w:szCs w:val="18"/>
              </w:rPr>
              <w:t>[voldoet ja/nee]</w:t>
            </w:r>
          </w:p>
        </w:tc>
      </w:tr>
      <w:tr w:rsidR="008F74A7" w:rsidRPr="00FB4F53" w14:paraId="54E1873E" w14:textId="77777777" w:rsidTr="006829C2">
        <w:trPr>
          <w:trHeight w:val="1641"/>
        </w:trPr>
        <w:tc>
          <w:tcPr>
            <w:tcW w:w="295" w:type="dxa"/>
          </w:tcPr>
          <w:p w14:paraId="3E8849F6" w14:textId="77777777" w:rsidR="008F74A7" w:rsidRPr="00FB4F53" w:rsidRDefault="008F74A7" w:rsidP="00893F08">
            <w:pPr>
              <w:pStyle w:val="Geenafstand"/>
              <w:spacing w:beforeAutospacing="0" w:afterAutospacing="0"/>
              <w:jc w:val="center"/>
              <w:rPr>
                <w:szCs w:val="18"/>
              </w:rPr>
            </w:pPr>
            <w:r w:rsidRPr="00FB4F53">
              <w:rPr>
                <w:szCs w:val="18"/>
              </w:rPr>
              <w:t>1</w:t>
            </w:r>
          </w:p>
        </w:tc>
        <w:tc>
          <w:tcPr>
            <w:tcW w:w="981" w:type="dxa"/>
          </w:tcPr>
          <w:p w14:paraId="0D8A352B" w14:textId="77777777" w:rsidR="008F74A7" w:rsidRPr="00FB4F53" w:rsidRDefault="008F74A7" w:rsidP="008F74A7">
            <w:pPr>
              <w:pStyle w:val="Geenafstand"/>
              <w:spacing w:beforeAutospacing="0" w:afterAutospacing="0"/>
              <w:jc w:val="center"/>
              <w:rPr>
                <w:sz w:val="16"/>
                <w:szCs w:val="16"/>
              </w:rPr>
            </w:pPr>
            <w:r w:rsidRPr="00FB4F53">
              <w:rPr>
                <w:sz w:val="16"/>
                <w:szCs w:val="16"/>
              </w:rPr>
              <w:t>Art.2.26</w:t>
            </w:r>
          </w:p>
        </w:tc>
        <w:tc>
          <w:tcPr>
            <w:tcW w:w="6096" w:type="dxa"/>
          </w:tcPr>
          <w:p w14:paraId="0A265B16" w14:textId="77777777" w:rsidR="008F74A7" w:rsidRPr="00FB4F53" w:rsidRDefault="008F74A7" w:rsidP="00851B28">
            <w:pPr>
              <w:pStyle w:val="Geenafstand"/>
              <w:spacing w:beforeAutospacing="0" w:afterAutospacing="0"/>
              <w:ind w:left="57"/>
              <w:rPr>
                <w:sz w:val="16"/>
                <w:szCs w:val="16"/>
                <w:lang w:val="nl-NL"/>
              </w:rPr>
            </w:pPr>
            <w:r w:rsidRPr="00FB4F53">
              <w:rPr>
                <w:sz w:val="16"/>
                <w:szCs w:val="16"/>
                <w:lang w:val="nl-NL"/>
              </w:rPr>
              <w:t xml:space="preserve">Algemene uitgangspunten inzake veiligheid en gezondheid bij het ontwerpen van een bouwwerk </w:t>
            </w:r>
          </w:p>
          <w:p w14:paraId="7C8111C3" w14:textId="77777777" w:rsidR="008F74A7" w:rsidRPr="00FB4F53" w:rsidRDefault="008F74A7" w:rsidP="00851B28">
            <w:pPr>
              <w:pStyle w:val="Geenafstand"/>
              <w:spacing w:beforeAutospacing="0" w:afterAutospacing="0"/>
              <w:ind w:left="57"/>
              <w:rPr>
                <w:sz w:val="16"/>
                <w:szCs w:val="16"/>
                <w:lang w:val="nl-NL"/>
              </w:rPr>
            </w:pPr>
            <w:r w:rsidRPr="00FB4F53">
              <w:rPr>
                <w:sz w:val="16"/>
                <w:szCs w:val="16"/>
                <w:lang w:val="nl-NL"/>
              </w:rPr>
              <w:t xml:space="preserve">Rekening houdend met: </w:t>
            </w:r>
          </w:p>
          <w:p w14:paraId="7E935D92" w14:textId="77777777" w:rsidR="008F74A7" w:rsidRPr="00FB4F53" w:rsidRDefault="008F74A7" w:rsidP="006829C2">
            <w:pPr>
              <w:pStyle w:val="Geenafstand"/>
              <w:numPr>
                <w:ilvl w:val="0"/>
                <w:numId w:val="9"/>
              </w:numPr>
              <w:spacing w:beforeAutospacing="0" w:afterAutospacing="0"/>
              <w:ind w:left="57" w:hanging="272"/>
              <w:rPr>
                <w:sz w:val="16"/>
                <w:szCs w:val="16"/>
                <w:lang w:val="nl-NL"/>
              </w:rPr>
            </w:pPr>
            <w:r w:rsidRPr="00FB4F53">
              <w:rPr>
                <w:sz w:val="16"/>
                <w:szCs w:val="16"/>
                <w:lang w:val="nl-NL"/>
              </w:rPr>
              <w:t>Art. 3 van de Arbeidsomstandighedenwet (voeren Arbobeleid);</w:t>
            </w:r>
          </w:p>
          <w:p w14:paraId="7679B46E" w14:textId="77777777" w:rsidR="008F74A7" w:rsidRPr="00FB4F53" w:rsidRDefault="008F74A7" w:rsidP="006829C2">
            <w:pPr>
              <w:pStyle w:val="Geenafstand"/>
              <w:numPr>
                <w:ilvl w:val="0"/>
                <w:numId w:val="9"/>
              </w:numPr>
              <w:spacing w:beforeAutospacing="0" w:afterAutospacing="0"/>
              <w:ind w:left="57" w:hanging="272"/>
              <w:rPr>
                <w:sz w:val="16"/>
                <w:szCs w:val="16"/>
                <w:lang w:val="nl-NL"/>
              </w:rPr>
            </w:pPr>
            <w:r w:rsidRPr="00FB4F53">
              <w:rPr>
                <w:sz w:val="16"/>
                <w:szCs w:val="16"/>
                <w:lang w:val="nl-NL"/>
              </w:rPr>
              <w:t>Art. 5.1 van de Arbeidsomstandighedenwet (inventarisatie risico’s);</w:t>
            </w:r>
          </w:p>
          <w:p w14:paraId="360BCCAF" w14:textId="77777777" w:rsidR="008F74A7" w:rsidRPr="00FB4F53" w:rsidRDefault="008F74A7" w:rsidP="006829C2">
            <w:pPr>
              <w:pStyle w:val="Geenafstand"/>
              <w:numPr>
                <w:ilvl w:val="0"/>
                <w:numId w:val="9"/>
              </w:numPr>
              <w:spacing w:beforeAutospacing="0" w:afterAutospacing="0"/>
              <w:ind w:left="57" w:hanging="272"/>
              <w:rPr>
                <w:sz w:val="16"/>
                <w:szCs w:val="16"/>
                <w:lang w:val="nl-NL"/>
              </w:rPr>
            </w:pPr>
            <w:r w:rsidRPr="00FB4F53">
              <w:rPr>
                <w:sz w:val="16"/>
                <w:szCs w:val="16"/>
                <w:lang w:val="nl-NL"/>
              </w:rPr>
              <w:t>Art. 5.3 van de Arbeidsomstandighedenwet (beheersmaatregelen);</w:t>
            </w:r>
          </w:p>
          <w:p w14:paraId="7DB81EA0" w14:textId="77777777" w:rsidR="008F74A7" w:rsidRPr="00FB4F53" w:rsidRDefault="008F74A7" w:rsidP="006829C2">
            <w:pPr>
              <w:pStyle w:val="Geenafstand"/>
              <w:numPr>
                <w:ilvl w:val="0"/>
                <w:numId w:val="9"/>
              </w:numPr>
              <w:spacing w:beforeAutospacing="0" w:afterAutospacing="0"/>
              <w:ind w:left="57" w:hanging="272"/>
              <w:rPr>
                <w:sz w:val="16"/>
                <w:szCs w:val="16"/>
                <w:lang w:val="nl-NL"/>
              </w:rPr>
            </w:pPr>
            <w:r w:rsidRPr="00FB4F53">
              <w:rPr>
                <w:sz w:val="16"/>
                <w:szCs w:val="16"/>
                <w:lang w:val="nl-NL"/>
              </w:rPr>
              <w:t>Art. 8 van de Arbeidsomstandighedenwet (voorlichting en onderricht);</w:t>
            </w:r>
          </w:p>
          <w:p w14:paraId="1B7BE427" w14:textId="77777777" w:rsidR="008F74A7" w:rsidRDefault="008F74A7" w:rsidP="006829C2">
            <w:pPr>
              <w:pStyle w:val="Geenafstand"/>
              <w:numPr>
                <w:ilvl w:val="0"/>
                <w:numId w:val="9"/>
              </w:numPr>
              <w:spacing w:beforeAutospacing="0" w:afterAutospacing="0"/>
              <w:ind w:left="57" w:hanging="272"/>
              <w:rPr>
                <w:sz w:val="16"/>
                <w:szCs w:val="16"/>
                <w:lang w:val="nl-NL"/>
              </w:rPr>
            </w:pPr>
            <w:r w:rsidRPr="00893F08">
              <w:rPr>
                <w:sz w:val="16"/>
                <w:szCs w:val="16"/>
                <w:lang w:val="nl-NL"/>
              </w:rPr>
              <w:t>Art. 19 van de Arbeidsomstandighedenwet (meerdere werkgevers).</w:t>
            </w:r>
          </w:p>
          <w:p w14:paraId="7AEC61BD" w14:textId="77777777" w:rsidR="006829C2" w:rsidRPr="00FB4F53" w:rsidRDefault="006829C2" w:rsidP="006829C2">
            <w:pPr>
              <w:pStyle w:val="Geenafstand"/>
              <w:numPr>
                <w:ilvl w:val="0"/>
                <w:numId w:val="9"/>
              </w:numPr>
              <w:spacing w:beforeAutospacing="0" w:afterAutospacing="0"/>
              <w:ind w:left="57" w:hanging="272"/>
              <w:rPr>
                <w:sz w:val="16"/>
                <w:szCs w:val="16"/>
                <w:lang w:val="nl-NL"/>
              </w:rPr>
            </w:pPr>
          </w:p>
        </w:tc>
        <w:tc>
          <w:tcPr>
            <w:tcW w:w="1417" w:type="dxa"/>
          </w:tcPr>
          <w:p w14:paraId="596E8AFE" w14:textId="77777777" w:rsidR="008F74A7" w:rsidRPr="00893F08" w:rsidRDefault="001F7ECC" w:rsidP="00851B28">
            <w:pPr>
              <w:ind w:left="57"/>
              <w:rPr>
                <w:szCs w:val="18"/>
              </w:rPr>
            </w:pPr>
            <w:r>
              <w:rPr>
                <w:szCs w:val="18"/>
              </w:rPr>
              <w:t>Ja</w:t>
            </w:r>
          </w:p>
        </w:tc>
        <w:tc>
          <w:tcPr>
            <w:tcW w:w="1418" w:type="dxa"/>
          </w:tcPr>
          <w:p w14:paraId="00D70B84" w14:textId="77777777" w:rsidR="008F74A7" w:rsidRPr="00893F08" w:rsidRDefault="008F74A7"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8F74A7" w:rsidRPr="00FB4F53" w14:paraId="0F43ED51" w14:textId="77777777" w:rsidTr="006829C2">
        <w:trPr>
          <w:trHeight w:val="20"/>
        </w:trPr>
        <w:tc>
          <w:tcPr>
            <w:tcW w:w="295" w:type="dxa"/>
          </w:tcPr>
          <w:p w14:paraId="6B0E2984" w14:textId="77777777" w:rsidR="008F74A7" w:rsidRPr="00FB4F53" w:rsidRDefault="008F74A7" w:rsidP="00893F08">
            <w:pPr>
              <w:pStyle w:val="Geenafstand"/>
              <w:spacing w:beforeAutospacing="0" w:afterAutospacing="0"/>
              <w:jc w:val="center"/>
              <w:rPr>
                <w:szCs w:val="18"/>
              </w:rPr>
            </w:pPr>
            <w:r w:rsidRPr="00FB4F53">
              <w:rPr>
                <w:szCs w:val="18"/>
              </w:rPr>
              <w:t>2</w:t>
            </w:r>
          </w:p>
        </w:tc>
        <w:tc>
          <w:tcPr>
            <w:tcW w:w="981" w:type="dxa"/>
          </w:tcPr>
          <w:p w14:paraId="195BAA03" w14:textId="77777777" w:rsidR="008F74A7" w:rsidRPr="00FB4F53" w:rsidRDefault="008F74A7" w:rsidP="008F74A7">
            <w:pPr>
              <w:pStyle w:val="Geenafstand"/>
              <w:spacing w:beforeAutospacing="0" w:afterAutospacing="0"/>
              <w:jc w:val="center"/>
              <w:rPr>
                <w:sz w:val="16"/>
                <w:szCs w:val="16"/>
              </w:rPr>
            </w:pPr>
            <w:r w:rsidRPr="00FB4F53">
              <w:rPr>
                <w:sz w:val="16"/>
                <w:szCs w:val="16"/>
              </w:rPr>
              <w:t>Art.2.27</w:t>
            </w:r>
          </w:p>
        </w:tc>
        <w:tc>
          <w:tcPr>
            <w:tcW w:w="6096" w:type="dxa"/>
          </w:tcPr>
          <w:p w14:paraId="6C95EEB5" w14:textId="77777777" w:rsidR="008F74A7" w:rsidRPr="00893F08" w:rsidRDefault="008F74A7" w:rsidP="006829C2">
            <w:pPr>
              <w:pStyle w:val="Geenafstand"/>
              <w:numPr>
                <w:ilvl w:val="0"/>
                <w:numId w:val="10"/>
              </w:numPr>
              <w:spacing w:beforeAutospacing="0" w:afterAutospacing="0"/>
              <w:ind w:left="57" w:hanging="272"/>
              <w:rPr>
                <w:sz w:val="16"/>
                <w:szCs w:val="16"/>
                <w:lang w:val="nl-NL"/>
              </w:rPr>
            </w:pPr>
            <w:r w:rsidRPr="00893F08">
              <w:rPr>
                <w:sz w:val="16"/>
                <w:szCs w:val="16"/>
                <w:lang w:val="nl-NL"/>
              </w:rPr>
              <w:t>Kennisgeving Inspectie SZW</w:t>
            </w:r>
            <w:r>
              <w:rPr>
                <w:sz w:val="16"/>
                <w:szCs w:val="16"/>
                <w:lang w:val="nl-NL"/>
              </w:rPr>
              <w:t>;</w:t>
            </w:r>
          </w:p>
          <w:p w14:paraId="4EF389BE" w14:textId="77777777" w:rsidR="008F74A7" w:rsidRDefault="008F74A7" w:rsidP="006829C2">
            <w:pPr>
              <w:pStyle w:val="Geenafstand"/>
              <w:numPr>
                <w:ilvl w:val="0"/>
                <w:numId w:val="10"/>
              </w:numPr>
              <w:spacing w:beforeAutospacing="0" w:afterAutospacing="0"/>
              <w:ind w:left="57" w:hanging="272"/>
              <w:rPr>
                <w:sz w:val="16"/>
                <w:szCs w:val="16"/>
                <w:lang w:val="nl-NL"/>
              </w:rPr>
            </w:pPr>
            <w:r w:rsidRPr="00893F08">
              <w:rPr>
                <w:sz w:val="16"/>
                <w:szCs w:val="16"/>
                <w:lang w:val="nl-NL"/>
              </w:rPr>
              <w:t>Een afschrift van de melding wordt zichtbaar op de bouwplaats aangebracht.</w:t>
            </w:r>
          </w:p>
          <w:p w14:paraId="6FF81EC1" w14:textId="77777777" w:rsidR="006829C2" w:rsidRPr="00893F08" w:rsidRDefault="006829C2" w:rsidP="006829C2">
            <w:pPr>
              <w:pStyle w:val="Geenafstand"/>
              <w:numPr>
                <w:ilvl w:val="0"/>
                <w:numId w:val="10"/>
              </w:numPr>
              <w:spacing w:beforeAutospacing="0" w:afterAutospacing="0"/>
              <w:ind w:left="57" w:hanging="272"/>
              <w:rPr>
                <w:sz w:val="16"/>
                <w:szCs w:val="16"/>
                <w:lang w:val="nl-NL"/>
              </w:rPr>
            </w:pPr>
          </w:p>
        </w:tc>
        <w:tc>
          <w:tcPr>
            <w:tcW w:w="1417" w:type="dxa"/>
          </w:tcPr>
          <w:p w14:paraId="1CC0BF10" w14:textId="424ABDFB" w:rsidR="008F74A7" w:rsidRPr="00893F08" w:rsidRDefault="00D41E5E" w:rsidP="00851B28">
            <w:pPr>
              <w:ind w:left="57"/>
              <w:rPr>
                <w:szCs w:val="18"/>
              </w:rPr>
            </w:pPr>
            <w:r>
              <w:rPr>
                <w:szCs w:val="18"/>
              </w:rPr>
              <w:t>Ja</w:t>
            </w:r>
            <w:r w:rsidR="001F7ECC">
              <w:rPr>
                <w:szCs w:val="18"/>
              </w:rPr>
              <w:t xml:space="preserve"> </w:t>
            </w:r>
          </w:p>
        </w:tc>
        <w:tc>
          <w:tcPr>
            <w:tcW w:w="1418" w:type="dxa"/>
          </w:tcPr>
          <w:p w14:paraId="296E807C" w14:textId="77777777" w:rsidR="008F74A7" w:rsidRPr="00893F08" w:rsidRDefault="008F74A7"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8F74A7" w:rsidRPr="00FB4F53" w14:paraId="1201575F" w14:textId="77777777" w:rsidTr="006829C2">
        <w:trPr>
          <w:trHeight w:val="20"/>
        </w:trPr>
        <w:tc>
          <w:tcPr>
            <w:tcW w:w="295" w:type="dxa"/>
          </w:tcPr>
          <w:p w14:paraId="3BF3EEDA" w14:textId="77777777" w:rsidR="008F74A7" w:rsidRPr="00FB4F53" w:rsidRDefault="008F74A7" w:rsidP="00893F08">
            <w:pPr>
              <w:pStyle w:val="Geenafstand"/>
              <w:spacing w:beforeAutospacing="0" w:afterAutospacing="0"/>
              <w:jc w:val="center"/>
              <w:rPr>
                <w:szCs w:val="18"/>
              </w:rPr>
            </w:pPr>
            <w:r w:rsidRPr="00FB4F53">
              <w:rPr>
                <w:szCs w:val="18"/>
              </w:rPr>
              <w:t>4</w:t>
            </w:r>
          </w:p>
        </w:tc>
        <w:tc>
          <w:tcPr>
            <w:tcW w:w="981" w:type="dxa"/>
          </w:tcPr>
          <w:p w14:paraId="181F0467" w14:textId="77777777" w:rsidR="008F74A7" w:rsidRPr="00FB4F53" w:rsidRDefault="008F74A7" w:rsidP="008F74A7">
            <w:pPr>
              <w:pStyle w:val="Geenafstand"/>
              <w:spacing w:beforeAutospacing="0" w:afterAutospacing="0"/>
              <w:jc w:val="center"/>
              <w:rPr>
                <w:sz w:val="16"/>
                <w:szCs w:val="16"/>
              </w:rPr>
            </w:pPr>
            <w:r w:rsidRPr="00FB4F53">
              <w:rPr>
                <w:sz w:val="16"/>
                <w:szCs w:val="16"/>
              </w:rPr>
              <w:t>Art.2.29</w:t>
            </w:r>
          </w:p>
        </w:tc>
        <w:tc>
          <w:tcPr>
            <w:tcW w:w="6096" w:type="dxa"/>
          </w:tcPr>
          <w:p w14:paraId="78F8A9C6" w14:textId="77777777" w:rsidR="008F74A7" w:rsidRDefault="008F74A7" w:rsidP="00851B28">
            <w:pPr>
              <w:pStyle w:val="Geenafstand"/>
              <w:spacing w:beforeAutospacing="0" w:afterAutospacing="0"/>
              <w:ind w:left="57"/>
              <w:rPr>
                <w:sz w:val="16"/>
                <w:szCs w:val="16"/>
                <w:lang w:val="nl-NL"/>
              </w:rPr>
            </w:pPr>
            <w:r w:rsidRPr="00FB4F53">
              <w:rPr>
                <w:sz w:val="16"/>
                <w:szCs w:val="16"/>
                <w:lang w:val="nl-NL"/>
              </w:rPr>
              <w:t>Aanstelling V&amp;G-coördinatoren</w:t>
            </w:r>
          </w:p>
          <w:p w14:paraId="76960045" w14:textId="77777777" w:rsidR="006829C2" w:rsidRPr="00FB4F53" w:rsidRDefault="006829C2" w:rsidP="00851B28">
            <w:pPr>
              <w:pStyle w:val="Geenafstand"/>
              <w:spacing w:beforeAutospacing="0" w:afterAutospacing="0"/>
              <w:ind w:left="57"/>
              <w:rPr>
                <w:sz w:val="16"/>
                <w:szCs w:val="16"/>
                <w:lang w:val="nl-NL"/>
              </w:rPr>
            </w:pPr>
          </w:p>
        </w:tc>
        <w:tc>
          <w:tcPr>
            <w:tcW w:w="1417" w:type="dxa"/>
          </w:tcPr>
          <w:p w14:paraId="73955445" w14:textId="77777777" w:rsidR="008F74A7" w:rsidRPr="00893F08" w:rsidRDefault="001F7ECC" w:rsidP="00851B28">
            <w:pPr>
              <w:ind w:left="57"/>
              <w:rPr>
                <w:szCs w:val="18"/>
              </w:rPr>
            </w:pPr>
            <w:r>
              <w:rPr>
                <w:szCs w:val="18"/>
              </w:rPr>
              <w:t xml:space="preserve">Ja </w:t>
            </w:r>
          </w:p>
        </w:tc>
        <w:tc>
          <w:tcPr>
            <w:tcW w:w="1418" w:type="dxa"/>
          </w:tcPr>
          <w:p w14:paraId="42CEC8FD" w14:textId="77777777" w:rsidR="008F74A7" w:rsidRPr="00893F08" w:rsidRDefault="008F74A7"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8F74A7" w:rsidRPr="00FB4F53" w14:paraId="23A68913" w14:textId="77777777" w:rsidTr="006829C2">
        <w:trPr>
          <w:trHeight w:val="20"/>
        </w:trPr>
        <w:tc>
          <w:tcPr>
            <w:tcW w:w="295" w:type="dxa"/>
          </w:tcPr>
          <w:p w14:paraId="58819999" w14:textId="77777777" w:rsidR="008F74A7" w:rsidRPr="00FB4F53" w:rsidRDefault="008F74A7" w:rsidP="00893F08">
            <w:pPr>
              <w:pStyle w:val="Geenafstand"/>
              <w:spacing w:beforeAutospacing="0" w:afterAutospacing="0"/>
              <w:jc w:val="center"/>
              <w:rPr>
                <w:szCs w:val="18"/>
              </w:rPr>
            </w:pPr>
            <w:r w:rsidRPr="00FB4F53">
              <w:rPr>
                <w:szCs w:val="18"/>
              </w:rPr>
              <w:t>5</w:t>
            </w:r>
          </w:p>
        </w:tc>
        <w:tc>
          <w:tcPr>
            <w:tcW w:w="981" w:type="dxa"/>
          </w:tcPr>
          <w:p w14:paraId="7EEE645C" w14:textId="77777777" w:rsidR="008F74A7" w:rsidRPr="00FB4F53" w:rsidRDefault="008F74A7" w:rsidP="008F74A7">
            <w:pPr>
              <w:pStyle w:val="Geenafstand"/>
              <w:spacing w:beforeAutospacing="0" w:afterAutospacing="0"/>
              <w:jc w:val="center"/>
              <w:rPr>
                <w:sz w:val="16"/>
                <w:szCs w:val="16"/>
              </w:rPr>
            </w:pPr>
            <w:r w:rsidRPr="00FB4F53">
              <w:rPr>
                <w:sz w:val="16"/>
                <w:szCs w:val="16"/>
              </w:rPr>
              <w:t>Art.2.30</w:t>
            </w:r>
          </w:p>
        </w:tc>
        <w:tc>
          <w:tcPr>
            <w:tcW w:w="6096" w:type="dxa"/>
          </w:tcPr>
          <w:p w14:paraId="1A8D1F33" w14:textId="77777777" w:rsidR="008F74A7" w:rsidRDefault="008F74A7" w:rsidP="00851B28">
            <w:pPr>
              <w:pStyle w:val="Geenafstand"/>
              <w:spacing w:beforeAutospacing="0" w:afterAutospacing="0"/>
              <w:ind w:left="57"/>
              <w:rPr>
                <w:sz w:val="16"/>
                <w:szCs w:val="16"/>
                <w:lang w:val="nl-NL"/>
              </w:rPr>
            </w:pPr>
            <w:r w:rsidRPr="00FB4F53">
              <w:rPr>
                <w:sz w:val="16"/>
                <w:szCs w:val="16"/>
                <w:lang w:val="nl-NL"/>
              </w:rPr>
              <w:t>Taken coördinator voor de ontwerpfase</w:t>
            </w:r>
          </w:p>
          <w:p w14:paraId="32F2B215" w14:textId="77777777" w:rsidR="006829C2" w:rsidRPr="00FB4F53" w:rsidRDefault="006829C2" w:rsidP="00851B28">
            <w:pPr>
              <w:pStyle w:val="Geenafstand"/>
              <w:spacing w:beforeAutospacing="0" w:afterAutospacing="0"/>
              <w:ind w:left="57"/>
              <w:rPr>
                <w:sz w:val="16"/>
                <w:szCs w:val="16"/>
                <w:lang w:val="nl-NL"/>
              </w:rPr>
            </w:pPr>
          </w:p>
        </w:tc>
        <w:tc>
          <w:tcPr>
            <w:tcW w:w="1417" w:type="dxa"/>
          </w:tcPr>
          <w:p w14:paraId="23A69F34" w14:textId="77777777" w:rsidR="008F74A7" w:rsidRPr="00893F08" w:rsidRDefault="001F7ECC" w:rsidP="00851B28">
            <w:pPr>
              <w:ind w:left="57"/>
              <w:rPr>
                <w:szCs w:val="18"/>
              </w:rPr>
            </w:pPr>
            <w:r>
              <w:rPr>
                <w:szCs w:val="18"/>
              </w:rPr>
              <w:t xml:space="preserve">Ja </w:t>
            </w:r>
          </w:p>
        </w:tc>
        <w:tc>
          <w:tcPr>
            <w:tcW w:w="1418" w:type="dxa"/>
          </w:tcPr>
          <w:p w14:paraId="4A3663FC" w14:textId="77777777" w:rsidR="008F74A7" w:rsidRPr="00893F08" w:rsidRDefault="006829C2" w:rsidP="00851B28">
            <w:pPr>
              <w:ind w:left="57"/>
              <w:rPr>
                <w:szCs w:val="18"/>
              </w:rPr>
            </w:pPr>
            <w:r>
              <w:rPr>
                <w:szCs w:val="18"/>
              </w:rPr>
              <w:t>n.v.t.</w:t>
            </w:r>
          </w:p>
        </w:tc>
      </w:tr>
      <w:tr w:rsidR="008F74A7" w:rsidRPr="00FB4F53" w14:paraId="74A5E749" w14:textId="77777777" w:rsidTr="006829C2">
        <w:trPr>
          <w:trHeight w:val="20"/>
        </w:trPr>
        <w:tc>
          <w:tcPr>
            <w:tcW w:w="295" w:type="dxa"/>
          </w:tcPr>
          <w:p w14:paraId="46E55F2A" w14:textId="77777777" w:rsidR="008F74A7" w:rsidRPr="00FB4F53" w:rsidRDefault="008F74A7" w:rsidP="00893F08">
            <w:pPr>
              <w:pStyle w:val="Geenafstand"/>
              <w:spacing w:beforeAutospacing="0" w:afterAutospacing="0"/>
              <w:jc w:val="center"/>
              <w:rPr>
                <w:szCs w:val="18"/>
              </w:rPr>
            </w:pPr>
            <w:r w:rsidRPr="00FB4F53">
              <w:rPr>
                <w:szCs w:val="18"/>
              </w:rPr>
              <w:t>6</w:t>
            </w:r>
          </w:p>
        </w:tc>
        <w:tc>
          <w:tcPr>
            <w:tcW w:w="981" w:type="dxa"/>
          </w:tcPr>
          <w:p w14:paraId="6880B01D" w14:textId="77777777" w:rsidR="008F74A7" w:rsidRPr="00FB4F53" w:rsidRDefault="008F74A7" w:rsidP="008F74A7">
            <w:pPr>
              <w:pStyle w:val="Geenafstand"/>
              <w:spacing w:beforeAutospacing="0" w:afterAutospacing="0"/>
              <w:jc w:val="center"/>
              <w:rPr>
                <w:sz w:val="16"/>
                <w:szCs w:val="16"/>
              </w:rPr>
            </w:pPr>
            <w:r w:rsidRPr="00FB4F53">
              <w:rPr>
                <w:sz w:val="16"/>
                <w:szCs w:val="16"/>
              </w:rPr>
              <w:t>Art.2.30c</w:t>
            </w:r>
          </w:p>
        </w:tc>
        <w:tc>
          <w:tcPr>
            <w:tcW w:w="6096" w:type="dxa"/>
          </w:tcPr>
          <w:p w14:paraId="2BF12AEB" w14:textId="77777777" w:rsidR="008F74A7" w:rsidRDefault="008F74A7" w:rsidP="00851B28">
            <w:pPr>
              <w:pStyle w:val="Geenafstand"/>
              <w:spacing w:beforeAutospacing="0" w:afterAutospacing="0"/>
              <w:ind w:left="57"/>
              <w:rPr>
                <w:sz w:val="16"/>
                <w:szCs w:val="16"/>
              </w:rPr>
            </w:pPr>
            <w:r w:rsidRPr="00FB4F53">
              <w:rPr>
                <w:sz w:val="16"/>
                <w:szCs w:val="16"/>
              </w:rPr>
              <w:t>V&amp;G-dossier</w:t>
            </w:r>
          </w:p>
          <w:p w14:paraId="5E083FCD" w14:textId="77777777" w:rsidR="006829C2" w:rsidRPr="00FB4F53" w:rsidRDefault="006829C2" w:rsidP="00851B28">
            <w:pPr>
              <w:pStyle w:val="Geenafstand"/>
              <w:spacing w:beforeAutospacing="0" w:afterAutospacing="0"/>
              <w:ind w:left="57"/>
              <w:rPr>
                <w:sz w:val="16"/>
                <w:szCs w:val="16"/>
              </w:rPr>
            </w:pPr>
          </w:p>
        </w:tc>
        <w:tc>
          <w:tcPr>
            <w:tcW w:w="1417" w:type="dxa"/>
          </w:tcPr>
          <w:p w14:paraId="7D8491C8" w14:textId="77777777" w:rsidR="008F74A7" w:rsidRPr="00893F08" w:rsidRDefault="001F7ECC" w:rsidP="00851B28">
            <w:pPr>
              <w:ind w:left="57"/>
              <w:rPr>
                <w:szCs w:val="18"/>
              </w:rPr>
            </w:pPr>
            <w:r>
              <w:rPr>
                <w:szCs w:val="18"/>
              </w:rPr>
              <w:t xml:space="preserve">Ja </w:t>
            </w:r>
          </w:p>
        </w:tc>
        <w:tc>
          <w:tcPr>
            <w:tcW w:w="1418" w:type="dxa"/>
          </w:tcPr>
          <w:p w14:paraId="61D99E97" w14:textId="77777777" w:rsidR="008F74A7" w:rsidRPr="00893F08" w:rsidRDefault="008F74A7"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8F74A7" w:rsidRPr="00FB4F53" w14:paraId="5512810E" w14:textId="77777777" w:rsidTr="006829C2">
        <w:trPr>
          <w:trHeight w:val="20"/>
        </w:trPr>
        <w:tc>
          <w:tcPr>
            <w:tcW w:w="295" w:type="dxa"/>
          </w:tcPr>
          <w:p w14:paraId="1BA6D2F5" w14:textId="77777777" w:rsidR="008F74A7" w:rsidRPr="00FB4F53" w:rsidRDefault="008F74A7" w:rsidP="00893F08">
            <w:pPr>
              <w:pStyle w:val="Geenafstand"/>
              <w:spacing w:beforeAutospacing="0" w:afterAutospacing="0"/>
              <w:jc w:val="center"/>
              <w:rPr>
                <w:szCs w:val="18"/>
              </w:rPr>
            </w:pPr>
            <w:r w:rsidRPr="00FB4F53">
              <w:rPr>
                <w:szCs w:val="18"/>
              </w:rPr>
              <w:t>7</w:t>
            </w:r>
          </w:p>
        </w:tc>
        <w:tc>
          <w:tcPr>
            <w:tcW w:w="981" w:type="dxa"/>
          </w:tcPr>
          <w:p w14:paraId="69F7C928" w14:textId="77777777" w:rsidR="008F74A7" w:rsidRPr="00FB4F53" w:rsidRDefault="008F74A7" w:rsidP="008F74A7">
            <w:pPr>
              <w:pStyle w:val="Geenafstand"/>
              <w:spacing w:beforeAutospacing="0" w:afterAutospacing="0"/>
              <w:jc w:val="center"/>
              <w:rPr>
                <w:sz w:val="16"/>
                <w:szCs w:val="16"/>
              </w:rPr>
            </w:pPr>
            <w:r w:rsidRPr="00FB4F53">
              <w:rPr>
                <w:sz w:val="16"/>
                <w:szCs w:val="16"/>
              </w:rPr>
              <w:t>Art.2.31</w:t>
            </w:r>
          </w:p>
        </w:tc>
        <w:tc>
          <w:tcPr>
            <w:tcW w:w="6096" w:type="dxa"/>
          </w:tcPr>
          <w:p w14:paraId="61ED00A9" w14:textId="77777777" w:rsidR="008F74A7" w:rsidRDefault="008F74A7" w:rsidP="00851B28">
            <w:pPr>
              <w:pStyle w:val="Geenafstand"/>
              <w:spacing w:beforeAutospacing="0" w:afterAutospacing="0"/>
              <w:ind w:left="57"/>
              <w:rPr>
                <w:sz w:val="16"/>
                <w:szCs w:val="16"/>
                <w:lang w:val="nl-NL"/>
              </w:rPr>
            </w:pPr>
            <w:r w:rsidRPr="00FB4F53">
              <w:rPr>
                <w:sz w:val="16"/>
                <w:szCs w:val="16"/>
                <w:lang w:val="nl-NL"/>
              </w:rPr>
              <w:t>Taken coördinator voor de uitvoeringsfase</w:t>
            </w:r>
          </w:p>
          <w:p w14:paraId="5C3F3A45" w14:textId="77777777" w:rsidR="006829C2" w:rsidRPr="00FB4F53" w:rsidRDefault="006829C2" w:rsidP="00851B28">
            <w:pPr>
              <w:pStyle w:val="Geenafstand"/>
              <w:spacing w:beforeAutospacing="0" w:afterAutospacing="0"/>
              <w:ind w:left="57"/>
              <w:rPr>
                <w:sz w:val="16"/>
                <w:szCs w:val="16"/>
                <w:lang w:val="nl-NL"/>
              </w:rPr>
            </w:pPr>
          </w:p>
        </w:tc>
        <w:tc>
          <w:tcPr>
            <w:tcW w:w="1417" w:type="dxa"/>
          </w:tcPr>
          <w:p w14:paraId="00AB51F8" w14:textId="77777777" w:rsidR="008F74A7" w:rsidRPr="00893F08" w:rsidRDefault="006829C2" w:rsidP="00851B28">
            <w:pPr>
              <w:ind w:left="57"/>
              <w:rPr>
                <w:szCs w:val="18"/>
              </w:rPr>
            </w:pPr>
            <w:r>
              <w:rPr>
                <w:szCs w:val="18"/>
              </w:rPr>
              <w:t>n.v.t.</w:t>
            </w:r>
          </w:p>
        </w:tc>
        <w:tc>
          <w:tcPr>
            <w:tcW w:w="1418" w:type="dxa"/>
          </w:tcPr>
          <w:p w14:paraId="477455F5" w14:textId="77777777" w:rsidR="008F74A7" w:rsidRPr="00893F08" w:rsidRDefault="008F74A7"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bl>
    <w:p w14:paraId="41EDCE5A" w14:textId="77777777" w:rsidR="00D21335" w:rsidRDefault="00D21335" w:rsidP="00D21335">
      <w:pPr>
        <w:spacing w:line="240" w:lineRule="auto"/>
        <w:rPr>
          <w:bCs/>
          <w:szCs w:val="18"/>
        </w:rPr>
      </w:pPr>
    </w:p>
    <w:p w14:paraId="5B122B7C" w14:textId="77777777" w:rsidR="006829C2" w:rsidRDefault="006829C2" w:rsidP="00D21335">
      <w:pPr>
        <w:spacing w:line="240" w:lineRule="auto"/>
        <w:rPr>
          <w:bCs/>
          <w:szCs w:val="18"/>
        </w:rPr>
      </w:pPr>
    </w:p>
    <w:p w14:paraId="631B1740" w14:textId="77777777" w:rsidR="006829C2" w:rsidRDefault="006829C2" w:rsidP="00D21335">
      <w:pPr>
        <w:spacing w:line="240" w:lineRule="auto"/>
        <w:rPr>
          <w:bCs/>
          <w:szCs w:val="18"/>
        </w:rPr>
      </w:pPr>
    </w:p>
    <w:p w14:paraId="2157DEF9" w14:textId="77777777" w:rsidR="006829C2" w:rsidRDefault="006829C2" w:rsidP="006829C2">
      <w:pPr>
        <w:pStyle w:val="Kop2"/>
      </w:pPr>
      <w:r>
        <w:t>Eisen volgens Bouwbesluit i.r.t. arbeidsomstandigheden</w:t>
      </w:r>
    </w:p>
    <w:p w14:paraId="4311BF70" w14:textId="77777777" w:rsidR="006829C2" w:rsidRDefault="006829C2" w:rsidP="00D21335">
      <w:pPr>
        <w:spacing w:line="240" w:lineRule="auto"/>
        <w:rPr>
          <w:bCs/>
          <w:szCs w:val="18"/>
        </w:rPr>
      </w:pPr>
    </w:p>
    <w:tbl>
      <w:tblPr>
        <w:tblW w:w="10207" w:type="dxa"/>
        <w:tblInd w:w="-14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1" w:type="dxa"/>
          <w:right w:w="0" w:type="dxa"/>
        </w:tblCellMar>
        <w:tblLook w:val="01E0" w:firstRow="1" w:lastRow="1" w:firstColumn="1" w:lastColumn="1" w:noHBand="0" w:noVBand="0"/>
      </w:tblPr>
      <w:tblGrid>
        <w:gridCol w:w="295"/>
        <w:gridCol w:w="981"/>
        <w:gridCol w:w="6096"/>
        <w:gridCol w:w="1417"/>
        <w:gridCol w:w="1418"/>
      </w:tblGrid>
      <w:tr w:rsidR="00D21335" w:rsidRPr="00FB4F53" w14:paraId="58C4EBB5" w14:textId="77777777" w:rsidTr="006829C2">
        <w:trPr>
          <w:trHeight w:val="20"/>
        </w:trPr>
        <w:tc>
          <w:tcPr>
            <w:tcW w:w="295" w:type="dxa"/>
            <w:shd w:val="clear" w:color="auto" w:fill="0070C0"/>
          </w:tcPr>
          <w:p w14:paraId="1AEA0262" w14:textId="77777777" w:rsidR="00D21335" w:rsidRPr="00893F08" w:rsidRDefault="00D21335" w:rsidP="00D21335">
            <w:pPr>
              <w:spacing w:line="240" w:lineRule="auto"/>
              <w:rPr>
                <w:b/>
                <w:bCs/>
                <w:color w:val="FFFFFF" w:themeColor="background1"/>
                <w:szCs w:val="18"/>
              </w:rPr>
            </w:pPr>
          </w:p>
        </w:tc>
        <w:tc>
          <w:tcPr>
            <w:tcW w:w="981" w:type="dxa"/>
            <w:shd w:val="clear" w:color="auto" w:fill="0070C0"/>
          </w:tcPr>
          <w:p w14:paraId="1E6A2326" w14:textId="77777777" w:rsidR="00D21335" w:rsidRPr="00893F08" w:rsidRDefault="00D21335" w:rsidP="00D21335">
            <w:pPr>
              <w:spacing w:line="240" w:lineRule="auto"/>
              <w:ind w:left="57"/>
              <w:rPr>
                <w:b/>
                <w:bCs/>
                <w:color w:val="FFFFFF" w:themeColor="background1"/>
                <w:szCs w:val="18"/>
              </w:rPr>
            </w:pPr>
            <w:r w:rsidRPr="00893F08">
              <w:rPr>
                <w:b/>
                <w:bCs/>
                <w:color w:val="FFFFFF" w:themeColor="background1"/>
                <w:szCs w:val="18"/>
              </w:rPr>
              <w:t>Artikel</w:t>
            </w:r>
          </w:p>
          <w:p w14:paraId="68D32F76" w14:textId="77777777" w:rsidR="00D21335" w:rsidRPr="00893F08" w:rsidRDefault="00D21335" w:rsidP="00D21335">
            <w:pPr>
              <w:spacing w:line="240" w:lineRule="auto"/>
              <w:ind w:left="57"/>
              <w:rPr>
                <w:b/>
                <w:bCs/>
                <w:color w:val="FFFFFF" w:themeColor="background1"/>
                <w:szCs w:val="18"/>
              </w:rPr>
            </w:pPr>
            <w:r w:rsidRPr="00893F08">
              <w:rPr>
                <w:b/>
                <w:bCs/>
                <w:color w:val="FFFFFF" w:themeColor="background1"/>
                <w:szCs w:val="18"/>
              </w:rPr>
              <w:t>nummer</w:t>
            </w:r>
          </w:p>
        </w:tc>
        <w:tc>
          <w:tcPr>
            <w:tcW w:w="6096" w:type="dxa"/>
            <w:shd w:val="clear" w:color="auto" w:fill="0070C0"/>
          </w:tcPr>
          <w:p w14:paraId="08D0A6B9" w14:textId="77777777" w:rsidR="00D21335" w:rsidRPr="00893F08" w:rsidRDefault="00D21335" w:rsidP="00D21335">
            <w:pPr>
              <w:spacing w:line="240" w:lineRule="auto"/>
              <w:ind w:left="57"/>
              <w:rPr>
                <w:b/>
                <w:bCs/>
                <w:color w:val="FFFFFF" w:themeColor="background1"/>
                <w:szCs w:val="18"/>
              </w:rPr>
            </w:pPr>
            <w:r>
              <w:rPr>
                <w:b/>
                <w:bCs/>
                <w:color w:val="FFFFFF" w:themeColor="background1"/>
                <w:szCs w:val="18"/>
              </w:rPr>
              <w:t>Inhoud</w:t>
            </w:r>
            <w:r w:rsidRPr="00893F08">
              <w:rPr>
                <w:b/>
                <w:bCs/>
                <w:color w:val="FFFFFF" w:themeColor="background1"/>
                <w:szCs w:val="18"/>
              </w:rPr>
              <w:t xml:space="preserve"> Artikel</w:t>
            </w:r>
          </w:p>
        </w:tc>
        <w:tc>
          <w:tcPr>
            <w:tcW w:w="1417" w:type="dxa"/>
            <w:shd w:val="clear" w:color="auto" w:fill="0070C0"/>
          </w:tcPr>
          <w:p w14:paraId="4798CD6A" w14:textId="77777777" w:rsidR="00D21335" w:rsidRPr="00893F08" w:rsidRDefault="00D21335" w:rsidP="00D21335">
            <w:pPr>
              <w:spacing w:line="240" w:lineRule="auto"/>
              <w:ind w:left="57"/>
              <w:rPr>
                <w:b/>
                <w:bCs/>
                <w:color w:val="FFFFFF" w:themeColor="background1"/>
                <w:szCs w:val="18"/>
              </w:rPr>
            </w:pPr>
            <w:r>
              <w:rPr>
                <w:b/>
                <w:bCs/>
                <w:color w:val="FFFFFF" w:themeColor="background1"/>
                <w:szCs w:val="18"/>
              </w:rPr>
              <w:t>Ontwerpfase</w:t>
            </w:r>
          </w:p>
          <w:p w14:paraId="4C0D3CEA" w14:textId="77777777" w:rsidR="00D21335" w:rsidRPr="00893F08" w:rsidRDefault="00D21335" w:rsidP="00D21335">
            <w:pPr>
              <w:spacing w:line="240" w:lineRule="auto"/>
              <w:ind w:left="57"/>
              <w:rPr>
                <w:b/>
                <w:bCs/>
                <w:color w:val="FFFFFF" w:themeColor="background1"/>
                <w:szCs w:val="18"/>
              </w:rPr>
            </w:pPr>
            <w:r w:rsidRPr="00893F08">
              <w:rPr>
                <w:b/>
                <w:bCs/>
                <w:color w:val="FFFFFF" w:themeColor="background1"/>
                <w:szCs w:val="18"/>
              </w:rPr>
              <w:t>[voldoet ja/nee]</w:t>
            </w:r>
          </w:p>
        </w:tc>
        <w:tc>
          <w:tcPr>
            <w:tcW w:w="1418" w:type="dxa"/>
            <w:shd w:val="clear" w:color="auto" w:fill="0070C0"/>
          </w:tcPr>
          <w:p w14:paraId="32E6BBF1" w14:textId="77777777" w:rsidR="00D21335" w:rsidRPr="00893F08" w:rsidRDefault="00D21335" w:rsidP="00D21335">
            <w:pPr>
              <w:spacing w:line="240" w:lineRule="auto"/>
              <w:ind w:left="57"/>
              <w:rPr>
                <w:b/>
                <w:bCs/>
                <w:color w:val="FFFFFF" w:themeColor="background1"/>
                <w:szCs w:val="18"/>
              </w:rPr>
            </w:pPr>
            <w:proofErr w:type="spellStart"/>
            <w:r>
              <w:rPr>
                <w:b/>
                <w:bCs/>
                <w:color w:val="FFFFFF" w:themeColor="background1"/>
                <w:szCs w:val="18"/>
              </w:rPr>
              <w:t>Uitvoerings-fase</w:t>
            </w:r>
            <w:proofErr w:type="spellEnd"/>
            <w:r>
              <w:rPr>
                <w:b/>
                <w:bCs/>
                <w:color w:val="FFFFFF" w:themeColor="background1"/>
                <w:szCs w:val="18"/>
              </w:rPr>
              <w:t xml:space="preserve"> </w:t>
            </w:r>
            <w:r w:rsidRPr="00893F08">
              <w:rPr>
                <w:b/>
                <w:bCs/>
                <w:color w:val="FFFFFF" w:themeColor="background1"/>
                <w:szCs w:val="18"/>
              </w:rPr>
              <w:t>[voldoet ja/nee]</w:t>
            </w:r>
          </w:p>
        </w:tc>
      </w:tr>
      <w:tr w:rsidR="00D21335" w:rsidRPr="00FB4F53" w14:paraId="6C88E526" w14:textId="77777777" w:rsidTr="006829C2">
        <w:trPr>
          <w:trHeight w:val="20"/>
        </w:trPr>
        <w:tc>
          <w:tcPr>
            <w:tcW w:w="295" w:type="dxa"/>
          </w:tcPr>
          <w:p w14:paraId="159372D2" w14:textId="77777777" w:rsidR="00D21335" w:rsidRPr="006829C2" w:rsidRDefault="006829C2" w:rsidP="00D21335">
            <w:pPr>
              <w:pStyle w:val="Geenafstand"/>
              <w:spacing w:beforeAutospacing="0" w:afterAutospacing="0"/>
              <w:jc w:val="center"/>
              <w:rPr>
                <w:szCs w:val="18"/>
                <w:lang w:val="nl-NL"/>
              </w:rPr>
            </w:pPr>
            <w:r>
              <w:rPr>
                <w:szCs w:val="18"/>
                <w:lang w:val="nl-NL"/>
              </w:rPr>
              <w:t>1</w:t>
            </w:r>
          </w:p>
        </w:tc>
        <w:tc>
          <w:tcPr>
            <w:tcW w:w="981" w:type="dxa"/>
          </w:tcPr>
          <w:p w14:paraId="54A8A3A0" w14:textId="77777777" w:rsidR="00D21335" w:rsidRPr="006829C2" w:rsidRDefault="00D21335" w:rsidP="00D21335">
            <w:pPr>
              <w:pStyle w:val="Geenafstand"/>
              <w:spacing w:beforeAutospacing="0" w:afterAutospacing="0"/>
              <w:jc w:val="center"/>
              <w:rPr>
                <w:sz w:val="16"/>
                <w:szCs w:val="16"/>
                <w:lang w:val="nl-NL"/>
              </w:rPr>
            </w:pPr>
            <w:r w:rsidRPr="006829C2">
              <w:rPr>
                <w:sz w:val="16"/>
                <w:szCs w:val="16"/>
                <w:lang w:val="nl-NL"/>
              </w:rPr>
              <w:t>Art.6.53</w:t>
            </w:r>
          </w:p>
        </w:tc>
        <w:tc>
          <w:tcPr>
            <w:tcW w:w="6096" w:type="dxa"/>
          </w:tcPr>
          <w:p w14:paraId="649A19F3" w14:textId="77777777" w:rsidR="00D21335" w:rsidRDefault="00D21335" w:rsidP="00D21335">
            <w:pPr>
              <w:pStyle w:val="Geenafstand"/>
              <w:spacing w:beforeAutospacing="0" w:afterAutospacing="0"/>
              <w:ind w:left="57"/>
              <w:rPr>
                <w:sz w:val="16"/>
                <w:szCs w:val="16"/>
                <w:lang w:val="nl-NL"/>
              </w:rPr>
            </w:pPr>
            <w:r>
              <w:rPr>
                <w:sz w:val="16"/>
                <w:szCs w:val="16"/>
                <w:lang w:val="nl-NL"/>
              </w:rPr>
              <w:t>Veiligheidsvoorzieningen voor onderhoud (Bouwbesluit Onderhoudsveiligheid)</w:t>
            </w:r>
          </w:p>
          <w:p w14:paraId="06E25D8A" w14:textId="77777777" w:rsidR="006829C2" w:rsidRPr="00FB4F53" w:rsidRDefault="006829C2" w:rsidP="00D21335">
            <w:pPr>
              <w:pStyle w:val="Geenafstand"/>
              <w:spacing w:beforeAutospacing="0" w:afterAutospacing="0"/>
              <w:ind w:left="57"/>
              <w:rPr>
                <w:sz w:val="16"/>
                <w:szCs w:val="16"/>
                <w:lang w:val="nl-NL"/>
              </w:rPr>
            </w:pPr>
          </w:p>
        </w:tc>
        <w:tc>
          <w:tcPr>
            <w:tcW w:w="1417" w:type="dxa"/>
          </w:tcPr>
          <w:p w14:paraId="352B3DF1" w14:textId="77777777" w:rsidR="00D21335" w:rsidRPr="00893F08" w:rsidRDefault="001F7ECC" w:rsidP="00D21335">
            <w:pPr>
              <w:ind w:left="57"/>
              <w:rPr>
                <w:szCs w:val="18"/>
              </w:rPr>
            </w:pPr>
            <w:r>
              <w:rPr>
                <w:szCs w:val="18"/>
              </w:rPr>
              <w:t xml:space="preserve">Ja </w:t>
            </w:r>
          </w:p>
        </w:tc>
        <w:tc>
          <w:tcPr>
            <w:tcW w:w="1418" w:type="dxa"/>
          </w:tcPr>
          <w:p w14:paraId="56F412FA" w14:textId="77777777" w:rsidR="00D21335" w:rsidRPr="00893F08" w:rsidRDefault="00D21335" w:rsidP="00D21335">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D21335" w:rsidRPr="00FB4F53" w14:paraId="7F835B63" w14:textId="77777777" w:rsidTr="006829C2">
        <w:trPr>
          <w:trHeight w:val="20"/>
        </w:trPr>
        <w:tc>
          <w:tcPr>
            <w:tcW w:w="295" w:type="dxa"/>
          </w:tcPr>
          <w:p w14:paraId="5ACBC4F6" w14:textId="77777777" w:rsidR="00D21335" w:rsidRPr="00FB4F53" w:rsidRDefault="006829C2" w:rsidP="00D21335">
            <w:pPr>
              <w:pStyle w:val="Geenafstand"/>
              <w:spacing w:beforeAutospacing="0" w:afterAutospacing="0"/>
              <w:jc w:val="center"/>
              <w:rPr>
                <w:szCs w:val="18"/>
              </w:rPr>
            </w:pPr>
            <w:r>
              <w:rPr>
                <w:szCs w:val="18"/>
              </w:rPr>
              <w:t>2</w:t>
            </w:r>
          </w:p>
        </w:tc>
        <w:tc>
          <w:tcPr>
            <w:tcW w:w="981" w:type="dxa"/>
          </w:tcPr>
          <w:p w14:paraId="564FE968" w14:textId="77777777" w:rsidR="00D21335" w:rsidRPr="00FB4F53" w:rsidRDefault="00D21335" w:rsidP="00D21335">
            <w:pPr>
              <w:pStyle w:val="Geenafstand"/>
              <w:spacing w:beforeAutospacing="0" w:afterAutospacing="0"/>
              <w:jc w:val="center"/>
              <w:rPr>
                <w:sz w:val="16"/>
                <w:szCs w:val="16"/>
              </w:rPr>
            </w:pPr>
            <w:r w:rsidRPr="00FB4F53">
              <w:rPr>
                <w:sz w:val="16"/>
                <w:szCs w:val="16"/>
              </w:rPr>
              <w:t>Art.</w:t>
            </w:r>
            <w:r>
              <w:rPr>
                <w:sz w:val="16"/>
                <w:szCs w:val="16"/>
              </w:rPr>
              <w:t>8.2</w:t>
            </w:r>
          </w:p>
        </w:tc>
        <w:tc>
          <w:tcPr>
            <w:tcW w:w="6096" w:type="dxa"/>
          </w:tcPr>
          <w:p w14:paraId="52BA2507" w14:textId="77777777" w:rsidR="00D21335" w:rsidRDefault="00D21335" w:rsidP="00D21335">
            <w:pPr>
              <w:pStyle w:val="Geenafstand"/>
              <w:spacing w:beforeAutospacing="0" w:afterAutospacing="0"/>
              <w:ind w:left="57"/>
              <w:rPr>
                <w:sz w:val="16"/>
                <w:szCs w:val="16"/>
                <w:lang w:val="nl-NL"/>
              </w:rPr>
            </w:pPr>
            <w:r w:rsidRPr="00A85A6B">
              <w:rPr>
                <w:sz w:val="16"/>
                <w:szCs w:val="16"/>
                <w:lang w:val="nl-NL"/>
              </w:rPr>
              <w:t>Veiligheid in de omgeving (Bouwbesluit)</w:t>
            </w:r>
          </w:p>
          <w:p w14:paraId="4A2B6D1C" w14:textId="77777777" w:rsidR="006829C2" w:rsidRPr="00A85A6B" w:rsidRDefault="006829C2" w:rsidP="00D21335">
            <w:pPr>
              <w:pStyle w:val="Geenafstand"/>
              <w:spacing w:beforeAutospacing="0" w:afterAutospacing="0"/>
              <w:ind w:left="57"/>
              <w:rPr>
                <w:sz w:val="16"/>
                <w:szCs w:val="16"/>
                <w:lang w:val="nl-NL"/>
              </w:rPr>
            </w:pPr>
          </w:p>
        </w:tc>
        <w:tc>
          <w:tcPr>
            <w:tcW w:w="1417" w:type="dxa"/>
          </w:tcPr>
          <w:p w14:paraId="7F05B6C4" w14:textId="77777777" w:rsidR="00D21335" w:rsidRPr="00893F08" w:rsidRDefault="001F7ECC" w:rsidP="00D21335">
            <w:pPr>
              <w:ind w:left="57"/>
              <w:rPr>
                <w:szCs w:val="18"/>
              </w:rPr>
            </w:pPr>
            <w:r>
              <w:rPr>
                <w:szCs w:val="18"/>
              </w:rPr>
              <w:t xml:space="preserve">Ja </w:t>
            </w:r>
          </w:p>
        </w:tc>
        <w:tc>
          <w:tcPr>
            <w:tcW w:w="1418" w:type="dxa"/>
          </w:tcPr>
          <w:p w14:paraId="1941771D" w14:textId="77777777" w:rsidR="00D21335" w:rsidRPr="00893F08" w:rsidRDefault="00D21335" w:rsidP="00D21335">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D21335" w:rsidRPr="00FB4F53" w14:paraId="273405EB" w14:textId="77777777" w:rsidTr="006829C2">
        <w:trPr>
          <w:trHeight w:val="82"/>
        </w:trPr>
        <w:tc>
          <w:tcPr>
            <w:tcW w:w="295" w:type="dxa"/>
          </w:tcPr>
          <w:p w14:paraId="6D55EC95" w14:textId="77777777" w:rsidR="00D21335" w:rsidRPr="00FB4F53" w:rsidRDefault="006829C2" w:rsidP="00D21335">
            <w:pPr>
              <w:pStyle w:val="Geenafstand"/>
              <w:spacing w:beforeAutospacing="0" w:afterAutospacing="0"/>
              <w:jc w:val="center"/>
              <w:rPr>
                <w:szCs w:val="18"/>
              </w:rPr>
            </w:pPr>
            <w:r>
              <w:rPr>
                <w:szCs w:val="18"/>
              </w:rPr>
              <w:t>3</w:t>
            </w:r>
          </w:p>
        </w:tc>
        <w:tc>
          <w:tcPr>
            <w:tcW w:w="981" w:type="dxa"/>
          </w:tcPr>
          <w:p w14:paraId="146207A4" w14:textId="77777777" w:rsidR="00D21335" w:rsidRPr="00FB4F53" w:rsidRDefault="00D21335" w:rsidP="00D21335">
            <w:pPr>
              <w:pStyle w:val="Geenafstand"/>
              <w:spacing w:beforeAutospacing="0" w:afterAutospacing="0"/>
              <w:jc w:val="center"/>
              <w:rPr>
                <w:sz w:val="16"/>
                <w:szCs w:val="16"/>
              </w:rPr>
            </w:pPr>
            <w:r w:rsidRPr="00FB4F53">
              <w:rPr>
                <w:sz w:val="16"/>
                <w:szCs w:val="16"/>
              </w:rPr>
              <w:t>Art.</w:t>
            </w:r>
            <w:r>
              <w:rPr>
                <w:sz w:val="16"/>
                <w:szCs w:val="16"/>
              </w:rPr>
              <w:t>8.7</w:t>
            </w:r>
          </w:p>
        </w:tc>
        <w:tc>
          <w:tcPr>
            <w:tcW w:w="6096" w:type="dxa"/>
          </w:tcPr>
          <w:p w14:paraId="0FCBEDA1" w14:textId="77777777" w:rsidR="00D21335" w:rsidRDefault="00D21335" w:rsidP="00D21335">
            <w:pPr>
              <w:pStyle w:val="Geenafstand"/>
              <w:spacing w:beforeAutospacing="0" w:afterAutospacing="0"/>
              <w:ind w:left="57"/>
              <w:rPr>
                <w:sz w:val="16"/>
                <w:szCs w:val="16"/>
              </w:rPr>
            </w:pPr>
            <w:proofErr w:type="spellStart"/>
            <w:r>
              <w:rPr>
                <w:sz w:val="16"/>
                <w:szCs w:val="16"/>
              </w:rPr>
              <w:t>Veiligheidsplan</w:t>
            </w:r>
            <w:proofErr w:type="spellEnd"/>
            <w:r>
              <w:rPr>
                <w:sz w:val="16"/>
                <w:szCs w:val="16"/>
              </w:rPr>
              <w:t xml:space="preserve"> (</w:t>
            </w:r>
            <w:proofErr w:type="spellStart"/>
            <w:r>
              <w:rPr>
                <w:sz w:val="16"/>
                <w:szCs w:val="16"/>
              </w:rPr>
              <w:t>Bouwbesluit</w:t>
            </w:r>
            <w:proofErr w:type="spellEnd"/>
            <w:r>
              <w:rPr>
                <w:sz w:val="16"/>
                <w:szCs w:val="16"/>
              </w:rPr>
              <w:t xml:space="preserve"> </w:t>
            </w:r>
            <w:proofErr w:type="spellStart"/>
            <w:r>
              <w:rPr>
                <w:sz w:val="16"/>
                <w:szCs w:val="16"/>
              </w:rPr>
              <w:t>Bouwveiligheidsplan</w:t>
            </w:r>
            <w:proofErr w:type="spellEnd"/>
            <w:r>
              <w:rPr>
                <w:sz w:val="16"/>
                <w:szCs w:val="16"/>
              </w:rPr>
              <w:t>)</w:t>
            </w:r>
          </w:p>
          <w:p w14:paraId="1D68052B" w14:textId="77777777" w:rsidR="006829C2" w:rsidRPr="00FB4F53" w:rsidRDefault="006829C2" w:rsidP="00D21335">
            <w:pPr>
              <w:pStyle w:val="Geenafstand"/>
              <w:spacing w:beforeAutospacing="0" w:afterAutospacing="0"/>
              <w:ind w:left="57"/>
              <w:rPr>
                <w:sz w:val="16"/>
                <w:szCs w:val="16"/>
              </w:rPr>
            </w:pPr>
          </w:p>
        </w:tc>
        <w:tc>
          <w:tcPr>
            <w:tcW w:w="1417" w:type="dxa"/>
          </w:tcPr>
          <w:p w14:paraId="3A9B07A1" w14:textId="77777777" w:rsidR="00D21335" w:rsidRPr="00893F08" w:rsidRDefault="006829C2" w:rsidP="00D21335">
            <w:pPr>
              <w:ind w:left="57"/>
              <w:rPr>
                <w:szCs w:val="18"/>
              </w:rPr>
            </w:pPr>
            <w:r>
              <w:rPr>
                <w:szCs w:val="18"/>
              </w:rPr>
              <w:t>n.v.t.</w:t>
            </w:r>
          </w:p>
        </w:tc>
        <w:tc>
          <w:tcPr>
            <w:tcW w:w="1418" w:type="dxa"/>
          </w:tcPr>
          <w:p w14:paraId="6880907D" w14:textId="77777777" w:rsidR="00D21335" w:rsidRPr="00893F08" w:rsidRDefault="00D21335" w:rsidP="00D21335">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bl>
    <w:p w14:paraId="11D3E18A" w14:textId="77777777" w:rsidR="00F3788A" w:rsidRDefault="00F3788A" w:rsidP="00F3788A">
      <w:pPr>
        <w:pStyle w:val="Kop1"/>
      </w:pPr>
      <w:r>
        <w:lastRenderedPageBreak/>
        <w:t>Bijlagen</w:t>
      </w:r>
    </w:p>
    <w:p w14:paraId="08802475" w14:textId="77777777" w:rsidR="00A66CD3" w:rsidRPr="00034CE5" w:rsidRDefault="00F3788A" w:rsidP="00034CE5">
      <w:pPr>
        <w:pStyle w:val="Lijstalinea"/>
        <w:numPr>
          <w:ilvl w:val="0"/>
          <w:numId w:val="7"/>
        </w:numPr>
        <w:ind w:left="284" w:hanging="284"/>
        <w:rPr>
          <w:rFonts w:ascii="Verdana" w:hAnsi="Verdana" w:cs="Arial"/>
          <w:sz w:val="18"/>
          <w:szCs w:val="18"/>
          <w:lang w:eastAsia="nl-NL"/>
        </w:rPr>
      </w:pPr>
      <w:r w:rsidRPr="00F977E6">
        <w:rPr>
          <w:rFonts w:ascii="Verdana" w:hAnsi="Verdana" w:cs="Arial"/>
          <w:sz w:val="18"/>
          <w:szCs w:val="18"/>
          <w:lang w:eastAsia="nl-NL"/>
        </w:rPr>
        <w:t xml:space="preserve">Bijlage </w:t>
      </w:r>
      <w:r w:rsidR="00034CE5">
        <w:rPr>
          <w:rFonts w:ascii="Verdana" w:hAnsi="Verdana"/>
          <w:sz w:val="18"/>
          <w:szCs w:val="18"/>
        </w:rPr>
        <w:t>1</w:t>
      </w:r>
      <w:r w:rsidRPr="00F977E6">
        <w:rPr>
          <w:rFonts w:ascii="Verdana" w:hAnsi="Verdana" w:cs="Arial"/>
          <w:sz w:val="18"/>
          <w:szCs w:val="18"/>
          <w:lang w:eastAsia="nl-NL"/>
        </w:rPr>
        <w:tab/>
      </w:r>
      <w:r w:rsidRPr="00484B83">
        <w:rPr>
          <w:rFonts w:ascii="Verdana" w:hAnsi="Verdana" w:cs="Arial"/>
          <w:bCs/>
          <w:sz w:val="18"/>
          <w:szCs w:val="18"/>
          <w:lang w:eastAsia="nl-NL"/>
        </w:rPr>
        <w:t xml:space="preserve">RI&amp;E in </w:t>
      </w:r>
      <w:r w:rsidR="008733A0">
        <w:rPr>
          <w:rFonts w:ascii="Verdana" w:hAnsi="Verdana" w:cs="Arial"/>
          <w:bCs/>
          <w:sz w:val="18"/>
          <w:szCs w:val="18"/>
          <w:lang w:eastAsia="nl-NL"/>
        </w:rPr>
        <w:t xml:space="preserve">de Definitie- en </w:t>
      </w:r>
      <w:r w:rsidRPr="00484B83">
        <w:rPr>
          <w:rFonts w:ascii="Verdana" w:hAnsi="Verdana" w:cs="Arial"/>
          <w:bCs/>
          <w:sz w:val="18"/>
          <w:szCs w:val="18"/>
          <w:lang w:eastAsia="nl-NL"/>
        </w:rPr>
        <w:t>Ontwerp</w:t>
      </w:r>
      <w:r w:rsidR="008733A0">
        <w:rPr>
          <w:rFonts w:ascii="Verdana" w:hAnsi="Verdana" w:cs="Arial"/>
          <w:bCs/>
          <w:sz w:val="18"/>
          <w:szCs w:val="18"/>
          <w:lang w:eastAsia="nl-NL"/>
        </w:rPr>
        <w:t>fase</w:t>
      </w:r>
      <w:r>
        <w:rPr>
          <w:rFonts w:ascii="Verdana" w:hAnsi="Verdana" w:cs="Arial"/>
          <w:bCs/>
          <w:sz w:val="18"/>
          <w:szCs w:val="18"/>
          <w:lang w:eastAsia="nl-NL"/>
        </w:rPr>
        <w:t xml:space="preserve"> (model A)</w:t>
      </w:r>
      <w:r>
        <w:rPr>
          <w:rFonts w:ascii="Verdana" w:hAnsi="Verdana"/>
          <w:sz w:val="18"/>
          <w:szCs w:val="18"/>
        </w:rPr>
        <w:t>.</w:t>
      </w:r>
    </w:p>
    <w:p w14:paraId="37034E42" w14:textId="77777777" w:rsidR="00A66CD3" w:rsidRPr="00A66CD3" w:rsidRDefault="00A66CD3" w:rsidP="00A66CD3">
      <w:pPr>
        <w:pStyle w:val="Lijstalinea"/>
        <w:rPr>
          <w:rFonts w:ascii="Verdana" w:hAnsi="Verdana" w:cs="Arial"/>
          <w:sz w:val="18"/>
          <w:szCs w:val="18"/>
          <w:lang w:eastAsia="nl-NL"/>
        </w:rPr>
      </w:pPr>
    </w:p>
    <w:p w14:paraId="14DE04D5" w14:textId="77777777" w:rsidR="00F3788A" w:rsidRPr="00524FB0" w:rsidRDefault="00F3788A" w:rsidP="006829C2">
      <w:pPr>
        <w:pStyle w:val="Lijstalinea"/>
        <w:numPr>
          <w:ilvl w:val="0"/>
          <w:numId w:val="7"/>
        </w:numPr>
        <w:ind w:left="284" w:hanging="284"/>
        <w:rPr>
          <w:rFonts w:ascii="Verdana" w:hAnsi="Verdana" w:cs="Arial"/>
          <w:sz w:val="18"/>
          <w:szCs w:val="18"/>
          <w:lang w:eastAsia="nl-NL"/>
        </w:rPr>
      </w:pPr>
      <w:r w:rsidRPr="00F977E6">
        <w:rPr>
          <w:rFonts w:ascii="Verdana" w:hAnsi="Verdana" w:cs="Arial"/>
          <w:sz w:val="18"/>
          <w:szCs w:val="18"/>
          <w:lang w:eastAsia="nl-NL"/>
        </w:rPr>
        <w:t xml:space="preserve">Bijlage </w:t>
      </w:r>
      <w:r w:rsidR="00034CE5">
        <w:rPr>
          <w:rFonts w:ascii="Verdana" w:hAnsi="Verdana"/>
          <w:sz w:val="18"/>
          <w:szCs w:val="18"/>
        </w:rPr>
        <w:t>2</w:t>
      </w:r>
      <w:r w:rsidRPr="00F977E6">
        <w:rPr>
          <w:rFonts w:ascii="Verdana" w:hAnsi="Verdana" w:cs="Arial"/>
          <w:sz w:val="18"/>
          <w:szCs w:val="18"/>
          <w:lang w:eastAsia="nl-NL"/>
        </w:rPr>
        <w:tab/>
      </w:r>
      <w:r>
        <w:rPr>
          <w:rFonts w:ascii="Verdana" w:hAnsi="Verdana" w:cs="Arial"/>
          <w:sz w:val="18"/>
          <w:szCs w:val="18"/>
          <w:lang w:eastAsia="nl-NL"/>
        </w:rPr>
        <w:t>V&amp;G</w:t>
      </w:r>
      <w:r w:rsidR="00A66CD3">
        <w:rPr>
          <w:rFonts w:ascii="Verdana" w:hAnsi="Verdana" w:cs="Arial"/>
          <w:sz w:val="18"/>
          <w:szCs w:val="18"/>
          <w:lang w:eastAsia="nl-NL"/>
        </w:rPr>
        <w:t>-</w:t>
      </w:r>
      <w:r w:rsidR="00543DB3">
        <w:rPr>
          <w:rFonts w:ascii="Verdana" w:hAnsi="Verdana" w:cs="Arial"/>
          <w:sz w:val="18"/>
          <w:szCs w:val="18"/>
          <w:lang w:eastAsia="nl-NL"/>
        </w:rPr>
        <w:t>d</w:t>
      </w:r>
      <w:r>
        <w:rPr>
          <w:rFonts w:ascii="Verdana" w:hAnsi="Verdana" w:cs="Arial"/>
          <w:sz w:val="18"/>
          <w:szCs w:val="18"/>
          <w:lang w:eastAsia="nl-NL"/>
        </w:rPr>
        <w:t>ossier (model C)</w:t>
      </w:r>
      <w:r>
        <w:rPr>
          <w:rFonts w:ascii="Verdana" w:hAnsi="Verdana"/>
          <w:sz w:val="18"/>
          <w:szCs w:val="18"/>
        </w:rPr>
        <w:t>.</w:t>
      </w:r>
    </w:p>
    <w:p w14:paraId="246C2477" w14:textId="77777777" w:rsidR="00F3788A" w:rsidRDefault="00F3788A" w:rsidP="00F3788A">
      <w:pPr>
        <w:tabs>
          <w:tab w:val="left" w:pos="1560"/>
        </w:tabs>
        <w:rPr>
          <w:rFonts w:cs="Arial"/>
          <w:szCs w:val="18"/>
          <w:lang w:eastAsia="nl-NL"/>
        </w:rPr>
      </w:pPr>
    </w:p>
    <w:p w14:paraId="63BFAED6" w14:textId="77777777" w:rsidR="00490C77" w:rsidRDefault="00490C77" w:rsidP="00F3788A">
      <w:pPr>
        <w:tabs>
          <w:tab w:val="left" w:pos="1560"/>
        </w:tabs>
        <w:rPr>
          <w:rFonts w:cs="Arial"/>
          <w:szCs w:val="18"/>
          <w:lang w:eastAsia="nl-NL"/>
        </w:rPr>
      </w:pPr>
    </w:p>
    <w:p w14:paraId="4BA33E21" w14:textId="77777777" w:rsidR="00490C77" w:rsidRDefault="00490C77" w:rsidP="00F3788A">
      <w:pPr>
        <w:tabs>
          <w:tab w:val="left" w:pos="1560"/>
        </w:tabs>
        <w:rPr>
          <w:rFonts w:cs="Arial"/>
          <w:szCs w:val="18"/>
          <w:lang w:eastAsia="nl-NL"/>
        </w:rPr>
      </w:pPr>
    </w:p>
    <w:p w14:paraId="50935187" w14:textId="77777777" w:rsidR="00490C77" w:rsidRDefault="00490C77" w:rsidP="00490C77">
      <w:pPr>
        <w:tabs>
          <w:tab w:val="left" w:pos="1560"/>
        </w:tabs>
        <w:ind w:left="2127" w:hanging="1843"/>
        <w:rPr>
          <w:rFonts w:cs="Arial"/>
          <w:szCs w:val="18"/>
          <w:lang w:eastAsia="nl-NL"/>
        </w:rPr>
      </w:pPr>
      <w:r w:rsidRPr="00490C77">
        <w:rPr>
          <w:rFonts w:cs="Arial"/>
          <w:b/>
          <w:szCs w:val="18"/>
          <w:lang w:eastAsia="nl-NL"/>
        </w:rPr>
        <w:t>Wijziging</w:t>
      </w:r>
      <w:r>
        <w:rPr>
          <w:rFonts w:cs="Arial"/>
          <w:b/>
          <w:szCs w:val="18"/>
          <w:lang w:eastAsia="nl-NL"/>
        </w:rPr>
        <w:t xml:space="preserve"> 2021</w:t>
      </w:r>
      <w:r w:rsidRPr="00490C77">
        <w:rPr>
          <w:rFonts w:cs="Arial"/>
          <w:b/>
          <w:szCs w:val="18"/>
          <w:lang w:eastAsia="nl-NL"/>
        </w:rPr>
        <w:t>:</w:t>
      </w:r>
      <w:r>
        <w:rPr>
          <w:rFonts w:cs="Arial"/>
          <w:szCs w:val="18"/>
          <w:lang w:eastAsia="nl-NL"/>
        </w:rPr>
        <w:tab/>
        <w:t>In Aandachtsgebied 1 en 5 ziet u in de laatste kolom toegevoegde tekst, cursief gedrukt.</w:t>
      </w:r>
    </w:p>
    <w:p w14:paraId="3EAB8435" w14:textId="77777777" w:rsidR="00490C77" w:rsidRPr="009D3838" w:rsidRDefault="00490C77" w:rsidP="00490C77">
      <w:pPr>
        <w:tabs>
          <w:tab w:val="left" w:pos="1560"/>
        </w:tabs>
        <w:ind w:left="2127" w:hanging="1134"/>
        <w:rPr>
          <w:rFonts w:cs="Arial"/>
          <w:szCs w:val="18"/>
          <w:lang w:eastAsia="nl-NL"/>
        </w:rPr>
      </w:pPr>
      <w:r>
        <w:rPr>
          <w:rFonts w:cs="Arial"/>
          <w:szCs w:val="18"/>
          <w:lang w:eastAsia="nl-NL"/>
        </w:rPr>
        <w:tab/>
      </w:r>
      <w:r>
        <w:rPr>
          <w:rFonts w:cs="Arial"/>
          <w:szCs w:val="18"/>
          <w:lang w:eastAsia="nl-NL"/>
        </w:rPr>
        <w:tab/>
        <w:t xml:space="preserve">In hoofdstuk 3 bij 2g ziet u tevens in de laatste kolom toegevoegde tekst, cursief gedrukt.  </w:t>
      </w:r>
    </w:p>
    <w:sectPr w:rsidR="00490C77" w:rsidRPr="009D3838" w:rsidSect="00F3788A">
      <w:headerReference w:type="default" r:id="rId19"/>
      <w:footerReference w:type="even" r:id="rId20"/>
      <w:footerReference w:type="default" r:id="rId21"/>
      <w:headerReference w:type="first" r:id="rId22"/>
      <w:footerReference w:type="first" r:id="rId23"/>
      <w:pgSz w:w="11906" w:h="16838" w:code="9"/>
      <w:pgMar w:top="2234" w:right="1276" w:bottom="1191" w:left="1191" w:header="567" w:footer="227" w:gutter="11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18A7A" w14:textId="77777777" w:rsidR="00BC7A2A" w:rsidRDefault="00BC7A2A">
      <w:r>
        <w:separator/>
      </w:r>
    </w:p>
  </w:endnote>
  <w:endnote w:type="continuationSeparator" w:id="0">
    <w:p w14:paraId="2058F01D" w14:textId="77777777" w:rsidR="00BC7A2A" w:rsidRDefault="00BC7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1">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3600" w:type="dxa"/>
      <w:tblLayout w:type="fixed"/>
      <w:tblCellMar>
        <w:left w:w="0" w:type="dxa"/>
        <w:right w:w="0" w:type="dxa"/>
      </w:tblCellMar>
      <w:tblLook w:val="01E0" w:firstRow="1" w:lastRow="1" w:firstColumn="1" w:lastColumn="1" w:noHBand="0" w:noVBand="0"/>
    </w:tblPr>
    <w:tblGrid>
      <w:gridCol w:w="2100"/>
      <w:gridCol w:w="2013"/>
    </w:tblGrid>
    <w:tr w:rsidR="00FA08FA" w:rsidRPr="00624EFF" w14:paraId="1D96022B" w14:textId="77777777" w:rsidTr="006D06F0">
      <w:trPr>
        <w:trHeight w:val="180"/>
      </w:trPr>
      <w:tc>
        <w:tcPr>
          <w:tcW w:w="2100" w:type="dxa"/>
          <w:vAlign w:val="bottom"/>
        </w:tcPr>
        <w:p w14:paraId="73CD02DE" w14:textId="77777777" w:rsidR="00FA08FA" w:rsidRPr="00624EFF" w:rsidRDefault="00FA08FA" w:rsidP="006D06F0">
          <w:pPr>
            <w:pStyle w:val="Voettekst"/>
            <w:spacing w:line="180" w:lineRule="atLeast"/>
            <w:rPr>
              <w:sz w:val="13"/>
            </w:rPr>
          </w:pPr>
          <w:r w:rsidRPr="00624EFF">
            <w:rPr>
              <w:sz w:val="13"/>
            </w:rPr>
            <w:t xml:space="preserve"> </w:t>
          </w:r>
          <w:bookmarkStart w:id="3" w:name="lpage_first"/>
          <w:r w:rsidRPr="00624EFF">
            <w:rPr>
              <w:sz w:val="13"/>
            </w:rPr>
            <w:t>Pagina</w:t>
          </w:r>
          <w:bookmarkEnd w:id="3"/>
          <w:r w:rsidRPr="00624EFF">
            <w:rPr>
              <w:sz w:val="13"/>
            </w:rPr>
            <w:t xml:space="preserve"> </w:t>
          </w:r>
          <w:r w:rsidRPr="00624EFF">
            <w:rPr>
              <w:sz w:val="13"/>
            </w:rPr>
            <w:fldChar w:fldCharType="begin"/>
          </w:r>
          <w:r w:rsidRPr="00624EFF">
            <w:rPr>
              <w:sz w:val="13"/>
            </w:rPr>
            <w:instrText xml:space="preserve"> PAGE   \* MERGEFORMAT </w:instrText>
          </w:r>
          <w:r w:rsidRPr="00624EFF">
            <w:rPr>
              <w:sz w:val="13"/>
            </w:rPr>
            <w:fldChar w:fldCharType="separate"/>
          </w:r>
          <w:r w:rsidR="00F07FEB">
            <w:rPr>
              <w:noProof/>
              <w:sz w:val="13"/>
            </w:rPr>
            <w:t>2</w:t>
          </w:r>
          <w:r w:rsidRPr="00624EFF">
            <w:rPr>
              <w:sz w:val="13"/>
            </w:rPr>
            <w:fldChar w:fldCharType="end"/>
          </w:r>
          <w:r w:rsidRPr="00624EFF">
            <w:rPr>
              <w:sz w:val="13"/>
            </w:rPr>
            <w:t xml:space="preserve"> </w:t>
          </w:r>
          <w:bookmarkStart w:id="4" w:name="lof_first"/>
          <w:r w:rsidRPr="00624EFF">
            <w:rPr>
              <w:sz w:val="13"/>
            </w:rPr>
            <w:t>van</w:t>
          </w:r>
          <w:bookmarkEnd w:id="4"/>
          <w:r w:rsidRPr="00624EFF">
            <w:rPr>
              <w:sz w:val="13"/>
            </w:rPr>
            <w:t xml:space="preserve"> </w:t>
          </w:r>
          <w:r>
            <w:rPr>
              <w:noProof/>
              <w:sz w:val="13"/>
            </w:rPr>
            <w:fldChar w:fldCharType="begin"/>
          </w:r>
          <w:r>
            <w:rPr>
              <w:noProof/>
              <w:sz w:val="13"/>
            </w:rPr>
            <w:instrText xml:space="preserve"> NUMPAGES   \* MERGEFORMAT </w:instrText>
          </w:r>
          <w:r>
            <w:rPr>
              <w:noProof/>
              <w:sz w:val="13"/>
            </w:rPr>
            <w:fldChar w:fldCharType="separate"/>
          </w:r>
          <w:r w:rsidR="00F07FEB">
            <w:rPr>
              <w:noProof/>
              <w:sz w:val="13"/>
            </w:rPr>
            <w:t>11</w:t>
          </w:r>
          <w:r>
            <w:rPr>
              <w:noProof/>
              <w:sz w:val="13"/>
            </w:rPr>
            <w:fldChar w:fldCharType="end"/>
          </w:r>
        </w:p>
      </w:tc>
      <w:tc>
        <w:tcPr>
          <w:tcW w:w="2013" w:type="dxa"/>
          <w:tcMar>
            <w:left w:w="0" w:type="dxa"/>
          </w:tcMar>
        </w:tcPr>
        <w:p w14:paraId="1AF3FF4E" w14:textId="77777777" w:rsidR="00FA08FA" w:rsidRPr="00624EFF" w:rsidRDefault="00FA08FA" w:rsidP="006D06F0">
          <w:pPr>
            <w:pStyle w:val="Voettekst"/>
            <w:spacing w:line="180" w:lineRule="atLeast"/>
            <w:rPr>
              <w:b/>
              <w:smallCaps/>
              <w:sz w:val="16"/>
            </w:rPr>
          </w:pPr>
          <w:bookmarkStart w:id="5" w:name="classif_type_first3"/>
          <w:bookmarkEnd w:id="5"/>
        </w:p>
      </w:tc>
    </w:tr>
  </w:tbl>
  <w:p w14:paraId="1EDDF341" w14:textId="77777777" w:rsidR="00FA08FA" w:rsidRPr="00624EFF" w:rsidRDefault="00FA08FA" w:rsidP="004431D5">
    <w:pPr>
      <w:pStyle w:val="Voettekst"/>
      <w:spacing w:line="18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BFABD" w14:textId="13BF08FE" w:rsidR="00AD204B" w:rsidRPr="00AD204B" w:rsidRDefault="00AD204B" w:rsidP="00AD204B">
    <w:pPr>
      <w:spacing w:line="180" w:lineRule="atLeast"/>
      <w:jc w:val="right"/>
      <w:rPr>
        <w:b/>
        <w:smallCaps/>
        <w:sz w:val="16"/>
        <w:u w:val="single"/>
      </w:rPr>
    </w:pPr>
    <w:r>
      <w:rPr>
        <w:sz w:val="16"/>
        <w:szCs w:val="16"/>
      </w:rPr>
      <w:tab/>
    </w:r>
    <w:r>
      <w:rPr>
        <w:sz w:val="16"/>
        <w:szCs w:val="16"/>
      </w:rPr>
      <w:tab/>
    </w:r>
    <w:r w:rsidRPr="00AD204B">
      <w:rPr>
        <w:b/>
        <w:smallCaps/>
        <w:sz w:val="16"/>
        <w:u w:val="single"/>
      </w:rPr>
      <w:t>INTERN ALGEMEEN</w:t>
    </w:r>
  </w:p>
  <w:p w14:paraId="435ABF44" w14:textId="382DEE3D" w:rsidR="00AD204B" w:rsidRDefault="00AD204B">
    <w:pPr>
      <w:pStyle w:val="Voettekst"/>
      <w:rPr>
        <w:sz w:val="16"/>
        <w:szCs w:val="16"/>
      </w:rPr>
    </w:pPr>
  </w:p>
  <w:p w14:paraId="03A3A22A" w14:textId="0FAB8D5C" w:rsidR="00FA08FA" w:rsidRPr="00973704" w:rsidRDefault="00FA08FA">
    <w:pPr>
      <w:pStyle w:val="Voettekst"/>
      <w:rPr>
        <w:sz w:val="16"/>
        <w:szCs w:val="16"/>
      </w:rPr>
    </w:pPr>
    <w:r w:rsidRPr="00973704">
      <w:rPr>
        <w:sz w:val="16"/>
        <w:szCs w:val="16"/>
      </w:rPr>
      <w:t>Versie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673" w:type="dxa"/>
      <w:tblLayout w:type="fixed"/>
      <w:tblCellMar>
        <w:left w:w="0" w:type="dxa"/>
        <w:right w:w="0" w:type="dxa"/>
      </w:tblCellMar>
      <w:tblLook w:val="01E0" w:firstRow="1" w:lastRow="1" w:firstColumn="1" w:lastColumn="1" w:noHBand="0" w:noVBand="0"/>
    </w:tblPr>
    <w:tblGrid>
      <w:gridCol w:w="4269"/>
      <w:gridCol w:w="4404"/>
    </w:tblGrid>
    <w:tr w:rsidR="00FA08FA" w14:paraId="46AEC799" w14:textId="77777777" w:rsidTr="00655262">
      <w:trPr>
        <w:trHeight w:val="171"/>
      </w:trPr>
      <w:tc>
        <w:tcPr>
          <w:tcW w:w="4269" w:type="dxa"/>
          <w:vAlign w:val="bottom"/>
        </w:tcPr>
        <w:p w14:paraId="3FCAD98E" w14:textId="77777777" w:rsidR="00FA08FA" w:rsidRPr="00655262" w:rsidRDefault="00FA08FA" w:rsidP="00655262">
          <w:pPr>
            <w:pStyle w:val="Voettekst"/>
            <w:rPr>
              <w:sz w:val="14"/>
              <w:szCs w:val="14"/>
            </w:rPr>
          </w:pPr>
          <w:bookmarkStart w:id="14" w:name="even_classif_type1"/>
          <w:bookmarkEnd w:id="14"/>
          <w:r w:rsidRPr="00655262">
            <w:rPr>
              <w:sz w:val="14"/>
              <w:szCs w:val="14"/>
            </w:rPr>
            <w:t xml:space="preserve">Versie </w:t>
          </w:r>
          <w:r>
            <w:rPr>
              <w:sz w:val="14"/>
              <w:szCs w:val="14"/>
            </w:rPr>
            <w:t>1.0</w:t>
          </w:r>
          <w:r w:rsidRPr="00655262">
            <w:rPr>
              <w:sz w:val="14"/>
              <w:szCs w:val="14"/>
            </w:rPr>
            <w:t>/mei2016/auteur Hans de Haan</w:t>
          </w:r>
        </w:p>
      </w:tc>
      <w:tc>
        <w:tcPr>
          <w:tcW w:w="4404" w:type="dxa"/>
          <w:tcMar>
            <w:left w:w="240" w:type="dxa"/>
          </w:tcMar>
          <w:vAlign w:val="bottom"/>
        </w:tcPr>
        <w:p w14:paraId="6408F513" w14:textId="77777777" w:rsidR="00FA08FA" w:rsidRPr="00655262" w:rsidRDefault="00FA08FA" w:rsidP="00655262">
          <w:pPr>
            <w:pStyle w:val="Voettekst"/>
            <w:spacing w:line="180" w:lineRule="atLeast"/>
            <w:rPr>
              <w:sz w:val="13"/>
            </w:rPr>
          </w:pPr>
          <w:bookmarkStart w:id="15" w:name="lpage_even"/>
          <w:r w:rsidRPr="00655262">
            <w:rPr>
              <w:sz w:val="13"/>
            </w:rPr>
            <w:t xml:space="preserve">                                                      Pagina</w:t>
          </w:r>
          <w:bookmarkEnd w:id="15"/>
          <w:r w:rsidRPr="00655262">
            <w:rPr>
              <w:sz w:val="13"/>
            </w:rPr>
            <w:t xml:space="preserve"> </w:t>
          </w:r>
          <w:r w:rsidRPr="00655262">
            <w:rPr>
              <w:sz w:val="13"/>
            </w:rPr>
            <w:fldChar w:fldCharType="begin"/>
          </w:r>
          <w:r w:rsidRPr="00655262">
            <w:rPr>
              <w:sz w:val="13"/>
            </w:rPr>
            <w:instrText xml:space="preserve"> PAGE   \* MERGEFORMAT </w:instrText>
          </w:r>
          <w:r w:rsidRPr="00655262">
            <w:rPr>
              <w:sz w:val="13"/>
            </w:rPr>
            <w:fldChar w:fldCharType="separate"/>
          </w:r>
          <w:r>
            <w:rPr>
              <w:noProof/>
              <w:sz w:val="13"/>
            </w:rPr>
            <w:t>1</w:t>
          </w:r>
          <w:r w:rsidRPr="00655262">
            <w:rPr>
              <w:sz w:val="13"/>
            </w:rPr>
            <w:fldChar w:fldCharType="end"/>
          </w:r>
          <w:r w:rsidRPr="00655262">
            <w:rPr>
              <w:sz w:val="13"/>
            </w:rPr>
            <w:t xml:space="preserve"> </w:t>
          </w:r>
          <w:bookmarkStart w:id="16" w:name="lof_even"/>
          <w:r w:rsidRPr="00655262">
            <w:rPr>
              <w:sz w:val="13"/>
            </w:rPr>
            <w:t>van</w:t>
          </w:r>
          <w:bookmarkEnd w:id="16"/>
          <w:r w:rsidRPr="00655262">
            <w:rPr>
              <w:sz w:val="13"/>
            </w:rPr>
            <w:t xml:space="preserve"> </w:t>
          </w:r>
          <w:r>
            <w:rPr>
              <w:noProof/>
              <w:sz w:val="13"/>
            </w:rPr>
            <w:fldChar w:fldCharType="begin"/>
          </w:r>
          <w:r>
            <w:rPr>
              <w:noProof/>
              <w:sz w:val="13"/>
            </w:rPr>
            <w:instrText xml:space="preserve"> NUMPAGES   \* MERGEFORMAT </w:instrText>
          </w:r>
          <w:r>
            <w:rPr>
              <w:noProof/>
              <w:sz w:val="13"/>
            </w:rPr>
            <w:fldChar w:fldCharType="separate"/>
          </w:r>
          <w:r w:rsidR="00F07FEB">
            <w:rPr>
              <w:noProof/>
              <w:sz w:val="13"/>
            </w:rPr>
            <w:t>11</w:t>
          </w:r>
          <w:r>
            <w:rPr>
              <w:noProof/>
              <w:sz w:val="13"/>
            </w:rPr>
            <w:fldChar w:fldCharType="end"/>
          </w:r>
        </w:p>
      </w:tc>
    </w:tr>
  </w:tbl>
  <w:p w14:paraId="3A2C0F6D" w14:textId="77777777" w:rsidR="00FA08FA" w:rsidRDefault="00FA08FA">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738" w:type="dxa"/>
      <w:tblInd w:w="-284" w:type="dxa"/>
      <w:tblLayout w:type="fixed"/>
      <w:tblCellMar>
        <w:left w:w="0" w:type="dxa"/>
        <w:right w:w="0" w:type="dxa"/>
      </w:tblCellMar>
      <w:tblLook w:val="01E0" w:firstRow="1" w:lastRow="1" w:firstColumn="1" w:lastColumn="1" w:noHBand="0" w:noVBand="0"/>
    </w:tblPr>
    <w:tblGrid>
      <w:gridCol w:w="5103"/>
      <w:gridCol w:w="3635"/>
    </w:tblGrid>
    <w:tr w:rsidR="00FA08FA" w:rsidRPr="00624EFF" w14:paraId="7417261B" w14:textId="77777777" w:rsidTr="00797206">
      <w:trPr>
        <w:trHeight w:val="141"/>
      </w:trPr>
      <w:tc>
        <w:tcPr>
          <w:tcW w:w="5103" w:type="dxa"/>
          <w:vAlign w:val="bottom"/>
        </w:tcPr>
        <w:p w14:paraId="2B9C340C" w14:textId="77777777" w:rsidR="00FA08FA" w:rsidRPr="00624EFF" w:rsidRDefault="00FA08FA" w:rsidP="00D21335">
          <w:pPr>
            <w:pStyle w:val="Voettekst"/>
            <w:spacing w:line="180" w:lineRule="atLeast"/>
            <w:rPr>
              <w:sz w:val="13"/>
            </w:rPr>
          </w:pPr>
          <w:r>
            <w:rPr>
              <w:sz w:val="14"/>
              <w:szCs w:val="14"/>
            </w:rPr>
            <w:t>Versie 2021</w:t>
          </w:r>
        </w:p>
      </w:tc>
      <w:tc>
        <w:tcPr>
          <w:tcW w:w="3635" w:type="dxa"/>
          <w:tcMar>
            <w:left w:w="0" w:type="dxa"/>
          </w:tcMar>
        </w:tcPr>
        <w:p w14:paraId="22856F9A" w14:textId="77777777" w:rsidR="00FA08FA" w:rsidRPr="00624EFF" w:rsidRDefault="00FA08FA" w:rsidP="00655262">
          <w:pPr>
            <w:pStyle w:val="Voettekst"/>
            <w:spacing w:line="180" w:lineRule="atLeast"/>
            <w:rPr>
              <w:b/>
              <w:smallCaps/>
              <w:sz w:val="16"/>
            </w:rPr>
          </w:pPr>
          <w:bookmarkStart w:id="17" w:name="odd_classif_type1"/>
          <w:bookmarkStart w:id="18" w:name="lpage_odd"/>
          <w:bookmarkEnd w:id="17"/>
          <w:r>
            <w:rPr>
              <w:sz w:val="13"/>
            </w:rPr>
            <w:t xml:space="preserve">                                           </w:t>
          </w:r>
          <w:r w:rsidRPr="00B055C6">
            <w:rPr>
              <w:sz w:val="13"/>
            </w:rPr>
            <w:t>Pagina</w:t>
          </w:r>
          <w:bookmarkEnd w:id="18"/>
          <w:r w:rsidRPr="00B055C6">
            <w:rPr>
              <w:sz w:val="13"/>
            </w:rPr>
            <w:t xml:space="preserve"> </w:t>
          </w:r>
          <w:r w:rsidRPr="00B055C6">
            <w:rPr>
              <w:sz w:val="13"/>
            </w:rPr>
            <w:fldChar w:fldCharType="begin"/>
          </w:r>
          <w:r w:rsidRPr="00B055C6">
            <w:rPr>
              <w:sz w:val="13"/>
            </w:rPr>
            <w:instrText xml:space="preserve"> PAGE   \* MERGEFORMAT </w:instrText>
          </w:r>
          <w:r w:rsidRPr="00B055C6">
            <w:rPr>
              <w:sz w:val="13"/>
            </w:rPr>
            <w:fldChar w:fldCharType="separate"/>
          </w:r>
          <w:r w:rsidR="00F07FEB">
            <w:rPr>
              <w:noProof/>
              <w:sz w:val="13"/>
            </w:rPr>
            <w:t>11</w:t>
          </w:r>
          <w:r w:rsidRPr="00B055C6">
            <w:rPr>
              <w:sz w:val="13"/>
            </w:rPr>
            <w:fldChar w:fldCharType="end"/>
          </w:r>
          <w:r w:rsidRPr="00B055C6">
            <w:rPr>
              <w:sz w:val="13"/>
            </w:rPr>
            <w:t xml:space="preserve"> </w:t>
          </w:r>
          <w:bookmarkStart w:id="19" w:name="lof_odd"/>
          <w:r w:rsidRPr="00B055C6">
            <w:rPr>
              <w:sz w:val="13"/>
            </w:rPr>
            <w:t>van</w:t>
          </w:r>
          <w:bookmarkEnd w:id="19"/>
          <w:r w:rsidRPr="00B055C6">
            <w:rPr>
              <w:sz w:val="13"/>
            </w:rPr>
            <w:t xml:space="preserve"> </w:t>
          </w:r>
          <w:r>
            <w:rPr>
              <w:noProof/>
              <w:sz w:val="13"/>
            </w:rPr>
            <w:fldChar w:fldCharType="begin"/>
          </w:r>
          <w:r>
            <w:rPr>
              <w:noProof/>
              <w:sz w:val="13"/>
            </w:rPr>
            <w:instrText xml:space="preserve"> NUMPAGES   \* MERGEFORMAT </w:instrText>
          </w:r>
          <w:r>
            <w:rPr>
              <w:noProof/>
              <w:sz w:val="13"/>
            </w:rPr>
            <w:fldChar w:fldCharType="separate"/>
          </w:r>
          <w:r w:rsidR="00F07FEB">
            <w:rPr>
              <w:noProof/>
              <w:sz w:val="13"/>
            </w:rPr>
            <w:t>11</w:t>
          </w:r>
          <w:r>
            <w:rPr>
              <w:noProof/>
              <w:sz w:val="13"/>
            </w:rPr>
            <w:fldChar w:fldCharType="end"/>
          </w:r>
        </w:p>
      </w:tc>
    </w:tr>
    <w:tr w:rsidR="00FA08FA" w:rsidRPr="00624EFF" w14:paraId="00CFBF16" w14:textId="77777777" w:rsidTr="00797206">
      <w:trPr>
        <w:trHeight w:val="141"/>
      </w:trPr>
      <w:tc>
        <w:tcPr>
          <w:tcW w:w="5103" w:type="dxa"/>
          <w:vAlign w:val="bottom"/>
        </w:tcPr>
        <w:p w14:paraId="371DDEBB" w14:textId="77777777" w:rsidR="00FA08FA" w:rsidRPr="00655262" w:rsidRDefault="00FA08FA" w:rsidP="00655262">
          <w:pPr>
            <w:pStyle w:val="Voettekst"/>
            <w:spacing w:line="180" w:lineRule="atLeast"/>
            <w:rPr>
              <w:sz w:val="14"/>
              <w:szCs w:val="14"/>
            </w:rPr>
          </w:pPr>
        </w:p>
      </w:tc>
      <w:tc>
        <w:tcPr>
          <w:tcW w:w="3635" w:type="dxa"/>
          <w:tcMar>
            <w:left w:w="0" w:type="dxa"/>
          </w:tcMar>
        </w:tcPr>
        <w:p w14:paraId="0FF68EC4" w14:textId="77777777" w:rsidR="00FA08FA" w:rsidRPr="00B055C6" w:rsidRDefault="00FA08FA" w:rsidP="00655262">
          <w:pPr>
            <w:pStyle w:val="Voettekst"/>
            <w:spacing w:line="180" w:lineRule="atLeast"/>
            <w:rPr>
              <w:sz w:val="13"/>
            </w:rPr>
          </w:pPr>
        </w:p>
      </w:tc>
    </w:tr>
  </w:tbl>
  <w:p w14:paraId="3CE26637" w14:textId="77777777" w:rsidR="00FA08FA" w:rsidRPr="00624EFF" w:rsidRDefault="00FA08FA" w:rsidP="004431D5">
    <w:pPr>
      <w:pStyle w:val="Voettekst"/>
      <w:spacing w:line="180" w:lineRule="exac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45463" w14:textId="77777777" w:rsidR="00FA08FA" w:rsidRPr="00624EFF" w:rsidRDefault="00FA08FA" w:rsidP="001D7346">
    <w:pPr>
      <w:pStyle w:val="Voettekst"/>
      <w:spacing w:line="180" w:lineRule="exact"/>
    </w:pPr>
  </w:p>
  <w:p w14:paraId="7D663E71" w14:textId="77777777" w:rsidR="00FA08FA" w:rsidRPr="00624EFF" w:rsidRDefault="00FA08F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F9602" w14:textId="77777777" w:rsidR="00BC7A2A" w:rsidRDefault="00BC7A2A">
      <w:r>
        <w:separator/>
      </w:r>
    </w:p>
  </w:footnote>
  <w:footnote w:type="continuationSeparator" w:id="0">
    <w:p w14:paraId="2D1AB3AD" w14:textId="77777777" w:rsidR="00BC7A2A" w:rsidRDefault="00BC7A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B02F8" w14:textId="77777777" w:rsidR="00FA08FA" w:rsidRPr="00EB27E7" w:rsidRDefault="00FA08FA" w:rsidP="004C2768">
    <w:pPr>
      <w:pStyle w:val="Koptekst"/>
      <w:spacing w:line="180" w:lineRule="atLeast"/>
    </w:pPr>
    <w:r w:rsidRPr="00EB27E7">
      <w:rPr>
        <w:caps/>
        <w:sz w:val="13"/>
        <w:szCs w:val="13"/>
      </w:rPr>
      <w:fldChar w:fldCharType="begin"/>
    </w:r>
    <w:r w:rsidRPr="00EB27E7">
      <w:rPr>
        <w:caps/>
        <w:sz w:val="13"/>
        <w:szCs w:val="13"/>
      </w:rPr>
      <w:instrText xml:space="preserve"> MACROBUTTON NoMacro </w:instrText>
    </w:r>
    <w:r w:rsidRPr="00EB27E7">
      <w:rPr>
        <w:caps/>
        <w:sz w:val="13"/>
        <w:szCs w:val="13"/>
        <w:highlight w:val="yellow"/>
      </w:rPr>
      <w:instrText>[CONCEPT/DEFINITIEF]</w:instrText>
    </w:r>
    <w:r w:rsidRPr="00EB27E7">
      <w:rPr>
        <w:caps/>
        <w:sz w:val="13"/>
        <w:szCs w:val="13"/>
      </w:rPr>
      <w:fldChar w:fldCharType="end"/>
    </w:r>
    <w:r>
      <w:rPr>
        <w:sz w:val="13"/>
        <w:szCs w:val="13"/>
      </w:rPr>
      <w:t xml:space="preserve"> </w:t>
    </w:r>
    <w:r w:rsidRPr="00506CE9">
      <w:rPr>
        <w:sz w:val="13"/>
      </w:rPr>
      <w:t xml:space="preserve">| </w:t>
    </w:r>
    <w:r>
      <w:rPr>
        <w:sz w:val="13"/>
      </w:rPr>
      <w:t xml:space="preserve">Projectplan </w:t>
    </w:r>
    <w:proofErr w:type="spellStart"/>
    <w:r>
      <w:rPr>
        <w:sz w:val="13"/>
      </w:rPr>
      <w:t>Planbaar</w:t>
    </w:r>
    <w:proofErr w:type="spellEnd"/>
    <w:r>
      <w:rPr>
        <w:sz w:val="13"/>
      </w:rPr>
      <w:t xml:space="preserve"> Onderhoud projectnummer </w:t>
    </w:r>
    <w:r w:rsidRPr="009853F1">
      <w:rPr>
        <w:sz w:val="13"/>
        <w:szCs w:val="13"/>
      </w:rPr>
      <w:fldChar w:fldCharType="begin"/>
    </w:r>
    <w:r w:rsidRPr="009853F1">
      <w:rPr>
        <w:sz w:val="13"/>
        <w:szCs w:val="13"/>
      </w:rPr>
      <w:instrText xml:space="preserve"> MACROBUTTON NoMacro </w:instrText>
    </w:r>
    <w:r w:rsidRPr="009853F1">
      <w:rPr>
        <w:sz w:val="13"/>
        <w:szCs w:val="13"/>
        <w:highlight w:val="yellow"/>
      </w:rPr>
      <w:instrText xml:space="preserve">[Klik </w:instrText>
    </w:r>
    <w:r w:rsidRPr="009853F1">
      <w:rPr>
        <w:b/>
        <w:sz w:val="13"/>
        <w:szCs w:val="13"/>
        <w:highlight w:val="yellow"/>
      </w:rPr>
      <w:instrText>hier</w:instrText>
    </w:r>
    <w:r w:rsidRPr="009853F1">
      <w:rPr>
        <w:sz w:val="13"/>
        <w:szCs w:val="13"/>
        <w:highlight w:val="yellow"/>
      </w:rPr>
      <w:instrText xml:space="preserve"> en vul in]</w:instrText>
    </w:r>
    <w:r w:rsidRPr="009853F1">
      <w:rPr>
        <w:sz w:val="13"/>
        <w:szCs w:val="13"/>
      </w:rPr>
      <w:fldChar w:fldCharType="end"/>
    </w:r>
    <w:r>
      <w:rPr>
        <w:sz w:val="13"/>
      </w:rPr>
      <w:t xml:space="preserve"> </w:t>
    </w:r>
    <w:r w:rsidRPr="00506CE9">
      <w:rPr>
        <w:sz w:val="13"/>
      </w:rPr>
      <w:t xml:space="preserve">| </w:t>
    </w:r>
    <w:r w:rsidRPr="009853F1">
      <w:rPr>
        <w:sz w:val="13"/>
        <w:szCs w:val="13"/>
      </w:rPr>
      <w:fldChar w:fldCharType="begin"/>
    </w:r>
    <w:r w:rsidRPr="009853F1">
      <w:rPr>
        <w:sz w:val="13"/>
        <w:szCs w:val="13"/>
      </w:rPr>
      <w:instrText xml:space="preserve"> MACROBUTTON NoMacro </w:instrText>
    </w:r>
    <w:r w:rsidRPr="009853F1">
      <w:rPr>
        <w:sz w:val="13"/>
        <w:szCs w:val="13"/>
        <w:highlight w:val="yellow"/>
      </w:rPr>
      <w:instrText>[</w:instrText>
    </w:r>
    <w:r>
      <w:rPr>
        <w:sz w:val="13"/>
        <w:szCs w:val="13"/>
        <w:highlight w:val="yellow"/>
      </w:rPr>
      <w:instrText>Vul</w:instrText>
    </w:r>
    <w:r w:rsidRPr="009853F1">
      <w:rPr>
        <w:sz w:val="13"/>
        <w:szCs w:val="13"/>
        <w:highlight w:val="yellow"/>
      </w:rPr>
      <w:instrText xml:space="preserve"> </w:instrText>
    </w:r>
    <w:r w:rsidRPr="009853F1">
      <w:rPr>
        <w:b/>
        <w:sz w:val="13"/>
        <w:szCs w:val="13"/>
        <w:highlight w:val="yellow"/>
      </w:rPr>
      <w:instrText>hier</w:instrText>
    </w:r>
    <w:r w:rsidRPr="009853F1">
      <w:rPr>
        <w:sz w:val="13"/>
        <w:szCs w:val="13"/>
        <w:highlight w:val="yellow"/>
      </w:rPr>
      <w:instrText xml:space="preserve"> </w:instrText>
    </w:r>
    <w:r>
      <w:rPr>
        <w:sz w:val="13"/>
        <w:szCs w:val="13"/>
        <w:highlight w:val="yellow"/>
      </w:rPr>
      <w:instrText>datum</w:instrText>
    </w:r>
    <w:r w:rsidRPr="009853F1">
      <w:rPr>
        <w:sz w:val="13"/>
        <w:szCs w:val="13"/>
        <w:highlight w:val="yellow"/>
      </w:rPr>
      <w:instrText xml:space="preserve"> in]</w:instrText>
    </w:r>
    <w:r w:rsidRPr="009853F1">
      <w:rPr>
        <w:sz w:val="13"/>
        <w:szCs w:val="13"/>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EDA7F" w14:textId="77777777" w:rsidR="00FA08FA" w:rsidRPr="00624EFF" w:rsidRDefault="00FA08FA" w:rsidP="007B0FA5">
    <w:pPr>
      <w:pStyle w:val="Koptekst"/>
      <w:spacing w:line="180" w:lineRule="atLeast"/>
      <w:ind w:hanging="1134"/>
    </w:pPr>
    <w:r>
      <w:rPr>
        <w:sz w:val="13"/>
      </w:rPr>
      <w:t>Model B. V&amp;</w:t>
    </w:r>
    <w:r w:rsidRPr="005F763A">
      <w:rPr>
        <w:sz w:val="13"/>
      </w:rPr>
      <w:t>G</w:t>
    </w:r>
    <w:r>
      <w:rPr>
        <w:sz w:val="13"/>
      </w:rPr>
      <w:t xml:space="preserve">-plan | projectnaam </w:t>
    </w:r>
    <w:r>
      <w:rPr>
        <w:sz w:val="13"/>
        <w:szCs w:val="13"/>
      </w:rPr>
      <w:t>Groot vervangingsonderhoud PI Nieuwersluis</w:t>
    </w:r>
    <w:r>
      <w:rPr>
        <w:sz w:val="13"/>
      </w:rPr>
      <w:t xml:space="preserve"> </w:t>
    </w:r>
    <w:r w:rsidRPr="00506CE9">
      <w:rPr>
        <w:sz w:val="13"/>
      </w:rPr>
      <w:t xml:space="preserve">| </w:t>
    </w:r>
    <w:r w:rsidR="00700C22">
      <w:rPr>
        <w:sz w:val="13"/>
      </w:rPr>
      <w:t>0</w:t>
    </w:r>
    <w:r w:rsidR="00700C22">
      <w:rPr>
        <w:sz w:val="13"/>
        <w:szCs w:val="13"/>
      </w:rPr>
      <w:t>2-05</w:t>
    </w:r>
    <w:r>
      <w:rPr>
        <w:sz w:val="13"/>
        <w:szCs w:val="13"/>
      </w:rPr>
      <w:t>-2022</w:t>
    </w:r>
  </w:p>
  <w:tbl>
    <w:tblPr>
      <w:tblW w:w="0" w:type="auto"/>
      <w:tblCellMar>
        <w:left w:w="0" w:type="dxa"/>
        <w:right w:w="0" w:type="dxa"/>
      </w:tblCellMar>
      <w:tblLook w:val="01E0" w:firstRow="1" w:lastRow="1" w:firstColumn="1" w:lastColumn="1" w:noHBand="0" w:noVBand="0"/>
    </w:tblPr>
    <w:tblGrid>
      <w:gridCol w:w="2013"/>
    </w:tblGrid>
    <w:tr w:rsidR="00FA08FA" w:rsidRPr="00624EFF" w14:paraId="607D51D2" w14:textId="77777777" w:rsidTr="006D06F0">
      <w:trPr>
        <w:trHeight w:val="539"/>
      </w:trPr>
      <w:tc>
        <w:tcPr>
          <w:tcW w:w="2013" w:type="dxa"/>
          <w:vAlign w:val="bottom"/>
        </w:tcPr>
        <w:p w14:paraId="67812535" w14:textId="77777777" w:rsidR="00FA08FA" w:rsidRPr="00624EFF" w:rsidRDefault="00FA08FA" w:rsidP="006D06F0">
          <w:pPr>
            <w:framePr w:hSpace="181" w:wrap="around" w:vAnchor="page" w:hAnchor="margin" w:x="5701" w:y="920"/>
            <w:spacing w:line="180" w:lineRule="atLeast"/>
            <w:rPr>
              <w:b/>
              <w:smallCaps/>
              <w:sz w:val="16"/>
            </w:rPr>
          </w:pPr>
          <w:bookmarkStart w:id="2" w:name="classif_type_first2"/>
          <w:bookmarkEnd w:id="2"/>
        </w:p>
      </w:tc>
    </w:tr>
  </w:tbl>
  <w:p w14:paraId="42B8D0E3" w14:textId="77777777" w:rsidR="00FA08FA" w:rsidRPr="00624EFF" w:rsidRDefault="00FA08F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1E0" w:firstRow="1" w:lastRow="1" w:firstColumn="1" w:lastColumn="1" w:noHBand="0" w:noVBand="0"/>
    </w:tblPr>
    <w:tblGrid>
      <w:gridCol w:w="3680"/>
      <w:gridCol w:w="2815"/>
    </w:tblGrid>
    <w:tr w:rsidR="00FA08FA" w:rsidRPr="00624EFF" w14:paraId="56DCCF5E" w14:textId="77777777" w:rsidTr="00D91724">
      <w:trPr>
        <w:trHeight w:val="2268"/>
      </w:trPr>
      <w:tc>
        <w:tcPr>
          <w:tcW w:w="737" w:type="dxa"/>
        </w:tcPr>
        <w:p w14:paraId="30627118" w14:textId="77777777" w:rsidR="00FA08FA" w:rsidRPr="00624EFF" w:rsidRDefault="00FA08FA" w:rsidP="00B055C6">
          <w:pPr>
            <w:framePr w:hSpace="180" w:wrap="around" w:vAnchor="page" w:hAnchor="page" w:x="5529" w:y="1"/>
          </w:pPr>
          <w:r w:rsidRPr="000C329A">
            <w:rPr>
              <w:noProof/>
              <w:lang w:eastAsia="nl-NL"/>
            </w:rPr>
            <w:drawing>
              <wp:inline distT="0" distB="0" distL="0" distR="0" wp14:anchorId="50C3AB6A" wp14:editId="7D93F245">
                <wp:extent cx="2336800" cy="1422400"/>
                <wp:effectExtent l="0" t="0" r="0" b="0"/>
                <wp:docPr id="2" name="Afbeelding 1" descr="RO_BZK_RVB_Logo_6_RGB_pos_n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RO_BZK_RVB_Logo_6_RGB_pos_nl.png"/>
                        <pic:cNvPicPr>
                          <a:picLocks noChangeAspect="1" noChangeArrowheads="1"/>
                        </pic:cNvPicPr>
                      </pic:nvPicPr>
                      <pic:blipFill>
                        <a:blip r:embed="rId1">
                          <a:extLst>
                            <a:ext uri="{28A0092B-C50C-407E-A947-70E740481C1C}">
                              <a14:useLocalDpi xmlns:a14="http://schemas.microsoft.com/office/drawing/2010/main" val="0"/>
                            </a:ext>
                          </a:extLst>
                        </a:blip>
                        <a:srcRect l="45581" r="8458" b="19443"/>
                        <a:stretch>
                          <a:fillRect/>
                        </a:stretch>
                      </pic:blipFill>
                      <pic:spPr bwMode="auto">
                        <a:xfrm>
                          <a:off x="0" y="0"/>
                          <a:ext cx="2336800" cy="1422400"/>
                        </a:xfrm>
                        <a:prstGeom prst="rect">
                          <a:avLst/>
                        </a:prstGeom>
                        <a:noFill/>
                        <a:ln>
                          <a:noFill/>
                        </a:ln>
                      </pic:spPr>
                    </pic:pic>
                  </a:graphicData>
                </a:graphic>
              </wp:inline>
            </w:drawing>
          </w:r>
        </w:p>
      </w:tc>
      <w:tc>
        <w:tcPr>
          <w:tcW w:w="2815" w:type="dxa"/>
          <w:vAlign w:val="bottom"/>
        </w:tcPr>
        <w:p w14:paraId="4B9965A2" w14:textId="77777777" w:rsidR="00FA08FA" w:rsidRPr="00624EFF" w:rsidRDefault="00FA08FA" w:rsidP="00D91724">
          <w:pPr>
            <w:framePr w:hSpace="180" w:wrap="around" w:vAnchor="page" w:hAnchor="page" w:x="5529" w:y="1"/>
          </w:pPr>
          <w:bookmarkStart w:id="6" w:name="logo_mark"/>
          <w:bookmarkEnd w:id="6"/>
        </w:p>
      </w:tc>
    </w:tr>
  </w:tbl>
  <w:tbl>
    <w:tblPr>
      <w:tblW w:w="0" w:type="auto"/>
      <w:tblCellMar>
        <w:left w:w="0" w:type="dxa"/>
        <w:right w:w="0" w:type="dxa"/>
      </w:tblCellMar>
      <w:tblLook w:val="01E0" w:firstRow="1" w:lastRow="1" w:firstColumn="1" w:lastColumn="1" w:noHBand="0" w:noVBand="0"/>
    </w:tblPr>
    <w:tblGrid>
      <w:gridCol w:w="2013"/>
    </w:tblGrid>
    <w:tr w:rsidR="00FA08FA" w:rsidRPr="00624EFF" w14:paraId="1D8D0B3D" w14:textId="77777777" w:rsidTr="00F5547E">
      <w:trPr>
        <w:trHeight w:val="793"/>
      </w:trPr>
      <w:tc>
        <w:tcPr>
          <w:tcW w:w="2013" w:type="dxa"/>
          <w:vAlign w:val="bottom"/>
        </w:tcPr>
        <w:p w14:paraId="700C28FB" w14:textId="06D054F1" w:rsidR="00FA08FA" w:rsidRPr="00AD204B" w:rsidRDefault="00AD204B" w:rsidP="00470CBE">
          <w:pPr>
            <w:framePr w:hSpace="181" w:wrap="around" w:vAnchor="text" w:hAnchor="margin" w:x="5701" w:y="1"/>
            <w:spacing w:line="180" w:lineRule="atLeast"/>
            <w:rPr>
              <w:b/>
              <w:smallCaps/>
              <w:sz w:val="16"/>
              <w:u w:val="single"/>
            </w:rPr>
          </w:pPr>
          <w:bookmarkStart w:id="7" w:name="classif_type_first"/>
          <w:bookmarkEnd w:id="7"/>
          <w:r w:rsidRPr="00AD204B">
            <w:rPr>
              <w:b/>
              <w:smallCaps/>
              <w:sz w:val="16"/>
              <w:u w:val="single"/>
            </w:rPr>
            <w:t>INTERN ALGEMEEN</w:t>
          </w:r>
        </w:p>
      </w:tc>
    </w:tr>
    <w:tr w:rsidR="00FA08FA" w:rsidRPr="00624EFF" w14:paraId="3C256281" w14:textId="77777777" w:rsidTr="00F5547E">
      <w:trPr>
        <w:trHeight w:val="2000"/>
      </w:trPr>
      <w:tc>
        <w:tcPr>
          <w:tcW w:w="2013" w:type="dxa"/>
          <w:vAlign w:val="bottom"/>
        </w:tcPr>
        <w:p w14:paraId="46F4E5EC" w14:textId="77777777" w:rsidR="00FA08FA" w:rsidRPr="00624EFF" w:rsidRDefault="00FA08FA" w:rsidP="00470CBE">
          <w:pPr>
            <w:framePr w:hSpace="181" w:wrap="around" w:vAnchor="text" w:hAnchor="margin" w:x="5701" w:y="1"/>
            <w:spacing w:line="180" w:lineRule="atLeast"/>
            <w:rPr>
              <w:b/>
              <w:caps/>
              <w:sz w:val="16"/>
              <w:u w:val="single"/>
            </w:rPr>
          </w:pPr>
        </w:p>
      </w:tc>
    </w:tr>
  </w:tbl>
  <w:tbl>
    <w:tblPr>
      <w:tblW w:w="0" w:type="auto"/>
      <w:tblLayout w:type="fixed"/>
      <w:tblCellMar>
        <w:left w:w="0" w:type="dxa"/>
        <w:right w:w="0" w:type="dxa"/>
      </w:tblCellMar>
      <w:tblLook w:val="01E0" w:firstRow="1" w:lastRow="1" w:firstColumn="1" w:lastColumn="1" w:noHBand="0" w:noVBand="0"/>
    </w:tblPr>
    <w:tblGrid>
      <w:gridCol w:w="7483"/>
    </w:tblGrid>
    <w:tr w:rsidR="00FA08FA" w:rsidRPr="00624EFF" w14:paraId="2DCDAE26" w14:textId="77777777" w:rsidTr="0022326A">
      <w:trPr>
        <w:trHeight w:val="2410"/>
      </w:trPr>
      <w:tc>
        <w:tcPr>
          <w:tcW w:w="7483" w:type="dxa"/>
        </w:tcPr>
        <w:p w14:paraId="0140CB8E" w14:textId="77777777" w:rsidR="00FA08FA" w:rsidRPr="00624EFF" w:rsidRDefault="00FA08FA">
          <w:pPr>
            <w:pStyle w:val="Koptekst"/>
          </w:pPr>
        </w:p>
      </w:tc>
    </w:tr>
  </w:tbl>
  <w:tbl>
    <w:tblPr>
      <w:tblW w:w="0" w:type="auto"/>
      <w:tblInd w:w="38" w:type="dxa"/>
      <w:tblCellMar>
        <w:left w:w="0" w:type="dxa"/>
        <w:right w:w="0" w:type="dxa"/>
      </w:tblCellMar>
      <w:tblLook w:val="01E0" w:firstRow="1" w:lastRow="1" w:firstColumn="1" w:lastColumn="1" w:noHBand="0" w:noVBand="0"/>
    </w:tblPr>
    <w:tblGrid>
      <w:gridCol w:w="1600"/>
      <w:gridCol w:w="5200"/>
    </w:tblGrid>
    <w:tr w:rsidR="00FA08FA" w:rsidRPr="00624EFF" w14:paraId="25FF10F8" w14:textId="77777777" w:rsidTr="00054C87">
      <w:trPr>
        <w:trHeight w:val="2600"/>
      </w:trPr>
      <w:tc>
        <w:tcPr>
          <w:tcW w:w="6800" w:type="dxa"/>
          <w:gridSpan w:val="2"/>
        </w:tcPr>
        <w:p w14:paraId="469EBE0C" w14:textId="77777777" w:rsidR="00FA08FA" w:rsidRDefault="00FA08FA" w:rsidP="00054C87">
          <w:pPr>
            <w:framePr w:hSpace="180" w:wrap="around" w:vAnchor="page" w:hAnchor="margin" w:x="1" w:y="3941"/>
            <w:spacing w:line="300" w:lineRule="atLeast"/>
            <w:rPr>
              <w:b/>
              <w:sz w:val="24"/>
            </w:rPr>
          </w:pPr>
          <w:r>
            <w:rPr>
              <w:b/>
              <w:sz w:val="24"/>
            </w:rPr>
            <w:t>Model B. V&amp;G-plan</w:t>
          </w:r>
        </w:p>
        <w:p w14:paraId="52EDBA52" w14:textId="77777777" w:rsidR="00FA08FA" w:rsidRDefault="00FA08FA" w:rsidP="00900A62">
          <w:pPr>
            <w:framePr w:hSpace="180" w:wrap="around" w:vAnchor="page" w:hAnchor="margin" w:x="1" w:y="3941"/>
            <w:rPr>
              <w:szCs w:val="18"/>
            </w:rPr>
          </w:pPr>
        </w:p>
        <w:p w14:paraId="0511C9CA" w14:textId="77777777" w:rsidR="00FA08FA" w:rsidRDefault="00FA08FA" w:rsidP="00900A62">
          <w:pPr>
            <w:framePr w:hSpace="180" w:wrap="around" w:vAnchor="page" w:hAnchor="margin" w:x="1" w:y="3941"/>
            <w:rPr>
              <w:szCs w:val="18"/>
            </w:rPr>
          </w:pPr>
          <w:r w:rsidRPr="00307C76">
            <w:rPr>
              <w:szCs w:val="18"/>
            </w:rPr>
            <w:t>Betreffende</w:t>
          </w:r>
        </w:p>
        <w:p w14:paraId="1676F060" w14:textId="77777777" w:rsidR="00FA08FA" w:rsidRDefault="00FA08FA" w:rsidP="00054C87">
          <w:pPr>
            <w:framePr w:hSpace="180" w:wrap="around" w:vAnchor="page" w:hAnchor="margin" w:x="1" w:y="3941"/>
            <w:spacing w:line="300" w:lineRule="atLeast"/>
            <w:rPr>
              <w:sz w:val="24"/>
              <w:highlight w:val="yellow"/>
            </w:rPr>
          </w:pPr>
        </w:p>
        <w:p w14:paraId="6BF049DF" w14:textId="5F8BDE58" w:rsidR="00FA08FA" w:rsidRDefault="00FA08FA" w:rsidP="00335156">
          <w:pPr>
            <w:framePr w:hSpace="180" w:wrap="around" w:vAnchor="page" w:hAnchor="margin" w:x="1" w:y="3941"/>
            <w:rPr>
              <w:sz w:val="24"/>
            </w:rPr>
          </w:pPr>
          <w:r w:rsidRPr="00335156">
            <w:rPr>
              <w:sz w:val="24"/>
            </w:rPr>
            <w:t>Groot vervangingsonderhoud</w:t>
          </w:r>
          <w:r w:rsidR="00034CE5" w:rsidRPr="00335156">
            <w:rPr>
              <w:sz w:val="24"/>
            </w:rPr>
            <w:t xml:space="preserve"> </w:t>
          </w:r>
          <w:r w:rsidR="00335156" w:rsidRPr="00335156">
            <w:rPr>
              <w:szCs w:val="18"/>
            </w:rPr>
            <w:t xml:space="preserve"> </w:t>
          </w:r>
          <w:r w:rsidR="00335156" w:rsidRPr="00335156">
            <w:rPr>
              <w:sz w:val="24"/>
            </w:rPr>
            <w:t>werktuigbouwkundige installaties</w:t>
          </w:r>
          <w:r w:rsidR="00335156">
            <w:rPr>
              <w:sz w:val="24"/>
            </w:rPr>
            <w:t xml:space="preserve"> </w:t>
          </w:r>
          <w:r>
            <w:rPr>
              <w:sz w:val="24"/>
            </w:rPr>
            <w:t xml:space="preserve">PI Nieuwersluis </w:t>
          </w:r>
        </w:p>
        <w:p w14:paraId="7C4ED649" w14:textId="77777777" w:rsidR="00FA08FA" w:rsidRDefault="00FA08FA" w:rsidP="00054C87">
          <w:pPr>
            <w:framePr w:hSpace="180" w:wrap="around" w:vAnchor="page" w:hAnchor="margin" w:x="1" w:y="3941"/>
            <w:spacing w:line="300" w:lineRule="atLeast"/>
            <w:rPr>
              <w:sz w:val="24"/>
            </w:rPr>
          </w:pPr>
          <w:r>
            <w:rPr>
              <w:sz w:val="24"/>
            </w:rPr>
            <w:t>te Nieuwersluis</w:t>
          </w:r>
        </w:p>
        <w:p w14:paraId="777FAC79" w14:textId="1423ABED" w:rsidR="00FA08FA" w:rsidRDefault="004A1860" w:rsidP="00054C87">
          <w:pPr>
            <w:framePr w:hSpace="180" w:wrap="around" w:vAnchor="page" w:hAnchor="margin" w:x="1" w:y="3941"/>
            <w:spacing w:line="300" w:lineRule="atLeast"/>
            <w:rPr>
              <w:sz w:val="24"/>
            </w:rPr>
          </w:pPr>
          <w:r>
            <w:rPr>
              <w:sz w:val="24"/>
            </w:rPr>
            <w:t>P</w:t>
          </w:r>
          <w:r w:rsidR="00FA08FA">
            <w:rPr>
              <w:sz w:val="24"/>
            </w:rPr>
            <w:t>roject</w:t>
          </w:r>
          <w:r>
            <w:rPr>
              <w:sz w:val="24"/>
            </w:rPr>
            <w:t>delen</w:t>
          </w:r>
          <w:r w:rsidR="00FA08FA">
            <w:rPr>
              <w:sz w:val="24"/>
            </w:rPr>
            <w:t xml:space="preserve"> </w:t>
          </w:r>
          <w:r w:rsidR="00335156">
            <w:rPr>
              <w:sz w:val="24"/>
            </w:rPr>
            <w:t>D1 en D2</w:t>
          </w:r>
        </w:p>
        <w:p w14:paraId="780884D5" w14:textId="77777777" w:rsidR="00FA08FA" w:rsidRDefault="00FA08FA" w:rsidP="00D56996">
          <w:pPr>
            <w:framePr w:hSpace="180" w:wrap="around" w:vAnchor="page" w:hAnchor="margin" w:x="1" w:y="3941"/>
            <w:spacing w:line="300" w:lineRule="atLeast"/>
          </w:pPr>
          <w:bookmarkStart w:id="8" w:name="extra_mention"/>
          <w:bookmarkEnd w:id="8"/>
        </w:p>
        <w:p w14:paraId="79DCC85A" w14:textId="77777777" w:rsidR="00FA08FA" w:rsidRPr="00624EFF" w:rsidRDefault="00FA08FA" w:rsidP="00D56996">
          <w:pPr>
            <w:framePr w:hSpace="180" w:wrap="around" w:vAnchor="page" w:hAnchor="margin" w:x="1" w:y="3941"/>
            <w:spacing w:line="300" w:lineRule="atLeast"/>
          </w:pPr>
        </w:p>
      </w:tc>
    </w:tr>
    <w:tr w:rsidR="00FA08FA" w:rsidRPr="00624EFF" w14:paraId="1B89B80D" w14:textId="77777777" w:rsidTr="00EF1E54">
      <w:trPr>
        <w:trHeight w:val="240"/>
      </w:trPr>
      <w:tc>
        <w:tcPr>
          <w:tcW w:w="1600" w:type="dxa"/>
        </w:tcPr>
        <w:p w14:paraId="453ABFB4" w14:textId="77777777" w:rsidR="00FA08FA" w:rsidRPr="00624EFF" w:rsidRDefault="00FA08FA" w:rsidP="00054C87">
          <w:pPr>
            <w:framePr w:hSpace="180" w:wrap="around" w:vAnchor="page" w:hAnchor="margin" w:x="1" w:y="3941"/>
            <w:spacing w:line="180" w:lineRule="atLeast"/>
          </w:pPr>
          <w:r>
            <w:t xml:space="preserve">Projectnummer   </w:t>
          </w:r>
        </w:p>
      </w:tc>
      <w:tc>
        <w:tcPr>
          <w:tcW w:w="5200" w:type="dxa"/>
        </w:tcPr>
        <w:p w14:paraId="79D92C69" w14:textId="4D91F6FE" w:rsidR="00FA08FA" w:rsidRPr="00624EFF" w:rsidRDefault="00FA08FA" w:rsidP="00054C87">
          <w:pPr>
            <w:framePr w:hSpace="180" w:wrap="around" w:vAnchor="page" w:hAnchor="margin" w:x="1" w:y="3941"/>
            <w:spacing w:line="180" w:lineRule="atLeast"/>
          </w:pPr>
          <w:bookmarkStart w:id="9" w:name="date"/>
          <w:r>
            <w:t>23418-</w:t>
          </w:r>
          <w:r w:rsidR="00335156">
            <w:t>D</w:t>
          </w:r>
          <w:r w:rsidRPr="00624EFF">
            <w:t xml:space="preserve"> </w:t>
          </w:r>
          <w:bookmarkEnd w:id="9"/>
        </w:p>
      </w:tc>
    </w:tr>
    <w:tr w:rsidR="00FA08FA" w:rsidRPr="00624EFF" w14:paraId="5878B00A" w14:textId="77777777" w:rsidTr="00EF1E54">
      <w:trPr>
        <w:trHeight w:val="240"/>
      </w:trPr>
      <w:tc>
        <w:tcPr>
          <w:tcW w:w="1600" w:type="dxa"/>
        </w:tcPr>
        <w:p w14:paraId="0D668099" w14:textId="77777777" w:rsidR="00FA08FA" w:rsidRDefault="00FA08FA" w:rsidP="00054C87">
          <w:pPr>
            <w:framePr w:hSpace="180" w:wrap="around" w:vAnchor="page" w:hAnchor="margin" w:x="1" w:y="3941"/>
            <w:spacing w:line="180" w:lineRule="atLeast"/>
          </w:pPr>
          <w:bookmarkStart w:id="10" w:name="lstatus"/>
          <w:r w:rsidRPr="00624EFF">
            <w:t>Status</w:t>
          </w:r>
          <w:bookmarkEnd w:id="10"/>
        </w:p>
        <w:p w14:paraId="30603810" w14:textId="77777777" w:rsidR="00FA08FA" w:rsidRDefault="00FA08FA" w:rsidP="00054C87">
          <w:pPr>
            <w:framePr w:hSpace="180" w:wrap="around" w:vAnchor="page" w:hAnchor="margin" w:x="1" w:y="3941"/>
            <w:spacing w:line="180" w:lineRule="atLeast"/>
          </w:pPr>
          <w:r>
            <w:t>Versienummer</w:t>
          </w:r>
        </w:p>
        <w:p w14:paraId="7653866A" w14:textId="77777777" w:rsidR="00FA08FA" w:rsidRPr="00624EFF" w:rsidRDefault="00FA08FA" w:rsidP="00054C87">
          <w:pPr>
            <w:framePr w:hSpace="180" w:wrap="around" w:vAnchor="page" w:hAnchor="margin" w:x="1" w:y="3941"/>
            <w:spacing w:line="180" w:lineRule="atLeast"/>
          </w:pPr>
          <w:r>
            <w:t>Versiedatum</w:t>
          </w:r>
        </w:p>
      </w:tc>
      <w:tc>
        <w:tcPr>
          <w:tcW w:w="5200" w:type="dxa"/>
        </w:tcPr>
        <w:p w14:paraId="7D589115" w14:textId="77777777" w:rsidR="00FA08FA" w:rsidRDefault="00FA08FA" w:rsidP="00054C87">
          <w:pPr>
            <w:framePr w:hSpace="180" w:wrap="around" w:vAnchor="page" w:hAnchor="margin" w:x="1" w:y="3941"/>
            <w:spacing w:line="180" w:lineRule="atLeast"/>
            <w:rPr>
              <w:caps/>
            </w:rPr>
          </w:pPr>
          <w:r>
            <w:rPr>
              <w:caps/>
            </w:rPr>
            <w:t>Concept</w:t>
          </w:r>
        </w:p>
        <w:p w14:paraId="49C2C724" w14:textId="580FB8F2" w:rsidR="00FA08FA" w:rsidRDefault="00572963" w:rsidP="00054C87">
          <w:pPr>
            <w:framePr w:hSpace="180" w:wrap="around" w:vAnchor="page" w:hAnchor="margin" w:x="1" w:y="3941"/>
            <w:spacing w:line="180" w:lineRule="atLeast"/>
          </w:pPr>
          <w:r>
            <w:t>1</w:t>
          </w:r>
          <w:r w:rsidR="00FA08FA">
            <w:t>.0</w:t>
          </w:r>
        </w:p>
        <w:p w14:paraId="505E9B4D" w14:textId="5E868EDC" w:rsidR="00FA08FA" w:rsidRPr="00B26138" w:rsidRDefault="00E2321F" w:rsidP="00054C87">
          <w:pPr>
            <w:framePr w:hSpace="180" w:wrap="around" w:vAnchor="page" w:hAnchor="margin" w:x="1" w:y="3941"/>
            <w:spacing w:line="180" w:lineRule="atLeast"/>
            <w:rPr>
              <w:caps/>
            </w:rPr>
          </w:pPr>
          <w:r>
            <w:rPr>
              <w:szCs w:val="18"/>
            </w:rPr>
            <w:t>05</w:t>
          </w:r>
          <w:r w:rsidR="00FF62B6">
            <w:rPr>
              <w:szCs w:val="18"/>
            </w:rPr>
            <w:t>-0</w:t>
          </w:r>
          <w:r>
            <w:rPr>
              <w:szCs w:val="18"/>
            </w:rPr>
            <w:t>7</w:t>
          </w:r>
          <w:r w:rsidR="00FA08FA">
            <w:rPr>
              <w:szCs w:val="18"/>
            </w:rPr>
            <w:t>-202</w:t>
          </w:r>
          <w:r w:rsidR="00572963">
            <w:rPr>
              <w:szCs w:val="18"/>
            </w:rPr>
            <w:t>3</w:t>
          </w:r>
        </w:p>
      </w:tc>
    </w:tr>
  </w:tbl>
  <w:p w14:paraId="29064C05" w14:textId="77777777" w:rsidR="00FA08FA" w:rsidRPr="00624EFF" w:rsidRDefault="00FA08FA" w:rsidP="00633E9F">
    <w:pPr>
      <w:pStyle w:val="Koptekst"/>
      <w:tabs>
        <w:tab w:val="clear" w:pos="4536"/>
        <w:tab w:val="clear" w:pos="9072"/>
        <w:tab w:val="left" w:pos="110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1E0" w:firstRow="1" w:lastRow="1" w:firstColumn="1" w:lastColumn="1" w:noHBand="0" w:noVBand="0"/>
    </w:tblPr>
    <w:tblGrid>
      <w:gridCol w:w="2013"/>
    </w:tblGrid>
    <w:tr w:rsidR="00FA08FA" w:rsidRPr="00624EFF" w14:paraId="2B3C22BC" w14:textId="77777777" w:rsidTr="00F5547E">
      <w:trPr>
        <w:trHeight w:val="540"/>
      </w:trPr>
      <w:tc>
        <w:tcPr>
          <w:tcW w:w="2013" w:type="dxa"/>
          <w:vAlign w:val="bottom"/>
        </w:tcPr>
        <w:p w14:paraId="4B0573E6" w14:textId="77777777" w:rsidR="00FA08FA" w:rsidRPr="00624EFF" w:rsidRDefault="00FA08FA" w:rsidP="00470CBE">
          <w:pPr>
            <w:framePr w:hSpace="181" w:wrap="around" w:vAnchor="page" w:hAnchor="margin" w:x="5701" w:y="920"/>
            <w:spacing w:line="180" w:lineRule="atLeast"/>
            <w:rPr>
              <w:b/>
              <w:smallCaps/>
              <w:sz w:val="16"/>
            </w:rPr>
          </w:pPr>
          <w:bookmarkStart w:id="13" w:name="odd_classif_type"/>
          <w:bookmarkEnd w:id="13"/>
        </w:p>
      </w:tc>
    </w:tr>
  </w:tbl>
  <w:p w14:paraId="3D0D5A84" w14:textId="7CC486A1" w:rsidR="00FA08FA" w:rsidRPr="00624EFF" w:rsidRDefault="00FA08FA" w:rsidP="00335156">
    <w:r w:rsidRPr="00335156">
      <w:rPr>
        <w:caps/>
        <w:sz w:val="13"/>
        <w:szCs w:val="13"/>
      </w:rPr>
      <w:tab/>
    </w:r>
    <w:r w:rsidRPr="00335156">
      <w:rPr>
        <w:sz w:val="13"/>
      </w:rPr>
      <w:t xml:space="preserve">Model B. V&amp;G-plan | </w:t>
    </w:r>
    <w:r w:rsidRPr="00335156">
      <w:rPr>
        <w:sz w:val="13"/>
        <w:szCs w:val="13"/>
      </w:rPr>
      <w:t>Groot vervangingsonderhoud</w:t>
    </w:r>
    <w:r w:rsidR="00700C22" w:rsidRPr="00335156">
      <w:rPr>
        <w:sz w:val="13"/>
        <w:szCs w:val="13"/>
      </w:rPr>
      <w:t xml:space="preserve"> </w:t>
    </w:r>
    <w:r w:rsidR="00335156" w:rsidRPr="00335156">
      <w:rPr>
        <w:rFonts w:ascii="Arial" w:hAnsi="Arial"/>
        <w:sz w:val="13"/>
        <w:szCs w:val="13"/>
      </w:rPr>
      <w:t>werktuigbouwkundige installaties</w:t>
    </w:r>
    <w:r w:rsidR="00335156">
      <w:rPr>
        <w:rFonts w:ascii="Arial" w:hAnsi="Arial"/>
        <w:sz w:val="13"/>
        <w:szCs w:val="13"/>
      </w:rPr>
      <w:t xml:space="preserve"> </w:t>
    </w:r>
    <w:r>
      <w:rPr>
        <w:sz w:val="13"/>
        <w:szCs w:val="13"/>
      </w:rPr>
      <w:t>PI Nieuwersluis</w:t>
    </w:r>
    <w:r>
      <w:rPr>
        <w:sz w:val="13"/>
      </w:rPr>
      <w:t xml:space="preserve"> </w:t>
    </w:r>
    <w:r w:rsidRPr="00506CE9">
      <w:rPr>
        <w:sz w:val="13"/>
      </w:rPr>
      <w:t xml:space="preserve">| </w:t>
    </w:r>
    <w:r w:rsidR="00700C22">
      <w:rPr>
        <w:sz w:val="13"/>
      </w:rPr>
      <w:t>0</w:t>
    </w:r>
    <w:r w:rsidR="00700C22">
      <w:rPr>
        <w:sz w:val="13"/>
        <w:szCs w:val="13"/>
      </w:rPr>
      <w:t>2-05</w:t>
    </w:r>
    <w:r>
      <w:rPr>
        <w:sz w:val="13"/>
        <w:szCs w:val="13"/>
      </w:rPr>
      <w:t>-2022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F2F18" w14:textId="77777777" w:rsidR="00FA08FA" w:rsidRPr="00624EFF" w:rsidRDefault="00FA08FA" w:rsidP="00633E9F">
    <w:pPr>
      <w:pStyle w:val="Koptekst"/>
      <w:tabs>
        <w:tab w:val="clear" w:pos="4536"/>
        <w:tab w:val="clear" w:pos="9072"/>
        <w:tab w:val="left" w:pos="11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22D79"/>
    <w:multiLevelType w:val="hybridMultilevel"/>
    <w:tmpl w:val="2396A03C"/>
    <w:lvl w:ilvl="0" w:tplc="65E8CA5E">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7647AC"/>
    <w:multiLevelType w:val="hybridMultilevel"/>
    <w:tmpl w:val="7FF08412"/>
    <w:lvl w:ilvl="0" w:tplc="04AA6C02">
      <w:start w:val="1"/>
      <w:numFmt w:val="decimal"/>
      <w:lvlText w:val="%1)"/>
      <w:lvlJc w:val="left"/>
      <w:pPr>
        <w:ind w:left="720" w:hanging="360"/>
      </w:pPr>
      <w:rPr>
        <w:rFonts w:cs="Times New Roman"/>
        <w:sz w:val="16"/>
        <w:szCs w:val="16"/>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 w15:restartNumberingAfterBreak="0">
    <w:nsid w:val="08B4243E"/>
    <w:multiLevelType w:val="hybridMultilevel"/>
    <w:tmpl w:val="334AFFB0"/>
    <w:lvl w:ilvl="0" w:tplc="52ACEA9C">
      <w:start w:val="10"/>
      <w:numFmt w:val="bullet"/>
      <w:lvlText w:val="-"/>
      <w:lvlJc w:val="left"/>
      <w:pPr>
        <w:ind w:left="738" w:hanging="360"/>
      </w:pPr>
      <w:rPr>
        <w:rFonts w:ascii="Verdana" w:eastAsia="Times New Roman" w:hAnsi="Verdana" w:hint="default"/>
        <w:color w:val="auto"/>
      </w:rPr>
    </w:lvl>
    <w:lvl w:ilvl="1" w:tplc="04130003" w:tentative="1">
      <w:start w:val="1"/>
      <w:numFmt w:val="bullet"/>
      <w:lvlText w:val="o"/>
      <w:lvlJc w:val="left"/>
      <w:pPr>
        <w:ind w:left="1458" w:hanging="360"/>
      </w:pPr>
      <w:rPr>
        <w:rFonts w:ascii="Courier New" w:hAnsi="Courier New" w:hint="default"/>
      </w:rPr>
    </w:lvl>
    <w:lvl w:ilvl="2" w:tplc="04130005" w:tentative="1">
      <w:start w:val="1"/>
      <w:numFmt w:val="bullet"/>
      <w:lvlText w:val=""/>
      <w:lvlJc w:val="left"/>
      <w:pPr>
        <w:ind w:left="2178" w:hanging="360"/>
      </w:pPr>
      <w:rPr>
        <w:rFonts w:ascii="Wingdings" w:hAnsi="Wingdings" w:hint="default"/>
      </w:rPr>
    </w:lvl>
    <w:lvl w:ilvl="3" w:tplc="04130001" w:tentative="1">
      <w:start w:val="1"/>
      <w:numFmt w:val="bullet"/>
      <w:lvlText w:val=""/>
      <w:lvlJc w:val="left"/>
      <w:pPr>
        <w:ind w:left="2898" w:hanging="360"/>
      </w:pPr>
      <w:rPr>
        <w:rFonts w:ascii="Symbol" w:hAnsi="Symbol" w:hint="default"/>
      </w:rPr>
    </w:lvl>
    <w:lvl w:ilvl="4" w:tplc="04130003" w:tentative="1">
      <w:start w:val="1"/>
      <w:numFmt w:val="bullet"/>
      <w:lvlText w:val="o"/>
      <w:lvlJc w:val="left"/>
      <w:pPr>
        <w:ind w:left="3618" w:hanging="360"/>
      </w:pPr>
      <w:rPr>
        <w:rFonts w:ascii="Courier New" w:hAnsi="Courier New" w:hint="default"/>
      </w:rPr>
    </w:lvl>
    <w:lvl w:ilvl="5" w:tplc="04130005" w:tentative="1">
      <w:start w:val="1"/>
      <w:numFmt w:val="bullet"/>
      <w:lvlText w:val=""/>
      <w:lvlJc w:val="left"/>
      <w:pPr>
        <w:ind w:left="4338" w:hanging="360"/>
      </w:pPr>
      <w:rPr>
        <w:rFonts w:ascii="Wingdings" w:hAnsi="Wingdings" w:hint="default"/>
      </w:rPr>
    </w:lvl>
    <w:lvl w:ilvl="6" w:tplc="04130001" w:tentative="1">
      <w:start w:val="1"/>
      <w:numFmt w:val="bullet"/>
      <w:lvlText w:val=""/>
      <w:lvlJc w:val="left"/>
      <w:pPr>
        <w:ind w:left="5058" w:hanging="360"/>
      </w:pPr>
      <w:rPr>
        <w:rFonts w:ascii="Symbol" w:hAnsi="Symbol" w:hint="default"/>
      </w:rPr>
    </w:lvl>
    <w:lvl w:ilvl="7" w:tplc="04130003" w:tentative="1">
      <w:start w:val="1"/>
      <w:numFmt w:val="bullet"/>
      <w:lvlText w:val="o"/>
      <w:lvlJc w:val="left"/>
      <w:pPr>
        <w:ind w:left="5778" w:hanging="360"/>
      </w:pPr>
      <w:rPr>
        <w:rFonts w:ascii="Courier New" w:hAnsi="Courier New" w:hint="default"/>
      </w:rPr>
    </w:lvl>
    <w:lvl w:ilvl="8" w:tplc="04130005" w:tentative="1">
      <w:start w:val="1"/>
      <w:numFmt w:val="bullet"/>
      <w:lvlText w:val=""/>
      <w:lvlJc w:val="left"/>
      <w:pPr>
        <w:ind w:left="6498" w:hanging="360"/>
      </w:pPr>
      <w:rPr>
        <w:rFonts w:ascii="Wingdings" w:hAnsi="Wingdings" w:hint="default"/>
      </w:rPr>
    </w:lvl>
  </w:abstractNum>
  <w:abstractNum w:abstractNumId="3" w15:restartNumberingAfterBreak="0">
    <w:nsid w:val="11EA6A23"/>
    <w:multiLevelType w:val="hybridMultilevel"/>
    <w:tmpl w:val="E338628C"/>
    <w:lvl w:ilvl="0" w:tplc="7E32CBE8">
      <w:start w:val="1878"/>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24B7CCB"/>
    <w:multiLevelType w:val="hybridMultilevel"/>
    <w:tmpl w:val="9386054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9921B76"/>
    <w:multiLevelType w:val="hybridMultilevel"/>
    <w:tmpl w:val="61B49D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AAF6495"/>
    <w:multiLevelType w:val="multilevel"/>
    <w:tmpl w:val="ED3CD456"/>
    <w:styleLink w:val="WWOutlineListStyle"/>
    <w:lvl w:ilvl="0">
      <w:start w:val="1"/>
      <w:numFmt w:val="decimal"/>
      <w:lvlText w:val="%1"/>
      <w:lvlJc w:val="left"/>
      <w:pPr>
        <w:ind w:left="1134" w:hanging="1134"/>
      </w:pPr>
      <w:rPr>
        <w:rFonts w:ascii="Verdana" w:hAnsi="Verdana" w:cs="Times New Roman"/>
        <w:b w:val="0"/>
        <w:i w:val="0"/>
        <w:sz w:val="18"/>
      </w:rPr>
    </w:lvl>
    <w:lvl w:ilvl="1">
      <w:start w:val="1"/>
      <w:numFmt w:val="decimal"/>
      <w:lvlText w:val="%1.%2"/>
      <w:lvlJc w:val="left"/>
      <w:pPr>
        <w:ind w:left="1134" w:hanging="1134"/>
      </w:pPr>
      <w:rPr>
        <w:rFonts w:ascii="Verdana" w:hAnsi="Verdana" w:cs="Times New Roman"/>
        <w:b w:val="0"/>
        <w:i w:val="0"/>
        <w:sz w:val="18"/>
      </w:rPr>
    </w:lvl>
    <w:lvl w:ilvl="2">
      <w:start w:val="1"/>
      <w:numFmt w:val="decimal"/>
      <w:lvlText w:val="%1.%2.%3"/>
      <w:lvlJc w:val="left"/>
      <w:pPr>
        <w:ind w:left="1134" w:hanging="1134"/>
      </w:pPr>
      <w:rPr>
        <w:rFonts w:ascii="Verdana" w:hAnsi="Verdana" w:cs="Times New Roman"/>
        <w:b w:val="0"/>
        <w:i w:val="0"/>
        <w:sz w:val="18"/>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7" w15:restartNumberingAfterBreak="0">
    <w:nsid w:val="1BE569B2"/>
    <w:multiLevelType w:val="hybridMultilevel"/>
    <w:tmpl w:val="64D24A92"/>
    <w:lvl w:ilvl="0" w:tplc="6F7456D2">
      <w:start w:val="1"/>
      <w:numFmt w:val="decimal"/>
      <w:pStyle w:val="Kop7"/>
      <w:lvlText w:val="app %1"/>
      <w:lvlJc w:val="left"/>
      <w:pPr>
        <w:tabs>
          <w:tab w:val="num" w:pos="0"/>
        </w:tabs>
        <w:ind w:hanging="1134"/>
      </w:pPr>
      <w:rPr>
        <w:rFonts w:ascii="Verdana" w:hAnsi="Verdana" w:cs="Times New Roman" w:hint="default"/>
        <w:b w:val="0"/>
        <w:i w:val="0"/>
        <w:sz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C4103CF"/>
    <w:multiLevelType w:val="hybridMultilevel"/>
    <w:tmpl w:val="0A6E9C0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E2611D6"/>
    <w:multiLevelType w:val="hybridMultilevel"/>
    <w:tmpl w:val="C5561466"/>
    <w:lvl w:ilvl="0" w:tplc="40987DD4">
      <w:start w:val="1"/>
      <w:numFmt w:val="decimal"/>
      <w:pStyle w:val="appendix"/>
      <w:lvlText w:val="app %1"/>
      <w:lvlJc w:val="right"/>
      <w:pPr>
        <w:tabs>
          <w:tab w:val="num" w:pos="0"/>
        </w:tabs>
        <w:ind w:hanging="227"/>
      </w:pPr>
      <w:rPr>
        <w:rFonts w:ascii="Verdana" w:hAnsi="Verdana" w:cs="Times New Roman" w:hint="default"/>
        <w:b w:val="0"/>
        <w:i w:val="0"/>
        <w:sz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31914B80"/>
    <w:multiLevelType w:val="multilevel"/>
    <w:tmpl w:val="8146CC02"/>
    <w:styleLink w:val="LFO1"/>
    <w:lvl w:ilvl="0">
      <w:start w:val="1"/>
      <w:numFmt w:val="decimal"/>
      <w:lvlText w:val="%1"/>
      <w:lvlJc w:val="left"/>
      <w:pPr>
        <w:ind w:left="227" w:hanging="227"/>
      </w:pPr>
      <w:rPr>
        <w:rFonts w:ascii="Verdana" w:hAnsi="Verdana" w:cs="Times New Roman"/>
        <w:b w:val="0"/>
        <w:i w:val="0"/>
        <w:sz w:val="1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15:restartNumberingAfterBreak="0">
    <w:nsid w:val="3A0C18E0"/>
    <w:multiLevelType w:val="hybridMultilevel"/>
    <w:tmpl w:val="5AD8ACC6"/>
    <w:lvl w:ilvl="0" w:tplc="74BE2D4E">
      <w:start w:val="5"/>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19B17A9"/>
    <w:multiLevelType w:val="hybridMultilevel"/>
    <w:tmpl w:val="C82CC390"/>
    <w:lvl w:ilvl="0" w:tplc="52ACEA9C">
      <w:start w:val="10"/>
      <w:numFmt w:val="bullet"/>
      <w:lvlText w:val="-"/>
      <w:lvlJc w:val="left"/>
      <w:pPr>
        <w:ind w:left="720" w:hanging="360"/>
      </w:pPr>
      <w:rPr>
        <w:rFonts w:ascii="Verdana" w:eastAsia="Times New Roman" w:hAnsi="Verdana"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1FF2406"/>
    <w:multiLevelType w:val="hybridMultilevel"/>
    <w:tmpl w:val="6810C2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64E724D"/>
    <w:multiLevelType w:val="hybridMultilevel"/>
    <w:tmpl w:val="71B49AC8"/>
    <w:lvl w:ilvl="0" w:tplc="65E8CA5E">
      <w:numFmt w:val="bullet"/>
      <w:lvlText w:val="-"/>
      <w:lvlJc w:val="left"/>
      <w:pPr>
        <w:ind w:left="738" w:hanging="360"/>
      </w:pPr>
      <w:rPr>
        <w:rFonts w:ascii="Verdana" w:eastAsia="Times New Roman" w:hAnsi="Verdana" w:cs="Times New Roman" w:hint="default"/>
        <w:color w:val="auto"/>
      </w:rPr>
    </w:lvl>
    <w:lvl w:ilvl="1" w:tplc="FFFFFFFF" w:tentative="1">
      <w:start w:val="1"/>
      <w:numFmt w:val="bullet"/>
      <w:lvlText w:val="o"/>
      <w:lvlJc w:val="left"/>
      <w:pPr>
        <w:ind w:left="1458" w:hanging="360"/>
      </w:pPr>
      <w:rPr>
        <w:rFonts w:ascii="Courier New" w:hAnsi="Courier New" w:hint="default"/>
      </w:rPr>
    </w:lvl>
    <w:lvl w:ilvl="2" w:tplc="FFFFFFFF" w:tentative="1">
      <w:start w:val="1"/>
      <w:numFmt w:val="bullet"/>
      <w:lvlText w:val=""/>
      <w:lvlJc w:val="left"/>
      <w:pPr>
        <w:ind w:left="2178" w:hanging="360"/>
      </w:pPr>
      <w:rPr>
        <w:rFonts w:ascii="Wingdings" w:hAnsi="Wingdings" w:hint="default"/>
      </w:rPr>
    </w:lvl>
    <w:lvl w:ilvl="3" w:tplc="FFFFFFFF" w:tentative="1">
      <w:start w:val="1"/>
      <w:numFmt w:val="bullet"/>
      <w:lvlText w:val=""/>
      <w:lvlJc w:val="left"/>
      <w:pPr>
        <w:ind w:left="2898" w:hanging="360"/>
      </w:pPr>
      <w:rPr>
        <w:rFonts w:ascii="Symbol" w:hAnsi="Symbol" w:hint="default"/>
      </w:rPr>
    </w:lvl>
    <w:lvl w:ilvl="4" w:tplc="FFFFFFFF" w:tentative="1">
      <w:start w:val="1"/>
      <w:numFmt w:val="bullet"/>
      <w:lvlText w:val="o"/>
      <w:lvlJc w:val="left"/>
      <w:pPr>
        <w:ind w:left="3618" w:hanging="360"/>
      </w:pPr>
      <w:rPr>
        <w:rFonts w:ascii="Courier New" w:hAnsi="Courier New" w:hint="default"/>
      </w:rPr>
    </w:lvl>
    <w:lvl w:ilvl="5" w:tplc="FFFFFFFF" w:tentative="1">
      <w:start w:val="1"/>
      <w:numFmt w:val="bullet"/>
      <w:lvlText w:val=""/>
      <w:lvlJc w:val="left"/>
      <w:pPr>
        <w:ind w:left="4338" w:hanging="360"/>
      </w:pPr>
      <w:rPr>
        <w:rFonts w:ascii="Wingdings" w:hAnsi="Wingdings" w:hint="default"/>
      </w:rPr>
    </w:lvl>
    <w:lvl w:ilvl="6" w:tplc="FFFFFFFF" w:tentative="1">
      <w:start w:val="1"/>
      <w:numFmt w:val="bullet"/>
      <w:lvlText w:val=""/>
      <w:lvlJc w:val="left"/>
      <w:pPr>
        <w:ind w:left="5058" w:hanging="360"/>
      </w:pPr>
      <w:rPr>
        <w:rFonts w:ascii="Symbol" w:hAnsi="Symbol" w:hint="default"/>
      </w:rPr>
    </w:lvl>
    <w:lvl w:ilvl="7" w:tplc="FFFFFFFF" w:tentative="1">
      <w:start w:val="1"/>
      <w:numFmt w:val="bullet"/>
      <w:lvlText w:val="o"/>
      <w:lvlJc w:val="left"/>
      <w:pPr>
        <w:ind w:left="5778" w:hanging="360"/>
      </w:pPr>
      <w:rPr>
        <w:rFonts w:ascii="Courier New" w:hAnsi="Courier New" w:hint="default"/>
      </w:rPr>
    </w:lvl>
    <w:lvl w:ilvl="8" w:tplc="FFFFFFFF" w:tentative="1">
      <w:start w:val="1"/>
      <w:numFmt w:val="bullet"/>
      <w:lvlText w:val=""/>
      <w:lvlJc w:val="left"/>
      <w:pPr>
        <w:ind w:left="6498" w:hanging="360"/>
      </w:pPr>
      <w:rPr>
        <w:rFonts w:ascii="Wingdings" w:hAnsi="Wingdings" w:hint="default"/>
      </w:rPr>
    </w:lvl>
  </w:abstractNum>
  <w:abstractNum w:abstractNumId="15" w15:restartNumberingAfterBreak="0">
    <w:nsid w:val="4E391696"/>
    <w:multiLevelType w:val="hybridMultilevel"/>
    <w:tmpl w:val="49BE69A0"/>
    <w:lvl w:ilvl="0" w:tplc="AA2A8616">
      <w:start w:val="1"/>
      <w:numFmt w:val="decimal"/>
      <w:pStyle w:val="Enumerationwithtext"/>
      <w:lvlText w:val="%1"/>
      <w:lvlJc w:val="left"/>
      <w:pPr>
        <w:tabs>
          <w:tab w:val="num" w:pos="227"/>
        </w:tabs>
        <w:ind w:left="227" w:hanging="227"/>
      </w:pPr>
      <w:rPr>
        <w:rFonts w:ascii="Verdana" w:hAnsi="Verdana" w:cs="Times New Roman" w:hint="default"/>
        <w:b w:val="0"/>
        <w:i w:val="0"/>
        <w:sz w:val="18"/>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51E05014"/>
    <w:multiLevelType w:val="hybridMultilevel"/>
    <w:tmpl w:val="8B388B52"/>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BD846A7"/>
    <w:multiLevelType w:val="hybridMultilevel"/>
    <w:tmpl w:val="530C81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F4E1058"/>
    <w:multiLevelType w:val="hybridMultilevel"/>
    <w:tmpl w:val="75FEFF62"/>
    <w:lvl w:ilvl="0" w:tplc="04130015">
      <w:start w:val="1"/>
      <w:numFmt w:val="upperLetter"/>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09C1C18"/>
    <w:multiLevelType w:val="hybridMultilevel"/>
    <w:tmpl w:val="D0EC90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CDD388E"/>
    <w:multiLevelType w:val="hybridMultilevel"/>
    <w:tmpl w:val="C64E59BC"/>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1" w15:restartNumberingAfterBreak="0">
    <w:nsid w:val="70105363"/>
    <w:multiLevelType w:val="hybridMultilevel"/>
    <w:tmpl w:val="65F4CFFE"/>
    <w:lvl w:ilvl="0" w:tplc="20D84BA4">
      <w:start w:val="1"/>
      <w:numFmt w:val="bullet"/>
      <w:pStyle w:val="Indentedenumerationwithtext"/>
      <w:lvlText w:val="-"/>
      <w:lvlJc w:val="left"/>
      <w:pPr>
        <w:tabs>
          <w:tab w:val="num" w:pos="227"/>
        </w:tabs>
        <w:ind w:left="454" w:hanging="227"/>
      </w:pPr>
      <w:rPr>
        <w:rFonts w:ascii="Verdana" w:hAnsi="Verdana" w:hint="default"/>
        <w:b w:val="0"/>
        <w:i w:val="0"/>
        <w:position w:val="0"/>
        <w:sz w:val="18"/>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54B7CD5"/>
    <w:multiLevelType w:val="hybridMultilevel"/>
    <w:tmpl w:val="88C46F52"/>
    <w:lvl w:ilvl="0" w:tplc="B1FA55CE">
      <w:start w:val="1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E322687"/>
    <w:multiLevelType w:val="hybridMultilevel"/>
    <w:tmpl w:val="7FF08412"/>
    <w:lvl w:ilvl="0" w:tplc="04AA6C02">
      <w:start w:val="1"/>
      <w:numFmt w:val="decimal"/>
      <w:lvlText w:val="%1)"/>
      <w:lvlJc w:val="left"/>
      <w:pPr>
        <w:ind w:left="720" w:hanging="360"/>
      </w:pPr>
      <w:rPr>
        <w:rFonts w:cs="Times New Roman"/>
        <w:sz w:val="16"/>
        <w:szCs w:val="16"/>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4" w15:restartNumberingAfterBreak="0">
    <w:nsid w:val="7E933458"/>
    <w:multiLevelType w:val="multilevel"/>
    <w:tmpl w:val="C898E874"/>
    <w:lvl w:ilvl="0">
      <w:start w:val="1"/>
      <w:numFmt w:val="decimal"/>
      <w:pStyle w:val="Kop1"/>
      <w:lvlText w:val="%1"/>
      <w:lvlJc w:val="left"/>
      <w:pPr>
        <w:tabs>
          <w:tab w:val="num" w:pos="0"/>
        </w:tabs>
        <w:ind w:hanging="1134"/>
      </w:pPr>
      <w:rPr>
        <w:rFonts w:ascii="Verdana" w:hAnsi="Verdana" w:cs="Times New Roman" w:hint="default"/>
        <w:b w:val="0"/>
        <w:i w:val="0"/>
        <w:sz w:val="24"/>
      </w:rPr>
    </w:lvl>
    <w:lvl w:ilvl="1">
      <w:start w:val="1"/>
      <w:numFmt w:val="decimal"/>
      <w:pStyle w:val="Kop2"/>
      <w:lvlText w:val="%1.%2"/>
      <w:lvlJc w:val="left"/>
      <w:pPr>
        <w:tabs>
          <w:tab w:val="num" w:pos="0"/>
        </w:tabs>
        <w:ind w:hanging="1134"/>
      </w:pPr>
      <w:rPr>
        <w:rFonts w:ascii="Verdana" w:hAnsi="Verdana" w:cs="Times New Roman" w:hint="default"/>
        <w:b/>
        <w:i w:val="0"/>
        <w:sz w:val="18"/>
      </w:rPr>
    </w:lvl>
    <w:lvl w:ilvl="2">
      <w:start w:val="1"/>
      <w:numFmt w:val="decimal"/>
      <w:pStyle w:val="Kop3"/>
      <w:lvlText w:val="%1.%2.%3"/>
      <w:lvlJc w:val="left"/>
      <w:pPr>
        <w:tabs>
          <w:tab w:val="num" w:pos="0"/>
        </w:tabs>
        <w:ind w:hanging="1134"/>
      </w:pPr>
      <w:rPr>
        <w:rFonts w:ascii="Verdana" w:hAnsi="Verdana" w:cs="Times New Roman" w:hint="default"/>
        <w:b w:val="0"/>
        <w:i/>
        <w:sz w:val="18"/>
      </w:rPr>
    </w:lvl>
    <w:lvl w:ilvl="3">
      <w:start w:val="1"/>
      <w:numFmt w:val="decimal"/>
      <w:pStyle w:val="Kop4"/>
      <w:lvlText w:val="%1.%2.%3.%4"/>
      <w:lvlJc w:val="left"/>
      <w:pPr>
        <w:tabs>
          <w:tab w:val="num" w:pos="0"/>
        </w:tabs>
        <w:ind w:hanging="1134"/>
      </w:pPr>
      <w:rPr>
        <w:rFonts w:ascii="Verdana" w:hAnsi="Verdana" w:cs="Times New Roman" w:hint="default"/>
        <w:b w:val="0"/>
        <w:i w:val="0"/>
        <w:sz w:val="18"/>
      </w:rPr>
    </w:lvl>
    <w:lvl w:ilvl="4">
      <w:start w:val="1"/>
      <w:numFmt w:val="decimal"/>
      <w:pStyle w:val="Kop5"/>
      <w:lvlText w:val="%1.%2.%3.%4.%5"/>
      <w:lvlJc w:val="left"/>
      <w:pPr>
        <w:tabs>
          <w:tab w:val="num" w:pos="0"/>
        </w:tabs>
        <w:ind w:hanging="1134"/>
      </w:pPr>
      <w:rPr>
        <w:rFonts w:ascii="Verdana" w:hAnsi="Verdana" w:cs="Times New Roman" w:hint="default"/>
        <w:b w:val="0"/>
        <w:i w:val="0"/>
        <w:sz w:val="18"/>
      </w:rPr>
    </w:lvl>
    <w:lvl w:ilvl="5">
      <w:start w:val="1"/>
      <w:numFmt w:val="decimal"/>
      <w:lvlText w:val="%1.%2.%3.%4.%5.%6"/>
      <w:lvlJc w:val="left"/>
      <w:pPr>
        <w:tabs>
          <w:tab w:val="num" w:pos="-694"/>
        </w:tabs>
        <w:ind w:left="-694"/>
      </w:pPr>
      <w:rPr>
        <w:rFonts w:cs="Times New Roman" w:hint="default"/>
      </w:rPr>
    </w:lvl>
    <w:lvl w:ilvl="6">
      <w:start w:val="1"/>
      <w:numFmt w:val="decimal"/>
      <w:lvlText w:val="%1.%2.%3.%4.%5.%6.%7"/>
      <w:lvlJc w:val="left"/>
      <w:pPr>
        <w:tabs>
          <w:tab w:val="num" w:pos="-694"/>
        </w:tabs>
        <w:ind w:left="-694"/>
      </w:pPr>
      <w:rPr>
        <w:rFonts w:cs="Times New Roman" w:hint="default"/>
      </w:rPr>
    </w:lvl>
    <w:lvl w:ilvl="7">
      <w:start w:val="1"/>
      <w:numFmt w:val="decimal"/>
      <w:lvlText w:val="%1.%2.%3.%4.%5.%6.%7.%8"/>
      <w:lvlJc w:val="left"/>
      <w:pPr>
        <w:tabs>
          <w:tab w:val="num" w:pos="-694"/>
        </w:tabs>
        <w:ind w:left="-694"/>
      </w:pPr>
      <w:rPr>
        <w:rFonts w:cs="Times New Roman" w:hint="default"/>
      </w:rPr>
    </w:lvl>
    <w:lvl w:ilvl="8">
      <w:start w:val="1"/>
      <w:numFmt w:val="decimal"/>
      <w:lvlText w:val="%1.%2.%3.%4.%5.%6.%7.%8.%9"/>
      <w:lvlJc w:val="left"/>
      <w:pPr>
        <w:tabs>
          <w:tab w:val="num" w:pos="-694"/>
        </w:tabs>
        <w:ind w:left="-694"/>
      </w:pPr>
      <w:rPr>
        <w:rFonts w:cs="Times New Roman" w:hint="default"/>
      </w:rPr>
    </w:lvl>
  </w:abstractNum>
  <w:num w:numId="1" w16cid:durableId="1706445634">
    <w:abstractNumId w:val="15"/>
  </w:num>
  <w:num w:numId="2" w16cid:durableId="478885510">
    <w:abstractNumId w:val="21"/>
  </w:num>
  <w:num w:numId="3" w16cid:durableId="1700663263">
    <w:abstractNumId w:val="9"/>
  </w:num>
  <w:num w:numId="4" w16cid:durableId="1782264435">
    <w:abstractNumId w:val="7"/>
  </w:num>
  <w:num w:numId="5" w16cid:durableId="2079865252">
    <w:abstractNumId w:val="24"/>
  </w:num>
  <w:num w:numId="6" w16cid:durableId="1692416158">
    <w:abstractNumId w:val="19"/>
  </w:num>
  <w:num w:numId="7" w16cid:durableId="991375193">
    <w:abstractNumId w:val="17"/>
  </w:num>
  <w:num w:numId="8" w16cid:durableId="705102571">
    <w:abstractNumId w:val="13"/>
  </w:num>
  <w:num w:numId="9" w16cid:durableId="238291796">
    <w:abstractNumId w:val="23"/>
  </w:num>
  <w:num w:numId="10" w16cid:durableId="1187137623">
    <w:abstractNumId w:val="1"/>
  </w:num>
  <w:num w:numId="11" w16cid:durableId="1176842796">
    <w:abstractNumId w:val="20"/>
  </w:num>
  <w:num w:numId="12" w16cid:durableId="2123843549">
    <w:abstractNumId w:val="4"/>
  </w:num>
  <w:num w:numId="13" w16cid:durableId="937102849">
    <w:abstractNumId w:val="5"/>
  </w:num>
  <w:num w:numId="14" w16cid:durableId="144706624">
    <w:abstractNumId w:val="11"/>
  </w:num>
  <w:num w:numId="15" w16cid:durableId="1905528781">
    <w:abstractNumId w:val="3"/>
  </w:num>
  <w:num w:numId="16" w16cid:durableId="1862936334">
    <w:abstractNumId w:val="18"/>
  </w:num>
  <w:num w:numId="17" w16cid:durableId="2005083819">
    <w:abstractNumId w:val="10"/>
  </w:num>
  <w:num w:numId="18" w16cid:durableId="838733430">
    <w:abstractNumId w:val="14"/>
  </w:num>
  <w:num w:numId="19" w16cid:durableId="1009866409">
    <w:abstractNumId w:val="0"/>
  </w:num>
  <w:num w:numId="20" w16cid:durableId="1597247187">
    <w:abstractNumId w:val="16"/>
  </w:num>
  <w:num w:numId="21" w16cid:durableId="340933468">
    <w:abstractNumId w:val="8"/>
  </w:num>
  <w:num w:numId="22" w16cid:durableId="1574196442">
    <w:abstractNumId w:val="6"/>
  </w:num>
  <w:num w:numId="23" w16cid:durableId="2139716571">
    <w:abstractNumId w:val="22"/>
  </w:num>
  <w:num w:numId="24" w16cid:durableId="1521167570">
    <w:abstractNumId w:val="12"/>
  </w:num>
  <w:num w:numId="25" w16cid:durableId="1252860451">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9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p" w:val="0"/>
    <w:docVar w:name="author" w:val="Wanders, R.J."/>
    <w:docVar w:name="classif" w:val="0"/>
    <w:docVar w:name="date" w:val="22-1-2010"/>
    <w:docVar w:name="division" w:val="Bedrijfsgroep Vastgoed"/>
    <w:docVar w:name="fr" w:val="2"/>
    <w:docVar w:name="isreport" w:val="true"/>
    <w:docVar w:name="lang" w:val="1043"/>
    <w:docVar w:name="ldate" w:val="Datum"/>
    <w:docVar w:name="logoprint" w:val="Yes"/>
    <w:docVar w:name="lour_ref" w:val="Onze referentie"/>
    <w:docVar w:name="mno" w:val="yes"/>
    <w:docVar w:name="mnoreport" w:val="yes"/>
    <w:docVar w:name="print" w:val="blank"/>
    <w:docVar w:name="rdate" w:val="22-1-2010"/>
    <w:docVar w:name="rlang" w:val="1043"/>
    <w:docVar w:name="section" w:val="Bouwtechniek"/>
    <w:docVar w:name="sending" w:val="0"/>
    <w:docVar w:name="styles" w:val="yes"/>
    <w:docVar w:name="subtitle" w:val="Zie maar wat"/>
    <w:docVar w:name="title" w:val="Tweede opzet POrapport"/>
    <w:docVar w:name="ttype" w:val="0"/>
    <w:docVar w:name="type" w:val="Report"/>
    <w:docVar w:name="unit" w:val="Ingenieursdiensten"/>
  </w:docVars>
  <w:rsids>
    <w:rsidRoot w:val="00624EFF"/>
    <w:rsid w:val="00006D61"/>
    <w:rsid w:val="00007D4D"/>
    <w:rsid w:val="00013FB7"/>
    <w:rsid w:val="00017B70"/>
    <w:rsid w:val="0002388E"/>
    <w:rsid w:val="00034CE5"/>
    <w:rsid w:val="0003624E"/>
    <w:rsid w:val="00037386"/>
    <w:rsid w:val="00040AC3"/>
    <w:rsid w:val="00041E67"/>
    <w:rsid w:val="00043132"/>
    <w:rsid w:val="00044DBD"/>
    <w:rsid w:val="000465EF"/>
    <w:rsid w:val="000518BF"/>
    <w:rsid w:val="00054C87"/>
    <w:rsid w:val="00056C72"/>
    <w:rsid w:val="00056FE3"/>
    <w:rsid w:val="000648A5"/>
    <w:rsid w:val="000672D6"/>
    <w:rsid w:val="00071A0A"/>
    <w:rsid w:val="000825D5"/>
    <w:rsid w:val="000864AF"/>
    <w:rsid w:val="00092C8A"/>
    <w:rsid w:val="000A07B1"/>
    <w:rsid w:val="000A2FDC"/>
    <w:rsid w:val="000A662A"/>
    <w:rsid w:val="000B4B39"/>
    <w:rsid w:val="000B4E78"/>
    <w:rsid w:val="000C329A"/>
    <w:rsid w:val="000C4C23"/>
    <w:rsid w:val="000C69E2"/>
    <w:rsid w:val="000D3EE3"/>
    <w:rsid w:val="000E0E62"/>
    <w:rsid w:val="000E1857"/>
    <w:rsid w:val="000E3131"/>
    <w:rsid w:val="00122ADA"/>
    <w:rsid w:val="00123720"/>
    <w:rsid w:val="00123A7B"/>
    <w:rsid w:val="00130AE0"/>
    <w:rsid w:val="00133C2C"/>
    <w:rsid w:val="00133F57"/>
    <w:rsid w:val="00135484"/>
    <w:rsid w:val="001358AC"/>
    <w:rsid w:val="00144E0F"/>
    <w:rsid w:val="00144F76"/>
    <w:rsid w:val="001560BA"/>
    <w:rsid w:val="00173C41"/>
    <w:rsid w:val="00183B48"/>
    <w:rsid w:val="00185346"/>
    <w:rsid w:val="00195DF5"/>
    <w:rsid w:val="00196469"/>
    <w:rsid w:val="00196F7E"/>
    <w:rsid w:val="001A1968"/>
    <w:rsid w:val="001A2A62"/>
    <w:rsid w:val="001A3636"/>
    <w:rsid w:val="001A471E"/>
    <w:rsid w:val="001B0890"/>
    <w:rsid w:val="001B14DC"/>
    <w:rsid w:val="001B2985"/>
    <w:rsid w:val="001D14E8"/>
    <w:rsid w:val="001D49E4"/>
    <w:rsid w:val="001D4DF4"/>
    <w:rsid w:val="001D7346"/>
    <w:rsid w:val="001F0E1D"/>
    <w:rsid w:val="001F7ECC"/>
    <w:rsid w:val="0020387D"/>
    <w:rsid w:val="00206CE8"/>
    <w:rsid w:val="0021355C"/>
    <w:rsid w:val="002174F9"/>
    <w:rsid w:val="00220FD0"/>
    <w:rsid w:val="0022191D"/>
    <w:rsid w:val="002230F0"/>
    <w:rsid w:val="0022326A"/>
    <w:rsid w:val="002306FB"/>
    <w:rsid w:val="00237FBE"/>
    <w:rsid w:val="00241D92"/>
    <w:rsid w:val="002425C1"/>
    <w:rsid w:val="00246205"/>
    <w:rsid w:val="00261E5A"/>
    <w:rsid w:val="00270F00"/>
    <w:rsid w:val="00274CBF"/>
    <w:rsid w:val="00277ED3"/>
    <w:rsid w:val="00280518"/>
    <w:rsid w:val="00280B29"/>
    <w:rsid w:val="00281334"/>
    <w:rsid w:val="00281A41"/>
    <w:rsid w:val="002865A2"/>
    <w:rsid w:val="002929A2"/>
    <w:rsid w:val="0029380F"/>
    <w:rsid w:val="002A1CB3"/>
    <w:rsid w:val="002A2E0D"/>
    <w:rsid w:val="002A4E9C"/>
    <w:rsid w:val="002A63E9"/>
    <w:rsid w:val="002B63C5"/>
    <w:rsid w:val="002B6433"/>
    <w:rsid w:val="002B7F12"/>
    <w:rsid w:val="002C5DF4"/>
    <w:rsid w:val="002D56C6"/>
    <w:rsid w:val="002E405A"/>
    <w:rsid w:val="002E483F"/>
    <w:rsid w:val="002E6773"/>
    <w:rsid w:val="002E7AEE"/>
    <w:rsid w:val="002F3FC3"/>
    <w:rsid w:val="002F626B"/>
    <w:rsid w:val="00307C76"/>
    <w:rsid w:val="00313578"/>
    <w:rsid w:val="00321111"/>
    <w:rsid w:val="00321ED2"/>
    <w:rsid w:val="003270B2"/>
    <w:rsid w:val="00332DBC"/>
    <w:rsid w:val="00334797"/>
    <w:rsid w:val="00335156"/>
    <w:rsid w:val="003409A8"/>
    <w:rsid w:val="003437C3"/>
    <w:rsid w:val="00343B14"/>
    <w:rsid w:val="00350CDA"/>
    <w:rsid w:val="0036561E"/>
    <w:rsid w:val="00370A8F"/>
    <w:rsid w:val="00375B77"/>
    <w:rsid w:val="00377034"/>
    <w:rsid w:val="003830B3"/>
    <w:rsid w:val="0038313E"/>
    <w:rsid w:val="00385931"/>
    <w:rsid w:val="00386BD1"/>
    <w:rsid w:val="0038767C"/>
    <w:rsid w:val="00394821"/>
    <w:rsid w:val="003A131B"/>
    <w:rsid w:val="003A20A6"/>
    <w:rsid w:val="003A4C2E"/>
    <w:rsid w:val="003A593C"/>
    <w:rsid w:val="003A790F"/>
    <w:rsid w:val="003B296C"/>
    <w:rsid w:val="003B4BDE"/>
    <w:rsid w:val="003B6A82"/>
    <w:rsid w:val="003C0066"/>
    <w:rsid w:val="003D0C7E"/>
    <w:rsid w:val="003D29BF"/>
    <w:rsid w:val="003E130D"/>
    <w:rsid w:val="003E392D"/>
    <w:rsid w:val="003F523B"/>
    <w:rsid w:val="003F7BA4"/>
    <w:rsid w:val="00403225"/>
    <w:rsid w:val="00406BEB"/>
    <w:rsid w:val="0040737F"/>
    <w:rsid w:val="004145B9"/>
    <w:rsid w:val="004174E9"/>
    <w:rsid w:val="0042390E"/>
    <w:rsid w:val="004273CD"/>
    <w:rsid w:val="00430C44"/>
    <w:rsid w:val="0043144A"/>
    <w:rsid w:val="00433B4E"/>
    <w:rsid w:val="0044112C"/>
    <w:rsid w:val="004416BC"/>
    <w:rsid w:val="0044201A"/>
    <w:rsid w:val="004431D5"/>
    <w:rsid w:val="004450DF"/>
    <w:rsid w:val="00452929"/>
    <w:rsid w:val="0045311F"/>
    <w:rsid w:val="004625DB"/>
    <w:rsid w:val="00464066"/>
    <w:rsid w:val="004643A8"/>
    <w:rsid w:val="00464912"/>
    <w:rsid w:val="00466908"/>
    <w:rsid w:val="00470339"/>
    <w:rsid w:val="00470CBE"/>
    <w:rsid w:val="00472648"/>
    <w:rsid w:val="0047346C"/>
    <w:rsid w:val="00476E10"/>
    <w:rsid w:val="0048453D"/>
    <w:rsid w:val="00484B83"/>
    <w:rsid w:val="004863E9"/>
    <w:rsid w:val="00487839"/>
    <w:rsid w:val="00490C77"/>
    <w:rsid w:val="0049392F"/>
    <w:rsid w:val="004959BA"/>
    <w:rsid w:val="004A1860"/>
    <w:rsid w:val="004A485C"/>
    <w:rsid w:val="004B1898"/>
    <w:rsid w:val="004B5E4C"/>
    <w:rsid w:val="004C035B"/>
    <w:rsid w:val="004C2768"/>
    <w:rsid w:val="004C3251"/>
    <w:rsid w:val="004D4F07"/>
    <w:rsid w:val="004D677F"/>
    <w:rsid w:val="004E1A04"/>
    <w:rsid w:val="004F48B9"/>
    <w:rsid w:val="004F715B"/>
    <w:rsid w:val="00500CBD"/>
    <w:rsid w:val="00502627"/>
    <w:rsid w:val="00503B1E"/>
    <w:rsid w:val="00506CE9"/>
    <w:rsid w:val="005133FA"/>
    <w:rsid w:val="0051638A"/>
    <w:rsid w:val="0052194C"/>
    <w:rsid w:val="00524FB0"/>
    <w:rsid w:val="00526F9B"/>
    <w:rsid w:val="0053121C"/>
    <w:rsid w:val="00533BC7"/>
    <w:rsid w:val="00537FF2"/>
    <w:rsid w:val="00540188"/>
    <w:rsid w:val="00543DB3"/>
    <w:rsid w:val="005452A9"/>
    <w:rsid w:val="00550583"/>
    <w:rsid w:val="005624F0"/>
    <w:rsid w:val="0056428C"/>
    <w:rsid w:val="00565588"/>
    <w:rsid w:val="00565F75"/>
    <w:rsid w:val="00572963"/>
    <w:rsid w:val="00576B1D"/>
    <w:rsid w:val="00582E89"/>
    <w:rsid w:val="00586AEA"/>
    <w:rsid w:val="00590683"/>
    <w:rsid w:val="00590CA5"/>
    <w:rsid w:val="005A6EBC"/>
    <w:rsid w:val="005B758E"/>
    <w:rsid w:val="005C0868"/>
    <w:rsid w:val="005C20CD"/>
    <w:rsid w:val="005C30F0"/>
    <w:rsid w:val="005C58CD"/>
    <w:rsid w:val="005D04B9"/>
    <w:rsid w:val="005D0E5D"/>
    <w:rsid w:val="005D267C"/>
    <w:rsid w:val="005E07E1"/>
    <w:rsid w:val="005E47C0"/>
    <w:rsid w:val="005E4AF6"/>
    <w:rsid w:val="005E4E2D"/>
    <w:rsid w:val="005E5CED"/>
    <w:rsid w:val="005F0CE4"/>
    <w:rsid w:val="005F3532"/>
    <w:rsid w:val="005F38FE"/>
    <w:rsid w:val="005F71D3"/>
    <w:rsid w:val="005F763A"/>
    <w:rsid w:val="0060188A"/>
    <w:rsid w:val="00607098"/>
    <w:rsid w:val="006136C4"/>
    <w:rsid w:val="00616683"/>
    <w:rsid w:val="00620CB4"/>
    <w:rsid w:val="00624EFF"/>
    <w:rsid w:val="0062636D"/>
    <w:rsid w:val="00626460"/>
    <w:rsid w:val="00627A4F"/>
    <w:rsid w:val="006322E1"/>
    <w:rsid w:val="00633E9F"/>
    <w:rsid w:val="006363E4"/>
    <w:rsid w:val="00640E0C"/>
    <w:rsid w:val="0065301A"/>
    <w:rsid w:val="00655127"/>
    <w:rsid w:val="00655262"/>
    <w:rsid w:val="00660A45"/>
    <w:rsid w:val="00660FAB"/>
    <w:rsid w:val="00662CDA"/>
    <w:rsid w:val="00667D0E"/>
    <w:rsid w:val="0068016F"/>
    <w:rsid w:val="006829C2"/>
    <w:rsid w:val="0069208A"/>
    <w:rsid w:val="00693EB5"/>
    <w:rsid w:val="00694761"/>
    <w:rsid w:val="00696E2A"/>
    <w:rsid w:val="006A1266"/>
    <w:rsid w:val="006B113D"/>
    <w:rsid w:val="006B5F7B"/>
    <w:rsid w:val="006C2484"/>
    <w:rsid w:val="006C39C6"/>
    <w:rsid w:val="006C50EB"/>
    <w:rsid w:val="006C70A4"/>
    <w:rsid w:val="006D06F0"/>
    <w:rsid w:val="006D355D"/>
    <w:rsid w:val="006D7C26"/>
    <w:rsid w:val="006E0467"/>
    <w:rsid w:val="006E0828"/>
    <w:rsid w:val="006F0326"/>
    <w:rsid w:val="006F1321"/>
    <w:rsid w:val="006F2BE6"/>
    <w:rsid w:val="00700AAA"/>
    <w:rsid w:val="00700C22"/>
    <w:rsid w:val="007020E8"/>
    <w:rsid w:val="00703CB6"/>
    <w:rsid w:val="00705D56"/>
    <w:rsid w:val="007205EF"/>
    <w:rsid w:val="00722D3C"/>
    <w:rsid w:val="0072734F"/>
    <w:rsid w:val="007372A5"/>
    <w:rsid w:val="00744F0D"/>
    <w:rsid w:val="00745C7C"/>
    <w:rsid w:val="00746CFB"/>
    <w:rsid w:val="007608F2"/>
    <w:rsid w:val="00761572"/>
    <w:rsid w:val="00774D6C"/>
    <w:rsid w:val="00776DE8"/>
    <w:rsid w:val="00777EFF"/>
    <w:rsid w:val="007807EB"/>
    <w:rsid w:val="00781813"/>
    <w:rsid w:val="00782A26"/>
    <w:rsid w:val="00782A81"/>
    <w:rsid w:val="00791335"/>
    <w:rsid w:val="00793336"/>
    <w:rsid w:val="00797206"/>
    <w:rsid w:val="0079792F"/>
    <w:rsid w:val="007A2613"/>
    <w:rsid w:val="007A7074"/>
    <w:rsid w:val="007B0FA5"/>
    <w:rsid w:val="007B234A"/>
    <w:rsid w:val="007B23D2"/>
    <w:rsid w:val="007B7468"/>
    <w:rsid w:val="007C089E"/>
    <w:rsid w:val="007C3CF3"/>
    <w:rsid w:val="007C618E"/>
    <w:rsid w:val="007C747F"/>
    <w:rsid w:val="007D4C08"/>
    <w:rsid w:val="007D727A"/>
    <w:rsid w:val="007F566C"/>
    <w:rsid w:val="008010ED"/>
    <w:rsid w:val="00802E45"/>
    <w:rsid w:val="008077C6"/>
    <w:rsid w:val="00820858"/>
    <w:rsid w:val="0082102D"/>
    <w:rsid w:val="00823A8B"/>
    <w:rsid w:val="00823FE6"/>
    <w:rsid w:val="00837F1A"/>
    <w:rsid w:val="00840BE5"/>
    <w:rsid w:val="00844CAB"/>
    <w:rsid w:val="00846B05"/>
    <w:rsid w:val="00846EDA"/>
    <w:rsid w:val="00851B28"/>
    <w:rsid w:val="00853D42"/>
    <w:rsid w:val="00857A6A"/>
    <w:rsid w:val="00857E61"/>
    <w:rsid w:val="0086028B"/>
    <w:rsid w:val="008733A0"/>
    <w:rsid w:val="008759F3"/>
    <w:rsid w:val="00877191"/>
    <w:rsid w:val="00881139"/>
    <w:rsid w:val="00890903"/>
    <w:rsid w:val="00893F08"/>
    <w:rsid w:val="00894AE4"/>
    <w:rsid w:val="008A0BDF"/>
    <w:rsid w:val="008C1572"/>
    <w:rsid w:val="008C30AE"/>
    <w:rsid w:val="008C7893"/>
    <w:rsid w:val="008D1A09"/>
    <w:rsid w:val="008D6B4E"/>
    <w:rsid w:val="008E09E2"/>
    <w:rsid w:val="008E0A8D"/>
    <w:rsid w:val="008F3864"/>
    <w:rsid w:val="008F74A7"/>
    <w:rsid w:val="008F7C59"/>
    <w:rsid w:val="008F7E3F"/>
    <w:rsid w:val="00900A62"/>
    <w:rsid w:val="00902F55"/>
    <w:rsid w:val="0090345B"/>
    <w:rsid w:val="0090385E"/>
    <w:rsid w:val="0091074C"/>
    <w:rsid w:val="00912C23"/>
    <w:rsid w:val="00916686"/>
    <w:rsid w:val="00917C0F"/>
    <w:rsid w:val="00923957"/>
    <w:rsid w:val="009345B9"/>
    <w:rsid w:val="00944300"/>
    <w:rsid w:val="00944A5B"/>
    <w:rsid w:val="00945D97"/>
    <w:rsid w:val="0094670A"/>
    <w:rsid w:val="009512B7"/>
    <w:rsid w:val="009518D6"/>
    <w:rsid w:val="009530D8"/>
    <w:rsid w:val="009534FA"/>
    <w:rsid w:val="0095516C"/>
    <w:rsid w:val="00955E89"/>
    <w:rsid w:val="009615D6"/>
    <w:rsid w:val="00967C7C"/>
    <w:rsid w:val="00973704"/>
    <w:rsid w:val="00974666"/>
    <w:rsid w:val="00983299"/>
    <w:rsid w:val="009846E3"/>
    <w:rsid w:val="009853F1"/>
    <w:rsid w:val="00990F22"/>
    <w:rsid w:val="0099311C"/>
    <w:rsid w:val="0099712D"/>
    <w:rsid w:val="00997CFB"/>
    <w:rsid w:val="009A10D2"/>
    <w:rsid w:val="009A1E08"/>
    <w:rsid w:val="009A576A"/>
    <w:rsid w:val="009A6100"/>
    <w:rsid w:val="009A7561"/>
    <w:rsid w:val="009B6F72"/>
    <w:rsid w:val="009C5006"/>
    <w:rsid w:val="009C57B9"/>
    <w:rsid w:val="009C66EA"/>
    <w:rsid w:val="009D3838"/>
    <w:rsid w:val="009D3E26"/>
    <w:rsid w:val="009D55CE"/>
    <w:rsid w:val="009D6108"/>
    <w:rsid w:val="009E4F99"/>
    <w:rsid w:val="009F714B"/>
    <w:rsid w:val="009F7CF8"/>
    <w:rsid w:val="00A00E67"/>
    <w:rsid w:val="00A133CC"/>
    <w:rsid w:val="00A1730F"/>
    <w:rsid w:val="00A218D8"/>
    <w:rsid w:val="00A35172"/>
    <w:rsid w:val="00A41F27"/>
    <w:rsid w:val="00A56512"/>
    <w:rsid w:val="00A66CD3"/>
    <w:rsid w:val="00A71846"/>
    <w:rsid w:val="00A81EEF"/>
    <w:rsid w:val="00A82192"/>
    <w:rsid w:val="00A84AD4"/>
    <w:rsid w:val="00A85A6B"/>
    <w:rsid w:val="00A8702B"/>
    <w:rsid w:val="00A87360"/>
    <w:rsid w:val="00A87DC3"/>
    <w:rsid w:val="00A90D69"/>
    <w:rsid w:val="00A97101"/>
    <w:rsid w:val="00AA121C"/>
    <w:rsid w:val="00AA15C7"/>
    <w:rsid w:val="00AA5C7D"/>
    <w:rsid w:val="00AA5DB6"/>
    <w:rsid w:val="00AB11D8"/>
    <w:rsid w:val="00AD06B7"/>
    <w:rsid w:val="00AD111F"/>
    <w:rsid w:val="00AD204B"/>
    <w:rsid w:val="00AD2BED"/>
    <w:rsid w:val="00AD38A0"/>
    <w:rsid w:val="00AE07CC"/>
    <w:rsid w:val="00B02E86"/>
    <w:rsid w:val="00B04FC5"/>
    <w:rsid w:val="00B055C6"/>
    <w:rsid w:val="00B1230C"/>
    <w:rsid w:val="00B130F5"/>
    <w:rsid w:val="00B15670"/>
    <w:rsid w:val="00B21B3F"/>
    <w:rsid w:val="00B25F20"/>
    <w:rsid w:val="00B26138"/>
    <w:rsid w:val="00B26140"/>
    <w:rsid w:val="00B26149"/>
    <w:rsid w:val="00B31D81"/>
    <w:rsid w:val="00B34C10"/>
    <w:rsid w:val="00B357BD"/>
    <w:rsid w:val="00B37791"/>
    <w:rsid w:val="00B410F5"/>
    <w:rsid w:val="00B42E77"/>
    <w:rsid w:val="00B44730"/>
    <w:rsid w:val="00B63859"/>
    <w:rsid w:val="00B66FC5"/>
    <w:rsid w:val="00B70581"/>
    <w:rsid w:val="00B77877"/>
    <w:rsid w:val="00B82570"/>
    <w:rsid w:val="00B85E01"/>
    <w:rsid w:val="00B863BE"/>
    <w:rsid w:val="00B93550"/>
    <w:rsid w:val="00BA57C8"/>
    <w:rsid w:val="00BA581F"/>
    <w:rsid w:val="00BA794D"/>
    <w:rsid w:val="00BB03ED"/>
    <w:rsid w:val="00BB03F0"/>
    <w:rsid w:val="00BB2926"/>
    <w:rsid w:val="00BB7AFA"/>
    <w:rsid w:val="00BC7A2A"/>
    <w:rsid w:val="00BC7E53"/>
    <w:rsid w:val="00BD6DFF"/>
    <w:rsid w:val="00BD7B72"/>
    <w:rsid w:val="00BE27C2"/>
    <w:rsid w:val="00BF5B0F"/>
    <w:rsid w:val="00BF655F"/>
    <w:rsid w:val="00C00B53"/>
    <w:rsid w:val="00C01E2D"/>
    <w:rsid w:val="00C028EB"/>
    <w:rsid w:val="00C04045"/>
    <w:rsid w:val="00C10B36"/>
    <w:rsid w:val="00C1110C"/>
    <w:rsid w:val="00C11947"/>
    <w:rsid w:val="00C17073"/>
    <w:rsid w:val="00C203F4"/>
    <w:rsid w:val="00C224FE"/>
    <w:rsid w:val="00C24DCD"/>
    <w:rsid w:val="00C250DD"/>
    <w:rsid w:val="00C2738F"/>
    <w:rsid w:val="00C36329"/>
    <w:rsid w:val="00C36B94"/>
    <w:rsid w:val="00C41840"/>
    <w:rsid w:val="00C41A49"/>
    <w:rsid w:val="00C543AD"/>
    <w:rsid w:val="00C56616"/>
    <w:rsid w:val="00C61012"/>
    <w:rsid w:val="00C64685"/>
    <w:rsid w:val="00C67CDD"/>
    <w:rsid w:val="00C71790"/>
    <w:rsid w:val="00C75E55"/>
    <w:rsid w:val="00C77B56"/>
    <w:rsid w:val="00C825A0"/>
    <w:rsid w:val="00C83666"/>
    <w:rsid w:val="00C83887"/>
    <w:rsid w:val="00C84911"/>
    <w:rsid w:val="00C93EA8"/>
    <w:rsid w:val="00C94951"/>
    <w:rsid w:val="00CA18AA"/>
    <w:rsid w:val="00CA2F62"/>
    <w:rsid w:val="00CB7423"/>
    <w:rsid w:val="00CC1F14"/>
    <w:rsid w:val="00CC2E7D"/>
    <w:rsid w:val="00CC66FB"/>
    <w:rsid w:val="00CC752C"/>
    <w:rsid w:val="00CD264A"/>
    <w:rsid w:val="00CD493E"/>
    <w:rsid w:val="00CD7126"/>
    <w:rsid w:val="00CF4F09"/>
    <w:rsid w:val="00CF7BF4"/>
    <w:rsid w:val="00D05179"/>
    <w:rsid w:val="00D16686"/>
    <w:rsid w:val="00D207A2"/>
    <w:rsid w:val="00D21335"/>
    <w:rsid w:val="00D230F3"/>
    <w:rsid w:val="00D26CEC"/>
    <w:rsid w:val="00D27349"/>
    <w:rsid w:val="00D374FD"/>
    <w:rsid w:val="00D41E5E"/>
    <w:rsid w:val="00D42DBA"/>
    <w:rsid w:val="00D45C9F"/>
    <w:rsid w:val="00D56996"/>
    <w:rsid w:val="00D635D4"/>
    <w:rsid w:val="00D717B8"/>
    <w:rsid w:val="00D90310"/>
    <w:rsid w:val="00D91724"/>
    <w:rsid w:val="00D975CF"/>
    <w:rsid w:val="00DA1C21"/>
    <w:rsid w:val="00DB4791"/>
    <w:rsid w:val="00DB4D47"/>
    <w:rsid w:val="00DB795D"/>
    <w:rsid w:val="00DC5825"/>
    <w:rsid w:val="00DC67A8"/>
    <w:rsid w:val="00DC6F86"/>
    <w:rsid w:val="00DD0266"/>
    <w:rsid w:val="00DD0CB5"/>
    <w:rsid w:val="00DD33A7"/>
    <w:rsid w:val="00DE1A54"/>
    <w:rsid w:val="00DE20DB"/>
    <w:rsid w:val="00DE2F79"/>
    <w:rsid w:val="00DE5656"/>
    <w:rsid w:val="00DF6513"/>
    <w:rsid w:val="00E041A8"/>
    <w:rsid w:val="00E21AE7"/>
    <w:rsid w:val="00E2321F"/>
    <w:rsid w:val="00E35CE6"/>
    <w:rsid w:val="00E53546"/>
    <w:rsid w:val="00E6210D"/>
    <w:rsid w:val="00E63F1D"/>
    <w:rsid w:val="00E81935"/>
    <w:rsid w:val="00E835B2"/>
    <w:rsid w:val="00E87E77"/>
    <w:rsid w:val="00E87EF2"/>
    <w:rsid w:val="00E9373E"/>
    <w:rsid w:val="00EA34CD"/>
    <w:rsid w:val="00EB27E7"/>
    <w:rsid w:val="00EB3B3F"/>
    <w:rsid w:val="00EC0067"/>
    <w:rsid w:val="00EC414C"/>
    <w:rsid w:val="00ED25E8"/>
    <w:rsid w:val="00ED3B4E"/>
    <w:rsid w:val="00ED3FD0"/>
    <w:rsid w:val="00ED5CBA"/>
    <w:rsid w:val="00EE6368"/>
    <w:rsid w:val="00EF0A67"/>
    <w:rsid w:val="00EF1E54"/>
    <w:rsid w:val="00EF59E3"/>
    <w:rsid w:val="00EF71F5"/>
    <w:rsid w:val="00F01E30"/>
    <w:rsid w:val="00F03DBF"/>
    <w:rsid w:val="00F07FEB"/>
    <w:rsid w:val="00F10EE4"/>
    <w:rsid w:val="00F127AD"/>
    <w:rsid w:val="00F21094"/>
    <w:rsid w:val="00F25443"/>
    <w:rsid w:val="00F259F3"/>
    <w:rsid w:val="00F26320"/>
    <w:rsid w:val="00F3788A"/>
    <w:rsid w:val="00F378DF"/>
    <w:rsid w:val="00F42F57"/>
    <w:rsid w:val="00F50A6D"/>
    <w:rsid w:val="00F52CD1"/>
    <w:rsid w:val="00F542B4"/>
    <w:rsid w:val="00F5547E"/>
    <w:rsid w:val="00F62C5E"/>
    <w:rsid w:val="00F64298"/>
    <w:rsid w:val="00F6564C"/>
    <w:rsid w:val="00F70678"/>
    <w:rsid w:val="00F71488"/>
    <w:rsid w:val="00F73CED"/>
    <w:rsid w:val="00F749DE"/>
    <w:rsid w:val="00F82E18"/>
    <w:rsid w:val="00F83D3F"/>
    <w:rsid w:val="00F87713"/>
    <w:rsid w:val="00F87920"/>
    <w:rsid w:val="00F91400"/>
    <w:rsid w:val="00F91974"/>
    <w:rsid w:val="00F943E7"/>
    <w:rsid w:val="00F977E6"/>
    <w:rsid w:val="00FA08FA"/>
    <w:rsid w:val="00FB4F53"/>
    <w:rsid w:val="00FE08C3"/>
    <w:rsid w:val="00FE218A"/>
    <w:rsid w:val="00FE2FA1"/>
    <w:rsid w:val="00FE3C47"/>
    <w:rsid w:val="00FE43D7"/>
    <w:rsid w:val="00FE7C37"/>
    <w:rsid w:val="00FE7E5F"/>
    <w:rsid w:val="00FF2493"/>
    <w:rsid w:val="00FF2653"/>
    <w:rsid w:val="00FF2907"/>
    <w:rsid w:val="00FF2C2F"/>
    <w:rsid w:val="00FF3E89"/>
    <w:rsid w:val="00FF469F"/>
    <w:rsid w:val="00FF62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6E0D4C"/>
  <w14:defaultImageDpi w14:val="0"/>
  <w15:docId w15:val="{81F39FB2-FEDF-4EB0-A1B6-CC8001CDB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87EF2"/>
    <w:pPr>
      <w:spacing w:line="240" w:lineRule="atLeast"/>
    </w:pPr>
    <w:rPr>
      <w:rFonts w:ascii="Verdana" w:hAnsi="Verdana"/>
      <w:sz w:val="18"/>
      <w:szCs w:val="24"/>
      <w:lang w:eastAsia="bg-BG"/>
    </w:rPr>
  </w:style>
  <w:style w:type="paragraph" w:styleId="Kop1">
    <w:name w:val="heading 1"/>
    <w:basedOn w:val="Standaard"/>
    <w:next w:val="Standaard"/>
    <w:link w:val="Kop1Char"/>
    <w:uiPriority w:val="9"/>
    <w:qFormat/>
    <w:rsid w:val="00ED3B4E"/>
    <w:pPr>
      <w:keepNext/>
      <w:pageBreakBefore/>
      <w:numPr>
        <w:numId w:val="5"/>
      </w:numPr>
      <w:spacing w:after="720" w:line="300" w:lineRule="atLeast"/>
      <w:outlineLvl w:val="0"/>
    </w:pPr>
    <w:rPr>
      <w:rFonts w:cs="Arial"/>
      <w:bCs/>
      <w:kern w:val="32"/>
      <w:sz w:val="24"/>
      <w:szCs w:val="32"/>
    </w:rPr>
  </w:style>
  <w:style w:type="paragraph" w:styleId="Kop2">
    <w:name w:val="heading 2"/>
    <w:basedOn w:val="Standaard"/>
    <w:next w:val="Standaard"/>
    <w:link w:val="Kop2Char"/>
    <w:uiPriority w:val="9"/>
    <w:qFormat/>
    <w:rsid w:val="00ED3B4E"/>
    <w:pPr>
      <w:keepNext/>
      <w:numPr>
        <w:ilvl w:val="1"/>
        <w:numId w:val="5"/>
      </w:numPr>
      <w:outlineLvl w:val="1"/>
    </w:pPr>
    <w:rPr>
      <w:rFonts w:cs="Arial"/>
      <w:b/>
      <w:bCs/>
      <w:iCs/>
      <w:szCs w:val="28"/>
    </w:rPr>
  </w:style>
  <w:style w:type="paragraph" w:styleId="Kop3">
    <w:name w:val="heading 3"/>
    <w:basedOn w:val="Standaard"/>
    <w:next w:val="Standaard"/>
    <w:link w:val="Kop3Char"/>
    <w:uiPriority w:val="9"/>
    <w:qFormat/>
    <w:rsid w:val="000E0E62"/>
    <w:pPr>
      <w:keepNext/>
      <w:numPr>
        <w:ilvl w:val="2"/>
        <w:numId w:val="5"/>
      </w:numPr>
      <w:outlineLvl w:val="2"/>
    </w:pPr>
    <w:rPr>
      <w:rFonts w:cs="Arial"/>
      <w:bCs/>
      <w:i/>
      <w:szCs w:val="26"/>
    </w:rPr>
  </w:style>
  <w:style w:type="paragraph" w:styleId="Kop4">
    <w:name w:val="heading 4"/>
    <w:basedOn w:val="Standaard"/>
    <w:next w:val="Standaard"/>
    <w:link w:val="Kop4Char"/>
    <w:uiPriority w:val="9"/>
    <w:qFormat/>
    <w:rsid w:val="00ED3B4E"/>
    <w:pPr>
      <w:keepNext/>
      <w:numPr>
        <w:ilvl w:val="3"/>
        <w:numId w:val="5"/>
      </w:numPr>
      <w:outlineLvl w:val="3"/>
    </w:pPr>
    <w:rPr>
      <w:bCs/>
      <w:szCs w:val="28"/>
    </w:rPr>
  </w:style>
  <w:style w:type="paragraph" w:styleId="Kop5">
    <w:name w:val="heading 5"/>
    <w:basedOn w:val="Standaard"/>
    <w:next w:val="Standaard"/>
    <w:link w:val="Kop5Char"/>
    <w:uiPriority w:val="9"/>
    <w:qFormat/>
    <w:rsid w:val="00ED3B4E"/>
    <w:pPr>
      <w:numPr>
        <w:ilvl w:val="4"/>
        <w:numId w:val="5"/>
      </w:numPr>
      <w:outlineLvl w:val="4"/>
    </w:pPr>
    <w:rPr>
      <w:bCs/>
      <w:iCs/>
      <w:szCs w:val="26"/>
    </w:rPr>
  </w:style>
  <w:style w:type="paragraph" w:styleId="Kop6">
    <w:name w:val="heading 6"/>
    <w:basedOn w:val="Standaard"/>
    <w:next w:val="Standaard"/>
    <w:link w:val="Kop6Char"/>
    <w:uiPriority w:val="9"/>
    <w:qFormat/>
    <w:rsid w:val="009534FA"/>
    <w:pPr>
      <w:pageBreakBefore/>
      <w:spacing w:after="720" w:line="300" w:lineRule="atLeast"/>
      <w:outlineLvl w:val="5"/>
    </w:pPr>
    <w:rPr>
      <w:bCs/>
      <w:sz w:val="24"/>
      <w:szCs w:val="22"/>
    </w:rPr>
  </w:style>
  <w:style w:type="paragraph" w:styleId="Kop7">
    <w:name w:val="heading 7"/>
    <w:basedOn w:val="Standaard"/>
    <w:next w:val="Standaard"/>
    <w:link w:val="Kop7Char"/>
    <w:uiPriority w:val="9"/>
    <w:qFormat/>
    <w:rsid w:val="009534FA"/>
    <w:pPr>
      <w:pageBreakBefore/>
      <w:numPr>
        <w:numId w:val="4"/>
      </w:numPr>
      <w:spacing w:after="720" w:line="300" w:lineRule="atLeast"/>
      <w:outlineLvl w:val="6"/>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Pr>
      <w:rFonts w:asciiTheme="majorHAnsi" w:eastAsiaTheme="majorEastAsia" w:hAnsiTheme="majorHAnsi" w:cs="Times New Roman"/>
      <w:b/>
      <w:bCs/>
      <w:kern w:val="32"/>
      <w:sz w:val="32"/>
      <w:szCs w:val="32"/>
      <w:lang w:val="x-none" w:eastAsia="bg-BG"/>
    </w:rPr>
  </w:style>
  <w:style w:type="character" w:customStyle="1" w:styleId="Kop2Char">
    <w:name w:val="Kop 2 Char"/>
    <w:basedOn w:val="Standaardalinea-lettertype"/>
    <w:link w:val="Kop2"/>
    <w:uiPriority w:val="9"/>
    <w:semiHidden/>
    <w:locked/>
    <w:rPr>
      <w:rFonts w:asciiTheme="majorHAnsi" w:eastAsiaTheme="majorEastAsia" w:hAnsiTheme="majorHAnsi" w:cs="Times New Roman"/>
      <w:b/>
      <w:bCs/>
      <w:i/>
      <w:iCs/>
      <w:sz w:val="28"/>
      <w:szCs w:val="28"/>
      <w:lang w:val="x-none" w:eastAsia="bg-BG"/>
    </w:rPr>
  </w:style>
  <w:style w:type="character" w:customStyle="1" w:styleId="Kop3Char">
    <w:name w:val="Kop 3 Char"/>
    <w:basedOn w:val="Standaardalinea-lettertype"/>
    <w:link w:val="Kop3"/>
    <w:uiPriority w:val="9"/>
    <w:semiHidden/>
    <w:locked/>
    <w:rPr>
      <w:rFonts w:asciiTheme="majorHAnsi" w:eastAsiaTheme="majorEastAsia" w:hAnsiTheme="majorHAnsi" w:cs="Times New Roman"/>
      <w:b/>
      <w:bCs/>
      <w:sz w:val="26"/>
      <w:szCs w:val="26"/>
      <w:lang w:val="x-none" w:eastAsia="bg-BG"/>
    </w:rPr>
  </w:style>
  <w:style w:type="character" w:customStyle="1" w:styleId="Kop4Char">
    <w:name w:val="Kop 4 Char"/>
    <w:basedOn w:val="Standaardalinea-lettertype"/>
    <w:link w:val="Kop4"/>
    <w:uiPriority w:val="9"/>
    <w:semiHidden/>
    <w:locked/>
    <w:rPr>
      <w:rFonts w:asciiTheme="minorHAnsi" w:eastAsiaTheme="minorEastAsia" w:hAnsiTheme="minorHAnsi" w:cs="Times New Roman"/>
      <w:b/>
      <w:bCs/>
      <w:sz w:val="28"/>
      <w:szCs w:val="28"/>
      <w:lang w:val="x-none" w:eastAsia="bg-BG"/>
    </w:rPr>
  </w:style>
  <w:style w:type="character" w:customStyle="1" w:styleId="Kop5Char">
    <w:name w:val="Kop 5 Char"/>
    <w:basedOn w:val="Standaardalinea-lettertype"/>
    <w:link w:val="Kop5"/>
    <w:uiPriority w:val="9"/>
    <w:semiHidden/>
    <w:locked/>
    <w:rPr>
      <w:rFonts w:asciiTheme="minorHAnsi" w:eastAsiaTheme="minorEastAsia" w:hAnsiTheme="minorHAnsi" w:cs="Times New Roman"/>
      <w:b/>
      <w:bCs/>
      <w:i/>
      <w:iCs/>
      <w:sz w:val="26"/>
      <w:szCs w:val="26"/>
      <w:lang w:val="x-none" w:eastAsia="bg-BG"/>
    </w:rPr>
  </w:style>
  <w:style w:type="character" w:customStyle="1" w:styleId="Kop6Char">
    <w:name w:val="Kop 6 Char"/>
    <w:basedOn w:val="Standaardalinea-lettertype"/>
    <w:link w:val="Kop6"/>
    <w:uiPriority w:val="9"/>
    <w:semiHidden/>
    <w:locked/>
    <w:rPr>
      <w:rFonts w:asciiTheme="minorHAnsi" w:eastAsiaTheme="minorEastAsia" w:hAnsiTheme="minorHAnsi" w:cs="Times New Roman"/>
      <w:b/>
      <w:bCs/>
      <w:sz w:val="22"/>
      <w:szCs w:val="22"/>
      <w:lang w:val="x-none" w:eastAsia="bg-BG"/>
    </w:rPr>
  </w:style>
  <w:style w:type="character" w:customStyle="1" w:styleId="Kop7Char">
    <w:name w:val="Kop 7 Char"/>
    <w:basedOn w:val="Standaardalinea-lettertype"/>
    <w:link w:val="Kop7"/>
    <w:uiPriority w:val="9"/>
    <w:semiHidden/>
    <w:locked/>
    <w:rPr>
      <w:rFonts w:asciiTheme="minorHAnsi" w:eastAsiaTheme="minorEastAsia" w:hAnsiTheme="minorHAnsi" w:cs="Times New Roman"/>
      <w:sz w:val="24"/>
      <w:szCs w:val="24"/>
      <w:lang w:val="x-none" w:eastAsia="bg-BG"/>
    </w:rPr>
  </w:style>
  <w:style w:type="paragraph" w:styleId="Koptekst">
    <w:name w:val="header"/>
    <w:basedOn w:val="Standaard"/>
    <w:link w:val="KoptekstChar"/>
    <w:uiPriority w:val="99"/>
    <w:rsid w:val="00540188"/>
    <w:pPr>
      <w:tabs>
        <w:tab w:val="center" w:pos="4536"/>
        <w:tab w:val="right" w:pos="9072"/>
      </w:tabs>
    </w:pPr>
  </w:style>
  <w:style w:type="character" w:customStyle="1" w:styleId="KoptekstChar">
    <w:name w:val="Koptekst Char"/>
    <w:basedOn w:val="Standaardalinea-lettertype"/>
    <w:link w:val="Koptekst"/>
    <w:uiPriority w:val="99"/>
    <w:locked/>
    <w:rsid w:val="00307C76"/>
    <w:rPr>
      <w:rFonts w:ascii="Verdana" w:hAnsi="Verdana" w:cs="Times New Roman"/>
      <w:sz w:val="24"/>
      <w:lang w:val="x-none" w:eastAsia="bg-BG"/>
    </w:rPr>
  </w:style>
  <w:style w:type="paragraph" w:styleId="Voettekst">
    <w:name w:val="footer"/>
    <w:basedOn w:val="Standaard"/>
    <w:link w:val="VoettekstChar"/>
    <w:uiPriority w:val="99"/>
    <w:rsid w:val="00540188"/>
    <w:pPr>
      <w:tabs>
        <w:tab w:val="center" w:pos="4536"/>
        <w:tab w:val="right" w:pos="9072"/>
      </w:tabs>
    </w:pPr>
  </w:style>
  <w:style w:type="character" w:customStyle="1" w:styleId="VoettekstChar">
    <w:name w:val="Voettekst Char"/>
    <w:basedOn w:val="Standaardalinea-lettertype"/>
    <w:link w:val="Voettekst"/>
    <w:uiPriority w:val="99"/>
    <w:semiHidden/>
    <w:locked/>
    <w:rPr>
      <w:rFonts w:ascii="Verdana" w:hAnsi="Verdana" w:cs="Times New Roman"/>
      <w:sz w:val="24"/>
      <w:szCs w:val="24"/>
      <w:lang w:val="x-none" w:eastAsia="bg-BG"/>
    </w:rPr>
  </w:style>
  <w:style w:type="table" w:styleId="Tabelraster">
    <w:name w:val="Table Grid"/>
    <w:basedOn w:val="Standaardtabel"/>
    <w:uiPriority w:val="39"/>
    <w:rsid w:val="00540188"/>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erationwithtext">
    <w:name w:val="Enumeration with text"/>
    <w:basedOn w:val="Standaard"/>
    <w:rsid w:val="000A07B1"/>
    <w:pPr>
      <w:numPr>
        <w:numId w:val="1"/>
      </w:numPr>
    </w:pPr>
    <w:rPr>
      <w:lang w:val="en-US"/>
    </w:rPr>
  </w:style>
  <w:style w:type="paragraph" w:customStyle="1" w:styleId="Indentedenumerationwithtext">
    <w:name w:val="Indented enumeration with text"/>
    <w:basedOn w:val="Standaard"/>
    <w:rsid w:val="000A07B1"/>
    <w:pPr>
      <w:numPr>
        <w:numId w:val="2"/>
      </w:numPr>
    </w:pPr>
  </w:style>
  <w:style w:type="paragraph" w:styleId="Inhopg1">
    <w:name w:val="toc 1"/>
    <w:basedOn w:val="Standaard"/>
    <w:next w:val="Standaard"/>
    <w:autoRedefine/>
    <w:uiPriority w:val="39"/>
    <w:semiHidden/>
    <w:rsid w:val="0094670A"/>
    <w:rPr>
      <w:b/>
    </w:rPr>
  </w:style>
  <w:style w:type="paragraph" w:customStyle="1" w:styleId="Headingnotnumbered">
    <w:name w:val="Heading not numbered"/>
    <w:basedOn w:val="Kop1"/>
    <w:next w:val="Standaard"/>
    <w:rsid w:val="005C58CD"/>
    <w:pPr>
      <w:numPr>
        <w:numId w:val="0"/>
      </w:numPr>
    </w:pPr>
    <w:rPr>
      <w:lang w:val="en-US"/>
    </w:rPr>
  </w:style>
  <w:style w:type="character" w:styleId="Hyperlink">
    <w:name w:val="Hyperlink"/>
    <w:basedOn w:val="Standaardalinea-lettertype"/>
    <w:uiPriority w:val="99"/>
    <w:rsid w:val="00660FAB"/>
    <w:rPr>
      <w:rFonts w:cs="Times New Roman"/>
      <w:color w:val="0000FF"/>
      <w:u w:val="single"/>
    </w:rPr>
  </w:style>
  <w:style w:type="paragraph" w:customStyle="1" w:styleId="appendix">
    <w:name w:val="appendix"/>
    <w:basedOn w:val="Kop6"/>
    <w:next w:val="Standaard"/>
    <w:rsid w:val="00AD06B7"/>
    <w:pPr>
      <w:numPr>
        <w:numId w:val="3"/>
      </w:numPr>
    </w:pPr>
  </w:style>
  <w:style w:type="paragraph" w:styleId="Inhopg6">
    <w:name w:val="toc 6"/>
    <w:basedOn w:val="Standaard"/>
    <w:next w:val="Standaard"/>
    <w:autoRedefine/>
    <w:uiPriority w:val="39"/>
    <w:semiHidden/>
    <w:rsid w:val="0094670A"/>
    <w:pPr>
      <w:ind w:left="900"/>
    </w:pPr>
    <w:rPr>
      <w:b/>
    </w:rPr>
  </w:style>
  <w:style w:type="paragraph" w:styleId="Inhopg7">
    <w:name w:val="toc 7"/>
    <w:basedOn w:val="Standaard"/>
    <w:next w:val="Standaard"/>
    <w:autoRedefine/>
    <w:uiPriority w:val="39"/>
    <w:semiHidden/>
    <w:rsid w:val="0094670A"/>
    <w:pPr>
      <w:ind w:left="1080"/>
    </w:pPr>
    <w:rPr>
      <w:b/>
    </w:rPr>
  </w:style>
  <w:style w:type="paragraph" w:customStyle="1" w:styleId="colofone">
    <w:name w:val="colofone"/>
    <w:basedOn w:val="Kop1"/>
    <w:next w:val="Standaard"/>
    <w:rsid w:val="007C747F"/>
    <w:pPr>
      <w:pageBreakBefore w:val="0"/>
      <w:numPr>
        <w:numId w:val="0"/>
      </w:numPr>
    </w:pPr>
    <w:rPr>
      <w:lang w:val="en-US"/>
    </w:rPr>
  </w:style>
  <w:style w:type="paragraph" w:styleId="Bijschrift">
    <w:name w:val="caption"/>
    <w:basedOn w:val="Standaard"/>
    <w:next w:val="Standaard"/>
    <w:uiPriority w:val="35"/>
    <w:qFormat/>
    <w:rsid w:val="00B44730"/>
    <w:rPr>
      <w:b/>
      <w:bCs/>
      <w:sz w:val="20"/>
      <w:szCs w:val="20"/>
    </w:rPr>
  </w:style>
  <w:style w:type="paragraph" w:styleId="Ballontekst">
    <w:name w:val="Balloon Text"/>
    <w:basedOn w:val="Standaard"/>
    <w:link w:val="BallontekstChar"/>
    <w:uiPriority w:val="99"/>
    <w:rsid w:val="009A10D2"/>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locked/>
    <w:rsid w:val="009A10D2"/>
    <w:rPr>
      <w:rFonts w:ascii="Tahoma" w:hAnsi="Tahoma" w:cs="Tahoma"/>
      <w:sz w:val="16"/>
      <w:szCs w:val="16"/>
      <w:lang w:val="x-none" w:eastAsia="bg-BG"/>
    </w:rPr>
  </w:style>
  <w:style w:type="paragraph" w:styleId="Plattetekst">
    <w:name w:val="Body Text"/>
    <w:basedOn w:val="Standaard"/>
    <w:link w:val="PlattetekstChar"/>
    <w:uiPriority w:val="99"/>
    <w:rsid w:val="0062636D"/>
    <w:pPr>
      <w:spacing w:line="240" w:lineRule="auto"/>
    </w:pPr>
    <w:rPr>
      <w:rFonts w:ascii="Arial" w:hAnsi="Arial" w:cs="Arial"/>
      <w:color w:val="FF0000"/>
      <w:sz w:val="20"/>
      <w:szCs w:val="20"/>
      <w:lang w:eastAsia="nl-NL"/>
    </w:rPr>
  </w:style>
  <w:style w:type="character" w:customStyle="1" w:styleId="PlattetekstChar">
    <w:name w:val="Platte tekst Char"/>
    <w:basedOn w:val="Standaardalinea-lettertype"/>
    <w:link w:val="Plattetekst"/>
    <w:uiPriority w:val="99"/>
    <w:locked/>
    <w:rsid w:val="0062636D"/>
    <w:rPr>
      <w:rFonts w:ascii="Arial" w:hAnsi="Arial" w:cs="Arial"/>
      <w:color w:val="FF0000"/>
    </w:rPr>
  </w:style>
  <w:style w:type="paragraph" w:styleId="Lijstalinea">
    <w:name w:val="List Paragraph"/>
    <w:basedOn w:val="Standaard"/>
    <w:link w:val="LijstalineaChar"/>
    <w:uiPriority w:val="34"/>
    <w:qFormat/>
    <w:rsid w:val="008D1A09"/>
    <w:pPr>
      <w:spacing w:line="259" w:lineRule="auto"/>
      <w:ind w:left="720"/>
      <w:contextualSpacing/>
    </w:pPr>
    <w:rPr>
      <w:rFonts w:ascii="Arial" w:hAnsi="Arial"/>
      <w:sz w:val="20"/>
      <w:szCs w:val="22"/>
      <w:lang w:eastAsia="en-US"/>
    </w:rPr>
  </w:style>
  <w:style w:type="paragraph" w:styleId="Voetnoottekst">
    <w:name w:val="footnote text"/>
    <w:basedOn w:val="Standaard"/>
    <w:link w:val="VoetnoottekstChar"/>
    <w:uiPriority w:val="99"/>
    <w:rsid w:val="008F7E3F"/>
    <w:pPr>
      <w:spacing w:line="240" w:lineRule="auto"/>
    </w:pPr>
    <w:rPr>
      <w:sz w:val="20"/>
      <w:szCs w:val="20"/>
    </w:rPr>
  </w:style>
  <w:style w:type="character" w:customStyle="1" w:styleId="VoetnoottekstChar">
    <w:name w:val="Voetnoottekst Char"/>
    <w:basedOn w:val="Standaardalinea-lettertype"/>
    <w:link w:val="Voetnoottekst"/>
    <w:uiPriority w:val="99"/>
    <w:locked/>
    <w:rsid w:val="008F7E3F"/>
    <w:rPr>
      <w:rFonts w:ascii="Verdana" w:hAnsi="Verdana" w:cs="Times New Roman"/>
      <w:lang w:val="x-none" w:eastAsia="bg-BG"/>
    </w:rPr>
  </w:style>
  <w:style w:type="character" w:styleId="Voetnootmarkering">
    <w:name w:val="footnote reference"/>
    <w:basedOn w:val="Standaardalinea-lettertype"/>
    <w:uiPriority w:val="99"/>
    <w:rsid w:val="008F7E3F"/>
    <w:rPr>
      <w:rFonts w:cs="Times New Roman"/>
      <w:vertAlign w:val="superscript"/>
    </w:rPr>
  </w:style>
  <w:style w:type="paragraph" w:styleId="Geenafstand">
    <w:name w:val="No Spacing"/>
    <w:link w:val="GeenafstandChar"/>
    <w:uiPriority w:val="1"/>
    <w:qFormat/>
    <w:rsid w:val="00394821"/>
    <w:pPr>
      <w:spacing w:beforeAutospacing="1" w:afterAutospacing="1"/>
    </w:pPr>
    <w:rPr>
      <w:rFonts w:ascii="Verdana" w:hAnsi="Verdana"/>
      <w:sz w:val="18"/>
      <w:szCs w:val="22"/>
      <w:lang w:val="en-US" w:eastAsia="en-US"/>
    </w:rPr>
  </w:style>
  <w:style w:type="character" w:customStyle="1" w:styleId="GeenafstandChar">
    <w:name w:val="Geen afstand Char"/>
    <w:basedOn w:val="Standaardalinea-lettertype"/>
    <w:link w:val="Geenafstand"/>
    <w:uiPriority w:val="1"/>
    <w:locked/>
    <w:rsid w:val="00280B29"/>
    <w:rPr>
      <w:rFonts w:ascii="Verdana" w:hAnsi="Verdana" w:cs="Times New Roman"/>
      <w:sz w:val="22"/>
      <w:szCs w:val="22"/>
      <w:lang w:val="en-US" w:eastAsia="en-US"/>
    </w:rPr>
  </w:style>
  <w:style w:type="character" w:styleId="Verwijzingopmerking">
    <w:name w:val="annotation reference"/>
    <w:basedOn w:val="Standaardalinea-lettertype"/>
    <w:uiPriority w:val="99"/>
    <w:rsid w:val="00280B29"/>
    <w:rPr>
      <w:rFonts w:cs="Times New Roman"/>
      <w:sz w:val="16"/>
      <w:szCs w:val="16"/>
    </w:rPr>
  </w:style>
  <w:style w:type="paragraph" w:styleId="Tekstopmerking">
    <w:name w:val="annotation text"/>
    <w:basedOn w:val="Standaard"/>
    <w:link w:val="TekstopmerkingChar"/>
    <w:uiPriority w:val="99"/>
    <w:rsid w:val="00280B29"/>
    <w:pPr>
      <w:spacing w:line="240" w:lineRule="auto"/>
    </w:pPr>
    <w:rPr>
      <w:sz w:val="20"/>
      <w:szCs w:val="20"/>
    </w:rPr>
  </w:style>
  <w:style w:type="character" w:customStyle="1" w:styleId="TekstopmerkingChar">
    <w:name w:val="Tekst opmerking Char"/>
    <w:basedOn w:val="Standaardalinea-lettertype"/>
    <w:link w:val="Tekstopmerking"/>
    <w:uiPriority w:val="99"/>
    <w:locked/>
    <w:rsid w:val="00280B29"/>
    <w:rPr>
      <w:rFonts w:ascii="Verdana" w:hAnsi="Verdana" w:cs="Times New Roman"/>
      <w:lang w:val="x-none" w:eastAsia="bg-BG"/>
    </w:rPr>
  </w:style>
  <w:style w:type="paragraph" w:styleId="Onderwerpvanopmerking">
    <w:name w:val="annotation subject"/>
    <w:basedOn w:val="Tekstopmerking"/>
    <w:next w:val="Tekstopmerking"/>
    <w:link w:val="OnderwerpvanopmerkingChar"/>
    <w:uiPriority w:val="99"/>
    <w:rsid w:val="00280B29"/>
    <w:rPr>
      <w:b/>
      <w:bCs/>
    </w:rPr>
  </w:style>
  <w:style w:type="character" w:customStyle="1" w:styleId="OnderwerpvanopmerkingChar">
    <w:name w:val="Onderwerp van opmerking Char"/>
    <w:basedOn w:val="TekstopmerkingChar"/>
    <w:link w:val="Onderwerpvanopmerking"/>
    <w:uiPriority w:val="99"/>
    <w:locked/>
    <w:rsid w:val="00280B29"/>
    <w:rPr>
      <w:rFonts w:ascii="Verdana" w:hAnsi="Verdana" w:cs="Times New Roman"/>
      <w:b/>
      <w:bCs/>
      <w:lang w:val="x-none" w:eastAsia="bg-BG"/>
    </w:rPr>
  </w:style>
  <w:style w:type="paragraph" w:styleId="Revisie">
    <w:name w:val="Revision"/>
    <w:hidden/>
    <w:uiPriority w:val="99"/>
    <w:semiHidden/>
    <w:rsid w:val="00433B4E"/>
    <w:rPr>
      <w:rFonts w:ascii="Verdana" w:hAnsi="Verdana"/>
      <w:sz w:val="18"/>
      <w:szCs w:val="24"/>
      <w:lang w:eastAsia="bg-BG"/>
    </w:rPr>
  </w:style>
  <w:style w:type="paragraph" w:customStyle="1" w:styleId="RapportSubKopVet">
    <w:name w:val="RapportSubKopVet"/>
    <w:basedOn w:val="Standaard"/>
    <w:rsid w:val="00E041A8"/>
    <w:pPr>
      <w:spacing w:line="240" w:lineRule="exact"/>
    </w:pPr>
    <w:rPr>
      <w:rFonts w:ascii="Arial" w:hAnsi="Arial" w:cs="Arial"/>
      <w:b/>
      <w:bCs/>
      <w:spacing w:val="-2"/>
      <w:sz w:val="20"/>
      <w:szCs w:val="20"/>
      <w:lang w:eastAsia="nl-NL"/>
    </w:rPr>
  </w:style>
  <w:style w:type="character" w:customStyle="1" w:styleId="LijstalineaChar">
    <w:name w:val="Lijstalinea Char"/>
    <w:basedOn w:val="Standaardalinea-lettertype"/>
    <w:link w:val="Lijstalinea"/>
    <w:uiPriority w:val="34"/>
    <w:locked/>
    <w:rsid w:val="001B14DC"/>
    <w:rPr>
      <w:rFonts w:ascii="Arial" w:hAnsi="Arial" w:cs="Times New Roman"/>
      <w:sz w:val="22"/>
      <w:szCs w:val="22"/>
      <w:lang w:val="x-none" w:eastAsia="en-US"/>
    </w:rPr>
  </w:style>
  <w:style w:type="paragraph" w:customStyle="1" w:styleId="Default">
    <w:name w:val="Default"/>
    <w:rsid w:val="00572963"/>
    <w:pPr>
      <w:autoSpaceDE w:val="0"/>
      <w:autoSpaceDN w:val="0"/>
      <w:adjustRightInd w:val="0"/>
    </w:pPr>
    <w:rPr>
      <w:rFonts w:ascii="Arial" w:hAnsi="Arial" w:cs="Arial"/>
      <w:color w:val="000000"/>
      <w:sz w:val="24"/>
      <w:szCs w:val="24"/>
    </w:rPr>
  </w:style>
  <w:style w:type="numbering" w:customStyle="1" w:styleId="LFO1">
    <w:name w:val="LFO1"/>
    <w:rsid w:val="00572963"/>
    <w:pPr>
      <w:numPr>
        <w:numId w:val="17"/>
      </w:numPr>
    </w:pPr>
  </w:style>
  <w:style w:type="numbering" w:customStyle="1" w:styleId="WWOutlineListStyle">
    <w:name w:val="WW_OutlineListStyle"/>
    <w:rsid w:val="00B85E01"/>
    <w:pPr>
      <w:numPr>
        <w:numId w:val="22"/>
      </w:numPr>
    </w:pPr>
  </w:style>
  <w:style w:type="character" w:styleId="Onopgelostemelding">
    <w:name w:val="Unresolved Mention"/>
    <w:basedOn w:val="Standaardalinea-lettertype"/>
    <w:uiPriority w:val="99"/>
    <w:semiHidden/>
    <w:unhideWhenUsed/>
    <w:rsid w:val="00E232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1936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etten.overheid.nl/BWBR0008498/2017-01-01"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Jeroen.Kersbergen@rijksoverheid.n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Jeroen.Kersbergen@rijksoverheid.nl"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5.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efensie\Templates\Re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22074125E7234DBB27E67A2C408CB2" ma:contentTypeVersion="0" ma:contentTypeDescription="Een nieuw document maken." ma:contentTypeScope="" ma:versionID="813d7843c26aa3b2d20b76ed19538e89">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F4AEC0-9C66-4FAF-A8FC-961B051FF8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E5A4F70-F27C-4BBC-BB84-E9DE06C1DA4F}">
  <ds:schemaRefs>
    <ds:schemaRef ds:uri="http://schemas.microsoft.com/sharepoint/v3/contenttype/forms"/>
  </ds:schemaRefs>
</ds:datastoreItem>
</file>

<file path=customXml/itemProps3.xml><?xml version="1.0" encoding="utf-8"?>
<ds:datastoreItem xmlns:ds="http://schemas.openxmlformats.org/officeDocument/2006/customXml" ds:itemID="{FD06103B-5B9E-4F75-B7EC-33DCAF7432A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51A9C16-4D48-4E84-87B0-52CF79986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Report.dot</Template>
  <TotalTime>0</TotalTime>
  <Pages>1</Pages>
  <Words>2751</Words>
  <Characters>15131</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Model B - V&amp;G-plan</vt:lpstr>
    </vt:vector>
  </TitlesOfParts>
  <Company>Ministerie van Defensie</Company>
  <LinksUpToDate>false</LinksUpToDate>
  <CharactersWithSpaces>17847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B - V&amp;G-plan</dc:title>
  <dc:subject>V&amp;G-plan Ontwerpfase</dc:subject>
  <dc:creator>Ralen, Olaf van;Haan, Hans de</dc:creator>
  <cp:keywords/>
  <dc:description/>
  <cp:lastModifiedBy>Haasnoot, Wim</cp:lastModifiedBy>
  <cp:revision>10</cp:revision>
  <cp:lastPrinted>2022-05-02T15:23:00Z</cp:lastPrinted>
  <dcterms:created xsi:type="dcterms:W3CDTF">2023-07-09T09:28:00Z</dcterms:created>
  <dcterms:modified xsi:type="dcterms:W3CDTF">2023-07-19T11:42:00Z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0x010100B622074125E7234DBB27E67A2C408CB2</vt:lpwstr>
  </property>
</Properties>
</file>