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FF69B2" w14:textId="34DC48E2" w:rsidR="00DA2F7A" w:rsidRDefault="00363A6A" w:rsidP="00794E41">
      <w:pPr>
        <w:pStyle w:val="Heading1nonumberRYSE"/>
      </w:pPr>
      <w:r>
        <w:t xml:space="preserve">Formulier B – Liquiditeit en solvabiliteit </w:t>
      </w:r>
    </w:p>
    <w:p w14:paraId="6A50A099" w14:textId="464963A9" w:rsidR="00401916" w:rsidRPr="00401916" w:rsidRDefault="00401916" w:rsidP="00401916">
      <w:pPr>
        <w:pStyle w:val="Basistekstabcnova"/>
        <w:rPr>
          <w:rFonts w:asciiTheme="minorHAnsi" w:hAnsiTheme="minorHAnsi"/>
        </w:rPr>
      </w:pPr>
      <w:r w:rsidRPr="00401916">
        <w:rPr>
          <w:rFonts w:asciiTheme="minorHAnsi" w:hAnsiTheme="minorHAnsi"/>
        </w:rPr>
        <w:t xml:space="preserve">De </w:t>
      </w:r>
      <w:r w:rsidR="00D2717A">
        <w:rPr>
          <w:rFonts w:asciiTheme="minorHAnsi" w:hAnsiTheme="minorHAnsi"/>
        </w:rPr>
        <w:t>Gegadigde</w:t>
      </w:r>
      <w:r w:rsidRPr="00401916">
        <w:rPr>
          <w:rFonts w:asciiTheme="minorHAnsi" w:hAnsiTheme="minorHAnsi"/>
        </w:rPr>
        <w:t xml:space="preserve"> verklaart door deze verklaring over voldoende financiële en economische draagkracht te beschikken voor (continuïteit in) de uitvoering van de Opdracht. </w:t>
      </w:r>
    </w:p>
    <w:p w14:paraId="322DFCA0" w14:textId="77777777" w:rsidR="00401916" w:rsidRPr="00401916" w:rsidRDefault="00401916" w:rsidP="00401916">
      <w:pPr>
        <w:pStyle w:val="Basistekstabcnova"/>
        <w:rPr>
          <w:rFonts w:asciiTheme="minorHAnsi" w:hAnsiTheme="minorHAnsi"/>
        </w:rPr>
      </w:pPr>
    </w:p>
    <w:p w14:paraId="5E8F413C" w14:textId="76364A5B" w:rsidR="00401916" w:rsidRDefault="00401916" w:rsidP="00401916">
      <w:pPr>
        <w:pStyle w:val="Basistekstabcnova"/>
        <w:rPr>
          <w:rFonts w:asciiTheme="minorHAnsi" w:hAnsiTheme="minorHAnsi"/>
        </w:rPr>
      </w:pPr>
      <w:r w:rsidRPr="00401916">
        <w:rPr>
          <w:rFonts w:asciiTheme="minorHAnsi" w:hAnsiTheme="minorHAnsi"/>
        </w:rPr>
        <w:t>De liquiditeits- en solvabiliteitsratio worden berekend met gebruikmaking van onderstaande formules:</w:t>
      </w:r>
    </w:p>
    <w:p w14:paraId="4CCA937C" w14:textId="77777777" w:rsidR="00401916" w:rsidRPr="00401916" w:rsidRDefault="00401916" w:rsidP="00401916">
      <w:pPr>
        <w:pStyle w:val="Basistekstabcnova"/>
        <w:rPr>
          <w:rFonts w:asciiTheme="minorHAnsi" w:hAnsiTheme="minorHAnsi"/>
        </w:rPr>
      </w:pPr>
    </w:p>
    <w:tbl>
      <w:tblPr>
        <w:tblStyle w:val="Tabelstijlturquoiseabcnova"/>
        <w:tblW w:w="0" w:type="auto"/>
        <w:tblInd w:w="852" w:type="dxa"/>
        <w:tblLook w:val="04A0" w:firstRow="1" w:lastRow="0" w:firstColumn="1" w:lastColumn="0" w:noHBand="0" w:noVBand="1"/>
      </w:tblPr>
      <w:tblGrid>
        <w:gridCol w:w="5097"/>
      </w:tblGrid>
      <w:tr w:rsidR="00401916" w:rsidRPr="004206EE" w14:paraId="48D6B25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97" w:type="dxa"/>
          </w:tcPr>
          <w:p w14:paraId="2D664E4D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>Liquiditeit</w:t>
            </w:r>
          </w:p>
        </w:tc>
      </w:tr>
      <w:tr w:rsidR="00401916" w:rsidRPr="004206EE" w14:paraId="78056E5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6"/>
        </w:trPr>
        <w:tc>
          <w:tcPr>
            <w:tcW w:w="5097" w:type="dxa"/>
            <w:shd w:val="clear" w:color="auto" w:fill="F6E5C7" w:themeFill="accent1" w:themeFillTint="33"/>
          </w:tcPr>
          <w:p w14:paraId="6F83BF2A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</w:p>
          <w:p w14:paraId="2C49A41F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 xml:space="preserve">                            (debiteuren + liquide middelen)</w:t>
            </w:r>
          </w:p>
          <w:p w14:paraId="202A0877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>Liquiditeit   =   ------------------------------------------</w:t>
            </w:r>
          </w:p>
          <w:p w14:paraId="0793707C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 xml:space="preserve">                                    kort vreemd vermogen</w:t>
            </w:r>
          </w:p>
          <w:p w14:paraId="3E4F01D0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738C77CF" w14:textId="77777777" w:rsidR="00401916" w:rsidRDefault="00401916" w:rsidP="00401916">
      <w:pPr>
        <w:pStyle w:val="Basistekstabcnova"/>
      </w:pPr>
    </w:p>
    <w:tbl>
      <w:tblPr>
        <w:tblStyle w:val="Tabelstijlturquoiseabcnova"/>
        <w:tblW w:w="0" w:type="auto"/>
        <w:tblInd w:w="852" w:type="dxa"/>
        <w:tblLook w:val="04A0" w:firstRow="1" w:lastRow="0" w:firstColumn="1" w:lastColumn="0" w:noHBand="0" w:noVBand="1"/>
      </w:tblPr>
      <w:tblGrid>
        <w:gridCol w:w="5097"/>
      </w:tblGrid>
      <w:tr w:rsidR="00401916" w:rsidRPr="004206EE" w14:paraId="0EB4C4B9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97" w:type="dxa"/>
          </w:tcPr>
          <w:p w14:paraId="6BA75D57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>Solvabiliteit</w:t>
            </w:r>
          </w:p>
        </w:tc>
      </w:tr>
      <w:tr w:rsidR="00401916" w:rsidRPr="004206EE" w14:paraId="6577F45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6"/>
        </w:trPr>
        <w:tc>
          <w:tcPr>
            <w:tcW w:w="5097" w:type="dxa"/>
            <w:shd w:val="clear" w:color="auto" w:fill="F6E5C7" w:themeFill="accent1" w:themeFillTint="33"/>
          </w:tcPr>
          <w:p w14:paraId="47EBB942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</w:p>
          <w:p w14:paraId="392F00D4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 xml:space="preserve">                                totaal eigen vermogen </w:t>
            </w:r>
          </w:p>
          <w:p w14:paraId="5B3F956A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>Solvabiliteit   =   -------------------------------- x 100%</w:t>
            </w:r>
          </w:p>
          <w:p w14:paraId="3153D987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 xml:space="preserve">                                         Balanstotaal</w:t>
            </w:r>
          </w:p>
          <w:p w14:paraId="78CCD799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28ECDFFE" w14:textId="77777777" w:rsidR="00401916" w:rsidRPr="00401916" w:rsidRDefault="00401916" w:rsidP="00401916">
      <w:pPr>
        <w:pStyle w:val="Basistekstabcnova"/>
        <w:rPr>
          <w:rFonts w:asciiTheme="minorHAnsi" w:hAnsiTheme="minorHAnsi"/>
        </w:rPr>
      </w:pPr>
    </w:p>
    <w:p w14:paraId="6D6074EC" w14:textId="5540E3BC" w:rsidR="00401916" w:rsidRPr="00401916" w:rsidRDefault="00401916" w:rsidP="00401916">
      <w:pPr>
        <w:pStyle w:val="Basistekstabcnova"/>
        <w:rPr>
          <w:rFonts w:asciiTheme="minorHAnsi" w:hAnsiTheme="minorHAnsi"/>
        </w:rPr>
      </w:pPr>
      <w:r w:rsidRPr="00401916">
        <w:rPr>
          <w:rFonts w:asciiTheme="minorHAnsi" w:hAnsiTheme="minorHAnsi"/>
        </w:rPr>
        <w:t xml:space="preserve">De </w:t>
      </w:r>
      <w:r w:rsidR="00D2717A">
        <w:rPr>
          <w:rFonts w:asciiTheme="minorHAnsi" w:hAnsiTheme="minorHAnsi"/>
        </w:rPr>
        <w:t>Gegadigde</w:t>
      </w:r>
      <w:r w:rsidRPr="00401916">
        <w:rPr>
          <w:rFonts w:asciiTheme="minorHAnsi" w:hAnsiTheme="minorHAnsi"/>
        </w:rPr>
        <w:t xml:space="preserve"> heeft met betrekking tot de liquiditeit en solvabiliteit over de afgelopen drie boekjaren de onderstaande resultaten bereikt:</w:t>
      </w:r>
    </w:p>
    <w:p w14:paraId="39331EC9" w14:textId="77777777" w:rsidR="00401916" w:rsidRPr="00401916" w:rsidRDefault="00401916" w:rsidP="00401916">
      <w:pPr>
        <w:pStyle w:val="Basistekstabcnova"/>
      </w:pPr>
    </w:p>
    <w:tbl>
      <w:tblPr>
        <w:tblStyle w:val="GridTable4-Accent1"/>
        <w:tblW w:w="8098" w:type="dxa"/>
        <w:tblLook w:val="04A0" w:firstRow="1" w:lastRow="0" w:firstColumn="1" w:lastColumn="0" w:noHBand="0" w:noVBand="1"/>
      </w:tblPr>
      <w:tblGrid>
        <w:gridCol w:w="2726"/>
        <w:gridCol w:w="1815"/>
        <w:gridCol w:w="1700"/>
        <w:gridCol w:w="1857"/>
      </w:tblGrid>
      <w:tr w:rsidR="002213F6" w:rsidRPr="004206EE" w14:paraId="149DB634" w14:textId="14B5C890" w:rsidTr="006F3F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61868CC8" w14:textId="01E4E364" w:rsidR="002213F6" w:rsidRPr="004206EE" w:rsidRDefault="002213F6">
            <w:pPr>
              <w:rPr>
                <w:rFonts w:asciiTheme="minorHAnsi" w:hAnsiTheme="minorHAnsi"/>
                <w:b w:val="0"/>
                <w:color w:val="FFFFFF" w:themeColor="background1"/>
              </w:rPr>
            </w:pPr>
          </w:p>
        </w:tc>
        <w:tc>
          <w:tcPr>
            <w:tcW w:w="1815" w:type="dxa"/>
          </w:tcPr>
          <w:p w14:paraId="01D3BA90" w14:textId="4EC2A069" w:rsidR="002213F6" w:rsidRPr="004206EE" w:rsidRDefault="002213F6" w:rsidP="00363A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olor w:val="FFFFFF" w:themeColor="background1"/>
              </w:rPr>
            </w:pPr>
            <w:r w:rsidRPr="004206EE">
              <w:rPr>
                <w:rFonts w:asciiTheme="minorHAnsi" w:hAnsiTheme="minorHAnsi"/>
                <w:color w:val="FFFFFF" w:themeColor="background1"/>
              </w:rPr>
              <w:t>20</w:t>
            </w:r>
            <w:r w:rsidR="00D51CBC">
              <w:rPr>
                <w:rFonts w:asciiTheme="minorHAnsi" w:hAnsiTheme="minorHAnsi"/>
                <w:color w:val="FFFFFF" w:themeColor="background1"/>
              </w:rPr>
              <w:t>2</w:t>
            </w:r>
            <w:r w:rsidR="003119B9">
              <w:rPr>
                <w:rFonts w:asciiTheme="minorHAnsi" w:hAnsiTheme="minorHAnsi"/>
                <w:color w:val="FFFFFF" w:themeColor="background1"/>
              </w:rPr>
              <w:t>2</w:t>
            </w:r>
          </w:p>
        </w:tc>
        <w:tc>
          <w:tcPr>
            <w:tcW w:w="1700" w:type="dxa"/>
          </w:tcPr>
          <w:p w14:paraId="32A8E674" w14:textId="1B404399" w:rsidR="002213F6" w:rsidRPr="004206EE" w:rsidRDefault="002213F6" w:rsidP="00363A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olor w:val="FFFFFF" w:themeColor="background1"/>
              </w:rPr>
            </w:pPr>
            <w:r w:rsidRPr="004206EE">
              <w:rPr>
                <w:rFonts w:asciiTheme="minorHAnsi" w:hAnsiTheme="minorHAnsi"/>
                <w:color w:val="FFFFFF" w:themeColor="background1"/>
              </w:rPr>
              <w:t>202</w:t>
            </w:r>
            <w:r w:rsidR="003119B9">
              <w:rPr>
                <w:rFonts w:asciiTheme="minorHAnsi" w:hAnsiTheme="minorHAnsi"/>
                <w:color w:val="FFFFFF" w:themeColor="background1"/>
              </w:rPr>
              <w:t>1</w:t>
            </w:r>
          </w:p>
        </w:tc>
        <w:tc>
          <w:tcPr>
            <w:tcW w:w="1857" w:type="dxa"/>
          </w:tcPr>
          <w:p w14:paraId="3D9AC459" w14:textId="0EC721D5" w:rsidR="002213F6" w:rsidRPr="004206EE" w:rsidRDefault="002213F6" w:rsidP="00363A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olor w:val="FFFFFF" w:themeColor="background1"/>
              </w:rPr>
            </w:pPr>
            <w:r w:rsidRPr="004206EE">
              <w:rPr>
                <w:rFonts w:asciiTheme="minorHAnsi" w:hAnsiTheme="minorHAnsi"/>
                <w:color w:val="FFFFFF" w:themeColor="background1"/>
              </w:rPr>
              <w:t>20</w:t>
            </w:r>
            <w:r w:rsidR="003119B9">
              <w:rPr>
                <w:rFonts w:asciiTheme="minorHAnsi" w:hAnsiTheme="minorHAnsi"/>
                <w:color w:val="FFFFFF" w:themeColor="background1"/>
              </w:rPr>
              <w:t>20</w:t>
            </w:r>
          </w:p>
        </w:tc>
      </w:tr>
      <w:tr w:rsidR="002213F6" w:rsidRPr="004206EE" w14:paraId="54F051EA" w14:textId="6D78231D" w:rsidTr="006F3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0163AD01" w14:textId="4C7FE920" w:rsidR="002213F6" w:rsidRPr="004206EE" w:rsidRDefault="002213F6" w:rsidP="00363A6A">
            <w:pPr>
              <w:pStyle w:val="Opsommingnummer3eniveauabcnova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  <w:color w:val="000000"/>
              </w:rPr>
              <w:t xml:space="preserve">Debiteuren </w:t>
            </w:r>
          </w:p>
        </w:tc>
        <w:tc>
          <w:tcPr>
            <w:tcW w:w="1815" w:type="dxa"/>
          </w:tcPr>
          <w:p w14:paraId="67F0B71C" w14:textId="4989839A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 xml:space="preserve">€ </w:t>
            </w:r>
            <w:r w:rsidR="00AC142A">
              <w:rPr>
                <w:rFonts w:asciiTheme="minorHAnsi" w:hAnsi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AC142A">
              <w:rPr>
                <w:rFonts w:asciiTheme="minorHAnsi" w:hAnsiTheme="minorHAnsi"/>
              </w:rPr>
              <w:instrText xml:space="preserve"> FORMTEXT </w:instrText>
            </w:r>
            <w:r w:rsidR="00AC142A">
              <w:rPr>
                <w:rFonts w:asciiTheme="minorHAnsi" w:hAnsiTheme="minorHAnsi"/>
              </w:rPr>
            </w:r>
            <w:r w:rsidR="00AC142A">
              <w:rPr>
                <w:rFonts w:asciiTheme="minorHAnsi" w:hAnsiTheme="minorHAnsi"/>
              </w:rPr>
              <w:fldChar w:fldCharType="separate"/>
            </w:r>
            <w:r w:rsidR="00AD4B64">
              <w:rPr>
                <w:rFonts w:asciiTheme="minorHAnsi" w:hAnsiTheme="minorHAnsi"/>
              </w:rPr>
              <w:t> </w:t>
            </w:r>
            <w:r w:rsidR="00AD4B64">
              <w:rPr>
                <w:rFonts w:asciiTheme="minorHAnsi" w:hAnsiTheme="minorHAnsi"/>
              </w:rPr>
              <w:t> </w:t>
            </w:r>
            <w:r w:rsidR="00AD4B64">
              <w:rPr>
                <w:rFonts w:asciiTheme="minorHAnsi" w:hAnsiTheme="minorHAnsi"/>
              </w:rPr>
              <w:t> </w:t>
            </w:r>
            <w:r w:rsidR="00AD4B64">
              <w:rPr>
                <w:rFonts w:asciiTheme="minorHAnsi" w:hAnsiTheme="minorHAnsi"/>
              </w:rPr>
              <w:t> </w:t>
            </w:r>
            <w:r w:rsidR="00AD4B64">
              <w:rPr>
                <w:rFonts w:asciiTheme="minorHAnsi" w:hAnsiTheme="minorHAnsi"/>
              </w:rPr>
              <w:t> </w:t>
            </w:r>
            <w:r w:rsidR="00AC142A">
              <w:rPr>
                <w:rFonts w:asciiTheme="minorHAnsi" w:hAnsiTheme="minorHAnsi"/>
              </w:rPr>
              <w:fldChar w:fldCharType="end"/>
            </w:r>
            <w:bookmarkEnd w:id="0"/>
          </w:p>
        </w:tc>
        <w:tc>
          <w:tcPr>
            <w:tcW w:w="1700" w:type="dxa"/>
          </w:tcPr>
          <w:p w14:paraId="18AD8C69" w14:textId="3C251E3B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 xml:space="preserve">€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57" w:type="dxa"/>
          </w:tcPr>
          <w:p w14:paraId="3E17514F" w14:textId="625BEA13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 xml:space="preserve">€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</w:tr>
      <w:tr w:rsidR="002213F6" w:rsidRPr="004206EE" w14:paraId="7F15AF80" w14:textId="009C784F" w:rsidTr="006F3F4A">
        <w:trPr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22835993" w14:textId="4C97429F" w:rsidR="002213F6" w:rsidRPr="004206EE" w:rsidRDefault="002213F6" w:rsidP="00363A6A">
            <w:pPr>
              <w:rPr>
                <w:rFonts w:asciiTheme="minorHAnsi" w:hAnsiTheme="minorHAnsi"/>
                <w:i/>
              </w:rPr>
            </w:pPr>
            <w:r w:rsidRPr="004206EE">
              <w:rPr>
                <w:rFonts w:asciiTheme="minorHAnsi" w:hAnsiTheme="minorHAnsi"/>
                <w:color w:val="000000"/>
              </w:rPr>
              <w:t xml:space="preserve">Liquide middelen </w:t>
            </w:r>
          </w:p>
        </w:tc>
        <w:tc>
          <w:tcPr>
            <w:tcW w:w="1815" w:type="dxa"/>
          </w:tcPr>
          <w:p w14:paraId="24100E88" w14:textId="27526DFB" w:rsidR="002213F6" w:rsidRPr="004206EE" w:rsidRDefault="002213F6" w:rsidP="00363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AC142A">
              <w:rPr>
                <w:rFonts w:asciiTheme="minorHAnsi" w:hAnsi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AC142A">
              <w:rPr>
                <w:rFonts w:asciiTheme="minorHAnsi" w:hAnsiTheme="minorHAnsi"/>
              </w:rPr>
              <w:instrText xml:space="preserve"> FORMTEXT </w:instrText>
            </w:r>
            <w:r w:rsidR="00AC142A">
              <w:rPr>
                <w:rFonts w:asciiTheme="minorHAnsi" w:hAnsiTheme="minorHAnsi"/>
              </w:rPr>
            </w:r>
            <w:r w:rsidR="00AC142A">
              <w:rPr>
                <w:rFonts w:asciiTheme="minorHAnsi" w:hAnsiTheme="minorHAnsi"/>
              </w:rPr>
              <w:fldChar w:fldCharType="separate"/>
            </w:r>
            <w:r w:rsidR="00AC142A">
              <w:rPr>
                <w:rFonts w:asciiTheme="minorHAnsi" w:hAnsiTheme="minorHAnsi"/>
                <w:noProof/>
              </w:rPr>
              <w:t> </w:t>
            </w:r>
            <w:r w:rsidR="00AC142A">
              <w:rPr>
                <w:rFonts w:asciiTheme="minorHAnsi" w:hAnsiTheme="minorHAnsi"/>
                <w:noProof/>
              </w:rPr>
              <w:t> </w:t>
            </w:r>
            <w:r w:rsidR="00AC142A">
              <w:rPr>
                <w:rFonts w:asciiTheme="minorHAnsi" w:hAnsiTheme="minorHAnsi"/>
                <w:noProof/>
              </w:rPr>
              <w:t> </w:t>
            </w:r>
            <w:r w:rsidR="00AC142A">
              <w:rPr>
                <w:rFonts w:asciiTheme="minorHAnsi" w:hAnsiTheme="minorHAnsi"/>
                <w:noProof/>
              </w:rPr>
              <w:t> </w:t>
            </w:r>
            <w:r w:rsidR="00AC142A">
              <w:rPr>
                <w:rFonts w:asciiTheme="minorHAnsi" w:hAnsiTheme="minorHAnsi"/>
                <w:noProof/>
              </w:rPr>
              <w:t> </w:t>
            </w:r>
            <w:r w:rsidR="00AC142A">
              <w:rPr>
                <w:rFonts w:asciiTheme="minorHAnsi" w:hAnsiTheme="minorHAnsi"/>
              </w:rPr>
              <w:fldChar w:fldCharType="end"/>
            </w:r>
            <w:bookmarkEnd w:id="1"/>
          </w:p>
        </w:tc>
        <w:tc>
          <w:tcPr>
            <w:tcW w:w="1700" w:type="dxa"/>
          </w:tcPr>
          <w:p w14:paraId="170A3EBE" w14:textId="645D0AE8" w:rsidR="002213F6" w:rsidRPr="004206EE" w:rsidRDefault="002213F6" w:rsidP="00363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57" w:type="dxa"/>
          </w:tcPr>
          <w:p w14:paraId="4194668F" w14:textId="682F55BD" w:rsidR="002213F6" w:rsidRPr="004206EE" w:rsidRDefault="002213F6" w:rsidP="00363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</w:tr>
      <w:tr w:rsidR="002213F6" w:rsidRPr="004206EE" w14:paraId="7F4A9616" w14:textId="22E3F586" w:rsidTr="006F3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7DFAAF57" w14:textId="738322CB" w:rsidR="002213F6" w:rsidRPr="004206EE" w:rsidRDefault="002213F6" w:rsidP="00363A6A">
            <w:pPr>
              <w:rPr>
                <w:rFonts w:asciiTheme="minorHAnsi" w:hAnsiTheme="minorHAnsi"/>
                <w:i/>
              </w:rPr>
            </w:pPr>
            <w:r w:rsidRPr="004206EE">
              <w:rPr>
                <w:rFonts w:asciiTheme="minorHAnsi" w:hAnsiTheme="minorHAnsi"/>
                <w:color w:val="000000"/>
              </w:rPr>
              <w:t>Kort vreemd vermogen</w:t>
            </w:r>
          </w:p>
        </w:tc>
        <w:tc>
          <w:tcPr>
            <w:tcW w:w="1815" w:type="dxa"/>
          </w:tcPr>
          <w:p w14:paraId="1525A7E6" w14:textId="618A3603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CA21DA">
              <w:rPr>
                <w:rFonts w:asciiTheme="minorHAnsi" w:hAnsiTheme="minorHAnsi"/>
              </w:rPr>
              <w:t> </w:t>
            </w:r>
            <w:r w:rsidR="00CA21DA">
              <w:rPr>
                <w:rFonts w:asciiTheme="minorHAnsi" w:hAnsiTheme="minorHAnsi"/>
              </w:rPr>
              <w:t> </w:t>
            </w:r>
            <w:r w:rsidR="00CA21DA">
              <w:rPr>
                <w:rFonts w:asciiTheme="minorHAnsi" w:hAnsiTheme="minorHAnsi"/>
              </w:rPr>
              <w:t> </w:t>
            </w:r>
            <w:r w:rsidR="00CA21DA">
              <w:rPr>
                <w:rFonts w:asciiTheme="minorHAnsi" w:hAnsiTheme="minorHAnsi"/>
              </w:rPr>
              <w:t> </w:t>
            </w:r>
            <w:r w:rsidR="00CA21DA">
              <w:rPr>
                <w:rFonts w:asciiTheme="minorHAnsi" w:hAnsiTheme="minorHAnsi"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  <w:bookmarkEnd w:id="2"/>
          </w:p>
        </w:tc>
        <w:tc>
          <w:tcPr>
            <w:tcW w:w="1700" w:type="dxa"/>
          </w:tcPr>
          <w:p w14:paraId="60A6EFCE" w14:textId="0B07B6A3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57" w:type="dxa"/>
          </w:tcPr>
          <w:p w14:paraId="2181D53B" w14:textId="5A6570FC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</w:tr>
      <w:tr w:rsidR="002213F6" w:rsidRPr="004206EE" w14:paraId="61D75D42" w14:textId="51DB5F45" w:rsidTr="006F3F4A">
        <w:trPr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11A15E42" w14:textId="3FAF52C3" w:rsidR="002213F6" w:rsidRPr="004206EE" w:rsidRDefault="002213F6" w:rsidP="00363A6A">
            <w:pPr>
              <w:rPr>
                <w:rFonts w:asciiTheme="minorHAnsi" w:hAnsiTheme="minorHAnsi"/>
                <w:iCs/>
              </w:rPr>
            </w:pPr>
            <w:r w:rsidRPr="004206EE">
              <w:rPr>
                <w:rFonts w:asciiTheme="minorHAnsi" w:hAnsiTheme="minorHAnsi"/>
                <w:iCs/>
              </w:rPr>
              <w:t>Totaal eigen vermogen</w:t>
            </w:r>
          </w:p>
        </w:tc>
        <w:tc>
          <w:tcPr>
            <w:tcW w:w="1815" w:type="dxa"/>
          </w:tcPr>
          <w:p w14:paraId="76A9B92E" w14:textId="550753C0" w:rsidR="002213F6" w:rsidRPr="004206EE" w:rsidRDefault="002213F6" w:rsidP="00363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700" w:type="dxa"/>
          </w:tcPr>
          <w:p w14:paraId="6832042F" w14:textId="6A9BC520" w:rsidR="002213F6" w:rsidRPr="004206EE" w:rsidRDefault="002213F6" w:rsidP="00363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57" w:type="dxa"/>
          </w:tcPr>
          <w:p w14:paraId="6CD2B84B" w14:textId="238619FD" w:rsidR="002213F6" w:rsidRPr="004206EE" w:rsidRDefault="002213F6" w:rsidP="00363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</w:tr>
      <w:tr w:rsidR="002213F6" w:rsidRPr="004206EE" w14:paraId="289AD724" w14:textId="48881916" w:rsidTr="006F3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1E21932E" w14:textId="151275AB" w:rsidR="002213F6" w:rsidRPr="004206EE" w:rsidRDefault="002213F6" w:rsidP="00363A6A">
            <w:pPr>
              <w:rPr>
                <w:rFonts w:asciiTheme="minorHAnsi" w:hAnsiTheme="minorHAnsi"/>
                <w:iCs/>
              </w:rPr>
            </w:pPr>
            <w:r w:rsidRPr="004206EE">
              <w:rPr>
                <w:rFonts w:asciiTheme="minorHAnsi" w:hAnsiTheme="minorHAnsi"/>
                <w:iCs/>
              </w:rPr>
              <w:t xml:space="preserve">Balanstotaal </w:t>
            </w:r>
          </w:p>
        </w:tc>
        <w:tc>
          <w:tcPr>
            <w:tcW w:w="1815" w:type="dxa"/>
          </w:tcPr>
          <w:p w14:paraId="09181C43" w14:textId="1DFFBDC2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700" w:type="dxa"/>
          </w:tcPr>
          <w:p w14:paraId="7D00F3ED" w14:textId="7F816504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57" w:type="dxa"/>
          </w:tcPr>
          <w:p w14:paraId="73527ABE" w14:textId="159FA739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</w:tr>
    </w:tbl>
    <w:p w14:paraId="7CF1624F" w14:textId="41CBBEE3" w:rsidR="00966CCD" w:rsidRPr="008A275B" w:rsidRDefault="00966CCD" w:rsidP="008A275B">
      <w:pPr>
        <w:pStyle w:val="Basistekstabcnova"/>
        <w:rPr>
          <w:rFonts w:asciiTheme="minorHAnsi" w:hAnsiTheme="minorHAnsi"/>
        </w:rPr>
      </w:pPr>
    </w:p>
    <w:tbl>
      <w:tblPr>
        <w:tblStyle w:val="GridTable4-Accent1"/>
        <w:tblW w:w="8098" w:type="dxa"/>
        <w:tblLook w:val="04A0" w:firstRow="1" w:lastRow="0" w:firstColumn="1" w:lastColumn="0" w:noHBand="0" w:noVBand="1"/>
      </w:tblPr>
      <w:tblGrid>
        <w:gridCol w:w="2726"/>
        <w:gridCol w:w="1815"/>
        <w:gridCol w:w="1700"/>
        <w:gridCol w:w="1857"/>
      </w:tblGrid>
      <w:tr w:rsidR="0030443D" w:rsidRPr="004206EE" w14:paraId="1F8CC68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170DB9C9" w14:textId="77777777" w:rsidR="0030443D" w:rsidRPr="004206EE" w:rsidRDefault="0030443D">
            <w:pPr>
              <w:rPr>
                <w:rFonts w:asciiTheme="minorHAnsi" w:hAnsiTheme="minorHAnsi"/>
                <w:b w:val="0"/>
                <w:color w:val="FFFFFF" w:themeColor="background1"/>
              </w:rPr>
            </w:pPr>
          </w:p>
        </w:tc>
        <w:tc>
          <w:tcPr>
            <w:tcW w:w="1815" w:type="dxa"/>
          </w:tcPr>
          <w:p w14:paraId="049D1848" w14:textId="77777777" w:rsidR="0030443D" w:rsidRPr="004206EE" w:rsidRDefault="003044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olor w:val="FFFFFF" w:themeColor="background1"/>
              </w:rPr>
            </w:pPr>
            <w:r w:rsidRPr="004206EE">
              <w:rPr>
                <w:rFonts w:asciiTheme="minorHAnsi" w:hAnsiTheme="minorHAnsi"/>
                <w:color w:val="FFFFFF" w:themeColor="background1"/>
              </w:rPr>
              <w:t>20</w:t>
            </w:r>
            <w:r>
              <w:rPr>
                <w:rFonts w:asciiTheme="minorHAnsi" w:hAnsiTheme="minorHAnsi"/>
                <w:color w:val="FFFFFF" w:themeColor="background1"/>
              </w:rPr>
              <w:t>22</w:t>
            </w:r>
          </w:p>
        </w:tc>
        <w:tc>
          <w:tcPr>
            <w:tcW w:w="1700" w:type="dxa"/>
          </w:tcPr>
          <w:p w14:paraId="19B947D8" w14:textId="77777777" w:rsidR="0030443D" w:rsidRPr="004206EE" w:rsidRDefault="003044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olor w:val="FFFFFF" w:themeColor="background1"/>
              </w:rPr>
            </w:pPr>
            <w:r w:rsidRPr="004206EE">
              <w:rPr>
                <w:rFonts w:asciiTheme="minorHAnsi" w:hAnsiTheme="minorHAnsi"/>
                <w:color w:val="FFFFFF" w:themeColor="background1"/>
              </w:rPr>
              <w:t>202</w:t>
            </w:r>
            <w:r>
              <w:rPr>
                <w:rFonts w:asciiTheme="minorHAnsi" w:hAnsiTheme="minorHAnsi"/>
                <w:color w:val="FFFFFF" w:themeColor="background1"/>
              </w:rPr>
              <w:t>1</w:t>
            </w:r>
          </w:p>
        </w:tc>
        <w:tc>
          <w:tcPr>
            <w:tcW w:w="1857" w:type="dxa"/>
          </w:tcPr>
          <w:p w14:paraId="7405DA18" w14:textId="77777777" w:rsidR="0030443D" w:rsidRPr="004206EE" w:rsidRDefault="003044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olor w:val="FFFFFF" w:themeColor="background1"/>
              </w:rPr>
            </w:pPr>
            <w:r w:rsidRPr="004206EE">
              <w:rPr>
                <w:rFonts w:asciiTheme="minorHAnsi" w:hAnsiTheme="minorHAnsi"/>
                <w:color w:val="FFFFFF" w:themeColor="background1"/>
              </w:rPr>
              <w:t>20</w:t>
            </w:r>
            <w:r>
              <w:rPr>
                <w:rFonts w:asciiTheme="minorHAnsi" w:hAnsiTheme="minorHAnsi"/>
                <w:color w:val="FFFFFF" w:themeColor="background1"/>
              </w:rPr>
              <w:t>20</w:t>
            </w:r>
          </w:p>
        </w:tc>
      </w:tr>
      <w:tr w:rsidR="0030443D" w:rsidRPr="004206EE" w14:paraId="7D1C89C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76A7F909" w14:textId="765E2C22" w:rsidR="0030443D" w:rsidRPr="004206EE" w:rsidRDefault="00E92DBD">
            <w:pPr>
              <w:pStyle w:val="Opsommingnummer3eniveauabcnova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color w:val="000000"/>
              </w:rPr>
              <w:t>Liquiditeit</w:t>
            </w:r>
          </w:p>
        </w:tc>
        <w:tc>
          <w:tcPr>
            <w:tcW w:w="1815" w:type="dxa"/>
          </w:tcPr>
          <w:p w14:paraId="2509B4A0" w14:textId="7CAE5D72" w:rsidR="0030443D" w:rsidRPr="004206EE" w:rsidRDefault="003044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</w:rPr>
              <w:t> </w:t>
            </w:r>
            <w:r>
              <w:rPr>
                <w:rFonts w:asciiTheme="minorHAnsi" w:hAnsiTheme="minorHAnsi"/>
              </w:rPr>
              <w:t> </w:t>
            </w:r>
            <w:r>
              <w:rPr>
                <w:rFonts w:asciiTheme="minorHAnsi" w:hAnsiTheme="minorHAnsi"/>
              </w:rPr>
              <w:t> </w:t>
            </w:r>
            <w:r>
              <w:rPr>
                <w:rFonts w:asciiTheme="minorHAnsi" w:hAnsiTheme="minorHAnsi"/>
              </w:rPr>
              <w:t> </w:t>
            </w:r>
            <w:r>
              <w:rPr>
                <w:rFonts w:asciiTheme="minorHAnsi" w:hAnsiTheme="minorHAnsi"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  <w:r w:rsidR="00E92DBD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700" w:type="dxa"/>
          </w:tcPr>
          <w:p w14:paraId="00631666" w14:textId="410A0486" w:rsidR="0030443D" w:rsidRPr="004206EE" w:rsidRDefault="003044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57" w:type="dxa"/>
          </w:tcPr>
          <w:p w14:paraId="745F0A56" w14:textId="267F9294" w:rsidR="0030443D" w:rsidRPr="004206EE" w:rsidRDefault="003044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</w:p>
        </w:tc>
      </w:tr>
      <w:tr w:rsidR="0030443D" w:rsidRPr="004206EE" w14:paraId="31F90E8A" w14:textId="77777777">
        <w:trPr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4ADEFF0C" w14:textId="5BD0F291" w:rsidR="0030443D" w:rsidRPr="004206EE" w:rsidRDefault="00E92DBD">
            <w:pPr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color w:val="000000"/>
              </w:rPr>
              <w:t>Solvabiliteit</w:t>
            </w:r>
            <w:r w:rsidR="0030443D" w:rsidRPr="004206EE">
              <w:rPr>
                <w:rFonts w:asciiTheme="minorHAnsi" w:hAnsiTheme="minorHAnsi"/>
                <w:color w:val="000000"/>
              </w:rPr>
              <w:t xml:space="preserve"> </w:t>
            </w:r>
          </w:p>
        </w:tc>
        <w:tc>
          <w:tcPr>
            <w:tcW w:w="1815" w:type="dxa"/>
          </w:tcPr>
          <w:p w14:paraId="67EB4227" w14:textId="4B7FB0CC" w:rsidR="0030443D" w:rsidRPr="004206EE" w:rsidRDefault="003044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  <w:r w:rsidR="00E92DBD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700" w:type="dxa"/>
          </w:tcPr>
          <w:p w14:paraId="4755C75B" w14:textId="48B59716" w:rsidR="0030443D" w:rsidRPr="004206EE" w:rsidRDefault="003044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57" w:type="dxa"/>
          </w:tcPr>
          <w:p w14:paraId="40CDCB32" w14:textId="7CC4E80D" w:rsidR="0030443D" w:rsidRPr="004206EE" w:rsidRDefault="003044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</w:p>
        </w:tc>
      </w:tr>
    </w:tbl>
    <w:p w14:paraId="5DCF6BBF" w14:textId="77777777" w:rsidR="002213F6" w:rsidRPr="00401916" w:rsidRDefault="002213F6" w:rsidP="00DA2F7A">
      <w:pPr>
        <w:pStyle w:val="Basistekstabcnova"/>
        <w:spacing w:line="480" w:lineRule="auto"/>
        <w:rPr>
          <w:rFonts w:asciiTheme="minorHAnsi" w:hAnsiTheme="minorHAnsi"/>
        </w:rPr>
      </w:pPr>
    </w:p>
    <w:sectPr w:rsidR="002213F6" w:rsidRPr="00401916" w:rsidSect="00797293">
      <w:pgSz w:w="11906" w:h="16838" w:code="9"/>
      <w:pgMar w:top="1418" w:right="1418" w:bottom="1418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66888D" w14:textId="77777777" w:rsidR="007964F9" w:rsidRPr="00910752" w:rsidRDefault="007964F9" w:rsidP="00910752">
      <w:pPr>
        <w:pStyle w:val="Footer"/>
      </w:pPr>
    </w:p>
  </w:endnote>
  <w:endnote w:type="continuationSeparator" w:id="0">
    <w:p w14:paraId="1836071E" w14:textId="77777777" w:rsidR="007964F9" w:rsidRPr="00910752" w:rsidRDefault="007964F9" w:rsidP="00910752">
      <w:pPr>
        <w:pStyle w:val="Footer"/>
      </w:pPr>
    </w:p>
  </w:endnote>
  <w:endnote w:type="continuationNotice" w:id="1">
    <w:p w14:paraId="1B968679" w14:textId="77777777" w:rsidR="007964F9" w:rsidRDefault="007964F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Cambria"/>
    <w:panose1 w:val="00000000000000000000"/>
    <w:charset w:val="00"/>
    <w:family w:val="roman"/>
    <w:notTrueType/>
    <w:pitch w:val="default"/>
  </w:font>
  <w:font w:name="Wingdings 2">
    <w:charset w:val="02"/>
    <w:family w:val="roman"/>
    <w:pitch w:val="variable"/>
    <w:sig w:usb0="00000000" w:usb1="10000000" w:usb2="00000000" w:usb3="00000000" w:csb0="80000000" w:csb1="00000000"/>
  </w:font>
  <w:font w:name="Maiandra GD">
    <w:altName w:val="Candara"/>
    <w:charset w:val="00"/>
    <w:family w:val="swiss"/>
    <w:pitch w:val="variable"/>
    <w:sig w:usb0="00000003" w:usb1="00000000" w:usb2="00000000" w:usb3="00000000" w:csb0="00000001" w:csb1="00000000"/>
  </w:font>
  <w:font w:name="Myriad Pro">
    <w:altName w:val="Corbel"/>
    <w:charset w:val="00"/>
    <w:family w:val="swiss"/>
    <w:pitch w:val="variable"/>
    <w:sig w:usb0="20000287" w:usb1="00000001" w:usb2="00000000" w:usb3="00000000" w:csb0="0000019F" w:csb1="00000000"/>
  </w:font>
  <w:font w:name="Oswald Medium">
    <w:panose1 w:val="00000000000000000000"/>
    <w:charset w:val="00"/>
    <w:family w:val="roman"/>
    <w:notTrueType/>
    <w:pitch w:val="default"/>
  </w:font>
  <w:font w:name="Montserrat Thin">
    <w:charset w:val="00"/>
    <w:family w:val="auto"/>
    <w:pitch w:val="variable"/>
    <w:sig w:usb0="2000020F" w:usb1="00000003" w:usb2="00000000" w:usb3="00000000" w:csb0="00000197" w:csb1="00000000"/>
  </w:font>
  <w:font w:name="Oswald Light">
    <w:charset w:val="00"/>
    <w:family w:val="auto"/>
    <w:pitch w:val="variable"/>
    <w:sig w:usb0="2000020F" w:usb1="00000000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ITC Avant Garde Std Md">
    <w:altName w:val="Calibri"/>
    <w:charset w:val="00"/>
    <w:family w:val="auto"/>
    <w:pitch w:val="variable"/>
    <w:sig w:usb0="A00000AF" w:usb1="5000205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912D07" w14:textId="77777777" w:rsidR="007964F9" w:rsidRPr="00910752" w:rsidRDefault="007964F9" w:rsidP="00910752">
      <w:pPr>
        <w:pStyle w:val="Footer"/>
      </w:pPr>
    </w:p>
  </w:footnote>
  <w:footnote w:type="continuationSeparator" w:id="0">
    <w:p w14:paraId="15E57D38" w14:textId="77777777" w:rsidR="007964F9" w:rsidRPr="00910752" w:rsidRDefault="007964F9" w:rsidP="00910752">
      <w:pPr>
        <w:pStyle w:val="Footer"/>
      </w:pPr>
    </w:p>
  </w:footnote>
  <w:footnote w:type="continuationNotice" w:id="1">
    <w:p w14:paraId="77DCA5BF" w14:textId="77777777" w:rsidR="007964F9" w:rsidRDefault="007964F9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B2F8802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D7EE23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1E464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9BCA8A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FDA57F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D74BEC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76286B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22B4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5301F9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D3ED8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F74FD7"/>
    <w:multiLevelType w:val="multilevel"/>
    <w:tmpl w:val="AEC402B4"/>
    <w:styleLink w:val="ListletterRYSE"/>
    <w:lvl w:ilvl="0">
      <w:start w:val="1"/>
      <w:numFmt w:val="none"/>
      <w:pStyle w:val="ListletterbodytextRYSE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Listletter1stlevelRYSE"/>
      <w:lvlText w:val="%2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pStyle w:val="Listletter2ndlevelRYSE"/>
      <w:lvlText w:val="%3"/>
      <w:lvlJc w:val="left"/>
      <w:pPr>
        <w:ind w:left="567" w:hanging="283"/>
      </w:pPr>
      <w:rPr>
        <w:rFonts w:hint="default"/>
      </w:rPr>
    </w:lvl>
    <w:lvl w:ilvl="3">
      <w:start w:val="1"/>
      <w:numFmt w:val="lowerLetter"/>
      <w:pStyle w:val="Listletter3rdlevelRYSE"/>
      <w:lvlText w:val="%4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1134" w:hanging="283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418" w:hanging="284"/>
      </w:pPr>
      <w:rPr>
        <w:rFonts w:hint="default"/>
      </w:rPr>
    </w:lvl>
    <w:lvl w:ilvl="6">
      <w:start w:val="1"/>
      <w:numFmt w:val="lowerLetter"/>
      <w:lvlText w:val="%7"/>
      <w:lvlJc w:val="left"/>
      <w:pPr>
        <w:ind w:left="1701" w:hanging="283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1985" w:hanging="284"/>
      </w:pPr>
      <w:rPr>
        <w:rFonts w:hint="default"/>
      </w:rPr>
    </w:lvl>
    <w:lvl w:ilvl="8">
      <w:start w:val="1"/>
      <w:numFmt w:val="lowerLetter"/>
      <w:lvlText w:val="%9"/>
      <w:lvlJc w:val="left"/>
      <w:pPr>
        <w:ind w:left="2268" w:hanging="283"/>
      </w:pPr>
      <w:rPr>
        <w:rFonts w:hint="default"/>
      </w:rPr>
    </w:lvl>
  </w:abstractNum>
  <w:abstractNum w:abstractNumId="11" w15:restartNumberingAfterBreak="0">
    <w:nsid w:val="0BC24928"/>
    <w:multiLevelType w:val="multilevel"/>
    <w:tmpl w:val="B4BACAD8"/>
    <w:styleLink w:val="ListdashRYSE"/>
    <w:lvl w:ilvl="0">
      <w:start w:val="1"/>
      <w:numFmt w:val="bullet"/>
      <w:pStyle w:val="Listdash1stlevelRYSE"/>
      <w:lvlText w:val="–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Listdash2ndlevelRYSE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Listdash3rdlevelRYSE"/>
      <w:lvlText w:val="–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12" w15:restartNumberingAfterBreak="0">
    <w:nsid w:val="138B5EF8"/>
    <w:multiLevelType w:val="multilevel"/>
    <w:tmpl w:val="48B4A0B0"/>
    <w:numStyleLink w:val="Bijlagenummeringabcnova"/>
  </w:abstractNum>
  <w:abstractNum w:abstractNumId="13" w15:restartNumberingAfterBreak="0">
    <w:nsid w:val="13C23557"/>
    <w:multiLevelType w:val="multilevel"/>
    <w:tmpl w:val="A22AC060"/>
    <w:numStyleLink w:val="ListstandardRYSE"/>
  </w:abstractNum>
  <w:abstractNum w:abstractNumId="14" w15:restartNumberingAfterBreak="0">
    <w:nsid w:val="13E86A68"/>
    <w:multiLevelType w:val="multilevel"/>
    <w:tmpl w:val="4E06C6A6"/>
    <w:styleLink w:val="AgendaitemlistRYSE"/>
    <w:lvl w:ilvl="0">
      <w:start w:val="1"/>
      <w:numFmt w:val="decimal"/>
      <w:pStyle w:val="AgendaitemRYSE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182879C7"/>
    <w:multiLevelType w:val="multilevel"/>
    <w:tmpl w:val="89367262"/>
    <w:numStyleLink w:val="Opsommingnummerabcnova"/>
  </w:abstractNum>
  <w:abstractNum w:abstractNumId="16" w15:restartNumberingAfterBreak="0">
    <w:nsid w:val="1A4330DF"/>
    <w:multiLevelType w:val="multilevel"/>
    <w:tmpl w:val="55226C1A"/>
    <w:styleLink w:val="ListnumberRYSE"/>
    <w:lvl w:ilvl="0">
      <w:start w:val="1"/>
      <w:numFmt w:val="none"/>
      <w:pStyle w:val="ListnumberbodytextRYS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Listnumber1stlevelRYSE"/>
      <w:lvlText w:val="%2"/>
      <w:lvlJc w:val="left"/>
      <w:pPr>
        <w:ind w:left="284" w:hanging="284"/>
      </w:pPr>
      <w:rPr>
        <w:rFonts w:hint="default"/>
      </w:rPr>
    </w:lvl>
    <w:lvl w:ilvl="2">
      <w:start w:val="1"/>
      <w:numFmt w:val="decimal"/>
      <w:pStyle w:val="Listnumber2ndlevelRYSE"/>
      <w:lvlText w:val="%3"/>
      <w:lvlJc w:val="left"/>
      <w:pPr>
        <w:ind w:left="567" w:hanging="283"/>
      </w:pPr>
      <w:rPr>
        <w:rFonts w:hint="default"/>
      </w:rPr>
    </w:lvl>
    <w:lvl w:ilvl="3">
      <w:start w:val="1"/>
      <w:numFmt w:val="decimal"/>
      <w:pStyle w:val="Listnumber3rdlevelRYSE"/>
      <w:lvlText w:val="%4"/>
      <w:lvlJc w:val="left"/>
      <w:pPr>
        <w:ind w:left="851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134" w:hanging="283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418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701" w:hanging="283"/>
      </w:pPr>
      <w:rPr>
        <w:rFonts w:hint="default"/>
      </w:rPr>
    </w:lvl>
    <w:lvl w:ilvl="7">
      <w:start w:val="1"/>
      <w:numFmt w:val="decimal"/>
      <w:lvlText w:val="%8"/>
      <w:lvlJc w:val="left"/>
      <w:pPr>
        <w:ind w:left="1985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268" w:hanging="283"/>
      </w:pPr>
      <w:rPr>
        <w:rFonts w:hint="default"/>
      </w:rPr>
    </w:lvl>
  </w:abstractNum>
  <w:abstractNum w:abstractNumId="17" w15:restartNumberingAfterBreak="0">
    <w:nsid w:val="1B897BE8"/>
    <w:multiLevelType w:val="multilevel"/>
    <w:tmpl w:val="E11C6A4C"/>
    <w:numStyleLink w:val="ListbulletRYSE"/>
  </w:abstractNum>
  <w:abstractNum w:abstractNumId="18" w15:restartNumberingAfterBreak="0">
    <w:nsid w:val="1F7808FC"/>
    <w:multiLevelType w:val="multilevel"/>
    <w:tmpl w:val="AEC402B4"/>
    <w:numStyleLink w:val="ListletterRYSE"/>
  </w:abstractNum>
  <w:abstractNum w:abstractNumId="19" w15:restartNumberingAfterBreak="0">
    <w:nsid w:val="27994F45"/>
    <w:multiLevelType w:val="multilevel"/>
    <w:tmpl w:val="10A04120"/>
    <w:styleLink w:val="AppendixnumberingRYSE"/>
    <w:lvl w:ilvl="0">
      <w:start w:val="1"/>
      <w:numFmt w:val="decimal"/>
      <w:pStyle w:val="Appendixheading1RYSE"/>
      <w:suff w:val="space"/>
      <w:lvlText w:val="Bijlag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RYSE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2AFF36EE"/>
    <w:multiLevelType w:val="multilevel"/>
    <w:tmpl w:val="04130023"/>
    <w:styleLink w:val="ArticleSection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2D665843"/>
    <w:multiLevelType w:val="multilevel"/>
    <w:tmpl w:val="48B4A0B0"/>
    <w:styleLink w:val="Bijlagenummeringabcnova"/>
    <w:lvl w:ilvl="0">
      <w:start w:val="1"/>
      <w:numFmt w:val="decimal"/>
      <w:pStyle w:val="Bijlagekop1abcnova"/>
      <w:suff w:val="space"/>
      <w:lvlText w:val="Bijlage 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Bijlagekop2abcnova"/>
      <w:lvlText w:val="%1.%2"/>
      <w:lvlJc w:val="left"/>
      <w:pPr>
        <w:ind w:left="737" w:hanging="737"/>
      </w:pPr>
      <w:rPr>
        <w:rFonts w:hint="default"/>
      </w:rPr>
    </w:lvl>
    <w:lvl w:ilvl="2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22" w15:restartNumberingAfterBreak="0">
    <w:nsid w:val="398A2A0C"/>
    <w:multiLevelType w:val="multilevel"/>
    <w:tmpl w:val="89367262"/>
    <w:styleLink w:val="Opsommingnummerabcnova"/>
    <w:lvl w:ilvl="0">
      <w:start w:val="1"/>
      <w:numFmt w:val="decimal"/>
      <w:pStyle w:val="Opsommingnummer1eniveauabcnova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Opsommingnummer2eniveauabcnova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pStyle w:val="Opsommingnummer3eniveauabcnova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6" w:hanging="284"/>
      </w:pPr>
      <w:rPr>
        <w:rFonts w:hint="default"/>
      </w:rPr>
    </w:lvl>
  </w:abstractNum>
  <w:abstractNum w:abstractNumId="23" w15:restartNumberingAfterBreak="0">
    <w:nsid w:val="47F25D85"/>
    <w:multiLevelType w:val="multilevel"/>
    <w:tmpl w:val="AEC402B4"/>
    <w:numStyleLink w:val="ListletterRYSE"/>
  </w:abstractNum>
  <w:abstractNum w:abstractNumId="24" w15:restartNumberingAfterBreak="0">
    <w:nsid w:val="4DE45B28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3221547"/>
    <w:multiLevelType w:val="multilevel"/>
    <w:tmpl w:val="4E06C6A6"/>
    <w:numStyleLink w:val="AgendaitemlistRYSE"/>
  </w:abstractNum>
  <w:abstractNum w:abstractNumId="26" w15:restartNumberingAfterBreak="0">
    <w:nsid w:val="5FA80606"/>
    <w:multiLevelType w:val="multilevel"/>
    <w:tmpl w:val="10A04120"/>
    <w:numStyleLink w:val="AppendixnumberingRYSE"/>
  </w:abstractNum>
  <w:abstractNum w:abstractNumId="27" w15:restartNumberingAfterBreak="0">
    <w:nsid w:val="63F335A0"/>
    <w:multiLevelType w:val="multilevel"/>
    <w:tmpl w:val="A22AC060"/>
    <w:styleLink w:val="ListstandardRYSE"/>
    <w:lvl w:ilvl="0">
      <w:start w:val="1"/>
      <w:numFmt w:val="bullet"/>
      <w:pStyle w:val="Liststandard1stlevelRYSE"/>
      <w:lvlText w:val=""/>
      <w:lvlJc w:val="left"/>
      <w:pPr>
        <w:ind w:left="284" w:hanging="284"/>
      </w:pPr>
      <w:rPr>
        <w:rFonts w:ascii="Wingdings 2" w:hAnsi="Wingdings 2" w:hint="default"/>
        <w:color w:val="A47319" w:themeColor="accent1"/>
      </w:rPr>
    </w:lvl>
    <w:lvl w:ilvl="1">
      <w:start w:val="1"/>
      <w:numFmt w:val="bullet"/>
      <w:pStyle w:val="Liststandard2ndlevelRYSE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Liststandard3rdlevelRYSE"/>
      <w:lvlText w:val="&gt;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Theme="minorHAnsi" w:hAnsiTheme="minorHAnsi" w:hint="default"/>
        <w:color w:val="110E17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asciiTheme="minorHAnsi" w:hAnsiTheme="minorHAnsi" w:hint="default"/>
        <w:color w:val="110E17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Theme="minorHAnsi" w:hAnsiTheme="minorHAnsi" w:hint="default"/>
        <w:color w:val="110E17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asciiTheme="minorHAnsi" w:hAnsiTheme="minorHAnsi" w:hint="default"/>
        <w:color w:val="110E17" w:themeColor="text1"/>
      </w:rPr>
    </w:lvl>
  </w:abstractNum>
  <w:abstractNum w:abstractNumId="28" w15:restartNumberingAfterBreak="0">
    <w:nsid w:val="64222887"/>
    <w:multiLevelType w:val="multilevel"/>
    <w:tmpl w:val="B4BACAD8"/>
    <w:numStyleLink w:val="ListdashRYSE"/>
  </w:abstractNum>
  <w:abstractNum w:abstractNumId="29" w15:restartNumberingAfterBreak="0">
    <w:nsid w:val="6CA11D32"/>
    <w:multiLevelType w:val="multilevel"/>
    <w:tmpl w:val="B168765A"/>
    <w:styleLink w:val="HeadingnumberingRYSE"/>
    <w:lvl w:ilvl="0">
      <w:start w:val="1"/>
      <w:numFmt w:val="decimal"/>
      <w:pStyle w:val="Heading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30" w15:restartNumberingAfterBreak="0">
    <w:nsid w:val="782B5E2C"/>
    <w:multiLevelType w:val="multilevel"/>
    <w:tmpl w:val="E11C6A4C"/>
    <w:styleLink w:val="ListbulletRYSE"/>
    <w:lvl w:ilvl="0">
      <w:start w:val="1"/>
      <w:numFmt w:val="bullet"/>
      <w:pStyle w:val="Listbullet1stlevelRYSE"/>
      <w:lvlText w:val=""/>
      <w:lvlJc w:val="left"/>
      <w:pPr>
        <w:ind w:left="284" w:hanging="284"/>
      </w:pPr>
      <w:rPr>
        <w:rFonts w:ascii="Wingdings 2" w:hAnsi="Wingdings 2" w:hint="default"/>
        <w:color w:val="A47319" w:themeColor="accent1"/>
      </w:rPr>
    </w:lvl>
    <w:lvl w:ilvl="1">
      <w:start w:val="1"/>
      <w:numFmt w:val="bullet"/>
      <w:pStyle w:val="Listbullet2ndlevelRYSE"/>
      <w:lvlText w:val=""/>
      <w:lvlJc w:val="left"/>
      <w:pPr>
        <w:ind w:left="568" w:hanging="284"/>
      </w:pPr>
      <w:rPr>
        <w:rFonts w:ascii="Wingdings 2" w:hAnsi="Wingdings 2" w:hint="default"/>
        <w:color w:val="A47319" w:themeColor="accent1"/>
      </w:rPr>
    </w:lvl>
    <w:lvl w:ilvl="2">
      <w:start w:val="1"/>
      <w:numFmt w:val="bullet"/>
      <w:pStyle w:val="Listbullet3rdlevelRYSE"/>
      <w:lvlText w:val=""/>
      <w:lvlJc w:val="left"/>
      <w:pPr>
        <w:ind w:left="852" w:hanging="284"/>
      </w:pPr>
      <w:rPr>
        <w:rFonts w:ascii="Wingdings 2" w:hAnsi="Wingdings 2" w:hint="default"/>
        <w:color w:val="A47319" w:themeColor="accent1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31" w15:restartNumberingAfterBreak="0">
    <w:nsid w:val="7C157CC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636179924">
    <w:abstractNumId w:val="9"/>
  </w:num>
  <w:num w:numId="2" w16cid:durableId="1397513816">
    <w:abstractNumId w:val="7"/>
  </w:num>
  <w:num w:numId="3" w16cid:durableId="983318239">
    <w:abstractNumId w:val="6"/>
  </w:num>
  <w:num w:numId="4" w16cid:durableId="474034980">
    <w:abstractNumId w:val="5"/>
  </w:num>
  <w:num w:numId="5" w16cid:durableId="1287157315">
    <w:abstractNumId w:val="4"/>
  </w:num>
  <w:num w:numId="6" w16cid:durableId="1219634965">
    <w:abstractNumId w:val="8"/>
  </w:num>
  <w:num w:numId="7" w16cid:durableId="415633942">
    <w:abstractNumId w:val="3"/>
  </w:num>
  <w:num w:numId="8" w16cid:durableId="1009986395">
    <w:abstractNumId w:val="2"/>
  </w:num>
  <w:num w:numId="9" w16cid:durableId="362480440">
    <w:abstractNumId w:val="1"/>
  </w:num>
  <w:num w:numId="10" w16cid:durableId="1226256260">
    <w:abstractNumId w:val="0"/>
  </w:num>
  <w:num w:numId="11" w16cid:durableId="759522500">
    <w:abstractNumId w:val="30"/>
  </w:num>
  <w:num w:numId="12" w16cid:durableId="13532584">
    <w:abstractNumId w:val="11"/>
  </w:num>
  <w:num w:numId="13" w16cid:durableId="210045197">
    <w:abstractNumId w:val="27"/>
  </w:num>
  <w:num w:numId="14" w16cid:durableId="916593252">
    <w:abstractNumId w:val="19"/>
  </w:num>
  <w:num w:numId="15" w16cid:durableId="2519736">
    <w:abstractNumId w:val="29"/>
  </w:num>
  <w:num w:numId="16" w16cid:durableId="1649745824">
    <w:abstractNumId w:val="16"/>
  </w:num>
  <w:num w:numId="17" w16cid:durableId="65687085">
    <w:abstractNumId w:val="10"/>
  </w:num>
  <w:num w:numId="18" w16cid:durableId="2021009405">
    <w:abstractNumId w:val="18"/>
  </w:num>
  <w:num w:numId="19" w16cid:durableId="1697147746">
    <w:abstractNumId w:val="31"/>
  </w:num>
  <w:num w:numId="20" w16cid:durableId="110514113">
    <w:abstractNumId w:val="24"/>
  </w:num>
  <w:num w:numId="21" w16cid:durableId="1712076828">
    <w:abstractNumId w:val="20"/>
  </w:num>
  <w:num w:numId="22" w16cid:durableId="492064860">
    <w:abstractNumId w:val="14"/>
  </w:num>
  <w:num w:numId="23" w16cid:durableId="803933411">
    <w:abstractNumId w:val="25"/>
  </w:num>
  <w:num w:numId="24" w16cid:durableId="1918661711">
    <w:abstractNumId w:val="13"/>
  </w:num>
  <w:num w:numId="25" w16cid:durableId="519051323">
    <w:abstractNumId w:val="17"/>
  </w:num>
  <w:num w:numId="26" w16cid:durableId="1649169191">
    <w:abstractNumId w:val="28"/>
  </w:num>
  <w:num w:numId="27" w16cid:durableId="604658633">
    <w:abstractNumId w:val="23"/>
  </w:num>
  <w:num w:numId="28" w16cid:durableId="1545174202">
    <w:abstractNumId w:val="26"/>
  </w:num>
  <w:num w:numId="29" w16cid:durableId="1151288077">
    <w:abstractNumId w:val="30"/>
  </w:num>
  <w:num w:numId="30" w16cid:durableId="1489520349">
    <w:abstractNumId w:val="27"/>
  </w:num>
  <w:num w:numId="31" w16cid:durableId="2018265315">
    <w:abstractNumId w:val="30"/>
  </w:num>
  <w:num w:numId="32" w16cid:durableId="2137528690">
    <w:abstractNumId w:val="27"/>
  </w:num>
  <w:num w:numId="33" w16cid:durableId="1720545536">
    <w:abstractNumId w:val="22"/>
  </w:num>
  <w:num w:numId="34" w16cid:durableId="1404452131">
    <w:abstractNumId w:val="21"/>
  </w:num>
  <w:num w:numId="35" w16cid:durableId="467942066">
    <w:abstractNumId w:val="12"/>
  </w:num>
  <w:num w:numId="36" w16cid:durableId="2106533708">
    <w:abstractNumId w:val="15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embedSystemFonts/>
  <w:proofState w:spelling="clean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F7A"/>
    <w:rsid w:val="0000108E"/>
    <w:rsid w:val="000170C0"/>
    <w:rsid w:val="000204AD"/>
    <w:rsid w:val="00027634"/>
    <w:rsid w:val="000352C3"/>
    <w:rsid w:val="0004043A"/>
    <w:rsid w:val="00040569"/>
    <w:rsid w:val="00051DF4"/>
    <w:rsid w:val="000878B0"/>
    <w:rsid w:val="000A095B"/>
    <w:rsid w:val="000A3729"/>
    <w:rsid w:val="000D3607"/>
    <w:rsid w:val="000E484F"/>
    <w:rsid w:val="000E5B48"/>
    <w:rsid w:val="00107942"/>
    <w:rsid w:val="001224BC"/>
    <w:rsid w:val="00126244"/>
    <w:rsid w:val="0013335F"/>
    <w:rsid w:val="001351A1"/>
    <w:rsid w:val="001476E8"/>
    <w:rsid w:val="00153125"/>
    <w:rsid w:val="00153DEF"/>
    <w:rsid w:val="00173754"/>
    <w:rsid w:val="00175E46"/>
    <w:rsid w:val="001875BA"/>
    <w:rsid w:val="001A3D2F"/>
    <w:rsid w:val="001A63A7"/>
    <w:rsid w:val="001B0D01"/>
    <w:rsid w:val="001C44A9"/>
    <w:rsid w:val="001C66E4"/>
    <w:rsid w:val="001D017C"/>
    <w:rsid w:val="001D6A1E"/>
    <w:rsid w:val="001D7E3F"/>
    <w:rsid w:val="001E7B9F"/>
    <w:rsid w:val="00204F95"/>
    <w:rsid w:val="00205E6C"/>
    <w:rsid w:val="00214599"/>
    <w:rsid w:val="00214847"/>
    <w:rsid w:val="00220037"/>
    <w:rsid w:val="002213F6"/>
    <w:rsid w:val="002270D7"/>
    <w:rsid w:val="002309C5"/>
    <w:rsid w:val="002331B9"/>
    <w:rsid w:val="00234A61"/>
    <w:rsid w:val="00234D6C"/>
    <w:rsid w:val="00240BED"/>
    <w:rsid w:val="00243851"/>
    <w:rsid w:val="002643A8"/>
    <w:rsid w:val="0026521D"/>
    <w:rsid w:val="00273893"/>
    <w:rsid w:val="00282603"/>
    <w:rsid w:val="0028524C"/>
    <w:rsid w:val="00293CD1"/>
    <w:rsid w:val="002C0B60"/>
    <w:rsid w:val="002C1623"/>
    <w:rsid w:val="002E0FAE"/>
    <w:rsid w:val="002E3479"/>
    <w:rsid w:val="002E7CC6"/>
    <w:rsid w:val="002F5489"/>
    <w:rsid w:val="002F59C1"/>
    <w:rsid w:val="0030443D"/>
    <w:rsid w:val="00306772"/>
    <w:rsid w:val="00306902"/>
    <w:rsid w:val="003119B9"/>
    <w:rsid w:val="00320C9F"/>
    <w:rsid w:val="003215C7"/>
    <w:rsid w:val="00342270"/>
    <w:rsid w:val="00350031"/>
    <w:rsid w:val="003564AF"/>
    <w:rsid w:val="00363A6A"/>
    <w:rsid w:val="00371601"/>
    <w:rsid w:val="003765C6"/>
    <w:rsid w:val="00376F1C"/>
    <w:rsid w:val="003A0EAC"/>
    <w:rsid w:val="003A55AE"/>
    <w:rsid w:val="003A63DA"/>
    <w:rsid w:val="003C2826"/>
    <w:rsid w:val="003C4A1A"/>
    <w:rsid w:val="003D0548"/>
    <w:rsid w:val="003D10F4"/>
    <w:rsid w:val="003E7187"/>
    <w:rsid w:val="00401916"/>
    <w:rsid w:val="00404919"/>
    <w:rsid w:val="00414E41"/>
    <w:rsid w:val="004206EE"/>
    <w:rsid w:val="0042300F"/>
    <w:rsid w:val="0043382C"/>
    <w:rsid w:val="004347F4"/>
    <w:rsid w:val="00434C3D"/>
    <w:rsid w:val="0046495A"/>
    <w:rsid w:val="00471502"/>
    <w:rsid w:val="00473788"/>
    <w:rsid w:val="00477834"/>
    <w:rsid w:val="00493EE1"/>
    <w:rsid w:val="004976B1"/>
    <w:rsid w:val="004A06F2"/>
    <w:rsid w:val="004A372A"/>
    <w:rsid w:val="004A397F"/>
    <w:rsid w:val="004A40AA"/>
    <w:rsid w:val="004A5F4D"/>
    <w:rsid w:val="004B3DB4"/>
    <w:rsid w:val="004C500A"/>
    <w:rsid w:val="004C5073"/>
    <w:rsid w:val="004D16C3"/>
    <w:rsid w:val="004F02D6"/>
    <w:rsid w:val="004F57E4"/>
    <w:rsid w:val="00500FE0"/>
    <w:rsid w:val="0050207D"/>
    <w:rsid w:val="005067A8"/>
    <w:rsid w:val="00506EEC"/>
    <w:rsid w:val="00511E5D"/>
    <w:rsid w:val="005267FB"/>
    <w:rsid w:val="00532543"/>
    <w:rsid w:val="00536D71"/>
    <w:rsid w:val="00537436"/>
    <w:rsid w:val="00557F4A"/>
    <w:rsid w:val="0056560C"/>
    <w:rsid w:val="005770CE"/>
    <w:rsid w:val="00595490"/>
    <w:rsid w:val="005C363C"/>
    <w:rsid w:val="005C72DF"/>
    <w:rsid w:val="005D6750"/>
    <w:rsid w:val="005E2C61"/>
    <w:rsid w:val="005E7E4A"/>
    <w:rsid w:val="00610796"/>
    <w:rsid w:val="00611090"/>
    <w:rsid w:val="00620F0D"/>
    <w:rsid w:val="00630409"/>
    <w:rsid w:val="00632CF8"/>
    <w:rsid w:val="00635878"/>
    <w:rsid w:val="0065052C"/>
    <w:rsid w:val="0065116E"/>
    <w:rsid w:val="0065338C"/>
    <w:rsid w:val="00654E76"/>
    <w:rsid w:val="00656722"/>
    <w:rsid w:val="00670596"/>
    <w:rsid w:val="00677AB6"/>
    <w:rsid w:val="00684ECA"/>
    <w:rsid w:val="00686E31"/>
    <w:rsid w:val="006939B9"/>
    <w:rsid w:val="006B578A"/>
    <w:rsid w:val="006B5B95"/>
    <w:rsid w:val="006B6A3B"/>
    <w:rsid w:val="006C3862"/>
    <w:rsid w:val="006C7509"/>
    <w:rsid w:val="006D3C1D"/>
    <w:rsid w:val="006D4AD5"/>
    <w:rsid w:val="006F3F4A"/>
    <w:rsid w:val="006F459F"/>
    <w:rsid w:val="006F46B2"/>
    <w:rsid w:val="006F613E"/>
    <w:rsid w:val="00720D67"/>
    <w:rsid w:val="00724F6B"/>
    <w:rsid w:val="00732ED7"/>
    <w:rsid w:val="007452FD"/>
    <w:rsid w:val="00763CBE"/>
    <w:rsid w:val="00773A13"/>
    <w:rsid w:val="00773AD7"/>
    <w:rsid w:val="00786B13"/>
    <w:rsid w:val="007910B2"/>
    <w:rsid w:val="007920C2"/>
    <w:rsid w:val="00794E41"/>
    <w:rsid w:val="007964F9"/>
    <w:rsid w:val="00797293"/>
    <w:rsid w:val="007A3484"/>
    <w:rsid w:val="007A3C4B"/>
    <w:rsid w:val="007A54E0"/>
    <w:rsid w:val="007B2999"/>
    <w:rsid w:val="007B4213"/>
    <w:rsid w:val="007B7AA1"/>
    <w:rsid w:val="007C104F"/>
    <w:rsid w:val="007D0859"/>
    <w:rsid w:val="007D61E7"/>
    <w:rsid w:val="007E0B19"/>
    <w:rsid w:val="00804E8D"/>
    <w:rsid w:val="00811350"/>
    <w:rsid w:val="008124B7"/>
    <w:rsid w:val="00817973"/>
    <w:rsid w:val="00817CB4"/>
    <w:rsid w:val="00821E93"/>
    <w:rsid w:val="00843AB5"/>
    <w:rsid w:val="00845A10"/>
    <w:rsid w:val="00860C86"/>
    <w:rsid w:val="00861E37"/>
    <w:rsid w:val="00863184"/>
    <w:rsid w:val="00870F53"/>
    <w:rsid w:val="008809AC"/>
    <w:rsid w:val="00883FEB"/>
    <w:rsid w:val="008A275B"/>
    <w:rsid w:val="008B40CA"/>
    <w:rsid w:val="008C7B08"/>
    <w:rsid w:val="008D5541"/>
    <w:rsid w:val="008D7D13"/>
    <w:rsid w:val="008E0383"/>
    <w:rsid w:val="00907E72"/>
    <w:rsid w:val="00910752"/>
    <w:rsid w:val="009112F9"/>
    <w:rsid w:val="00912A42"/>
    <w:rsid w:val="0091373B"/>
    <w:rsid w:val="009378D9"/>
    <w:rsid w:val="00964070"/>
    <w:rsid w:val="00966CCD"/>
    <w:rsid w:val="00974350"/>
    <w:rsid w:val="00977D09"/>
    <w:rsid w:val="0098452D"/>
    <w:rsid w:val="00993EBC"/>
    <w:rsid w:val="009B1264"/>
    <w:rsid w:val="009B1B13"/>
    <w:rsid w:val="009B6B97"/>
    <w:rsid w:val="009B76D8"/>
    <w:rsid w:val="009C1FD4"/>
    <w:rsid w:val="009C67C4"/>
    <w:rsid w:val="009D506D"/>
    <w:rsid w:val="009E5C98"/>
    <w:rsid w:val="009E612F"/>
    <w:rsid w:val="009E6FC4"/>
    <w:rsid w:val="009F3B9B"/>
    <w:rsid w:val="009F7CE1"/>
    <w:rsid w:val="00A03AC8"/>
    <w:rsid w:val="00A03E62"/>
    <w:rsid w:val="00A30A69"/>
    <w:rsid w:val="00A45A62"/>
    <w:rsid w:val="00A72A81"/>
    <w:rsid w:val="00A74B2C"/>
    <w:rsid w:val="00A80ED9"/>
    <w:rsid w:val="00A90E74"/>
    <w:rsid w:val="00A93DAA"/>
    <w:rsid w:val="00AA1450"/>
    <w:rsid w:val="00AA478E"/>
    <w:rsid w:val="00AA7AA8"/>
    <w:rsid w:val="00AB75C6"/>
    <w:rsid w:val="00AC1252"/>
    <w:rsid w:val="00AC142A"/>
    <w:rsid w:val="00AC5A80"/>
    <w:rsid w:val="00AC6F65"/>
    <w:rsid w:val="00AC76CB"/>
    <w:rsid w:val="00AD25B9"/>
    <w:rsid w:val="00AD4B64"/>
    <w:rsid w:val="00AF1D74"/>
    <w:rsid w:val="00AF76BF"/>
    <w:rsid w:val="00B01CD9"/>
    <w:rsid w:val="00B14D6F"/>
    <w:rsid w:val="00B3369B"/>
    <w:rsid w:val="00B41BAA"/>
    <w:rsid w:val="00B44A3C"/>
    <w:rsid w:val="00B454E0"/>
    <w:rsid w:val="00B61743"/>
    <w:rsid w:val="00B64C83"/>
    <w:rsid w:val="00B87D4A"/>
    <w:rsid w:val="00BA14CC"/>
    <w:rsid w:val="00BA69B7"/>
    <w:rsid w:val="00BC5C5D"/>
    <w:rsid w:val="00BD2473"/>
    <w:rsid w:val="00BD3AD4"/>
    <w:rsid w:val="00BE03BA"/>
    <w:rsid w:val="00BE367B"/>
    <w:rsid w:val="00BF3373"/>
    <w:rsid w:val="00BF3608"/>
    <w:rsid w:val="00C0245B"/>
    <w:rsid w:val="00C049AA"/>
    <w:rsid w:val="00C04A90"/>
    <w:rsid w:val="00C115F8"/>
    <w:rsid w:val="00C13CF7"/>
    <w:rsid w:val="00C13DB3"/>
    <w:rsid w:val="00C1501C"/>
    <w:rsid w:val="00C358D8"/>
    <w:rsid w:val="00C550D9"/>
    <w:rsid w:val="00C559C8"/>
    <w:rsid w:val="00C57F59"/>
    <w:rsid w:val="00C72FB9"/>
    <w:rsid w:val="00C9251C"/>
    <w:rsid w:val="00CA21DA"/>
    <w:rsid w:val="00CB44AE"/>
    <w:rsid w:val="00CB6C8B"/>
    <w:rsid w:val="00CD41CF"/>
    <w:rsid w:val="00CF67ED"/>
    <w:rsid w:val="00CF7DA5"/>
    <w:rsid w:val="00D031A5"/>
    <w:rsid w:val="00D03A66"/>
    <w:rsid w:val="00D13B41"/>
    <w:rsid w:val="00D21EF1"/>
    <w:rsid w:val="00D2695C"/>
    <w:rsid w:val="00D2717A"/>
    <w:rsid w:val="00D278A0"/>
    <w:rsid w:val="00D305F9"/>
    <w:rsid w:val="00D37741"/>
    <w:rsid w:val="00D43B68"/>
    <w:rsid w:val="00D456F9"/>
    <w:rsid w:val="00D47B7C"/>
    <w:rsid w:val="00D51CBC"/>
    <w:rsid w:val="00D55601"/>
    <w:rsid w:val="00D5721F"/>
    <w:rsid w:val="00D631B1"/>
    <w:rsid w:val="00D73F90"/>
    <w:rsid w:val="00D762D5"/>
    <w:rsid w:val="00D92B22"/>
    <w:rsid w:val="00D940F7"/>
    <w:rsid w:val="00D95269"/>
    <w:rsid w:val="00D96AF7"/>
    <w:rsid w:val="00DA2F7A"/>
    <w:rsid w:val="00DD2516"/>
    <w:rsid w:val="00DD2B33"/>
    <w:rsid w:val="00DE07B0"/>
    <w:rsid w:val="00DE22A5"/>
    <w:rsid w:val="00DF0229"/>
    <w:rsid w:val="00DF2BBA"/>
    <w:rsid w:val="00E0385C"/>
    <w:rsid w:val="00E11CBE"/>
    <w:rsid w:val="00E13DC8"/>
    <w:rsid w:val="00E2016C"/>
    <w:rsid w:val="00E41F71"/>
    <w:rsid w:val="00E448D0"/>
    <w:rsid w:val="00E5195E"/>
    <w:rsid w:val="00E80282"/>
    <w:rsid w:val="00E85522"/>
    <w:rsid w:val="00E90844"/>
    <w:rsid w:val="00E9216A"/>
    <w:rsid w:val="00E92DBD"/>
    <w:rsid w:val="00EA62E9"/>
    <w:rsid w:val="00EB6872"/>
    <w:rsid w:val="00EC16B2"/>
    <w:rsid w:val="00ED579F"/>
    <w:rsid w:val="00EE1714"/>
    <w:rsid w:val="00F001A6"/>
    <w:rsid w:val="00F009FE"/>
    <w:rsid w:val="00F01327"/>
    <w:rsid w:val="00F13B84"/>
    <w:rsid w:val="00F16342"/>
    <w:rsid w:val="00F30FBA"/>
    <w:rsid w:val="00F34F48"/>
    <w:rsid w:val="00F4795E"/>
    <w:rsid w:val="00F54822"/>
    <w:rsid w:val="00F7755D"/>
    <w:rsid w:val="00F77CD1"/>
    <w:rsid w:val="00F90A16"/>
    <w:rsid w:val="00FA1535"/>
    <w:rsid w:val="00FA448F"/>
    <w:rsid w:val="00FB5D73"/>
    <w:rsid w:val="00FB61B8"/>
    <w:rsid w:val="00FC06DE"/>
    <w:rsid w:val="00FC3178"/>
    <w:rsid w:val="00FD2BD2"/>
    <w:rsid w:val="00FD39A0"/>
    <w:rsid w:val="00FD4632"/>
    <w:rsid w:val="00FD4A46"/>
    <w:rsid w:val="00FD7B50"/>
    <w:rsid w:val="00FE7AC0"/>
    <w:rsid w:val="00FF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DF5136"/>
  <w15:chartTrackingRefBased/>
  <w15:docId w15:val="{F66F0495-C2D5-41F1-93DD-C9E4944DE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Montserrat" w:eastAsia="Times New Roman" w:hAnsi="Montserrat" w:cs="Maiandra GD"/>
        <w:color w:val="110E17"/>
        <w:sz w:val="18"/>
        <w:szCs w:val="18"/>
        <w:lang w:val="nl-NL" w:eastAsia="nl-NL" w:bidi="nl-NL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4"/>
    <w:lsdException w:name="heading 1" w:qFormat="1"/>
    <w:lsdException w:name="heading 2" w:semiHidden="1" w:qFormat="1"/>
    <w:lsdException w:name="heading 3" w:semiHidden="1" w:qFormat="1"/>
    <w:lsdException w:name="heading 4" w:semiHidden="1" w:qFormat="1"/>
    <w:lsdException w:name="heading 5" w:semiHidden="1"/>
    <w:lsdException w:name="heading 6" w:semiHidden="1"/>
    <w:lsdException w:name="heading 7" w:semiHidden="1"/>
    <w:lsdException w:name="heading 8" w:semiHidden="1"/>
    <w:lsdException w:name="heading 9" w:semiHidden="1"/>
    <w:lsdException w:name="annotation text" w:semiHidden="1"/>
    <w:lsdException w:name="caption" w:semiHidden="1"/>
    <w:lsdException w:name="envelope address" w:semiHidden="1"/>
    <w:lsdException w:name="envelope return" w:semiHidden="1"/>
    <w:lsdException w:name="annotation reference" w:semiHidden="1"/>
    <w:lsdException w:name="page number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aliases w:val="Normal RYSE,Standaard abcnova"/>
    <w:uiPriority w:val="4"/>
    <w:rsid w:val="0030443D"/>
    <w:pPr>
      <w:spacing w:line="300" w:lineRule="atLeast"/>
    </w:pPr>
    <w:rPr>
      <w:rFonts w:ascii="Myriad Pro" w:hAnsi="Myriad Pro"/>
      <w:color w:val="auto"/>
      <w:lang w:bidi="ar-SA"/>
    </w:rPr>
  </w:style>
  <w:style w:type="paragraph" w:styleId="Heading1">
    <w:name w:val="heading 1"/>
    <w:aliases w:val="Heading 1 RYSE"/>
    <w:basedOn w:val="ZsysbasisRYSE"/>
    <w:next w:val="BodytextRYSE"/>
    <w:link w:val="Heading1Char"/>
    <w:uiPriority w:val="3"/>
    <w:qFormat/>
    <w:rsid w:val="00910752"/>
    <w:pPr>
      <w:keepNext/>
      <w:keepLines/>
      <w:numPr>
        <w:numId w:val="15"/>
      </w:numPr>
      <w:spacing w:before="720" w:line="320" w:lineRule="exact"/>
      <w:outlineLvl w:val="0"/>
    </w:pPr>
    <w:rPr>
      <w:rFonts w:ascii="Oswald Medium" w:hAnsi="Oswald Medium"/>
      <w:bCs/>
      <w:caps/>
      <w:color w:val="A47319"/>
      <w:sz w:val="32"/>
      <w:szCs w:val="32"/>
    </w:rPr>
  </w:style>
  <w:style w:type="paragraph" w:styleId="Heading2">
    <w:name w:val="heading 2"/>
    <w:aliases w:val="Heading 2 RYSE"/>
    <w:basedOn w:val="ZsysbasisRYSE"/>
    <w:next w:val="BodytextRYSE"/>
    <w:link w:val="Heading2Char"/>
    <w:uiPriority w:val="5"/>
    <w:qFormat/>
    <w:rsid w:val="00910752"/>
    <w:pPr>
      <w:keepNext/>
      <w:keepLines/>
      <w:numPr>
        <w:ilvl w:val="1"/>
        <w:numId w:val="15"/>
      </w:numPr>
      <w:outlineLvl w:val="1"/>
    </w:pPr>
    <w:rPr>
      <w:rFonts w:asciiTheme="minorHAnsi" w:hAnsiTheme="minorHAnsi"/>
      <w:b/>
      <w:bCs/>
      <w:iCs/>
      <w:szCs w:val="28"/>
    </w:rPr>
  </w:style>
  <w:style w:type="paragraph" w:styleId="Heading3">
    <w:name w:val="heading 3"/>
    <w:aliases w:val="Heading 3 RYSE"/>
    <w:basedOn w:val="ZsysbasisRYSE"/>
    <w:next w:val="BodytextRYSE"/>
    <w:link w:val="Heading3Char"/>
    <w:uiPriority w:val="7"/>
    <w:qFormat/>
    <w:rsid w:val="00910752"/>
    <w:pPr>
      <w:keepNext/>
      <w:keepLines/>
      <w:numPr>
        <w:ilvl w:val="2"/>
        <w:numId w:val="15"/>
      </w:numPr>
      <w:outlineLvl w:val="2"/>
    </w:pPr>
    <w:rPr>
      <w:rFonts w:asciiTheme="minorHAnsi" w:hAnsiTheme="minorHAnsi"/>
      <w:i/>
      <w:iCs/>
    </w:rPr>
  </w:style>
  <w:style w:type="paragraph" w:styleId="Heading4">
    <w:name w:val="heading 4"/>
    <w:aliases w:val="Heading 4 RYSE"/>
    <w:basedOn w:val="ZsysbasisRYSE"/>
    <w:next w:val="BodytextRYSE"/>
    <w:link w:val="Heading4Char"/>
    <w:uiPriority w:val="9"/>
    <w:qFormat/>
    <w:rsid w:val="00910752"/>
    <w:pPr>
      <w:keepNext/>
      <w:keepLines/>
      <w:numPr>
        <w:ilvl w:val="3"/>
        <w:numId w:val="15"/>
      </w:numPr>
      <w:outlineLvl w:val="3"/>
    </w:pPr>
    <w:rPr>
      <w:rFonts w:asciiTheme="minorHAnsi" w:hAnsiTheme="minorHAnsi"/>
      <w:bCs/>
      <w:szCs w:val="24"/>
    </w:rPr>
  </w:style>
  <w:style w:type="paragraph" w:styleId="Heading5">
    <w:name w:val="heading 5"/>
    <w:aliases w:val="Heading 5 RYSE"/>
    <w:basedOn w:val="ZsysbasisRYSE"/>
    <w:next w:val="BodytextRYSE"/>
    <w:link w:val="Heading5Char"/>
    <w:uiPriority w:val="97"/>
    <w:unhideWhenUsed/>
    <w:rsid w:val="00910752"/>
    <w:pPr>
      <w:keepNext/>
      <w:keepLines/>
      <w:numPr>
        <w:ilvl w:val="4"/>
        <w:numId w:val="15"/>
      </w:numPr>
      <w:outlineLvl w:val="4"/>
    </w:pPr>
    <w:rPr>
      <w:rFonts w:asciiTheme="minorHAnsi" w:hAnsiTheme="minorHAnsi"/>
      <w:bCs/>
      <w:iCs/>
      <w:szCs w:val="22"/>
    </w:rPr>
  </w:style>
  <w:style w:type="paragraph" w:styleId="Heading6">
    <w:name w:val="heading 6"/>
    <w:aliases w:val="Heading 6 RYSE"/>
    <w:basedOn w:val="ZsysbasisRYSE"/>
    <w:next w:val="BodytextRYSE"/>
    <w:link w:val="Heading6Char"/>
    <w:uiPriority w:val="97"/>
    <w:unhideWhenUsed/>
    <w:rsid w:val="00910752"/>
    <w:pPr>
      <w:keepNext/>
      <w:keepLines/>
      <w:numPr>
        <w:ilvl w:val="5"/>
        <w:numId w:val="15"/>
      </w:numPr>
      <w:outlineLvl w:val="5"/>
    </w:pPr>
    <w:rPr>
      <w:rFonts w:asciiTheme="minorHAnsi" w:hAnsiTheme="minorHAnsi"/>
    </w:rPr>
  </w:style>
  <w:style w:type="paragraph" w:styleId="Heading7">
    <w:name w:val="heading 7"/>
    <w:aliases w:val="Heading 7 RYSE"/>
    <w:basedOn w:val="ZsysbasisRYSE"/>
    <w:next w:val="BodytextRYSE"/>
    <w:link w:val="Heading7Char"/>
    <w:uiPriority w:val="97"/>
    <w:unhideWhenUsed/>
    <w:rsid w:val="00910752"/>
    <w:pPr>
      <w:keepNext/>
      <w:keepLines/>
      <w:numPr>
        <w:ilvl w:val="6"/>
        <w:numId w:val="15"/>
      </w:numPr>
      <w:outlineLvl w:val="6"/>
    </w:pPr>
    <w:rPr>
      <w:rFonts w:asciiTheme="minorHAnsi" w:hAnsiTheme="minorHAnsi"/>
      <w:bCs/>
      <w:szCs w:val="20"/>
    </w:rPr>
  </w:style>
  <w:style w:type="paragraph" w:styleId="Heading8">
    <w:name w:val="heading 8"/>
    <w:aliases w:val="Heading 8 RYSE"/>
    <w:basedOn w:val="ZsysbasisRYSE"/>
    <w:next w:val="BodytextRYSE"/>
    <w:link w:val="Heading8Char"/>
    <w:uiPriority w:val="97"/>
    <w:unhideWhenUsed/>
    <w:rsid w:val="00910752"/>
    <w:pPr>
      <w:keepNext/>
      <w:keepLines/>
      <w:numPr>
        <w:ilvl w:val="7"/>
        <w:numId w:val="15"/>
      </w:numPr>
      <w:outlineLvl w:val="7"/>
    </w:pPr>
    <w:rPr>
      <w:rFonts w:asciiTheme="minorHAnsi" w:hAnsiTheme="minorHAnsi"/>
      <w:iCs/>
      <w:szCs w:val="20"/>
    </w:rPr>
  </w:style>
  <w:style w:type="paragraph" w:styleId="Heading9">
    <w:name w:val="heading 9"/>
    <w:aliases w:val="Heading 9 RYSE"/>
    <w:basedOn w:val="ZsysbasisRYSE"/>
    <w:next w:val="BodytextRYSE"/>
    <w:link w:val="Heading9Char"/>
    <w:uiPriority w:val="97"/>
    <w:unhideWhenUsed/>
    <w:rsid w:val="00910752"/>
    <w:pPr>
      <w:keepNext/>
      <w:keepLines/>
      <w:numPr>
        <w:ilvl w:val="8"/>
        <w:numId w:val="15"/>
      </w:numPr>
      <w:outlineLvl w:val="8"/>
    </w:pPr>
    <w:rPr>
      <w:rFonts w:asciiTheme="minorHAnsi" w:hAnsiTheme="minorHAnsi"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sysbasisRYSE">
    <w:name w:val="Zsysbasis RYSE"/>
    <w:next w:val="BodytextRYSE"/>
    <w:link w:val="ZsysbasisRYSEChar"/>
    <w:uiPriority w:val="96"/>
    <w:semiHidden/>
    <w:rsid w:val="00910752"/>
  </w:style>
  <w:style w:type="character" w:customStyle="1" w:styleId="ZsysbasisRYSEChar">
    <w:name w:val="Zsysbasis RYSE Char"/>
    <w:basedOn w:val="DefaultParagraphFont"/>
    <w:link w:val="ZsysbasisRYSE"/>
    <w:uiPriority w:val="96"/>
    <w:semiHidden/>
    <w:rsid w:val="00910752"/>
  </w:style>
  <w:style w:type="paragraph" w:customStyle="1" w:styleId="AddressboxRYSE">
    <w:name w:val="Address box RYSE"/>
    <w:basedOn w:val="ZsysbasisRYSE"/>
    <w:uiPriority w:val="95"/>
    <w:rsid w:val="00910752"/>
    <w:rPr>
      <w:noProof/>
    </w:rPr>
  </w:style>
  <w:style w:type="paragraph" w:customStyle="1" w:styleId="SenderinformationheadingRYSE">
    <w:name w:val="Sender information heading RYSE"/>
    <w:basedOn w:val="ZsysbasisdocumentdataRYSE"/>
    <w:uiPriority w:val="95"/>
    <w:rsid w:val="00910752"/>
    <w:rPr>
      <w:rFonts w:ascii="Montserrat Thin" w:hAnsi="Montserrat Thin"/>
      <w:color w:val="A47319" w:themeColor="accent1"/>
      <w:sz w:val="16"/>
    </w:rPr>
  </w:style>
  <w:style w:type="paragraph" w:customStyle="1" w:styleId="SenderinformationRYSE">
    <w:name w:val="Sender information RYSE"/>
    <w:basedOn w:val="ZsysbasisdocumentdataRYSE"/>
    <w:uiPriority w:val="95"/>
    <w:rsid w:val="00910752"/>
    <w:rPr>
      <w:rFonts w:ascii="Montserrat Thin" w:hAnsi="Montserrat Thin"/>
      <w:color w:val="A47319" w:themeColor="accent1"/>
      <w:sz w:val="16"/>
    </w:rPr>
  </w:style>
  <w:style w:type="paragraph" w:customStyle="1" w:styleId="AgendaitemRYSE">
    <w:name w:val="Agenda item RYSE"/>
    <w:basedOn w:val="ZsysbasisRYSE"/>
    <w:uiPriority w:val="95"/>
    <w:rsid w:val="00910752"/>
    <w:pPr>
      <w:numPr>
        <w:numId w:val="23"/>
      </w:numPr>
    </w:pPr>
  </w:style>
  <w:style w:type="paragraph" w:customStyle="1" w:styleId="ParagraphforpictureRYSE">
    <w:name w:val="Paragraph for picture RYSE"/>
    <w:basedOn w:val="ZsysbasisRYSE"/>
    <w:next w:val="BodytextRYSE"/>
    <w:uiPriority w:val="95"/>
    <w:rsid w:val="00910752"/>
  </w:style>
  <w:style w:type="paragraph" w:customStyle="1" w:styleId="BodytextitalicRYSE">
    <w:name w:val="Body text italic RYSE"/>
    <w:basedOn w:val="ZsysbasisRYSE"/>
    <w:next w:val="BodytextRYSE"/>
    <w:link w:val="BodytextitalicRYSEChar"/>
    <w:uiPriority w:val="1"/>
    <w:qFormat/>
    <w:rsid w:val="00910752"/>
    <w:rPr>
      <w:i/>
      <w:iCs/>
    </w:rPr>
  </w:style>
  <w:style w:type="paragraph" w:customStyle="1" w:styleId="BodytextboldRYSE">
    <w:name w:val="Body text bold RYSE"/>
    <w:basedOn w:val="ZsysbasisRYSE"/>
    <w:next w:val="BodytextRYSE"/>
    <w:link w:val="BodytextboldRYSEChar"/>
    <w:uiPriority w:val="2"/>
    <w:qFormat/>
    <w:rsid w:val="00910752"/>
    <w:rPr>
      <w:b/>
      <w:bCs/>
    </w:rPr>
  </w:style>
  <w:style w:type="paragraph" w:customStyle="1" w:styleId="BodytextRYSE">
    <w:name w:val="Body text RYSE"/>
    <w:basedOn w:val="ZsysbasisRYSE"/>
    <w:qFormat/>
    <w:rsid w:val="00910752"/>
  </w:style>
  <w:style w:type="paragraph" w:customStyle="1" w:styleId="Appendixheading1RYSE">
    <w:name w:val="Appendix heading 1 RYSE"/>
    <w:basedOn w:val="ZsysbasisRYSE"/>
    <w:next w:val="BodytextRYSE"/>
    <w:uiPriority w:val="11"/>
    <w:qFormat/>
    <w:rsid w:val="00910752"/>
    <w:pPr>
      <w:keepNext/>
      <w:keepLines/>
      <w:numPr>
        <w:numId w:val="28"/>
      </w:numPr>
      <w:spacing w:before="720" w:line="320" w:lineRule="exact"/>
      <w:outlineLvl w:val="0"/>
    </w:pPr>
    <w:rPr>
      <w:rFonts w:ascii="Oswald Medium" w:hAnsi="Oswald Medium"/>
      <w:bCs/>
      <w:caps/>
      <w:color w:val="A47319"/>
      <w:sz w:val="32"/>
      <w:szCs w:val="32"/>
    </w:rPr>
  </w:style>
  <w:style w:type="paragraph" w:customStyle="1" w:styleId="Appendixheading2RYSE">
    <w:name w:val="Appendix heading 2 RYSE"/>
    <w:basedOn w:val="ZsysbasisRYSE"/>
    <w:next w:val="BodytextRYSE"/>
    <w:uiPriority w:val="12"/>
    <w:qFormat/>
    <w:rsid w:val="00910752"/>
    <w:pPr>
      <w:keepNext/>
      <w:keepLines/>
      <w:numPr>
        <w:ilvl w:val="1"/>
        <w:numId w:val="28"/>
      </w:numPr>
      <w:outlineLvl w:val="1"/>
    </w:pPr>
    <w:rPr>
      <w:rFonts w:asciiTheme="minorHAnsi" w:hAnsiTheme="minorHAnsi"/>
      <w:b/>
      <w:bCs/>
      <w:iCs/>
      <w:szCs w:val="28"/>
    </w:rPr>
  </w:style>
  <w:style w:type="paragraph" w:styleId="Caption">
    <w:name w:val="caption"/>
    <w:aliases w:val="Caption RYSE"/>
    <w:basedOn w:val="ZsysbasisRYSE"/>
    <w:next w:val="BodytextRYSE"/>
    <w:uiPriority w:val="97"/>
    <w:unhideWhenUsed/>
    <w:rsid w:val="00910752"/>
  </w:style>
  <w:style w:type="paragraph" w:customStyle="1" w:styleId="DocumentdataheadingRYSE">
    <w:name w:val="Document data heading RYSE"/>
    <w:basedOn w:val="ZsysbasisdocumentdataRYSE"/>
    <w:uiPriority w:val="96"/>
    <w:rsid w:val="00910752"/>
  </w:style>
  <w:style w:type="paragraph" w:customStyle="1" w:styleId="DocumentdataRYSE">
    <w:name w:val="Document data RYSE"/>
    <w:basedOn w:val="ZsysbasisdocumentdataRYSE"/>
    <w:uiPriority w:val="96"/>
    <w:rsid w:val="00910752"/>
  </w:style>
  <w:style w:type="paragraph" w:customStyle="1" w:styleId="DocumentnameRYSE">
    <w:name w:val="Document name RYSE"/>
    <w:basedOn w:val="ZsysbasisRYSE"/>
    <w:next w:val="BodytextRYSE"/>
    <w:uiPriority w:val="96"/>
    <w:rsid w:val="00910752"/>
  </w:style>
  <w:style w:type="character" w:styleId="EndnoteReference">
    <w:name w:val="endnote reference"/>
    <w:aliases w:val="End note reference RYSE"/>
    <w:basedOn w:val="DefaultParagraphFont"/>
    <w:uiPriority w:val="97"/>
    <w:semiHidden/>
    <w:rsid w:val="001D7E3F"/>
    <w:rPr>
      <w:color w:val="110E17"/>
      <w:vertAlign w:val="superscript"/>
    </w:rPr>
  </w:style>
  <w:style w:type="paragraph" w:styleId="EndnoteText">
    <w:name w:val="endnote text"/>
    <w:aliases w:val="End note text RYSE"/>
    <w:basedOn w:val="ZsysbasisRYSE"/>
    <w:next w:val="BodytextRYSE"/>
    <w:link w:val="EndnoteTextChar"/>
    <w:uiPriority w:val="97"/>
    <w:semiHidden/>
    <w:rsid w:val="00910752"/>
    <w:rPr>
      <w:rFonts w:asciiTheme="minorHAnsi" w:hAnsiTheme="minorHAnsi"/>
    </w:rPr>
  </w:style>
  <w:style w:type="character" w:customStyle="1" w:styleId="EndnoteTextChar">
    <w:name w:val="Endnote Text Char"/>
    <w:aliases w:val="End note text RYSE Char"/>
    <w:basedOn w:val="DefaultParagraphFont"/>
    <w:link w:val="EndnoteText"/>
    <w:uiPriority w:val="97"/>
    <w:semiHidden/>
    <w:rsid w:val="00910752"/>
    <w:rPr>
      <w:rFonts w:asciiTheme="minorHAnsi" w:hAnsiTheme="minorHAnsi"/>
    </w:rPr>
  </w:style>
  <w:style w:type="character" w:styleId="FollowedHyperlink">
    <w:name w:val="FollowedHyperlink"/>
    <w:aliases w:val="FollowedHyperlink RYSE"/>
    <w:basedOn w:val="DefaultParagraphFont"/>
    <w:uiPriority w:val="97"/>
    <w:semiHidden/>
    <w:rsid w:val="001D7E3F"/>
    <w:rPr>
      <w:color w:val="auto"/>
      <w:u w:val="single"/>
    </w:rPr>
  </w:style>
  <w:style w:type="character" w:styleId="Hyperlink">
    <w:name w:val="Hyperlink"/>
    <w:aliases w:val="Hyperlink RYSE"/>
    <w:basedOn w:val="DefaultParagraphFont"/>
    <w:uiPriority w:val="97"/>
    <w:semiHidden/>
    <w:rsid w:val="001D7E3F"/>
    <w:rPr>
      <w:color w:val="auto"/>
      <w:u w:val="single"/>
    </w:rPr>
  </w:style>
  <w:style w:type="paragraph" w:styleId="TOC1">
    <w:name w:val="toc 1"/>
    <w:aliases w:val="TOC 1 RYSE"/>
    <w:basedOn w:val="ZsysbasistocRYSE"/>
    <w:next w:val="BodytextRYSE"/>
    <w:uiPriority w:val="97"/>
    <w:unhideWhenUsed/>
    <w:rsid w:val="00910752"/>
    <w:rPr>
      <w:rFonts w:eastAsiaTheme="minorHAnsi" w:cstheme="minorBidi"/>
      <w:b/>
      <w:szCs w:val="22"/>
      <w:lang w:eastAsia="en-US"/>
    </w:rPr>
  </w:style>
  <w:style w:type="paragraph" w:styleId="TOC2">
    <w:name w:val="toc 2"/>
    <w:aliases w:val="TOC 2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styleId="TOC3">
    <w:name w:val="toc 3"/>
    <w:aliases w:val="TOC 3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styleId="TOC4">
    <w:name w:val="toc 4"/>
    <w:aliases w:val="TOC 4 RYSE"/>
    <w:basedOn w:val="ZsysbasistocRYSE"/>
    <w:next w:val="BodytextRYSE"/>
    <w:uiPriority w:val="97"/>
    <w:unhideWhenUsed/>
    <w:rsid w:val="00910752"/>
    <w:pPr>
      <w:ind w:left="0" w:firstLine="0"/>
    </w:pPr>
    <w:rPr>
      <w:rFonts w:eastAsiaTheme="minorHAnsi" w:cstheme="minorBidi"/>
      <w:b/>
      <w:szCs w:val="22"/>
      <w:lang w:eastAsia="en-US"/>
    </w:rPr>
  </w:style>
  <w:style w:type="paragraph" w:styleId="TOC5">
    <w:name w:val="toc 5"/>
    <w:aliases w:val="TOC 5 RYSE"/>
    <w:basedOn w:val="ZsysbasistocRYSE"/>
    <w:next w:val="BodytextRYSE"/>
    <w:uiPriority w:val="97"/>
    <w:unhideWhenUsed/>
    <w:rsid w:val="00910752"/>
    <w:pPr>
      <w:ind w:left="0" w:firstLine="0"/>
    </w:pPr>
    <w:rPr>
      <w:rFonts w:eastAsiaTheme="minorHAnsi" w:cstheme="minorBidi"/>
      <w:szCs w:val="22"/>
      <w:lang w:eastAsia="en-US"/>
    </w:rPr>
  </w:style>
  <w:style w:type="paragraph" w:styleId="TOC6">
    <w:name w:val="toc 6"/>
    <w:aliases w:val="TOC 6 RYSE"/>
    <w:basedOn w:val="ZsysbasistocRYSE"/>
    <w:next w:val="BodytextRYSE"/>
    <w:uiPriority w:val="97"/>
    <w:unhideWhenUsed/>
    <w:rsid w:val="00910752"/>
    <w:pPr>
      <w:ind w:left="0" w:firstLine="0"/>
    </w:pPr>
    <w:rPr>
      <w:rFonts w:eastAsiaTheme="minorHAnsi" w:cstheme="minorBidi"/>
      <w:szCs w:val="22"/>
      <w:lang w:eastAsia="en-US"/>
    </w:rPr>
  </w:style>
  <w:style w:type="paragraph" w:styleId="TOC7">
    <w:name w:val="toc 7"/>
    <w:aliases w:val="TOC 7 RYSE"/>
    <w:basedOn w:val="ZsysbasistocRYSE"/>
    <w:next w:val="BodytextRYSE"/>
    <w:uiPriority w:val="97"/>
    <w:unhideWhenUsed/>
    <w:rsid w:val="00910752"/>
    <w:rPr>
      <w:rFonts w:eastAsiaTheme="minorHAnsi" w:cstheme="minorBidi"/>
      <w:b/>
      <w:szCs w:val="22"/>
      <w:lang w:eastAsia="en-US"/>
    </w:rPr>
  </w:style>
  <w:style w:type="paragraph" w:styleId="TOC8">
    <w:name w:val="toc 8"/>
    <w:aliases w:val="TOC 8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styleId="TOC9">
    <w:name w:val="toc 9"/>
    <w:aliases w:val="TOC 9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customStyle="1" w:styleId="Customlist1stlevelRYSE">
    <w:name w:val="Custom list 1st level RYSE"/>
    <w:basedOn w:val="ZsysbasisRYSE"/>
    <w:uiPriority w:val="30"/>
    <w:qFormat/>
    <w:rsid w:val="00910752"/>
    <w:pPr>
      <w:tabs>
        <w:tab w:val="left" w:pos="284"/>
      </w:tabs>
      <w:ind w:left="284" w:hanging="284"/>
    </w:pPr>
  </w:style>
  <w:style w:type="paragraph" w:customStyle="1" w:styleId="Customlist2ndlevelRYSE">
    <w:name w:val="Custom list 2nd level RYSE"/>
    <w:basedOn w:val="ZsysbasisRYSE"/>
    <w:uiPriority w:val="31"/>
    <w:qFormat/>
    <w:rsid w:val="00910752"/>
    <w:pPr>
      <w:tabs>
        <w:tab w:val="left" w:pos="567"/>
      </w:tabs>
      <w:ind w:left="568" w:hanging="284"/>
    </w:pPr>
  </w:style>
  <w:style w:type="paragraph" w:customStyle="1" w:styleId="Customlist3rdlevelRYSE">
    <w:name w:val="Custom list 3rd level RYSE"/>
    <w:basedOn w:val="ZsysbasisRYSE"/>
    <w:uiPriority w:val="32"/>
    <w:qFormat/>
    <w:rsid w:val="00910752"/>
    <w:pPr>
      <w:tabs>
        <w:tab w:val="left" w:pos="851"/>
      </w:tabs>
      <w:ind w:left="851" w:hanging="284"/>
    </w:pPr>
  </w:style>
  <w:style w:type="paragraph" w:customStyle="1" w:styleId="Heading1nonumberRYSE">
    <w:name w:val="Heading 1 no number RYSE"/>
    <w:basedOn w:val="ZsysbasisRYSE"/>
    <w:next w:val="BodytextRYSE"/>
    <w:uiPriority w:val="4"/>
    <w:qFormat/>
    <w:rsid w:val="00910752"/>
    <w:pPr>
      <w:keepNext/>
      <w:keepLines/>
      <w:spacing w:before="720" w:line="320" w:lineRule="exact"/>
      <w:outlineLvl w:val="0"/>
    </w:pPr>
    <w:rPr>
      <w:rFonts w:ascii="Oswald Medium" w:hAnsi="Oswald Medium"/>
      <w:bCs/>
      <w:caps/>
      <w:color w:val="A47319"/>
      <w:sz w:val="32"/>
      <w:szCs w:val="32"/>
    </w:rPr>
  </w:style>
  <w:style w:type="character" w:customStyle="1" w:styleId="Heading1Char">
    <w:name w:val="Heading 1 Char"/>
    <w:aliases w:val="Heading 1 RYSE Char"/>
    <w:basedOn w:val="DefaultParagraphFont"/>
    <w:link w:val="Heading1"/>
    <w:uiPriority w:val="3"/>
    <w:rsid w:val="00910752"/>
    <w:rPr>
      <w:rFonts w:ascii="Oswald Medium" w:hAnsi="Oswald Medium"/>
      <w:bCs/>
      <w:caps/>
      <w:color w:val="A47319"/>
      <w:sz w:val="32"/>
      <w:szCs w:val="32"/>
    </w:rPr>
  </w:style>
  <w:style w:type="paragraph" w:customStyle="1" w:styleId="Heading2nonumberRYSE">
    <w:name w:val="Heading 2 no number RYSE"/>
    <w:basedOn w:val="ZsysbasisRYSE"/>
    <w:next w:val="BodytextRYSE"/>
    <w:uiPriority w:val="6"/>
    <w:qFormat/>
    <w:rsid w:val="00910752"/>
    <w:pPr>
      <w:keepNext/>
      <w:keepLines/>
      <w:outlineLvl w:val="1"/>
    </w:pPr>
    <w:rPr>
      <w:rFonts w:asciiTheme="minorHAnsi" w:hAnsiTheme="minorHAnsi"/>
      <w:b/>
      <w:bCs/>
      <w:iCs/>
      <w:szCs w:val="28"/>
    </w:rPr>
  </w:style>
  <w:style w:type="character" w:customStyle="1" w:styleId="Heading2Char">
    <w:name w:val="Heading 2 Char"/>
    <w:aliases w:val="Heading 2 RYSE Char"/>
    <w:basedOn w:val="DefaultParagraphFont"/>
    <w:link w:val="Heading2"/>
    <w:uiPriority w:val="5"/>
    <w:rsid w:val="00910752"/>
    <w:rPr>
      <w:rFonts w:asciiTheme="minorHAnsi" w:hAnsiTheme="minorHAnsi"/>
      <w:b/>
      <w:bCs/>
      <w:iCs/>
      <w:szCs w:val="28"/>
    </w:rPr>
  </w:style>
  <w:style w:type="paragraph" w:customStyle="1" w:styleId="Heading3nonumberRYSE">
    <w:name w:val="Heading 3 no number RYSE"/>
    <w:basedOn w:val="ZsysbasisRYSE"/>
    <w:next w:val="BodytextRYSE"/>
    <w:uiPriority w:val="8"/>
    <w:qFormat/>
    <w:rsid w:val="00910752"/>
    <w:pPr>
      <w:keepNext/>
      <w:keepLines/>
      <w:outlineLvl w:val="2"/>
    </w:pPr>
    <w:rPr>
      <w:i/>
    </w:rPr>
  </w:style>
  <w:style w:type="character" w:customStyle="1" w:styleId="Heading3Char">
    <w:name w:val="Heading 3 Char"/>
    <w:aliases w:val="Heading 3 RYSE Char"/>
    <w:basedOn w:val="DefaultParagraphFont"/>
    <w:link w:val="Heading3"/>
    <w:uiPriority w:val="7"/>
    <w:rsid w:val="00910752"/>
    <w:rPr>
      <w:rFonts w:asciiTheme="minorHAnsi" w:hAnsiTheme="minorHAnsi"/>
      <w:i/>
      <w:iCs/>
    </w:rPr>
  </w:style>
  <w:style w:type="paragraph" w:customStyle="1" w:styleId="Heading4nonumberRYSE">
    <w:name w:val="Heading 4 no number RYSE"/>
    <w:basedOn w:val="ZsysbasisRYSE"/>
    <w:next w:val="BodytextRYSE"/>
    <w:uiPriority w:val="10"/>
    <w:qFormat/>
    <w:rsid w:val="00910752"/>
    <w:pPr>
      <w:keepNext/>
      <w:keepLines/>
      <w:outlineLvl w:val="3"/>
    </w:pPr>
  </w:style>
  <w:style w:type="character" w:customStyle="1" w:styleId="Heading4Char">
    <w:name w:val="Heading 4 Char"/>
    <w:aliases w:val="Heading 4 RYSE Char"/>
    <w:basedOn w:val="DefaultParagraphFont"/>
    <w:link w:val="Heading4"/>
    <w:uiPriority w:val="9"/>
    <w:rsid w:val="00910752"/>
    <w:rPr>
      <w:rFonts w:asciiTheme="minorHAnsi" w:hAnsiTheme="minorHAnsi"/>
      <w:bCs/>
      <w:szCs w:val="24"/>
    </w:rPr>
  </w:style>
  <w:style w:type="character" w:customStyle="1" w:styleId="Heading5Char">
    <w:name w:val="Heading 5 Char"/>
    <w:aliases w:val="Heading 5 RYSE Char"/>
    <w:basedOn w:val="DefaultParagraphFont"/>
    <w:link w:val="Heading5"/>
    <w:uiPriority w:val="97"/>
    <w:rsid w:val="00910752"/>
    <w:rPr>
      <w:rFonts w:asciiTheme="minorHAnsi" w:hAnsiTheme="minorHAnsi"/>
      <w:bCs/>
      <w:iCs/>
      <w:szCs w:val="22"/>
    </w:rPr>
  </w:style>
  <w:style w:type="character" w:customStyle="1" w:styleId="Heading6Char">
    <w:name w:val="Heading 6 Char"/>
    <w:aliases w:val="Heading 6 RYSE Char"/>
    <w:basedOn w:val="DefaultParagraphFont"/>
    <w:link w:val="Heading6"/>
    <w:uiPriority w:val="97"/>
    <w:rsid w:val="00910752"/>
    <w:rPr>
      <w:rFonts w:asciiTheme="minorHAnsi" w:hAnsiTheme="minorHAnsi"/>
    </w:rPr>
  </w:style>
  <w:style w:type="character" w:customStyle="1" w:styleId="Heading7Char">
    <w:name w:val="Heading 7 Char"/>
    <w:aliases w:val="Heading 7 RYSE Char"/>
    <w:basedOn w:val="DefaultParagraphFont"/>
    <w:link w:val="Heading7"/>
    <w:uiPriority w:val="97"/>
    <w:rsid w:val="00910752"/>
    <w:rPr>
      <w:rFonts w:asciiTheme="minorHAnsi" w:hAnsiTheme="minorHAnsi"/>
      <w:bCs/>
      <w:szCs w:val="20"/>
    </w:rPr>
  </w:style>
  <w:style w:type="character" w:customStyle="1" w:styleId="Heading8Char">
    <w:name w:val="Heading 8 Char"/>
    <w:aliases w:val="Heading 8 RYSE Char"/>
    <w:basedOn w:val="DefaultParagraphFont"/>
    <w:link w:val="Heading8"/>
    <w:uiPriority w:val="97"/>
    <w:rsid w:val="00910752"/>
    <w:rPr>
      <w:rFonts w:asciiTheme="minorHAnsi" w:hAnsiTheme="minorHAnsi"/>
      <w:iCs/>
      <w:szCs w:val="20"/>
    </w:rPr>
  </w:style>
  <w:style w:type="character" w:customStyle="1" w:styleId="Heading9Char">
    <w:name w:val="Heading 9 Char"/>
    <w:aliases w:val="Heading 9 RYSE Char"/>
    <w:basedOn w:val="DefaultParagraphFont"/>
    <w:link w:val="Heading9"/>
    <w:uiPriority w:val="97"/>
    <w:rsid w:val="00910752"/>
    <w:rPr>
      <w:rFonts w:asciiTheme="minorHAnsi" w:hAnsiTheme="minorHAnsi"/>
      <w:bCs/>
    </w:rPr>
  </w:style>
  <w:style w:type="paragraph" w:customStyle="1" w:styleId="HeadertextRYSE">
    <w:name w:val="Header text RYSE"/>
    <w:basedOn w:val="ZsysbasisRYSE"/>
    <w:uiPriority w:val="95"/>
    <w:rsid w:val="00910752"/>
    <w:pPr>
      <w:spacing w:line="240" w:lineRule="exact"/>
    </w:pPr>
  </w:style>
  <w:style w:type="paragraph" w:styleId="TableofFigures">
    <w:name w:val="table of figures"/>
    <w:aliases w:val="Lijst met afbeeldingen RYSE"/>
    <w:basedOn w:val="ZsysbasisRYSE"/>
    <w:next w:val="BodytextRYSE"/>
    <w:uiPriority w:val="99"/>
    <w:semiHidden/>
    <w:rsid w:val="00910752"/>
  </w:style>
  <w:style w:type="paragraph" w:customStyle="1" w:styleId="Listbullet1stlevelRYSE">
    <w:name w:val="List bullet 1st level RYSE"/>
    <w:basedOn w:val="ZsysbasisRYSE"/>
    <w:uiPriority w:val="27"/>
    <w:qFormat/>
    <w:rsid w:val="00910752"/>
    <w:pPr>
      <w:numPr>
        <w:numId w:val="25"/>
      </w:numPr>
    </w:pPr>
  </w:style>
  <w:style w:type="paragraph" w:customStyle="1" w:styleId="Listbullet2ndlevelRYSE">
    <w:name w:val="List bullet 2nd level RYSE"/>
    <w:basedOn w:val="ZsysbasisRYSE"/>
    <w:uiPriority w:val="28"/>
    <w:qFormat/>
    <w:rsid w:val="00910752"/>
    <w:pPr>
      <w:numPr>
        <w:ilvl w:val="1"/>
        <w:numId w:val="25"/>
      </w:numPr>
    </w:pPr>
  </w:style>
  <w:style w:type="paragraph" w:customStyle="1" w:styleId="Listbullet3rdlevelRYSE">
    <w:name w:val="List bullet 3rd level RYSE"/>
    <w:basedOn w:val="ZsysbasisRYSE"/>
    <w:uiPriority w:val="29"/>
    <w:qFormat/>
    <w:rsid w:val="00910752"/>
    <w:pPr>
      <w:numPr>
        <w:ilvl w:val="2"/>
        <w:numId w:val="25"/>
      </w:numPr>
    </w:pPr>
  </w:style>
  <w:style w:type="numbering" w:customStyle="1" w:styleId="ListbulletRYSE">
    <w:name w:val="List bullet RYSE"/>
    <w:uiPriority w:val="99"/>
    <w:semiHidden/>
    <w:rsid w:val="00670596"/>
    <w:pPr>
      <w:numPr>
        <w:numId w:val="11"/>
      </w:numPr>
    </w:pPr>
  </w:style>
  <w:style w:type="paragraph" w:customStyle="1" w:styleId="Listletter1stlevelRYSE">
    <w:name w:val="List letter 1st level RYSE"/>
    <w:basedOn w:val="ZsysbasisRYSE"/>
    <w:uiPriority w:val="17"/>
    <w:qFormat/>
    <w:rsid w:val="00910752"/>
    <w:pPr>
      <w:numPr>
        <w:ilvl w:val="1"/>
        <w:numId w:val="27"/>
      </w:numPr>
    </w:pPr>
  </w:style>
  <w:style w:type="paragraph" w:customStyle="1" w:styleId="Listletter2ndlevelRYSE">
    <w:name w:val="List letter 2nd level RYSE"/>
    <w:basedOn w:val="ZsysbasisRYSE"/>
    <w:uiPriority w:val="18"/>
    <w:qFormat/>
    <w:rsid w:val="00910752"/>
    <w:pPr>
      <w:numPr>
        <w:ilvl w:val="2"/>
        <w:numId w:val="27"/>
      </w:numPr>
    </w:pPr>
  </w:style>
  <w:style w:type="paragraph" w:customStyle="1" w:styleId="Listletter3rdlevelRYSE">
    <w:name w:val="List letter 3rd level RYSE"/>
    <w:basedOn w:val="ZsysbasisRYSE"/>
    <w:uiPriority w:val="19"/>
    <w:qFormat/>
    <w:rsid w:val="00910752"/>
    <w:pPr>
      <w:numPr>
        <w:ilvl w:val="3"/>
        <w:numId w:val="27"/>
      </w:numPr>
    </w:pPr>
  </w:style>
  <w:style w:type="paragraph" w:customStyle="1" w:styleId="ListletterbodytextRYSE">
    <w:name w:val="List letter body text RYSE"/>
    <w:basedOn w:val="ZsysbasisRYSE"/>
    <w:next w:val="BodytextRYSE"/>
    <w:uiPriority w:val="16"/>
    <w:qFormat/>
    <w:rsid w:val="00910752"/>
    <w:pPr>
      <w:numPr>
        <w:numId w:val="27"/>
      </w:numPr>
    </w:pPr>
  </w:style>
  <w:style w:type="paragraph" w:customStyle="1" w:styleId="Listnumber1stlevelRYSE">
    <w:name w:val="List number 1st level RYSE"/>
    <w:basedOn w:val="ZsysbasisRYSE"/>
    <w:uiPriority w:val="21"/>
    <w:qFormat/>
    <w:rsid w:val="00910752"/>
    <w:pPr>
      <w:numPr>
        <w:ilvl w:val="1"/>
        <w:numId w:val="16"/>
      </w:numPr>
    </w:pPr>
  </w:style>
  <w:style w:type="paragraph" w:customStyle="1" w:styleId="Listnumber2ndlevelRYSE">
    <w:name w:val="List number 2nd level RYSE"/>
    <w:basedOn w:val="ZsysbasisRYSE"/>
    <w:uiPriority w:val="22"/>
    <w:qFormat/>
    <w:rsid w:val="00910752"/>
    <w:pPr>
      <w:numPr>
        <w:ilvl w:val="2"/>
        <w:numId w:val="16"/>
      </w:numPr>
    </w:pPr>
  </w:style>
  <w:style w:type="paragraph" w:customStyle="1" w:styleId="Listnumber3rdlevelRYSE">
    <w:name w:val="List number 3rd level RYSE"/>
    <w:basedOn w:val="ZsysbasisRYSE"/>
    <w:uiPriority w:val="23"/>
    <w:qFormat/>
    <w:rsid w:val="00910752"/>
    <w:pPr>
      <w:numPr>
        <w:ilvl w:val="3"/>
        <w:numId w:val="16"/>
      </w:numPr>
    </w:pPr>
  </w:style>
  <w:style w:type="paragraph" w:customStyle="1" w:styleId="ListnumberbodytextRYSE">
    <w:name w:val="List number body text RYSE"/>
    <w:basedOn w:val="ZsysbasisRYSE"/>
    <w:next w:val="BodytextRYSE"/>
    <w:uiPriority w:val="20"/>
    <w:qFormat/>
    <w:rsid w:val="00910752"/>
    <w:pPr>
      <w:numPr>
        <w:numId w:val="16"/>
      </w:numPr>
    </w:pPr>
  </w:style>
  <w:style w:type="numbering" w:customStyle="1" w:styleId="ListletterRYSE">
    <w:name w:val="List letter RYSE"/>
    <w:uiPriority w:val="99"/>
    <w:semiHidden/>
    <w:rsid w:val="003D0548"/>
    <w:pPr>
      <w:numPr>
        <w:numId w:val="17"/>
      </w:numPr>
    </w:pPr>
  </w:style>
  <w:style w:type="paragraph" w:customStyle="1" w:styleId="Listdash1stlevelRYSE">
    <w:name w:val="List dash 1st level RYSE"/>
    <w:basedOn w:val="ZsysbasisRYSE"/>
    <w:uiPriority w:val="24"/>
    <w:qFormat/>
    <w:rsid w:val="00910752"/>
    <w:pPr>
      <w:numPr>
        <w:numId w:val="26"/>
      </w:numPr>
    </w:pPr>
  </w:style>
  <w:style w:type="paragraph" w:customStyle="1" w:styleId="Listdash2ndlevelRYSE">
    <w:name w:val="List dash 2nd level RYSE"/>
    <w:basedOn w:val="ZsysbasisRYSE"/>
    <w:uiPriority w:val="25"/>
    <w:qFormat/>
    <w:rsid w:val="00910752"/>
    <w:pPr>
      <w:numPr>
        <w:ilvl w:val="1"/>
        <w:numId w:val="26"/>
      </w:numPr>
    </w:pPr>
  </w:style>
  <w:style w:type="paragraph" w:customStyle="1" w:styleId="Listdash3rdlevelRYSE">
    <w:name w:val="List dash 3rd level RYSE"/>
    <w:basedOn w:val="ZsysbasisRYSE"/>
    <w:uiPriority w:val="26"/>
    <w:qFormat/>
    <w:rsid w:val="00910752"/>
    <w:pPr>
      <w:numPr>
        <w:ilvl w:val="2"/>
        <w:numId w:val="26"/>
      </w:numPr>
    </w:pPr>
  </w:style>
  <w:style w:type="numbering" w:customStyle="1" w:styleId="ListdashRYSE">
    <w:name w:val="List dash RYSE"/>
    <w:uiPriority w:val="99"/>
    <w:semiHidden/>
    <w:rsid w:val="001D7E3F"/>
    <w:pPr>
      <w:numPr>
        <w:numId w:val="12"/>
      </w:numPr>
    </w:pPr>
  </w:style>
  <w:style w:type="paragraph" w:customStyle="1" w:styleId="Liststandard1stlevelRYSE">
    <w:name w:val="List standard 1st level RYSE"/>
    <w:basedOn w:val="ZsysbasisRYSE"/>
    <w:uiPriority w:val="13"/>
    <w:qFormat/>
    <w:rsid w:val="00910752"/>
    <w:pPr>
      <w:numPr>
        <w:numId w:val="24"/>
      </w:numPr>
    </w:pPr>
  </w:style>
  <w:style w:type="paragraph" w:customStyle="1" w:styleId="Liststandard2ndlevelRYSE">
    <w:name w:val="List standard 2nd level RYSE"/>
    <w:basedOn w:val="ZsysbasisRYSE"/>
    <w:uiPriority w:val="14"/>
    <w:qFormat/>
    <w:rsid w:val="00910752"/>
    <w:pPr>
      <w:numPr>
        <w:ilvl w:val="1"/>
        <w:numId w:val="24"/>
      </w:numPr>
    </w:pPr>
  </w:style>
  <w:style w:type="paragraph" w:customStyle="1" w:styleId="Liststandard3rdlevelRYSE">
    <w:name w:val="List standard 3rd level RYSE"/>
    <w:basedOn w:val="ZsysbasisRYSE"/>
    <w:uiPriority w:val="15"/>
    <w:qFormat/>
    <w:rsid w:val="00910752"/>
    <w:pPr>
      <w:numPr>
        <w:ilvl w:val="2"/>
        <w:numId w:val="24"/>
      </w:numPr>
    </w:pPr>
  </w:style>
  <w:style w:type="numbering" w:customStyle="1" w:styleId="ListstandardRYSE">
    <w:name w:val="List standard RYSE"/>
    <w:uiPriority w:val="99"/>
    <w:semiHidden/>
    <w:rsid w:val="00670596"/>
    <w:pPr>
      <w:numPr>
        <w:numId w:val="13"/>
      </w:numPr>
    </w:pPr>
  </w:style>
  <w:style w:type="paragraph" w:customStyle="1" w:styleId="PagenumberRYSE">
    <w:name w:val="Page number RYSE"/>
    <w:basedOn w:val="ZsysbasisRYSE"/>
    <w:uiPriority w:val="95"/>
    <w:rsid w:val="00910752"/>
    <w:pPr>
      <w:spacing w:line="240" w:lineRule="exact"/>
    </w:pPr>
  </w:style>
  <w:style w:type="paragraph" w:customStyle="1" w:styleId="SubtitleRYSE">
    <w:name w:val="Subtitle RYSE"/>
    <w:basedOn w:val="ZsysbasisRYSE"/>
    <w:uiPriority w:val="95"/>
    <w:rsid w:val="00910752"/>
    <w:pPr>
      <w:keepLines/>
      <w:spacing w:line="640" w:lineRule="exact"/>
    </w:pPr>
    <w:rPr>
      <w:rFonts w:ascii="Oswald Light" w:hAnsi="Oswald Light"/>
      <w:caps/>
      <w:color w:val="A47319"/>
      <w:sz w:val="48"/>
    </w:rPr>
  </w:style>
  <w:style w:type="paragraph" w:customStyle="1" w:styleId="TitleRYSE">
    <w:name w:val="Title RYSE"/>
    <w:basedOn w:val="ZsysbasisRYSE"/>
    <w:uiPriority w:val="95"/>
    <w:qFormat/>
    <w:rsid w:val="00910752"/>
    <w:pPr>
      <w:keepLines/>
      <w:spacing w:line="480" w:lineRule="exact"/>
    </w:pPr>
    <w:rPr>
      <w:rFonts w:ascii="Oswald Medium" w:hAnsi="Oswald Medium"/>
      <w:caps/>
      <w:color w:val="A47319" w:themeColor="accent1"/>
      <w:sz w:val="28"/>
    </w:rPr>
  </w:style>
  <w:style w:type="character" w:styleId="FootnoteReference">
    <w:name w:val="footnote reference"/>
    <w:aliases w:val="Footnote reference RYSE"/>
    <w:basedOn w:val="DefaultParagraphFont"/>
    <w:uiPriority w:val="97"/>
    <w:unhideWhenUsed/>
    <w:rsid w:val="001D7E3F"/>
    <w:rPr>
      <w:vertAlign w:val="superscript"/>
    </w:rPr>
  </w:style>
  <w:style w:type="paragraph" w:styleId="FootnoteText">
    <w:name w:val="footnote text"/>
    <w:aliases w:val="Footnote text RYSE"/>
    <w:basedOn w:val="ZsysbasisRYSE"/>
    <w:link w:val="FootnoteTextChar"/>
    <w:uiPriority w:val="97"/>
    <w:unhideWhenUsed/>
    <w:rsid w:val="00910752"/>
    <w:rPr>
      <w:rFonts w:asciiTheme="minorHAnsi" w:hAnsiTheme="minorHAnsi"/>
      <w:sz w:val="15"/>
    </w:rPr>
  </w:style>
  <w:style w:type="character" w:customStyle="1" w:styleId="FootnoteTextChar">
    <w:name w:val="Footnote Text Char"/>
    <w:aliases w:val="Footnote text RYSE Char"/>
    <w:basedOn w:val="DefaultParagraphFont"/>
    <w:link w:val="FootnoteText"/>
    <w:uiPriority w:val="97"/>
    <w:rsid w:val="00910752"/>
    <w:rPr>
      <w:rFonts w:asciiTheme="minorHAnsi" w:hAnsiTheme="minorHAnsi"/>
      <w:sz w:val="15"/>
    </w:rPr>
  </w:style>
  <w:style w:type="paragraph" w:customStyle="1" w:styleId="FootertextRYSE">
    <w:name w:val="Footer text RYSE"/>
    <w:basedOn w:val="ZsysbasisdocumentdataRYSE"/>
    <w:uiPriority w:val="95"/>
    <w:rsid w:val="00910752"/>
  </w:style>
  <w:style w:type="paragraph" w:customStyle="1" w:styleId="ZsysbasisdocumentdataRYSE">
    <w:name w:val="Zsysbasisdocumentdata RYSE"/>
    <w:basedOn w:val="ZsysbasisRYSE"/>
    <w:next w:val="BodytextRYSE"/>
    <w:uiPriority w:val="96"/>
    <w:semiHidden/>
    <w:rsid w:val="00910752"/>
    <w:pPr>
      <w:spacing w:line="240" w:lineRule="exact"/>
    </w:pPr>
    <w:rPr>
      <w:noProof/>
      <w:color w:val="110E17" w:themeColor="text1"/>
    </w:rPr>
  </w:style>
  <w:style w:type="paragraph" w:customStyle="1" w:styleId="ZsysbasistocRYSE">
    <w:name w:val="Zsysbasistoc RYSE"/>
    <w:basedOn w:val="ZsysbasisRYSE"/>
    <w:next w:val="BodytextRYSE"/>
    <w:uiPriority w:val="96"/>
    <w:semiHidden/>
    <w:rsid w:val="00910752"/>
    <w:pPr>
      <w:ind w:left="709" w:right="567" w:hanging="709"/>
    </w:pPr>
  </w:style>
  <w:style w:type="paragraph" w:customStyle="1" w:styleId="ZsysonepointRYSE">
    <w:name w:val="Zsysonepoint RYSE"/>
    <w:basedOn w:val="ZsysbasisRYSE"/>
    <w:uiPriority w:val="96"/>
    <w:semiHidden/>
    <w:rsid w:val="00910752"/>
    <w:pPr>
      <w:spacing w:line="20" w:lineRule="exact"/>
    </w:pPr>
    <w:rPr>
      <w:sz w:val="2"/>
    </w:rPr>
  </w:style>
  <w:style w:type="paragraph" w:customStyle="1" w:styleId="Zsysframepag11RYSE">
    <w:name w:val="Zsysframepag1_1 RYSE"/>
    <w:basedOn w:val="ZsysbasisRYSE"/>
    <w:next w:val="BodytextRYSE"/>
    <w:uiPriority w:val="96"/>
    <w:semiHidden/>
    <w:rsid w:val="00910752"/>
  </w:style>
  <w:style w:type="paragraph" w:customStyle="1" w:styleId="Indent1stlevelRYSE">
    <w:name w:val="Indent 1st level RYSE"/>
    <w:basedOn w:val="ZsysbasisRYSE"/>
    <w:uiPriority w:val="33"/>
    <w:qFormat/>
    <w:rsid w:val="00910752"/>
    <w:pPr>
      <w:ind w:left="284"/>
    </w:pPr>
  </w:style>
  <w:style w:type="paragraph" w:customStyle="1" w:styleId="Indent2ndlevelRYSE">
    <w:name w:val="Indent 2nd level RYSE"/>
    <w:basedOn w:val="ZsysbasisRYSE"/>
    <w:uiPriority w:val="34"/>
    <w:qFormat/>
    <w:rsid w:val="00910752"/>
    <w:pPr>
      <w:ind w:left="567"/>
    </w:pPr>
  </w:style>
  <w:style w:type="paragraph" w:customStyle="1" w:styleId="Indent3rdlevelRYSE">
    <w:name w:val="Indent 3rd level RYSE"/>
    <w:basedOn w:val="ZsysbasisRYSE"/>
    <w:uiPriority w:val="35"/>
    <w:qFormat/>
    <w:rsid w:val="00910752"/>
    <w:pPr>
      <w:ind w:left="851"/>
    </w:pPr>
  </w:style>
  <w:style w:type="table" w:customStyle="1" w:styleId="TablewithoutformattingRYSE">
    <w:name w:val="Table without formatting RYSE"/>
    <w:basedOn w:val="TableNormal"/>
    <w:uiPriority w:val="99"/>
    <w:qFormat/>
    <w:rsid w:val="001D7E3F"/>
    <w:tblPr>
      <w:tblCellMar>
        <w:left w:w="0" w:type="dxa"/>
        <w:right w:w="0" w:type="dxa"/>
      </w:tblCellMar>
    </w:tblPr>
  </w:style>
  <w:style w:type="character" w:customStyle="1" w:styleId="zsysFldRYSE">
    <w:name w:val="zsysFld RYSE"/>
    <w:basedOn w:val="DefaultParagraphFont"/>
    <w:uiPriority w:val="96"/>
    <w:semiHidden/>
    <w:rsid w:val="001D7E3F"/>
    <w:rPr>
      <w:color w:val="000000"/>
      <w:bdr w:val="none" w:sz="0" w:space="0" w:color="auto"/>
      <w:shd w:val="clear" w:color="auto" w:fill="FFB15B"/>
    </w:rPr>
  </w:style>
  <w:style w:type="character" w:styleId="PlaceholderText">
    <w:name w:val="Placeholder Text"/>
    <w:aliases w:val="Placeholder RYSE"/>
    <w:basedOn w:val="zsysFldRYSE"/>
    <w:uiPriority w:val="99"/>
    <w:semiHidden/>
    <w:rsid w:val="00632CF8"/>
    <w:rPr>
      <w:color w:val="000000"/>
      <w:bdr w:val="none" w:sz="0" w:space="0" w:color="auto"/>
      <w:shd w:val="clear" w:color="auto" w:fill="FFB15B"/>
    </w:rPr>
  </w:style>
  <w:style w:type="table" w:styleId="TableGrid">
    <w:name w:val="Table Grid"/>
    <w:basedOn w:val="TableNormal"/>
    <w:uiPriority w:val="99"/>
    <w:rsid w:val="00A45A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3Deffects1">
    <w:name w:val="Table 3D effects 1"/>
    <w:basedOn w:val="TableNormal"/>
    <w:uiPriority w:val="99"/>
    <w:semiHidden/>
    <w:rsid w:val="00A45A6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A45A6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A45A6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imple1">
    <w:name w:val="Table Simple 1"/>
    <w:basedOn w:val="TableNormal"/>
    <w:uiPriority w:val="99"/>
    <w:semiHidden/>
    <w:rsid w:val="00A45A6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A45A6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ntemporary">
    <w:name w:val="Table Contemporary"/>
    <w:basedOn w:val="TableNormal"/>
    <w:uiPriority w:val="99"/>
    <w:semiHidden/>
    <w:rsid w:val="00A45A6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A45A6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A45A6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A45A6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A45A6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A45A6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A45A6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A45A6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A45A6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Professional">
    <w:name w:val="Table Professional"/>
    <w:basedOn w:val="TableNormal"/>
    <w:uiPriority w:val="99"/>
    <w:semiHidden/>
    <w:rsid w:val="00A45A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A45A6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A45A6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A45A6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A45A6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A45A6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List1">
    <w:name w:val="Table List 1"/>
    <w:basedOn w:val="TableNormal"/>
    <w:uiPriority w:val="99"/>
    <w:semiHidden/>
    <w:rsid w:val="00A45A6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A45A6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A45A6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A45A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A45A6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A45A6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A45A6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Grid1">
    <w:name w:val="Table Grid 1"/>
    <w:basedOn w:val="TableNormal"/>
    <w:uiPriority w:val="99"/>
    <w:semiHidden/>
    <w:rsid w:val="00A45A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A45A6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A45A6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A45A6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A45A6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A45A6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1">
    <w:name w:val="Table Subtle 1"/>
    <w:basedOn w:val="TableNormal"/>
    <w:uiPriority w:val="99"/>
    <w:semiHidden/>
    <w:rsid w:val="00A45A6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A45A6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uiPriority w:val="99"/>
    <w:semiHidden/>
    <w:rsid w:val="00A45A6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A45A6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A45A6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ZsysbasisRYSE"/>
    <w:next w:val="BodytextRYSE"/>
    <w:link w:val="HeaderChar"/>
    <w:uiPriority w:val="99"/>
    <w:semiHidden/>
    <w:rsid w:val="00910752"/>
  </w:style>
  <w:style w:type="character" w:customStyle="1" w:styleId="HeaderChar">
    <w:name w:val="Header Char"/>
    <w:basedOn w:val="DefaultParagraphFont"/>
    <w:link w:val="Header"/>
    <w:uiPriority w:val="99"/>
    <w:semiHidden/>
    <w:rsid w:val="00910752"/>
  </w:style>
  <w:style w:type="paragraph" w:styleId="Footer">
    <w:name w:val="footer"/>
    <w:basedOn w:val="ZsysbasisRYSE"/>
    <w:next w:val="BodytextRYSE"/>
    <w:link w:val="FooterChar"/>
    <w:uiPriority w:val="99"/>
    <w:semiHidden/>
    <w:rsid w:val="00910752"/>
  </w:style>
  <w:style w:type="character" w:customStyle="1" w:styleId="FooterChar">
    <w:name w:val="Footer Char"/>
    <w:basedOn w:val="DefaultParagraphFont"/>
    <w:link w:val="Footer"/>
    <w:uiPriority w:val="99"/>
    <w:semiHidden/>
    <w:rsid w:val="00910752"/>
  </w:style>
  <w:style w:type="paragraph" w:styleId="Index1">
    <w:name w:val="index 1"/>
    <w:basedOn w:val="ZsysbasisRYSE"/>
    <w:next w:val="BodytextRYSE"/>
    <w:uiPriority w:val="99"/>
    <w:semiHidden/>
    <w:rsid w:val="00910752"/>
  </w:style>
  <w:style w:type="paragraph" w:styleId="Index2">
    <w:name w:val="index 2"/>
    <w:basedOn w:val="ZsysbasisRYSE"/>
    <w:next w:val="BodytextRYSE"/>
    <w:uiPriority w:val="99"/>
    <w:semiHidden/>
    <w:rsid w:val="00910752"/>
  </w:style>
  <w:style w:type="paragraph" w:styleId="Index3">
    <w:name w:val="index 3"/>
    <w:basedOn w:val="ZsysbasisRYSE"/>
    <w:next w:val="BodytextRYSE"/>
    <w:uiPriority w:val="99"/>
    <w:semiHidden/>
    <w:rsid w:val="00910752"/>
  </w:style>
  <w:style w:type="paragraph" w:styleId="Index4">
    <w:name w:val="index 4"/>
    <w:basedOn w:val="ZsysbasisRYSE"/>
    <w:next w:val="BodytextRYSE"/>
    <w:uiPriority w:val="99"/>
    <w:semiHidden/>
    <w:rsid w:val="00910752"/>
    <w:pPr>
      <w:ind w:left="720" w:hanging="181"/>
    </w:pPr>
  </w:style>
  <w:style w:type="paragraph" w:styleId="Index5">
    <w:name w:val="index 5"/>
    <w:basedOn w:val="ZsysbasisRYSE"/>
    <w:next w:val="BodytextRYSE"/>
    <w:uiPriority w:val="99"/>
    <w:semiHidden/>
    <w:rsid w:val="00910752"/>
    <w:pPr>
      <w:ind w:left="901" w:hanging="181"/>
    </w:pPr>
  </w:style>
  <w:style w:type="paragraph" w:styleId="Index6">
    <w:name w:val="index 6"/>
    <w:basedOn w:val="ZsysbasisRYSE"/>
    <w:next w:val="BodytextRYSE"/>
    <w:uiPriority w:val="99"/>
    <w:semiHidden/>
    <w:rsid w:val="00910752"/>
    <w:pPr>
      <w:ind w:left="1083" w:hanging="181"/>
    </w:pPr>
  </w:style>
  <w:style w:type="paragraph" w:styleId="Index7">
    <w:name w:val="index 7"/>
    <w:basedOn w:val="ZsysbasisRYSE"/>
    <w:next w:val="BodytextRYSE"/>
    <w:uiPriority w:val="99"/>
    <w:semiHidden/>
    <w:rsid w:val="00910752"/>
    <w:pPr>
      <w:ind w:left="1258" w:hanging="181"/>
    </w:pPr>
  </w:style>
  <w:style w:type="paragraph" w:styleId="Index8">
    <w:name w:val="index 8"/>
    <w:basedOn w:val="ZsysbasisRYSE"/>
    <w:next w:val="BodytextRYSE"/>
    <w:uiPriority w:val="99"/>
    <w:semiHidden/>
    <w:rsid w:val="00910752"/>
    <w:pPr>
      <w:ind w:left="1440" w:hanging="181"/>
    </w:pPr>
  </w:style>
  <w:style w:type="paragraph" w:styleId="Index9">
    <w:name w:val="index 9"/>
    <w:basedOn w:val="ZsysbasisRYSE"/>
    <w:next w:val="BodytextRYSE"/>
    <w:uiPriority w:val="99"/>
    <w:semiHidden/>
    <w:rsid w:val="00910752"/>
    <w:pPr>
      <w:ind w:left="1621" w:hanging="181"/>
    </w:pPr>
  </w:style>
  <w:style w:type="paragraph" w:styleId="IndexHeading">
    <w:name w:val="index heading"/>
    <w:basedOn w:val="ZsysbasisRYSE"/>
    <w:next w:val="BodytextRYSE"/>
    <w:uiPriority w:val="99"/>
    <w:semiHidden/>
    <w:rsid w:val="00910752"/>
    <w:rPr>
      <w:rFonts w:eastAsiaTheme="majorEastAsia" w:cstheme="majorBidi"/>
      <w:bCs/>
    </w:rPr>
  </w:style>
  <w:style w:type="character" w:styleId="LineNumber">
    <w:name w:val="line number"/>
    <w:basedOn w:val="DefaultParagraphFont"/>
    <w:uiPriority w:val="99"/>
    <w:semiHidden/>
    <w:rsid w:val="007910B2"/>
    <w:rPr>
      <w:color w:val="110E17"/>
    </w:rPr>
  </w:style>
  <w:style w:type="paragraph" w:styleId="NormalIndent">
    <w:name w:val="Normal Indent"/>
    <w:basedOn w:val="ZsysbasisRYSE"/>
    <w:next w:val="BodytextRYSE"/>
    <w:uiPriority w:val="99"/>
    <w:semiHidden/>
    <w:rsid w:val="00910752"/>
    <w:pPr>
      <w:ind w:left="708"/>
    </w:pPr>
  </w:style>
  <w:style w:type="paragraph" w:styleId="Salutation">
    <w:name w:val="Salutation"/>
    <w:basedOn w:val="ZsysbasisRYSE"/>
    <w:next w:val="BodytextRYSE"/>
    <w:link w:val="SalutationChar"/>
    <w:uiPriority w:val="99"/>
    <w:semiHidden/>
    <w:rsid w:val="0091075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10752"/>
  </w:style>
  <w:style w:type="paragraph" w:styleId="EnvelopeAddress">
    <w:name w:val="envelope address"/>
    <w:basedOn w:val="ZsysbasisRYSE"/>
    <w:next w:val="BodytextRYSE"/>
    <w:uiPriority w:val="99"/>
    <w:semiHidden/>
    <w:rsid w:val="00910752"/>
    <w:rPr>
      <w:rFonts w:eastAsiaTheme="majorEastAsia" w:cstheme="majorBidi"/>
      <w:szCs w:val="24"/>
    </w:rPr>
  </w:style>
  <w:style w:type="paragraph" w:styleId="Closing">
    <w:name w:val="Closing"/>
    <w:basedOn w:val="ZsysbasisRYSE"/>
    <w:next w:val="BodytextRYSE"/>
    <w:link w:val="ClosingChar"/>
    <w:uiPriority w:val="99"/>
    <w:semiHidden/>
    <w:rsid w:val="00910752"/>
  </w:style>
  <w:style w:type="character" w:customStyle="1" w:styleId="ClosingChar">
    <w:name w:val="Closing Char"/>
    <w:basedOn w:val="DefaultParagraphFont"/>
    <w:link w:val="Closing"/>
    <w:uiPriority w:val="99"/>
    <w:semiHidden/>
    <w:rsid w:val="00910752"/>
  </w:style>
  <w:style w:type="paragraph" w:styleId="EnvelopeReturn">
    <w:name w:val="envelope return"/>
    <w:basedOn w:val="ZsysbasisRYSE"/>
    <w:next w:val="BodytextRYSE"/>
    <w:uiPriority w:val="99"/>
    <w:semiHidden/>
    <w:rsid w:val="00910752"/>
    <w:rPr>
      <w:rFonts w:eastAsiaTheme="majorEastAsia" w:cstheme="majorBidi"/>
    </w:rPr>
  </w:style>
  <w:style w:type="paragraph" w:styleId="BalloonText">
    <w:name w:val="Balloon Text"/>
    <w:basedOn w:val="ZsysbasisRYSE"/>
    <w:next w:val="BodytextRYSE"/>
    <w:link w:val="BalloonTextChar"/>
    <w:uiPriority w:val="99"/>
    <w:semiHidden/>
    <w:rsid w:val="00910752"/>
    <w:rPr>
      <w:rFonts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752"/>
    <w:rPr>
      <w:rFonts w:cs="Segoe UI"/>
    </w:rPr>
  </w:style>
  <w:style w:type="paragraph" w:styleId="MessageHeader">
    <w:name w:val="Message Header"/>
    <w:basedOn w:val="ZsysbasisRYSE"/>
    <w:next w:val="BodytextRYSE"/>
    <w:link w:val="MessageHeaderChar"/>
    <w:uiPriority w:val="99"/>
    <w:semiHidden/>
    <w:rsid w:val="00910752"/>
    <w:rPr>
      <w:rFonts w:eastAsiaTheme="majorEastAsia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10752"/>
    <w:rPr>
      <w:rFonts w:eastAsiaTheme="majorEastAsia" w:cstheme="majorBidi"/>
      <w:szCs w:val="24"/>
    </w:rPr>
  </w:style>
  <w:style w:type="paragraph" w:styleId="Bibliography">
    <w:name w:val="Bibliography"/>
    <w:basedOn w:val="ZsysbasisRYSE"/>
    <w:next w:val="BodytextRYSE"/>
    <w:uiPriority w:val="99"/>
    <w:semiHidden/>
    <w:rsid w:val="00910752"/>
  </w:style>
  <w:style w:type="paragraph" w:styleId="BlockText">
    <w:name w:val="Block Text"/>
    <w:basedOn w:val="ZsysbasisRYSE"/>
    <w:next w:val="BodytextRYSE"/>
    <w:uiPriority w:val="99"/>
    <w:semiHidden/>
    <w:rsid w:val="00910752"/>
    <w:rPr>
      <w:rFonts w:eastAsiaTheme="minorEastAsia" w:cstheme="minorBidi"/>
      <w:iCs/>
    </w:rPr>
  </w:style>
  <w:style w:type="paragraph" w:styleId="TableofAuthorities">
    <w:name w:val="table of authorities"/>
    <w:basedOn w:val="ZsysbasisRYSE"/>
    <w:next w:val="BodytextRYSE"/>
    <w:uiPriority w:val="99"/>
    <w:semiHidden/>
    <w:rsid w:val="00910752"/>
  </w:style>
  <w:style w:type="paragraph" w:styleId="Quote">
    <w:name w:val="Quote"/>
    <w:basedOn w:val="ZsysbasisRYSE"/>
    <w:next w:val="BodytextRYSE"/>
    <w:link w:val="QuoteChar"/>
    <w:uiPriority w:val="99"/>
    <w:semiHidden/>
    <w:rsid w:val="00910752"/>
    <w:rPr>
      <w:i/>
      <w:iCs/>
      <w:color w:val="473B60" w:themeColor="text1" w:themeTint="BF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910752"/>
    <w:rPr>
      <w:i/>
      <w:iCs/>
      <w:color w:val="473B60" w:themeColor="text1" w:themeTint="BF"/>
    </w:rPr>
  </w:style>
  <w:style w:type="paragraph" w:styleId="Date">
    <w:name w:val="Date"/>
    <w:basedOn w:val="ZsysbasisRYSE"/>
    <w:next w:val="BodytextRYSE"/>
    <w:link w:val="DateChar"/>
    <w:uiPriority w:val="99"/>
    <w:semiHidden/>
    <w:rsid w:val="00910752"/>
  </w:style>
  <w:style w:type="character" w:customStyle="1" w:styleId="DateChar">
    <w:name w:val="Date Char"/>
    <w:basedOn w:val="DefaultParagraphFont"/>
    <w:link w:val="Date"/>
    <w:uiPriority w:val="99"/>
    <w:semiHidden/>
    <w:rsid w:val="00910752"/>
  </w:style>
  <w:style w:type="paragraph" w:styleId="DocumentMap">
    <w:name w:val="Document Map"/>
    <w:basedOn w:val="ZsysbasisRYSE"/>
    <w:next w:val="BodytextRYSE"/>
    <w:link w:val="DocumentMapChar"/>
    <w:uiPriority w:val="99"/>
    <w:semiHidden/>
    <w:rsid w:val="00910752"/>
    <w:rPr>
      <w:rFonts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10752"/>
    <w:rPr>
      <w:rFonts w:cs="Segoe UI"/>
      <w:szCs w:val="16"/>
    </w:rPr>
  </w:style>
  <w:style w:type="paragraph" w:styleId="IntenseQuote">
    <w:name w:val="Intense Quote"/>
    <w:basedOn w:val="ZsysbasisRYSE"/>
    <w:next w:val="BodytextRYSE"/>
    <w:link w:val="IntenseQuoteChar"/>
    <w:uiPriority w:val="99"/>
    <w:semiHidden/>
    <w:rsid w:val="00910752"/>
    <w:pPr>
      <w:jc w:val="center"/>
    </w:pPr>
    <w:rPr>
      <w:b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910752"/>
    <w:rPr>
      <w:b/>
      <w:i/>
      <w:iCs/>
    </w:rPr>
  </w:style>
  <w:style w:type="paragraph" w:styleId="E-mailSignature">
    <w:name w:val="E-mail Signature"/>
    <w:basedOn w:val="ZsysbasisRYSE"/>
    <w:link w:val="E-mailSignatureChar"/>
    <w:uiPriority w:val="99"/>
    <w:semiHidden/>
    <w:rsid w:val="00910752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10752"/>
  </w:style>
  <w:style w:type="paragraph" w:styleId="NoSpacing">
    <w:name w:val="No Spacing"/>
    <w:uiPriority w:val="99"/>
    <w:semiHidden/>
    <w:rsid w:val="00910752"/>
    <w:pPr>
      <w:spacing w:line="240" w:lineRule="auto"/>
    </w:pPr>
  </w:style>
  <w:style w:type="paragraph" w:styleId="Signature">
    <w:name w:val="Signature"/>
    <w:basedOn w:val="ZsysbasisRYSE"/>
    <w:next w:val="BodytextRYSE"/>
    <w:link w:val="SignatureChar"/>
    <w:uiPriority w:val="99"/>
    <w:semiHidden/>
    <w:rsid w:val="00910752"/>
  </w:style>
  <w:style w:type="character" w:customStyle="1" w:styleId="SignatureChar">
    <w:name w:val="Signature Char"/>
    <w:basedOn w:val="DefaultParagraphFont"/>
    <w:link w:val="Signature"/>
    <w:uiPriority w:val="99"/>
    <w:semiHidden/>
    <w:rsid w:val="00910752"/>
  </w:style>
  <w:style w:type="character" w:styleId="Hashtag">
    <w:name w:val="Hashtag"/>
    <w:basedOn w:val="DefaultParagraphFont"/>
    <w:uiPriority w:val="99"/>
    <w:semiHidden/>
    <w:rsid w:val="00630409"/>
    <w:rPr>
      <w:color w:val="2B579A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rsid w:val="00910752"/>
    <w:pPr>
      <w:spacing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10752"/>
    <w:rPr>
      <w:rFonts w:ascii="Consolas" w:hAnsi="Consolas"/>
      <w:szCs w:val="20"/>
    </w:rPr>
  </w:style>
  <w:style w:type="character" w:styleId="HTMLCode">
    <w:name w:val="HTML Code"/>
    <w:basedOn w:val="DefaultParagraphFont"/>
    <w:uiPriority w:val="99"/>
    <w:semiHidden/>
    <w:rsid w:val="00630409"/>
    <w:rPr>
      <w:rFonts w:ascii="Consolas" w:hAnsi="Consolas"/>
      <w:color w:val="110E17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630409"/>
    <w:rPr>
      <w:i/>
      <w:iCs/>
      <w:color w:val="110E17"/>
    </w:rPr>
  </w:style>
  <w:style w:type="character" w:styleId="HTMLVariable">
    <w:name w:val="HTML Variable"/>
    <w:basedOn w:val="DefaultParagraphFont"/>
    <w:uiPriority w:val="99"/>
    <w:semiHidden/>
    <w:rsid w:val="00630409"/>
    <w:rPr>
      <w:i/>
      <w:iCs/>
      <w:color w:val="110E17"/>
    </w:rPr>
  </w:style>
  <w:style w:type="character" w:styleId="HTMLAcronym">
    <w:name w:val="HTML Acronym"/>
    <w:basedOn w:val="DefaultParagraphFont"/>
    <w:uiPriority w:val="99"/>
    <w:semiHidden/>
    <w:rsid w:val="00630409"/>
    <w:rPr>
      <w:color w:val="110E17"/>
    </w:rPr>
  </w:style>
  <w:style w:type="paragraph" w:styleId="HTMLAddress">
    <w:name w:val="HTML Address"/>
    <w:basedOn w:val="Normal"/>
    <w:link w:val="HTMLAddressChar"/>
    <w:uiPriority w:val="99"/>
    <w:semiHidden/>
    <w:rsid w:val="00910752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10752"/>
    <w:rPr>
      <w:i/>
      <w:iCs/>
    </w:rPr>
  </w:style>
  <w:style w:type="character" w:styleId="HTMLCite">
    <w:name w:val="HTML Cite"/>
    <w:basedOn w:val="DefaultParagraphFont"/>
    <w:uiPriority w:val="99"/>
    <w:semiHidden/>
    <w:rsid w:val="00630409"/>
    <w:rPr>
      <w:i/>
      <w:iCs/>
      <w:color w:val="110E17"/>
    </w:rPr>
  </w:style>
  <w:style w:type="character" w:styleId="HTMLTypewriter">
    <w:name w:val="HTML Typewriter"/>
    <w:basedOn w:val="DefaultParagraphFont"/>
    <w:uiPriority w:val="99"/>
    <w:semiHidden/>
    <w:rsid w:val="00630409"/>
    <w:rPr>
      <w:rFonts w:ascii="Consolas" w:hAnsi="Consolas"/>
      <w:color w:val="110E17"/>
      <w:sz w:val="20"/>
      <w:szCs w:val="20"/>
    </w:rPr>
  </w:style>
  <w:style w:type="character" w:styleId="HTMLKeyboard">
    <w:name w:val="HTML Keyboard"/>
    <w:basedOn w:val="DefaultParagraphFont"/>
    <w:uiPriority w:val="99"/>
    <w:semiHidden/>
    <w:rsid w:val="00630409"/>
    <w:rPr>
      <w:rFonts w:ascii="Consolas" w:hAnsi="Consolas"/>
      <w:color w:val="110E17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630409"/>
    <w:rPr>
      <w:rFonts w:ascii="Consolas" w:hAnsi="Consolas"/>
      <w:color w:val="110E17"/>
      <w:sz w:val="24"/>
      <w:szCs w:val="24"/>
    </w:rPr>
  </w:style>
  <w:style w:type="character" w:styleId="IntenseEmphasis">
    <w:name w:val="Intense Emphasis"/>
    <w:basedOn w:val="DefaultParagraphFont"/>
    <w:uiPriority w:val="99"/>
    <w:semiHidden/>
    <w:rsid w:val="001A63A7"/>
    <w:rPr>
      <w:i/>
      <w:iCs/>
      <w:color w:val="auto"/>
    </w:rPr>
  </w:style>
  <w:style w:type="character" w:styleId="IntenseReference">
    <w:name w:val="Intense Reference"/>
    <w:basedOn w:val="DefaultParagraphFont"/>
    <w:uiPriority w:val="99"/>
    <w:semiHidden/>
    <w:rsid w:val="001A63A7"/>
    <w:rPr>
      <w:b/>
      <w:bCs/>
      <w:smallCaps/>
      <w:color w:val="auto"/>
      <w:spacing w:val="5"/>
    </w:rPr>
  </w:style>
  <w:style w:type="paragraph" w:styleId="TOAHeading">
    <w:name w:val="toa heading"/>
    <w:basedOn w:val="ZsysbasisRYSE"/>
    <w:next w:val="BodytextRYSE"/>
    <w:uiPriority w:val="99"/>
    <w:semiHidden/>
    <w:rsid w:val="00910752"/>
    <w:rPr>
      <w:rFonts w:eastAsiaTheme="majorEastAsia" w:cstheme="majorBidi"/>
      <w:bCs/>
      <w:szCs w:val="24"/>
    </w:rPr>
  </w:style>
  <w:style w:type="paragraph" w:styleId="TOCHeading">
    <w:name w:val="TOC Heading"/>
    <w:basedOn w:val="Heading1"/>
    <w:next w:val="BodytextRYSE"/>
    <w:uiPriority w:val="99"/>
    <w:semiHidden/>
    <w:rsid w:val="00910752"/>
    <w:pPr>
      <w:numPr>
        <w:numId w:val="0"/>
      </w:numPr>
      <w:spacing w:before="240"/>
      <w:outlineLvl w:val="9"/>
    </w:pPr>
    <w:rPr>
      <w:rFonts w:eastAsiaTheme="majorEastAsia" w:cstheme="majorBidi"/>
      <w:b/>
      <w:bCs w:val="0"/>
    </w:rPr>
  </w:style>
  <w:style w:type="paragraph" w:styleId="List">
    <w:name w:val="List"/>
    <w:basedOn w:val="ZsysbasisRYSE"/>
    <w:next w:val="BodytextRYSE"/>
    <w:uiPriority w:val="99"/>
    <w:semiHidden/>
    <w:rsid w:val="00910752"/>
    <w:pPr>
      <w:ind w:left="284" w:hanging="284"/>
      <w:contextualSpacing/>
    </w:pPr>
  </w:style>
  <w:style w:type="paragraph" w:styleId="List2">
    <w:name w:val="List 2"/>
    <w:basedOn w:val="ZsysbasisRYSE"/>
    <w:next w:val="BodytextRYSE"/>
    <w:uiPriority w:val="99"/>
    <w:semiHidden/>
    <w:rsid w:val="00910752"/>
    <w:pPr>
      <w:ind w:left="568" w:hanging="284"/>
      <w:contextualSpacing/>
    </w:pPr>
  </w:style>
  <w:style w:type="paragraph" w:styleId="List3">
    <w:name w:val="List 3"/>
    <w:basedOn w:val="ZsysbasisRYSE"/>
    <w:next w:val="BodytextRYSE"/>
    <w:uiPriority w:val="99"/>
    <w:semiHidden/>
    <w:rsid w:val="00910752"/>
    <w:pPr>
      <w:ind w:left="849" w:hanging="283"/>
      <w:contextualSpacing/>
    </w:pPr>
  </w:style>
  <w:style w:type="paragraph" w:styleId="List4">
    <w:name w:val="List 4"/>
    <w:basedOn w:val="ZsysbasisRYSE"/>
    <w:next w:val="BodytextRYSE"/>
    <w:uiPriority w:val="99"/>
    <w:semiHidden/>
    <w:rsid w:val="00910752"/>
    <w:pPr>
      <w:ind w:left="1132" w:hanging="283"/>
      <w:contextualSpacing/>
    </w:pPr>
  </w:style>
  <w:style w:type="paragraph" w:styleId="List5">
    <w:name w:val="List 5"/>
    <w:basedOn w:val="ZsysbasisRYSE"/>
    <w:next w:val="BodytextRYSE"/>
    <w:uiPriority w:val="99"/>
    <w:semiHidden/>
    <w:rsid w:val="00910752"/>
    <w:pPr>
      <w:ind w:left="1415" w:hanging="283"/>
      <w:contextualSpacing/>
    </w:pPr>
  </w:style>
  <w:style w:type="paragraph" w:styleId="ListBullet">
    <w:name w:val="List Bullet"/>
    <w:basedOn w:val="ZsysbasisRYSE"/>
    <w:next w:val="BodytextRYSE"/>
    <w:uiPriority w:val="99"/>
    <w:semiHidden/>
    <w:rsid w:val="00910752"/>
    <w:pPr>
      <w:numPr>
        <w:numId w:val="1"/>
      </w:numPr>
      <w:ind w:left="357" w:hanging="357"/>
      <w:contextualSpacing/>
    </w:pPr>
  </w:style>
  <w:style w:type="paragraph" w:styleId="ListBullet2">
    <w:name w:val="List Bullet 2"/>
    <w:basedOn w:val="ZsysbasisRYSE"/>
    <w:next w:val="BodytextRYSE"/>
    <w:uiPriority w:val="99"/>
    <w:semiHidden/>
    <w:rsid w:val="00910752"/>
    <w:pPr>
      <w:numPr>
        <w:numId w:val="2"/>
      </w:numPr>
      <w:contextualSpacing/>
    </w:pPr>
  </w:style>
  <w:style w:type="paragraph" w:styleId="ListBullet3">
    <w:name w:val="List Bullet 3"/>
    <w:basedOn w:val="ZsysbasisRYSE"/>
    <w:next w:val="BodytextRYSE"/>
    <w:uiPriority w:val="99"/>
    <w:semiHidden/>
    <w:rsid w:val="00910752"/>
    <w:pPr>
      <w:numPr>
        <w:numId w:val="3"/>
      </w:numPr>
      <w:contextualSpacing/>
    </w:pPr>
  </w:style>
  <w:style w:type="paragraph" w:styleId="ListBullet4">
    <w:name w:val="List Bullet 4"/>
    <w:basedOn w:val="ZsysbasisRYSE"/>
    <w:next w:val="BodytextRYSE"/>
    <w:uiPriority w:val="99"/>
    <w:semiHidden/>
    <w:rsid w:val="00910752"/>
    <w:pPr>
      <w:numPr>
        <w:numId w:val="4"/>
      </w:numPr>
      <w:contextualSpacing/>
    </w:pPr>
  </w:style>
  <w:style w:type="paragraph" w:styleId="ListBullet5">
    <w:name w:val="List Bullet 5"/>
    <w:basedOn w:val="ZsysbasisRYSE"/>
    <w:next w:val="BodytextRYSE"/>
    <w:uiPriority w:val="99"/>
    <w:semiHidden/>
    <w:rsid w:val="00910752"/>
    <w:pPr>
      <w:numPr>
        <w:numId w:val="5"/>
      </w:numPr>
      <w:contextualSpacing/>
    </w:pPr>
  </w:style>
  <w:style w:type="paragraph" w:styleId="ListParagraph">
    <w:name w:val="List Paragraph"/>
    <w:basedOn w:val="ZsysbasisRYSE"/>
    <w:next w:val="BodytextRYSE"/>
    <w:uiPriority w:val="99"/>
    <w:semiHidden/>
    <w:rsid w:val="00910752"/>
    <w:pPr>
      <w:ind w:left="720"/>
      <w:contextualSpacing/>
    </w:pPr>
  </w:style>
  <w:style w:type="paragraph" w:styleId="ListNumber">
    <w:name w:val="List Number"/>
    <w:basedOn w:val="ZsysbasisRYSE"/>
    <w:next w:val="BodytextRYSE"/>
    <w:uiPriority w:val="99"/>
    <w:semiHidden/>
    <w:rsid w:val="00910752"/>
    <w:pPr>
      <w:numPr>
        <w:numId w:val="6"/>
      </w:numPr>
      <w:ind w:left="357" w:hanging="357"/>
      <w:contextualSpacing/>
    </w:pPr>
  </w:style>
  <w:style w:type="paragraph" w:styleId="ListNumber2">
    <w:name w:val="List Number 2"/>
    <w:basedOn w:val="ZsysbasisRYSE"/>
    <w:next w:val="BodytextRYSE"/>
    <w:uiPriority w:val="99"/>
    <w:semiHidden/>
    <w:rsid w:val="00910752"/>
    <w:pPr>
      <w:numPr>
        <w:numId w:val="7"/>
      </w:numPr>
      <w:contextualSpacing/>
    </w:pPr>
  </w:style>
  <w:style w:type="paragraph" w:styleId="ListNumber3">
    <w:name w:val="List Number 3"/>
    <w:basedOn w:val="ZsysbasisRYSE"/>
    <w:next w:val="BodytextRYSE"/>
    <w:uiPriority w:val="99"/>
    <w:semiHidden/>
    <w:rsid w:val="00910752"/>
    <w:pPr>
      <w:numPr>
        <w:numId w:val="8"/>
      </w:numPr>
      <w:contextualSpacing/>
    </w:pPr>
  </w:style>
  <w:style w:type="paragraph" w:styleId="ListNumber4">
    <w:name w:val="List Number 4"/>
    <w:basedOn w:val="ZsysbasisRYSE"/>
    <w:next w:val="BodytextRYSE"/>
    <w:uiPriority w:val="99"/>
    <w:semiHidden/>
    <w:rsid w:val="00910752"/>
    <w:pPr>
      <w:numPr>
        <w:numId w:val="9"/>
      </w:numPr>
      <w:contextualSpacing/>
    </w:pPr>
  </w:style>
  <w:style w:type="paragraph" w:styleId="ListNumber5">
    <w:name w:val="List Number 5"/>
    <w:basedOn w:val="ZsysbasisRYSE"/>
    <w:next w:val="BodytextRYSE"/>
    <w:uiPriority w:val="99"/>
    <w:semiHidden/>
    <w:rsid w:val="00910752"/>
    <w:pPr>
      <w:numPr>
        <w:numId w:val="10"/>
      </w:numPr>
      <w:contextualSpacing/>
    </w:pPr>
  </w:style>
  <w:style w:type="paragraph" w:styleId="ListContinue">
    <w:name w:val="List Continue"/>
    <w:basedOn w:val="ZsysbasisRYSE"/>
    <w:next w:val="BodytextRYSE"/>
    <w:uiPriority w:val="99"/>
    <w:semiHidden/>
    <w:rsid w:val="00910752"/>
    <w:pPr>
      <w:spacing w:after="120"/>
      <w:ind w:left="283"/>
      <w:contextualSpacing/>
    </w:pPr>
  </w:style>
  <w:style w:type="paragraph" w:styleId="ListContinue2">
    <w:name w:val="List Continue 2"/>
    <w:basedOn w:val="ZsysbasisRYSE"/>
    <w:next w:val="BodytextRYSE"/>
    <w:uiPriority w:val="99"/>
    <w:semiHidden/>
    <w:rsid w:val="00910752"/>
    <w:pPr>
      <w:spacing w:after="120"/>
      <w:ind w:left="566"/>
      <w:contextualSpacing/>
    </w:pPr>
  </w:style>
  <w:style w:type="paragraph" w:styleId="ListContinue3">
    <w:name w:val="List Continue 3"/>
    <w:basedOn w:val="ZsysbasisRYSE"/>
    <w:next w:val="BodytextRYSE"/>
    <w:uiPriority w:val="99"/>
    <w:semiHidden/>
    <w:rsid w:val="00910752"/>
    <w:pPr>
      <w:spacing w:after="120"/>
      <w:ind w:left="849"/>
      <w:contextualSpacing/>
    </w:pPr>
  </w:style>
  <w:style w:type="paragraph" w:styleId="ListContinue4">
    <w:name w:val="List Continue 4"/>
    <w:basedOn w:val="ZsysbasisRYSE"/>
    <w:next w:val="BodytextRYSE"/>
    <w:uiPriority w:val="99"/>
    <w:semiHidden/>
    <w:rsid w:val="00910752"/>
    <w:pPr>
      <w:spacing w:after="120"/>
      <w:ind w:left="1132"/>
      <w:contextualSpacing/>
    </w:pPr>
  </w:style>
  <w:style w:type="paragraph" w:styleId="ListContinue5">
    <w:name w:val="List Continue 5"/>
    <w:basedOn w:val="ZsysbasisRYSE"/>
    <w:next w:val="BodytextRYSE"/>
    <w:uiPriority w:val="99"/>
    <w:semiHidden/>
    <w:rsid w:val="00910752"/>
    <w:pPr>
      <w:spacing w:after="120"/>
      <w:ind w:left="1415"/>
      <w:contextualSpacing/>
    </w:pPr>
  </w:style>
  <w:style w:type="paragraph" w:styleId="MacroText">
    <w:name w:val="macro"/>
    <w:basedOn w:val="ZsysbasisRYSE"/>
    <w:next w:val="BodytextRYSE"/>
    <w:link w:val="MacroTextChar"/>
    <w:uiPriority w:val="99"/>
    <w:semiHidden/>
    <w:rsid w:val="00910752"/>
    <w:rPr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10752"/>
    <w:rPr>
      <w:szCs w:val="20"/>
    </w:rPr>
  </w:style>
  <w:style w:type="character" w:styleId="Emphasis">
    <w:name w:val="Emphasis"/>
    <w:basedOn w:val="DefaultParagraphFont"/>
    <w:uiPriority w:val="99"/>
    <w:semiHidden/>
    <w:rsid w:val="00630409"/>
    <w:rPr>
      <w:i/>
      <w:iCs/>
      <w:color w:val="110E17"/>
    </w:rPr>
  </w:style>
  <w:style w:type="paragraph" w:styleId="NormalWeb">
    <w:name w:val="Normal (Web)"/>
    <w:basedOn w:val="ZsysbasisRYSE"/>
    <w:next w:val="BodytextRYSE"/>
    <w:uiPriority w:val="99"/>
    <w:semiHidden/>
    <w:rsid w:val="00910752"/>
    <w:rPr>
      <w:rFonts w:cs="Times New Roman"/>
      <w:szCs w:val="24"/>
    </w:rPr>
  </w:style>
  <w:style w:type="paragraph" w:styleId="NoteHeading">
    <w:name w:val="Note Heading"/>
    <w:basedOn w:val="ZsysbasisRYSE"/>
    <w:next w:val="BodytextRYSE"/>
    <w:link w:val="NoteHeadingChar"/>
    <w:uiPriority w:val="99"/>
    <w:semiHidden/>
    <w:rsid w:val="00910752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10752"/>
  </w:style>
  <w:style w:type="paragraph" w:styleId="Subtitle">
    <w:name w:val="Subtitle"/>
    <w:basedOn w:val="ZsysbasisRYSE"/>
    <w:next w:val="BodytextRYSE"/>
    <w:link w:val="SubtitleChar"/>
    <w:uiPriority w:val="99"/>
    <w:semiHidden/>
    <w:rsid w:val="00910752"/>
    <w:pPr>
      <w:numPr>
        <w:ilvl w:val="1"/>
      </w:numPr>
    </w:pPr>
    <w:rPr>
      <w:rFonts w:eastAsiaTheme="minorEastAsia" w:cstheme="minorBidi"/>
      <w:szCs w:val="22"/>
    </w:rPr>
  </w:style>
  <w:style w:type="character" w:customStyle="1" w:styleId="SubtitleChar">
    <w:name w:val="Subtitle Char"/>
    <w:basedOn w:val="DefaultParagraphFont"/>
    <w:link w:val="Subtitle"/>
    <w:uiPriority w:val="99"/>
    <w:semiHidden/>
    <w:rsid w:val="00910752"/>
    <w:rPr>
      <w:rFonts w:eastAsiaTheme="minorEastAsia" w:cstheme="minorBidi"/>
      <w:szCs w:val="22"/>
    </w:rPr>
  </w:style>
  <w:style w:type="paragraph" w:styleId="CommentText">
    <w:name w:val="annotation text"/>
    <w:basedOn w:val="ZsysbasisRYSE"/>
    <w:next w:val="BodytextRYSE"/>
    <w:link w:val="CommentTextChar"/>
    <w:uiPriority w:val="99"/>
    <w:semiHidden/>
    <w:rsid w:val="009107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0752"/>
    <w:rPr>
      <w:szCs w:val="20"/>
    </w:rPr>
  </w:style>
  <w:style w:type="paragraph" w:styleId="CommentSubject">
    <w:name w:val="annotation subject"/>
    <w:basedOn w:val="ZsysbasisRYSE"/>
    <w:next w:val="BodytextRYSE"/>
    <w:link w:val="CommentSubjectChar"/>
    <w:uiPriority w:val="99"/>
    <w:semiHidden/>
    <w:rsid w:val="00910752"/>
    <w:rPr>
      <w:b/>
      <w:bCs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0752"/>
    <w:rPr>
      <w:b/>
      <w:bCs/>
      <w:szCs w:val="20"/>
    </w:rPr>
  </w:style>
  <w:style w:type="character" w:styleId="UnresolvedMention">
    <w:name w:val="Unresolved Mention"/>
    <w:basedOn w:val="DefaultParagraphFont"/>
    <w:uiPriority w:val="99"/>
    <w:semiHidden/>
    <w:rsid w:val="00630409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rsid w:val="00630409"/>
    <w:rPr>
      <w:color w:val="110E17"/>
    </w:rPr>
  </w:style>
  <w:style w:type="paragraph" w:styleId="BodyText">
    <w:name w:val="Body Text"/>
    <w:basedOn w:val="ZsysbasisRYSE"/>
    <w:next w:val="BodytextRYSE"/>
    <w:link w:val="BodyTextChar"/>
    <w:uiPriority w:val="99"/>
    <w:semiHidden/>
    <w:rsid w:val="00910752"/>
  </w:style>
  <w:style w:type="character" w:customStyle="1" w:styleId="BodyTextChar">
    <w:name w:val="Body Text Char"/>
    <w:basedOn w:val="DefaultParagraphFont"/>
    <w:link w:val="BodyText"/>
    <w:uiPriority w:val="99"/>
    <w:semiHidden/>
    <w:rsid w:val="00910752"/>
  </w:style>
  <w:style w:type="paragraph" w:styleId="BodyText2">
    <w:name w:val="Body Text 2"/>
    <w:basedOn w:val="ZsysbasisRYSE"/>
    <w:next w:val="BodytextRYSE"/>
    <w:link w:val="BodyText2Char"/>
    <w:uiPriority w:val="99"/>
    <w:semiHidden/>
    <w:rsid w:val="00910752"/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10752"/>
  </w:style>
  <w:style w:type="paragraph" w:styleId="BodyText3">
    <w:name w:val="Body Text 3"/>
    <w:basedOn w:val="ZsysbasisRYSE"/>
    <w:next w:val="BodytextRYSE"/>
    <w:link w:val="BodyText3Char"/>
    <w:uiPriority w:val="99"/>
    <w:semiHidden/>
    <w:rsid w:val="00910752"/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10752"/>
    <w:rPr>
      <w:szCs w:val="16"/>
    </w:rPr>
  </w:style>
  <w:style w:type="paragraph" w:styleId="BodyTextFirstIndent">
    <w:name w:val="Body Text First Indent"/>
    <w:basedOn w:val="ZsysbasisRYSE"/>
    <w:next w:val="BodytextRYSE"/>
    <w:link w:val="BodyTextFirstIndentChar"/>
    <w:uiPriority w:val="99"/>
    <w:semiHidden/>
    <w:rsid w:val="00910752"/>
    <w:pPr>
      <w:ind w:firstLine="357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10752"/>
  </w:style>
  <w:style w:type="paragraph" w:styleId="BodyTextIndent">
    <w:name w:val="Body Text Indent"/>
    <w:basedOn w:val="ZsysbasisRYSE"/>
    <w:next w:val="BodytextRYSE"/>
    <w:link w:val="BodyTextIndentChar"/>
    <w:uiPriority w:val="99"/>
    <w:semiHidden/>
    <w:rsid w:val="00910752"/>
    <w:pPr>
      <w:ind w:left="284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10752"/>
  </w:style>
  <w:style w:type="paragraph" w:styleId="BodyTextFirstIndent2">
    <w:name w:val="Body Text First Indent 2"/>
    <w:basedOn w:val="ZsysbasisRYSE"/>
    <w:next w:val="BodytextRYSE"/>
    <w:link w:val="BodyTextFirstIndent2Char"/>
    <w:uiPriority w:val="99"/>
    <w:semiHidden/>
    <w:rsid w:val="00910752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10752"/>
  </w:style>
  <w:style w:type="paragraph" w:styleId="BodyTextIndent2">
    <w:name w:val="Body Text Indent 2"/>
    <w:basedOn w:val="ZsysbasisRYSE"/>
    <w:next w:val="BodytextRYSE"/>
    <w:link w:val="BodyTextIndent2Char"/>
    <w:uiPriority w:val="99"/>
    <w:semiHidden/>
    <w:rsid w:val="00910752"/>
    <w:pPr>
      <w:ind w:left="284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10752"/>
  </w:style>
  <w:style w:type="paragraph" w:styleId="BodyTextIndent3">
    <w:name w:val="Body Text Indent 3"/>
    <w:basedOn w:val="ZsysbasisRYSE"/>
    <w:next w:val="BodytextRYSE"/>
    <w:link w:val="BodyTextIndent3Char"/>
    <w:uiPriority w:val="99"/>
    <w:semiHidden/>
    <w:rsid w:val="00910752"/>
    <w:pPr>
      <w:spacing w:after="120"/>
      <w:ind w:left="283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10752"/>
    <w:rPr>
      <w:szCs w:val="16"/>
    </w:rPr>
  </w:style>
  <w:style w:type="character" w:styleId="SmartHyperlink">
    <w:name w:val="Smart Hyperlink"/>
    <w:basedOn w:val="DefaultParagraphFont"/>
    <w:uiPriority w:val="99"/>
    <w:semiHidden/>
    <w:rsid w:val="00630409"/>
    <w:rPr>
      <w:color w:val="110E17"/>
      <w:u w:val="dotted"/>
    </w:rPr>
  </w:style>
  <w:style w:type="character" w:styleId="SmartLink">
    <w:name w:val="Smart Link"/>
    <w:basedOn w:val="DefaultParagraphFont"/>
    <w:uiPriority w:val="99"/>
    <w:semiHidden/>
    <w:rsid w:val="00630409"/>
    <w:rPr>
      <w:color w:val="0000FF"/>
      <w:u w:val="single"/>
      <w:shd w:val="clear" w:color="auto" w:fill="F3F2F1"/>
    </w:rPr>
  </w:style>
  <w:style w:type="character" w:styleId="SubtleEmphasis">
    <w:name w:val="Subtle Emphasis"/>
    <w:basedOn w:val="DefaultParagraphFont"/>
    <w:uiPriority w:val="99"/>
    <w:semiHidden/>
    <w:rsid w:val="000878B0"/>
    <w:rPr>
      <w:i/>
      <w:iCs/>
      <w:color w:val="auto"/>
    </w:rPr>
  </w:style>
  <w:style w:type="character" w:styleId="SubtleReference">
    <w:name w:val="Subtle Reference"/>
    <w:basedOn w:val="DefaultParagraphFont"/>
    <w:uiPriority w:val="99"/>
    <w:semiHidden/>
    <w:rsid w:val="000878B0"/>
    <w:rPr>
      <w:smallCaps/>
      <w:color w:val="auto"/>
    </w:rPr>
  </w:style>
  <w:style w:type="paragraph" w:styleId="PlainText">
    <w:name w:val="Plain Text"/>
    <w:basedOn w:val="ZsysbasisRYSE"/>
    <w:next w:val="BodytextRYSE"/>
    <w:link w:val="PlainTextChar"/>
    <w:uiPriority w:val="99"/>
    <w:semiHidden/>
    <w:rsid w:val="00910752"/>
    <w:rPr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10752"/>
    <w:rPr>
      <w:szCs w:val="21"/>
    </w:rPr>
  </w:style>
  <w:style w:type="paragraph" w:styleId="Title">
    <w:name w:val="Title"/>
    <w:basedOn w:val="ZsysbasisRYSE"/>
    <w:next w:val="BodytextRYSE"/>
    <w:link w:val="TitleChar"/>
    <w:uiPriority w:val="99"/>
    <w:semiHidden/>
    <w:rsid w:val="00910752"/>
    <w:pPr>
      <w:contextualSpacing/>
    </w:pPr>
    <w:rPr>
      <w:rFonts w:eastAsiaTheme="majorEastAsia" w:cstheme="majorBidi"/>
      <w:spacing w:val="-10"/>
      <w:kern w:val="28"/>
      <w:szCs w:val="56"/>
    </w:rPr>
  </w:style>
  <w:style w:type="character" w:customStyle="1" w:styleId="TitleChar">
    <w:name w:val="Title Char"/>
    <w:basedOn w:val="DefaultParagraphFont"/>
    <w:link w:val="Title"/>
    <w:uiPriority w:val="99"/>
    <w:semiHidden/>
    <w:rsid w:val="00910752"/>
    <w:rPr>
      <w:rFonts w:eastAsiaTheme="majorEastAsia" w:cstheme="majorBidi"/>
      <w:spacing w:val="-10"/>
      <w:kern w:val="28"/>
      <w:szCs w:val="56"/>
    </w:rPr>
  </w:style>
  <w:style w:type="character" w:styleId="BookTitle">
    <w:name w:val="Book Title"/>
    <w:basedOn w:val="DefaultParagraphFont"/>
    <w:uiPriority w:val="99"/>
    <w:semiHidden/>
    <w:rsid w:val="000878B0"/>
    <w:rPr>
      <w:b/>
      <w:bCs/>
      <w:i w:val="0"/>
      <w:iCs/>
      <w:spacing w:val="5"/>
    </w:rPr>
  </w:style>
  <w:style w:type="character" w:styleId="Mention">
    <w:name w:val="Mention"/>
    <w:basedOn w:val="DefaultParagraphFont"/>
    <w:uiPriority w:val="99"/>
    <w:semiHidden/>
    <w:rsid w:val="00630409"/>
    <w:rPr>
      <w:color w:val="2B579A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rsid w:val="000878B0"/>
    <w:rPr>
      <w:sz w:val="18"/>
      <w:szCs w:val="16"/>
    </w:rPr>
  </w:style>
  <w:style w:type="character" w:styleId="Strong">
    <w:name w:val="Strong"/>
    <w:basedOn w:val="DefaultParagraphFont"/>
    <w:uiPriority w:val="99"/>
    <w:semiHidden/>
    <w:rsid w:val="000878B0"/>
    <w:rPr>
      <w:b w:val="0"/>
      <w:bCs/>
    </w:rPr>
  </w:style>
  <w:style w:type="numbering" w:customStyle="1" w:styleId="AppendixnumberingRYSE">
    <w:name w:val="Appendix numbering RYSE"/>
    <w:uiPriority w:val="99"/>
    <w:semiHidden/>
    <w:rsid w:val="00E0385C"/>
    <w:pPr>
      <w:numPr>
        <w:numId w:val="14"/>
      </w:numPr>
    </w:pPr>
  </w:style>
  <w:style w:type="numbering" w:customStyle="1" w:styleId="HeadingnumberingRYSE">
    <w:name w:val="Heading numbering RYSE"/>
    <w:uiPriority w:val="99"/>
    <w:semiHidden/>
    <w:rsid w:val="0028524C"/>
    <w:pPr>
      <w:numPr>
        <w:numId w:val="15"/>
      </w:numPr>
    </w:pPr>
  </w:style>
  <w:style w:type="numbering" w:customStyle="1" w:styleId="ListnumberRYSE">
    <w:name w:val="List number RYSE"/>
    <w:uiPriority w:val="99"/>
    <w:semiHidden/>
    <w:rsid w:val="00C57F59"/>
    <w:pPr>
      <w:numPr>
        <w:numId w:val="16"/>
      </w:numPr>
    </w:pPr>
  </w:style>
  <w:style w:type="numbering" w:styleId="111111">
    <w:name w:val="Outline List 2"/>
    <w:basedOn w:val="NoList"/>
    <w:uiPriority w:val="99"/>
    <w:semiHidden/>
    <w:rsid w:val="001D6A1E"/>
    <w:pPr>
      <w:numPr>
        <w:numId w:val="19"/>
      </w:numPr>
    </w:pPr>
  </w:style>
  <w:style w:type="numbering" w:styleId="1ai">
    <w:name w:val="Outline List 1"/>
    <w:basedOn w:val="NoList"/>
    <w:uiPriority w:val="99"/>
    <w:semiHidden/>
    <w:rsid w:val="001D6A1E"/>
    <w:pPr>
      <w:numPr>
        <w:numId w:val="20"/>
      </w:numPr>
    </w:pPr>
  </w:style>
  <w:style w:type="numbering" w:styleId="ArticleSection">
    <w:name w:val="Outline List 3"/>
    <w:basedOn w:val="NoList"/>
    <w:uiPriority w:val="99"/>
    <w:semiHidden/>
    <w:rsid w:val="001D6A1E"/>
    <w:pPr>
      <w:numPr>
        <w:numId w:val="21"/>
      </w:numPr>
    </w:pPr>
  </w:style>
  <w:style w:type="table" w:styleId="DarkList">
    <w:name w:val="Dark List"/>
    <w:basedOn w:val="TableNorma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10E17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070B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0A11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</w:style>
  <w:style w:type="table" w:styleId="DarkList-Accent1">
    <w:name w:val="Dark List Accent 1"/>
    <w:basedOn w:val="TableNorma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4731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390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A551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A551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551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5512" w:themeFill="accent1" w:themeFillShade="BF"/>
      </w:tcPr>
    </w:tblStylePr>
  </w:style>
  <w:style w:type="table" w:styleId="DarkList-Accent2">
    <w:name w:val="Dark List Accent 2"/>
    <w:basedOn w:val="TableNorma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4BA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255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387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387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87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87F" w:themeFill="accent2" w:themeFillShade="BF"/>
      </w:tcPr>
    </w:tblStylePr>
  </w:style>
  <w:style w:type="table" w:styleId="DarkList-Accent3">
    <w:name w:val="Dark List Accent 3"/>
    <w:basedOn w:val="TableNorma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2B7D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5408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771B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771B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71B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71BC" w:themeFill="accent3" w:themeFillShade="BF"/>
      </w:tcPr>
    </w:tblStylePr>
  </w:style>
  <w:style w:type="table" w:styleId="DarkList-Accent4">
    <w:name w:val="Dark List Accent 4"/>
    <w:basedOn w:val="TableNorma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FEDF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150A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69CCD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69CCD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9CCD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9CCD" w:themeFill="accent4" w:themeFillShade="BF"/>
      </w:tcPr>
    </w:tblStylePr>
  </w:style>
  <w:style w:type="table" w:styleId="DarkList-Accent5">
    <w:name w:val="Dark List Accent 5"/>
    <w:basedOn w:val="TableNorma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2F0E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A8E5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9C19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9C19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C19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C197" w:themeFill="accent5" w:themeFillShade="BF"/>
      </w:tcPr>
    </w:tblStylePr>
  </w:style>
  <w:style w:type="table" w:styleId="DarkList-Accent6">
    <w:name w:val="Dark List Accent 6"/>
    <w:basedOn w:val="TableNorma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10E1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070B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0A1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0A1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accent6" w:themeFillShade="BF"/>
      </w:tcPr>
    </w:tblStylePr>
  </w:style>
  <w:style w:type="table" w:styleId="MediumGrid1">
    <w:name w:val="Medium Grid 1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text1" w:themeTint="BF"/>
        <w:left w:val="single" w:sz="8" w:space="0" w:color="473B60" w:themeColor="text1" w:themeTint="BF"/>
        <w:bottom w:val="single" w:sz="8" w:space="0" w:color="473B60" w:themeColor="text1" w:themeTint="BF"/>
        <w:right w:val="single" w:sz="8" w:space="0" w:color="473B60" w:themeColor="text1" w:themeTint="BF"/>
        <w:insideH w:val="single" w:sz="8" w:space="0" w:color="473B60" w:themeColor="text1" w:themeTint="BF"/>
        <w:insideV w:val="single" w:sz="8" w:space="0" w:color="473B60" w:themeColor="text1" w:themeTint="BF"/>
      </w:tblBorders>
    </w:tblPr>
    <w:tcPr>
      <w:shd w:val="clear" w:color="auto" w:fill="BFB6D2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3B6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6CA5" w:themeFill="text1" w:themeFillTint="7F"/>
      </w:tcPr>
    </w:tblStylePr>
    <w:tblStylePr w:type="band1Horz">
      <w:tblPr/>
      <w:tcPr>
        <w:shd w:val="clear" w:color="auto" w:fill="7F6CA5" w:themeFill="text1" w:themeFillTint="7F"/>
      </w:tcPr>
    </w:tblStylePr>
  </w:style>
  <w:style w:type="table" w:styleId="MediumGrid1-Accent1">
    <w:name w:val="Medium Grid 1 Accent 1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FA02E" w:themeColor="accent1" w:themeTint="BF"/>
        <w:left w:val="single" w:sz="8" w:space="0" w:color="DFA02E" w:themeColor="accent1" w:themeTint="BF"/>
        <w:bottom w:val="single" w:sz="8" w:space="0" w:color="DFA02E" w:themeColor="accent1" w:themeTint="BF"/>
        <w:right w:val="single" w:sz="8" w:space="0" w:color="DFA02E" w:themeColor="accent1" w:themeTint="BF"/>
        <w:insideH w:val="single" w:sz="8" w:space="0" w:color="DFA02E" w:themeColor="accent1" w:themeTint="BF"/>
        <w:insideV w:val="single" w:sz="8" w:space="0" w:color="DFA02E" w:themeColor="accent1" w:themeTint="BF"/>
      </w:tblBorders>
    </w:tblPr>
    <w:tcPr>
      <w:shd w:val="clear" w:color="auto" w:fill="F4DFB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FA02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C074" w:themeFill="accent1" w:themeFillTint="7F"/>
      </w:tcPr>
    </w:tblStylePr>
    <w:tblStylePr w:type="band1Horz">
      <w:tblPr/>
      <w:tcPr>
        <w:shd w:val="clear" w:color="auto" w:fill="E9C074" w:themeFill="accent1" w:themeFillTint="7F"/>
      </w:tcPr>
    </w:tblStylePr>
  </w:style>
  <w:style w:type="table" w:styleId="MediumGrid1-Accent2">
    <w:name w:val="Medium Grid 1 Accent 2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8A75C2" w:themeColor="accent2" w:themeTint="BF"/>
        <w:left w:val="single" w:sz="8" w:space="0" w:color="8A75C2" w:themeColor="accent2" w:themeTint="BF"/>
        <w:bottom w:val="single" w:sz="8" w:space="0" w:color="8A75C2" w:themeColor="accent2" w:themeTint="BF"/>
        <w:right w:val="single" w:sz="8" w:space="0" w:color="8A75C2" w:themeColor="accent2" w:themeTint="BF"/>
        <w:insideH w:val="single" w:sz="8" w:space="0" w:color="8A75C2" w:themeColor="accent2" w:themeTint="BF"/>
        <w:insideV w:val="single" w:sz="8" w:space="0" w:color="8A75C2" w:themeColor="accent2" w:themeTint="BF"/>
      </w:tblBorders>
    </w:tblPr>
    <w:tcPr>
      <w:shd w:val="clear" w:color="auto" w:fill="D8D1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A75C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A3D7" w:themeFill="accent2" w:themeFillTint="7F"/>
      </w:tcPr>
    </w:tblStylePr>
    <w:tblStylePr w:type="band1Horz">
      <w:tblPr/>
      <w:tcPr>
        <w:shd w:val="clear" w:color="auto" w:fill="B1A3D7" w:themeFill="accent2" w:themeFillTint="7F"/>
      </w:tcPr>
    </w:tblStylePr>
  </w:style>
  <w:style w:type="table" w:styleId="MediumGrid1-Accent3">
    <w:name w:val="Medium Grid 1 Accent 3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1C8E5" w:themeColor="accent3" w:themeTint="BF"/>
        <w:left w:val="single" w:sz="8" w:space="0" w:color="D1C8E5" w:themeColor="accent3" w:themeTint="BF"/>
        <w:bottom w:val="single" w:sz="8" w:space="0" w:color="D1C8E5" w:themeColor="accent3" w:themeTint="BF"/>
        <w:right w:val="single" w:sz="8" w:space="0" w:color="D1C8E5" w:themeColor="accent3" w:themeTint="BF"/>
        <w:insideH w:val="single" w:sz="8" w:space="0" w:color="D1C8E5" w:themeColor="accent3" w:themeTint="BF"/>
        <w:insideV w:val="single" w:sz="8" w:space="0" w:color="D1C8E5" w:themeColor="accent3" w:themeTint="BF"/>
      </w:tblBorders>
    </w:tblPr>
    <w:tcPr>
      <w:shd w:val="clear" w:color="auto" w:fill="EFEDF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1C8E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BEE" w:themeFill="accent3" w:themeFillTint="7F"/>
      </w:tcPr>
    </w:tblStylePr>
    <w:tblStylePr w:type="band1Horz">
      <w:tblPr/>
      <w:tcPr>
        <w:shd w:val="clear" w:color="auto" w:fill="E0DBEE" w:themeFill="accent3" w:themeFillTint="7F"/>
      </w:tcPr>
    </w:tblStylePr>
  </w:style>
  <w:style w:type="table" w:styleId="MediumGrid1-Accent4">
    <w:name w:val="Medium Grid 1 Accent 4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1F8" w:themeColor="accent4" w:themeTint="BF"/>
        <w:left w:val="single" w:sz="8" w:space="0" w:color="F2F1F8" w:themeColor="accent4" w:themeTint="BF"/>
        <w:bottom w:val="single" w:sz="8" w:space="0" w:color="F2F1F8" w:themeColor="accent4" w:themeTint="BF"/>
        <w:right w:val="single" w:sz="8" w:space="0" w:color="F2F1F8" w:themeColor="accent4" w:themeTint="BF"/>
        <w:insideH w:val="single" w:sz="8" w:space="0" w:color="F2F1F8" w:themeColor="accent4" w:themeTint="BF"/>
        <w:insideV w:val="single" w:sz="8" w:space="0" w:color="F2F1F8" w:themeColor="accent4" w:themeTint="BF"/>
      </w:tblBorders>
    </w:tblPr>
    <w:tcPr>
      <w:shd w:val="clear" w:color="auto" w:fill="FAFAFC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F1F8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5FA" w:themeFill="accent4" w:themeFillTint="7F"/>
      </w:tcPr>
    </w:tblStylePr>
    <w:tblStylePr w:type="band1Horz">
      <w:tblPr/>
      <w:tcPr>
        <w:shd w:val="clear" w:color="auto" w:fill="F6F5FA" w:themeFill="accent4" w:themeFillTint="7F"/>
      </w:tcPr>
    </w:tblStylePr>
  </w:style>
  <w:style w:type="table" w:styleId="MediumGrid1-Accent5">
    <w:name w:val="Medium Grid 1 Accent 5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5F3EC" w:themeColor="accent5" w:themeTint="BF"/>
        <w:left w:val="single" w:sz="8" w:space="0" w:color="F5F3EC" w:themeColor="accent5" w:themeTint="BF"/>
        <w:bottom w:val="single" w:sz="8" w:space="0" w:color="F5F3EC" w:themeColor="accent5" w:themeTint="BF"/>
        <w:right w:val="single" w:sz="8" w:space="0" w:color="F5F3EC" w:themeColor="accent5" w:themeTint="BF"/>
        <w:insideH w:val="single" w:sz="8" w:space="0" w:color="F5F3EC" w:themeColor="accent5" w:themeTint="BF"/>
        <w:insideV w:val="single" w:sz="8" w:space="0" w:color="F5F3EC" w:themeColor="accent5" w:themeTint="BF"/>
      </w:tblBorders>
    </w:tblPr>
    <w:tcPr>
      <w:shd w:val="clear" w:color="auto" w:fill="FBFBF8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5F3E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7F2" w:themeFill="accent5" w:themeFillTint="7F"/>
      </w:tcPr>
    </w:tblStylePr>
    <w:tblStylePr w:type="band1Horz">
      <w:tblPr/>
      <w:tcPr>
        <w:shd w:val="clear" w:color="auto" w:fill="F8F7F2" w:themeFill="accent5" w:themeFillTint="7F"/>
      </w:tcPr>
    </w:tblStylePr>
  </w:style>
  <w:style w:type="table" w:styleId="MediumGrid1-Accent6">
    <w:name w:val="Medium Grid 1 Accent 6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accent6" w:themeTint="BF"/>
        <w:left w:val="single" w:sz="8" w:space="0" w:color="473B60" w:themeColor="accent6" w:themeTint="BF"/>
        <w:bottom w:val="single" w:sz="8" w:space="0" w:color="473B60" w:themeColor="accent6" w:themeTint="BF"/>
        <w:right w:val="single" w:sz="8" w:space="0" w:color="473B60" w:themeColor="accent6" w:themeTint="BF"/>
        <w:insideH w:val="single" w:sz="8" w:space="0" w:color="473B60" w:themeColor="accent6" w:themeTint="BF"/>
        <w:insideV w:val="single" w:sz="8" w:space="0" w:color="473B60" w:themeColor="accent6" w:themeTint="BF"/>
      </w:tblBorders>
    </w:tblPr>
    <w:tcPr>
      <w:shd w:val="clear" w:color="auto" w:fill="BFB6D2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3B6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6CA5" w:themeFill="accent6" w:themeFillTint="7F"/>
      </w:tcPr>
    </w:tblStylePr>
    <w:tblStylePr w:type="band1Horz">
      <w:tblPr/>
      <w:tcPr>
        <w:shd w:val="clear" w:color="auto" w:fill="7F6CA5" w:themeFill="accent6" w:themeFillTint="7F"/>
      </w:tcPr>
    </w:tblStylePr>
  </w:style>
  <w:style w:type="table" w:styleId="MediumGrid2">
    <w:name w:val="Medium Grid 2"/>
    <w:basedOn w:val="TableNorma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  <w:insideH w:val="single" w:sz="8" w:space="0" w:color="110E17" w:themeColor="text1"/>
        <w:insideV w:val="single" w:sz="8" w:space="0" w:color="110E17" w:themeColor="text1"/>
      </w:tblBorders>
    </w:tblPr>
    <w:tcPr>
      <w:shd w:val="clear" w:color="auto" w:fill="BFB6D2" w:themeFill="text1" w:themeFillTint="3F"/>
    </w:tcPr>
    <w:tblStylePr w:type="firstRow">
      <w:rPr>
        <w:b/>
        <w:bCs/>
        <w:color w:val="110E17" w:themeColor="text1"/>
      </w:rPr>
      <w:tblPr/>
      <w:tcPr>
        <w:shd w:val="clear" w:color="auto" w:fill="E5E1ED" w:themeFill="text1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DB" w:themeFill="text1" w:themeFillTint="33"/>
      </w:tcPr>
    </w:tblStylePr>
    <w:tblStylePr w:type="band1Vert">
      <w:tblPr/>
      <w:tcPr>
        <w:shd w:val="clear" w:color="auto" w:fill="7F6CA5" w:themeFill="text1" w:themeFillTint="7F"/>
      </w:tcPr>
    </w:tblStylePr>
    <w:tblStylePr w:type="band1Horz">
      <w:tblPr/>
      <w:tcPr>
        <w:tcBorders>
          <w:insideH w:val="single" w:sz="6" w:space="0" w:color="110E17" w:themeColor="text1"/>
          <w:insideV w:val="single" w:sz="6" w:space="0" w:color="110E17" w:themeColor="text1"/>
        </w:tcBorders>
        <w:shd w:val="clear" w:color="auto" w:fill="7F6CA5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  <w:insideH w:val="single" w:sz="8" w:space="0" w:color="A47319" w:themeColor="accent1"/>
        <w:insideV w:val="single" w:sz="8" w:space="0" w:color="A47319" w:themeColor="accent1"/>
      </w:tblBorders>
    </w:tblPr>
    <w:tcPr>
      <w:shd w:val="clear" w:color="auto" w:fill="F4DFBA" w:themeFill="accent1" w:themeFillTint="3F"/>
    </w:tcPr>
    <w:tblStylePr w:type="firstRow">
      <w:rPr>
        <w:b/>
        <w:bCs/>
        <w:color w:val="110E17" w:themeColor="text1"/>
      </w:rPr>
      <w:tblPr/>
      <w:tcPr>
        <w:shd w:val="clear" w:color="auto" w:fill="FAF2E3" w:themeFill="accent1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E5C7" w:themeFill="accent1" w:themeFillTint="33"/>
      </w:tcPr>
    </w:tblStylePr>
    <w:tblStylePr w:type="band1Vert">
      <w:tblPr/>
      <w:tcPr>
        <w:shd w:val="clear" w:color="auto" w:fill="E9C074" w:themeFill="accent1" w:themeFillTint="7F"/>
      </w:tcPr>
    </w:tblStylePr>
    <w:tblStylePr w:type="band1Horz">
      <w:tblPr/>
      <w:tcPr>
        <w:tcBorders>
          <w:insideH w:val="single" w:sz="6" w:space="0" w:color="A47319" w:themeColor="accent1"/>
          <w:insideV w:val="single" w:sz="6" w:space="0" w:color="A47319" w:themeColor="accent1"/>
        </w:tcBorders>
        <w:shd w:val="clear" w:color="auto" w:fill="E9C074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  <w:insideH w:val="single" w:sz="8" w:space="0" w:color="664BAB" w:themeColor="accent2"/>
        <w:insideV w:val="single" w:sz="8" w:space="0" w:color="664BAB" w:themeColor="accent2"/>
      </w:tblBorders>
    </w:tblPr>
    <w:tcPr>
      <w:shd w:val="clear" w:color="auto" w:fill="D8D1EB" w:themeFill="accent2" w:themeFillTint="3F"/>
    </w:tcPr>
    <w:tblStylePr w:type="firstRow">
      <w:rPr>
        <w:b/>
        <w:bCs/>
        <w:color w:val="110E17" w:themeColor="text1"/>
      </w:rPr>
      <w:tblPr/>
      <w:tcPr>
        <w:shd w:val="clear" w:color="auto" w:fill="EFECF7" w:themeFill="accent2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AEF" w:themeFill="accent2" w:themeFillTint="33"/>
      </w:tcPr>
    </w:tblStylePr>
    <w:tblStylePr w:type="band1Vert">
      <w:tblPr/>
      <w:tcPr>
        <w:shd w:val="clear" w:color="auto" w:fill="B1A3D7" w:themeFill="accent2" w:themeFillTint="7F"/>
      </w:tcPr>
    </w:tblStylePr>
    <w:tblStylePr w:type="band1Horz">
      <w:tblPr/>
      <w:tcPr>
        <w:tcBorders>
          <w:insideH w:val="single" w:sz="6" w:space="0" w:color="664BAB" w:themeColor="accent2"/>
          <w:insideV w:val="single" w:sz="6" w:space="0" w:color="664BAB" w:themeColor="accent2"/>
        </w:tcBorders>
        <w:shd w:val="clear" w:color="auto" w:fill="B1A3D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  <w:insideH w:val="single" w:sz="8" w:space="0" w:color="C2B7DD" w:themeColor="accent3"/>
        <w:insideV w:val="single" w:sz="8" w:space="0" w:color="C2B7DD" w:themeColor="accent3"/>
      </w:tblBorders>
    </w:tblPr>
    <w:tcPr>
      <w:shd w:val="clear" w:color="auto" w:fill="EFEDF6" w:themeFill="accent3" w:themeFillTint="3F"/>
    </w:tcPr>
    <w:tblStylePr w:type="firstRow">
      <w:rPr>
        <w:b/>
        <w:bCs/>
        <w:color w:val="110E17" w:themeColor="text1"/>
      </w:rPr>
      <w:tblPr/>
      <w:tcPr>
        <w:shd w:val="clear" w:color="auto" w:fill="F8F7FB" w:themeFill="accent3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0F8" w:themeFill="accent3" w:themeFillTint="33"/>
      </w:tcPr>
    </w:tblStylePr>
    <w:tblStylePr w:type="band1Vert">
      <w:tblPr/>
      <w:tcPr>
        <w:shd w:val="clear" w:color="auto" w:fill="E0DBEE" w:themeFill="accent3" w:themeFillTint="7F"/>
      </w:tcPr>
    </w:tblStylePr>
    <w:tblStylePr w:type="band1Horz">
      <w:tblPr/>
      <w:tcPr>
        <w:tcBorders>
          <w:insideH w:val="single" w:sz="6" w:space="0" w:color="C2B7DD" w:themeColor="accent3"/>
          <w:insideV w:val="single" w:sz="6" w:space="0" w:color="C2B7DD" w:themeColor="accent3"/>
        </w:tcBorders>
        <w:shd w:val="clear" w:color="auto" w:fill="E0DBE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  <w:insideH w:val="single" w:sz="8" w:space="0" w:color="EFEDF6" w:themeColor="accent4"/>
        <w:insideV w:val="single" w:sz="8" w:space="0" w:color="EFEDF6" w:themeColor="accent4"/>
      </w:tblBorders>
    </w:tblPr>
    <w:tcPr>
      <w:shd w:val="clear" w:color="auto" w:fill="FAFAFC" w:themeFill="accent4" w:themeFillTint="3F"/>
    </w:tcPr>
    <w:tblStylePr w:type="firstRow">
      <w:rPr>
        <w:b/>
        <w:bCs/>
        <w:color w:val="110E17" w:themeColor="text1"/>
      </w:rPr>
      <w:tblPr/>
      <w:tcPr>
        <w:shd w:val="clear" w:color="auto" w:fill="FDFDFE" w:themeFill="accent4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BFD" w:themeFill="accent4" w:themeFillTint="33"/>
      </w:tcPr>
    </w:tblStylePr>
    <w:tblStylePr w:type="band1Vert">
      <w:tblPr/>
      <w:tcPr>
        <w:shd w:val="clear" w:color="auto" w:fill="F6F5FA" w:themeFill="accent4" w:themeFillTint="7F"/>
      </w:tcPr>
    </w:tblStylePr>
    <w:tblStylePr w:type="band1Horz">
      <w:tblPr/>
      <w:tcPr>
        <w:tcBorders>
          <w:insideH w:val="single" w:sz="6" w:space="0" w:color="EFEDF6" w:themeColor="accent4"/>
          <w:insideV w:val="single" w:sz="6" w:space="0" w:color="EFEDF6" w:themeColor="accent4"/>
        </w:tcBorders>
        <w:shd w:val="clear" w:color="auto" w:fill="F6F5F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  <w:insideH w:val="single" w:sz="8" w:space="0" w:color="F2F0E6" w:themeColor="accent5"/>
        <w:insideV w:val="single" w:sz="8" w:space="0" w:color="F2F0E6" w:themeColor="accent5"/>
      </w:tblBorders>
    </w:tblPr>
    <w:tcPr>
      <w:shd w:val="clear" w:color="auto" w:fill="FBFBF8" w:themeFill="accent5" w:themeFillTint="3F"/>
    </w:tcPr>
    <w:tblStylePr w:type="firstRow">
      <w:rPr>
        <w:b/>
        <w:bCs/>
        <w:color w:val="110E17" w:themeColor="text1"/>
      </w:rPr>
      <w:tblPr/>
      <w:tcPr>
        <w:shd w:val="clear" w:color="auto" w:fill="FDFDFC" w:themeFill="accent5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CF9" w:themeFill="accent5" w:themeFillTint="33"/>
      </w:tcPr>
    </w:tblStylePr>
    <w:tblStylePr w:type="band1Vert">
      <w:tblPr/>
      <w:tcPr>
        <w:shd w:val="clear" w:color="auto" w:fill="F8F7F2" w:themeFill="accent5" w:themeFillTint="7F"/>
      </w:tcPr>
    </w:tblStylePr>
    <w:tblStylePr w:type="band1Horz">
      <w:tblPr/>
      <w:tcPr>
        <w:tcBorders>
          <w:insideH w:val="single" w:sz="6" w:space="0" w:color="F2F0E6" w:themeColor="accent5"/>
          <w:insideV w:val="single" w:sz="6" w:space="0" w:color="F2F0E6" w:themeColor="accent5"/>
        </w:tcBorders>
        <w:shd w:val="clear" w:color="auto" w:fill="F8F7F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  <w:insideH w:val="single" w:sz="8" w:space="0" w:color="110E17" w:themeColor="accent6"/>
        <w:insideV w:val="single" w:sz="8" w:space="0" w:color="110E17" w:themeColor="accent6"/>
      </w:tblBorders>
    </w:tblPr>
    <w:tcPr>
      <w:shd w:val="clear" w:color="auto" w:fill="BFB6D2" w:themeFill="accent6" w:themeFillTint="3F"/>
    </w:tcPr>
    <w:tblStylePr w:type="firstRow">
      <w:rPr>
        <w:b/>
        <w:bCs/>
        <w:color w:val="110E17" w:themeColor="text1"/>
      </w:rPr>
      <w:tblPr/>
      <w:tcPr>
        <w:shd w:val="clear" w:color="auto" w:fill="E5E1ED" w:themeFill="accent6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DB" w:themeFill="accent6" w:themeFillTint="33"/>
      </w:tcPr>
    </w:tblStylePr>
    <w:tblStylePr w:type="band1Vert">
      <w:tblPr/>
      <w:tcPr>
        <w:shd w:val="clear" w:color="auto" w:fill="7F6CA5" w:themeFill="accent6" w:themeFillTint="7F"/>
      </w:tcPr>
    </w:tblStylePr>
    <w:tblStylePr w:type="band1Horz">
      <w:tblPr/>
      <w:tcPr>
        <w:tcBorders>
          <w:insideH w:val="single" w:sz="6" w:space="0" w:color="110E17" w:themeColor="accent6"/>
          <w:insideV w:val="single" w:sz="6" w:space="0" w:color="110E17" w:themeColor="accent6"/>
        </w:tcBorders>
        <w:shd w:val="clear" w:color="auto" w:fill="7F6CA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FB6D2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10E17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10E17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F6CA5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F6CA5" w:themeFill="text1" w:themeFillTint="7F"/>
      </w:tcPr>
    </w:tblStylePr>
  </w:style>
  <w:style w:type="table" w:styleId="MediumGrid3-Accent1">
    <w:name w:val="Medium Grid 3 Accent 1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DFB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4731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4731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4731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4731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9C074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9C074" w:themeFill="accent1" w:themeFillTint="7F"/>
      </w:tcPr>
    </w:tblStylePr>
  </w:style>
  <w:style w:type="table" w:styleId="MediumGrid3-Accent2">
    <w:name w:val="Medium Grid 3 Accent 2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D1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4BA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4BA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4BA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4BA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1A3D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1A3D7" w:themeFill="accent2" w:themeFillTint="7F"/>
      </w:tcPr>
    </w:tblStylePr>
  </w:style>
  <w:style w:type="table" w:styleId="MediumGrid3-Accent3">
    <w:name w:val="Medium Grid 3 Accent 3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DF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B7D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B7D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2B7D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2B7D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0DBE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0DBEE" w:themeFill="accent3" w:themeFillTint="7F"/>
      </w:tcPr>
    </w:tblStylePr>
  </w:style>
  <w:style w:type="table" w:styleId="MediumGrid3-Accent4">
    <w:name w:val="Medium Grid 3 Accent 4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FAFC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EDF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EDF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FEDF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FEDF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F5F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F5FA" w:themeFill="accent4" w:themeFillTint="7F"/>
      </w:tcPr>
    </w:tblStylePr>
  </w:style>
  <w:style w:type="table" w:styleId="MediumGrid3-Accent5">
    <w:name w:val="Medium Grid 3 Accent 5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FBF8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F0E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F0E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2F0E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2F0E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8F7F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8F7F2" w:themeFill="accent5" w:themeFillTint="7F"/>
      </w:tcPr>
    </w:tblStylePr>
  </w:style>
  <w:style w:type="table" w:styleId="MediumGrid3-Accent6">
    <w:name w:val="Medium Grid 3 Accent 6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FB6D2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10E1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10E1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F6CA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F6CA5" w:themeFill="accent6" w:themeFillTint="7F"/>
      </w:tcPr>
    </w:tblStylePr>
  </w:style>
  <w:style w:type="table" w:styleId="MediumShading1">
    <w:name w:val="Medium Shading 1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text1" w:themeTint="BF"/>
        <w:left w:val="single" w:sz="8" w:space="0" w:color="473B60" w:themeColor="text1" w:themeTint="BF"/>
        <w:bottom w:val="single" w:sz="8" w:space="0" w:color="473B60" w:themeColor="text1" w:themeTint="BF"/>
        <w:right w:val="single" w:sz="8" w:space="0" w:color="473B60" w:themeColor="text1" w:themeTint="BF"/>
        <w:insideH w:val="single" w:sz="8" w:space="0" w:color="473B6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3B60" w:themeColor="text1" w:themeTint="BF"/>
          <w:left w:val="single" w:sz="8" w:space="0" w:color="473B60" w:themeColor="text1" w:themeTint="BF"/>
          <w:bottom w:val="single" w:sz="8" w:space="0" w:color="473B60" w:themeColor="text1" w:themeTint="BF"/>
          <w:right w:val="single" w:sz="8" w:space="0" w:color="473B60" w:themeColor="text1" w:themeTint="BF"/>
          <w:insideH w:val="nil"/>
          <w:insideV w:val="nil"/>
        </w:tcBorders>
        <w:shd w:val="clear" w:color="auto" w:fill="110E17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3B60" w:themeColor="text1" w:themeTint="BF"/>
          <w:left w:val="single" w:sz="8" w:space="0" w:color="473B60" w:themeColor="text1" w:themeTint="BF"/>
          <w:bottom w:val="single" w:sz="8" w:space="0" w:color="473B60" w:themeColor="text1" w:themeTint="BF"/>
          <w:right w:val="single" w:sz="8" w:space="0" w:color="473B6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6D2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6D2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FA02E" w:themeColor="accent1" w:themeTint="BF"/>
        <w:left w:val="single" w:sz="8" w:space="0" w:color="DFA02E" w:themeColor="accent1" w:themeTint="BF"/>
        <w:bottom w:val="single" w:sz="8" w:space="0" w:color="DFA02E" w:themeColor="accent1" w:themeTint="BF"/>
        <w:right w:val="single" w:sz="8" w:space="0" w:color="DFA02E" w:themeColor="accent1" w:themeTint="BF"/>
        <w:insideH w:val="single" w:sz="8" w:space="0" w:color="DFA02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FA02E" w:themeColor="accent1" w:themeTint="BF"/>
          <w:left w:val="single" w:sz="8" w:space="0" w:color="DFA02E" w:themeColor="accent1" w:themeTint="BF"/>
          <w:bottom w:val="single" w:sz="8" w:space="0" w:color="DFA02E" w:themeColor="accent1" w:themeTint="BF"/>
          <w:right w:val="single" w:sz="8" w:space="0" w:color="DFA02E" w:themeColor="accent1" w:themeTint="BF"/>
          <w:insideH w:val="nil"/>
          <w:insideV w:val="nil"/>
        </w:tcBorders>
        <w:shd w:val="clear" w:color="auto" w:fill="A4731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A02E" w:themeColor="accent1" w:themeTint="BF"/>
          <w:left w:val="single" w:sz="8" w:space="0" w:color="DFA02E" w:themeColor="accent1" w:themeTint="BF"/>
          <w:bottom w:val="single" w:sz="8" w:space="0" w:color="DFA02E" w:themeColor="accent1" w:themeTint="BF"/>
          <w:right w:val="single" w:sz="8" w:space="0" w:color="DFA02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FB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DFB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8A75C2" w:themeColor="accent2" w:themeTint="BF"/>
        <w:left w:val="single" w:sz="8" w:space="0" w:color="8A75C2" w:themeColor="accent2" w:themeTint="BF"/>
        <w:bottom w:val="single" w:sz="8" w:space="0" w:color="8A75C2" w:themeColor="accent2" w:themeTint="BF"/>
        <w:right w:val="single" w:sz="8" w:space="0" w:color="8A75C2" w:themeColor="accent2" w:themeTint="BF"/>
        <w:insideH w:val="single" w:sz="8" w:space="0" w:color="8A75C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A75C2" w:themeColor="accent2" w:themeTint="BF"/>
          <w:left w:val="single" w:sz="8" w:space="0" w:color="8A75C2" w:themeColor="accent2" w:themeTint="BF"/>
          <w:bottom w:val="single" w:sz="8" w:space="0" w:color="8A75C2" w:themeColor="accent2" w:themeTint="BF"/>
          <w:right w:val="single" w:sz="8" w:space="0" w:color="8A75C2" w:themeColor="accent2" w:themeTint="BF"/>
          <w:insideH w:val="nil"/>
          <w:insideV w:val="nil"/>
        </w:tcBorders>
        <w:shd w:val="clear" w:color="auto" w:fill="664B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75C2" w:themeColor="accent2" w:themeTint="BF"/>
          <w:left w:val="single" w:sz="8" w:space="0" w:color="8A75C2" w:themeColor="accent2" w:themeTint="BF"/>
          <w:bottom w:val="single" w:sz="8" w:space="0" w:color="8A75C2" w:themeColor="accent2" w:themeTint="BF"/>
          <w:right w:val="single" w:sz="8" w:space="0" w:color="8A75C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1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D1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1C8E5" w:themeColor="accent3" w:themeTint="BF"/>
        <w:left w:val="single" w:sz="8" w:space="0" w:color="D1C8E5" w:themeColor="accent3" w:themeTint="BF"/>
        <w:bottom w:val="single" w:sz="8" w:space="0" w:color="D1C8E5" w:themeColor="accent3" w:themeTint="BF"/>
        <w:right w:val="single" w:sz="8" w:space="0" w:color="D1C8E5" w:themeColor="accent3" w:themeTint="BF"/>
        <w:insideH w:val="single" w:sz="8" w:space="0" w:color="D1C8E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1C8E5" w:themeColor="accent3" w:themeTint="BF"/>
          <w:left w:val="single" w:sz="8" w:space="0" w:color="D1C8E5" w:themeColor="accent3" w:themeTint="BF"/>
          <w:bottom w:val="single" w:sz="8" w:space="0" w:color="D1C8E5" w:themeColor="accent3" w:themeTint="BF"/>
          <w:right w:val="single" w:sz="8" w:space="0" w:color="D1C8E5" w:themeColor="accent3" w:themeTint="BF"/>
          <w:insideH w:val="nil"/>
          <w:insideV w:val="nil"/>
        </w:tcBorders>
        <w:shd w:val="clear" w:color="auto" w:fill="C2B7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1C8E5" w:themeColor="accent3" w:themeTint="BF"/>
          <w:left w:val="single" w:sz="8" w:space="0" w:color="D1C8E5" w:themeColor="accent3" w:themeTint="BF"/>
          <w:bottom w:val="single" w:sz="8" w:space="0" w:color="D1C8E5" w:themeColor="accent3" w:themeTint="BF"/>
          <w:right w:val="single" w:sz="8" w:space="0" w:color="D1C8E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DF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DF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1F8" w:themeColor="accent4" w:themeTint="BF"/>
        <w:left w:val="single" w:sz="8" w:space="0" w:color="F2F1F8" w:themeColor="accent4" w:themeTint="BF"/>
        <w:bottom w:val="single" w:sz="8" w:space="0" w:color="F2F1F8" w:themeColor="accent4" w:themeTint="BF"/>
        <w:right w:val="single" w:sz="8" w:space="0" w:color="F2F1F8" w:themeColor="accent4" w:themeTint="BF"/>
        <w:insideH w:val="single" w:sz="8" w:space="0" w:color="F2F1F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F1F8" w:themeColor="accent4" w:themeTint="BF"/>
          <w:left w:val="single" w:sz="8" w:space="0" w:color="F2F1F8" w:themeColor="accent4" w:themeTint="BF"/>
          <w:bottom w:val="single" w:sz="8" w:space="0" w:color="F2F1F8" w:themeColor="accent4" w:themeTint="BF"/>
          <w:right w:val="single" w:sz="8" w:space="0" w:color="F2F1F8" w:themeColor="accent4" w:themeTint="BF"/>
          <w:insideH w:val="nil"/>
          <w:insideV w:val="nil"/>
        </w:tcBorders>
        <w:shd w:val="clear" w:color="auto" w:fill="EFEDF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F1F8" w:themeColor="accent4" w:themeTint="BF"/>
          <w:left w:val="single" w:sz="8" w:space="0" w:color="F2F1F8" w:themeColor="accent4" w:themeTint="BF"/>
          <w:bottom w:val="single" w:sz="8" w:space="0" w:color="F2F1F8" w:themeColor="accent4" w:themeTint="BF"/>
          <w:right w:val="single" w:sz="8" w:space="0" w:color="F2F1F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AF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AF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5F3EC" w:themeColor="accent5" w:themeTint="BF"/>
        <w:left w:val="single" w:sz="8" w:space="0" w:color="F5F3EC" w:themeColor="accent5" w:themeTint="BF"/>
        <w:bottom w:val="single" w:sz="8" w:space="0" w:color="F5F3EC" w:themeColor="accent5" w:themeTint="BF"/>
        <w:right w:val="single" w:sz="8" w:space="0" w:color="F5F3EC" w:themeColor="accent5" w:themeTint="BF"/>
        <w:insideH w:val="single" w:sz="8" w:space="0" w:color="F5F3E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5F3EC" w:themeColor="accent5" w:themeTint="BF"/>
          <w:left w:val="single" w:sz="8" w:space="0" w:color="F5F3EC" w:themeColor="accent5" w:themeTint="BF"/>
          <w:bottom w:val="single" w:sz="8" w:space="0" w:color="F5F3EC" w:themeColor="accent5" w:themeTint="BF"/>
          <w:right w:val="single" w:sz="8" w:space="0" w:color="F5F3EC" w:themeColor="accent5" w:themeTint="BF"/>
          <w:insideH w:val="nil"/>
          <w:insideV w:val="nil"/>
        </w:tcBorders>
        <w:shd w:val="clear" w:color="auto" w:fill="F2F0E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F3EC" w:themeColor="accent5" w:themeTint="BF"/>
          <w:left w:val="single" w:sz="8" w:space="0" w:color="F5F3EC" w:themeColor="accent5" w:themeTint="BF"/>
          <w:bottom w:val="single" w:sz="8" w:space="0" w:color="F5F3EC" w:themeColor="accent5" w:themeTint="BF"/>
          <w:right w:val="single" w:sz="8" w:space="0" w:color="F5F3E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8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FBF8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accent6" w:themeTint="BF"/>
        <w:left w:val="single" w:sz="8" w:space="0" w:color="473B60" w:themeColor="accent6" w:themeTint="BF"/>
        <w:bottom w:val="single" w:sz="8" w:space="0" w:color="473B60" w:themeColor="accent6" w:themeTint="BF"/>
        <w:right w:val="single" w:sz="8" w:space="0" w:color="473B60" w:themeColor="accent6" w:themeTint="BF"/>
        <w:insideH w:val="single" w:sz="8" w:space="0" w:color="473B6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3B60" w:themeColor="accent6" w:themeTint="BF"/>
          <w:left w:val="single" w:sz="8" w:space="0" w:color="473B60" w:themeColor="accent6" w:themeTint="BF"/>
          <w:bottom w:val="single" w:sz="8" w:space="0" w:color="473B60" w:themeColor="accent6" w:themeTint="BF"/>
          <w:right w:val="single" w:sz="8" w:space="0" w:color="473B60" w:themeColor="accent6" w:themeTint="BF"/>
          <w:insideH w:val="nil"/>
          <w:insideV w:val="nil"/>
        </w:tcBorders>
        <w:shd w:val="clear" w:color="auto" w:fill="110E1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3B60" w:themeColor="accent6" w:themeTint="BF"/>
          <w:left w:val="single" w:sz="8" w:space="0" w:color="473B60" w:themeColor="accent6" w:themeTint="BF"/>
          <w:bottom w:val="single" w:sz="8" w:space="0" w:color="473B60" w:themeColor="accent6" w:themeTint="BF"/>
          <w:right w:val="single" w:sz="8" w:space="0" w:color="473B6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6D2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6D2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10E17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4731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4731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4731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4BA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4B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4BA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B7D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B7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2B7D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EDF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EDF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0E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0E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0E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10E1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text1"/>
        <w:bottom w:val="single" w:sz="8" w:space="0" w:color="110E17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10E17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110E17" w:themeColor="text1"/>
          <w:bottom w:val="single" w:sz="8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10E17" w:themeColor="text1"/>
          <w:bottom w:val="single" w:sz="8" w:space="0" w:color="110E17" w:themeColor="text1"/>
        </w:tcBorders>
      </w:tcPr>
    </w:tblStylePr>
    <w:tblStylePr w:type="band1Vert">
      <w:tblPr/>
      <w:tcPr>
        <w:shd w:val="clear" w:color="auto" w:fill="BFB6D2" w:themeFill="text1" w:themeFillTint="3F"/>
      </w:tcPr>
    </w:tblStylePr>
    <w:tblStylePr w:type="band1Horz">
      <w:tblPr/>
      <w:tcPr>
        <w:shd w:val="clear" w:color="auto" w:fill="BFB6D2" w:themeFill="text1" w:themeFillTint="3F"/>
      </w:tcPr>
    </w:tblStylePr>
  </w:style>
  <w:style w:type="table" w:styleId="MediumList1-Accent1">
    <w:name w:val="Medium List 1 Accent 1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A47319" w:themeColor="accent1"/>
        <w:bottom w:val="single" w:sz="8" w:space="0" w:color="A4731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47319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A47319" w:themeColor="accent1"/>
          <w:bottom w:val="single" w:sz="8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47319" w:themeColor="accent1"/>
          <w:bottom w:val="single" w:sz="8" w:space="0" w:color="A47319" w:themeColor="accent1"/>
        </w:tcBorders>
      </w:tcPr>
    </w:tblStylePr>
    <w:tblStylePr w:type="band1Vert">
      <w:tblPr/>
      <w:tcPr>
        <w:shd w:val="clear" w:color="auto" w:fill="F4DFBA" w:themeFill="accent1" w:themeFillTint="3F"/>
      </w:tcPr>
    </w:tblStylePr>
    <w:tblStylePr w:type="band1Horz">
      <w:tblPr/>
      <w:tcPr>
        <w:shd w:val="clear" w:color="auto" w:fill="F4DFBA" w:themeFill="accent1" w:themeFillTint="3F"/>
      </w:tcPr>
    </w:tblStylePr>
  </w:style>
  <w:style w:type="table" w:styleId="MediumList1-Accent2">
    <w:name w:val="Medium List 1 Accent 2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664BAB" w:themeColor="accent2"/>
        <w:bottom w:val="single" w:sz="8" w:space="0" w:color="664BA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4BAB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664BAB" w:themeColor="accent2"/>
          <w:bottom w:val="single" w:sz="8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4BAB" w:themeColor="accent2"/>
          <w:bottom w:val="single" w:sz="8" w:space="0" w:color="664BAB" w:themeColor="accent2"/>
        </w:tcBorders>
      </w:tcPr>
    </w:tblStylePr>
    <w:tblStylePr w:type="band1Vert">
      <w:tblPr/>
      <w:tcPr>
        <w:shd w:val="clear" w:color="auto" w:fill="D8D1EB" w:themeFill="accent2" w:themeFillTint="3F"/>
      </w:tcPr>
    </w:tblStylePr>
    <w:tblStylePr w:type="band1Horz">
      <w:tblPr/>
      <w:tcPr>
        <w:shd w:val="clear" w:color="auto" w:fill="D8D1EB" w:themeFill="accent2" w:themeFillTint="3F"/>
      </w:tcPr>
    </w:tblStylePr>
  </w:style>
  <w:style w:type="table" w:styleId="MediumList1-Accent3">
    <w:name w:val="Medium List 1 Accent 3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C2B7DD" w:themeColor="accent3"/>
        <w:bottom w:val="single" w:sz="8" w:space="0" w:color="C2B7D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2B7DD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C2B7DD" w:themeColor="accent3"/>
          <w:bottom w:val="single" w:sz="8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2B7DD" w:themeColor="accent3"/>
          <w:bottom w:val="single" w:sz="8" w:space="0" w:color="C2B7DD" w:themeColor="accent3"/>
        </w:tcBorders>
      </w:tcPr>
    </w:tblStylePr>
    <w:tblStylePr w:type="band1Vert">
      <w:tblPr/>
      <w:tcPr>
        <w:shd w:val="clear" w:color="auto" w:fill="EFEDF6" w:themeFill="accent3" w:themeFillTint="3F"/>
      </w:tcPr>
    </w:tblStylePr>
    <w:tblStylePr w:type="band1Horz">
      <w:tblPr/>
      <w:tcPr>
        <w:shd w:val="clear" w:color="auto" w:fill="EFEDF6" w:themeFill="accent3" w:themeFillTint="3F"/>
      </w:tcPr>
    </w:tblStylePr>
  </w:style>
  <w:style w:type="table" w:styleId="MediumList1-Accent4">
    <w:name w:val="Medium List 1 Accent 4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EFEDF6" w:themeColor="accent4"/>
        <w:bottom w:val="single" w:sz="8" w:space="0" w:color="EFEDF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FEDF6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FEDF6" w:themeColor="accent4"/>
          <w:bottom w:val="single" w:sz="8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FEDF6" w:themeColor="accent4"/>
          <w:bottom w:val="single" w:sz="8" w:space="0" w:color="EFEDF6" w:themeColor="accent4"/>
        </w:tcBorders>
      </w:tcPr>
    </w:tblStylePr>
    <w:tblStylePr w:type="band1Vert">
      <w:tblPr/>
      <w:tcPr>
        <w:shd w:val="clear" w:color="auto" w:fill="FAFAFC" w:themeFill="accent4" w:themeFillTint="3F"/>
      </w:tcPr>
    </w:tblStylePr>
    <w:tblStylePr w:type="band1Horz">
      <w:tblPr/>
      <w:tcPr>
        <w:shd w:val="clear" w:color="auto" w:fill="FAFAFC" w:themeFill="accent4" w:themeFillTint="3F"/>
      </w:tcPr>
    </w:tblStylePr>
  </w:style>
  <w:style w:type="table" w:styleId="MediumList1-Accent5">
    <w:name w:val="Medium List 1 Accent 5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0E6" w:themeColor="accent5"/>
        <w:bottom w:val="single" w:sz="8" w:space="0" w:color="F2F0E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2F0E6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2F0E6" w:themeColor="accent5"/>
          <w:bottom w:val="single" w:sz="8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2F0E6" w:themeColor="accent5"/>
          <w:bottom w:val="single" w:sz="8" w:space="0" w:color="F2F0E6" w:themeColor="accent5"/>
        </w:tcBorders>
      </w:tcPr>
    </w:tblStylePr>
    <w:tblStylePr w:type="band1Vert">
      <w:tblPr/>
      <w:tcPr>
        <w:shd w:val="clear" w:color="auto" w:fill="FBFBF8" w:themeFill="accent5" w:themeFillTint="3F"/>
      </w:tcPr>
    </w:tblStylePr>
    <w:tblStylePr w:type="band1Horz">
      <w:tblPr/>
      <w:tcPr>
        <w:shd w:val="clear" w:color="auto" w:fill="FBFBF8" w:themeFill="accent5" w:themeFillTint="3F"/>
      </w:tcPr>
    </w:tblStylePr>
  </w:style>
  <w:style w:type="table" w:styleId="MediumList1-Accent6">
    <w:name w:val="Medium List 1 Accent 6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accent6"/>
        <w:bottom w:val="single" w:sz="8" w:space="0" w:color="110E1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10E17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110E17" w:themeColor="accent6"/>
          <w:bottom w:val="single" w:sz="8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10E17" w:themeColor="accent6"/>
          <w:bottom w:val="single" w:sz="8" w:space="0" w:color="110E17" w:themeColor="accent6"/>
        </w:tcBorders>
      </w:tcPr>
    </w:tblStylePr>
    <w:tblStylePr w:type="band1Vert">
      <w:tblPr/>
      <w:tcPr>
        <w:shd w:val="clear" w:color="auto" w:fill="BFB6D2" w:themeFill="accent6" w:themeFillTint="3F"/>
      </w:tcPr>
    </w:tblStylePr>
    <w:tblStylePr w:type="band1Horz">
      <w:tblPr/>
      <w:tcPr>
        <w:shd w:val="clear" w:color="auto" w:fill="BFB6D2" w:themeFill="accent6" w:themeFillTint="3F"/>
      </w:tcPr>
    </w:tblStylePr>
  </w:style>
  <w:style w:type="table" w:styleId="MediumList2">
    <w:name w:val="Medium List 2"/>
    <w:basedOn w:val="TableNorma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10E17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10E17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10E17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6D2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4731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4731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4731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4731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DFB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64BAB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4BA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4BA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D1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2B7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2B7DD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2B7D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2B7D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DF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FEDF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FEDF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FEDF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FEDF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AF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2F0E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2F0E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2F0E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2F0E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FBF8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10E1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10E1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10E1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10E1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6D2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olorfulGrid">
    <w:name w:val="Colorful Grid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BC4DB" w:themeFill="text1" w:themeFillTint="33"/>
    </w:tcPr>
    <w:tblStylePr w:type="firstRow">
      <w:rPr>
        <w:b/>
        <w:bCs/>
      </w:rPr>
      <w:tblPr/>
      <w:tcPr>
        <w:shd w:val="clear" w:color="auto" w:fill="9889B7" w:themeFill="text1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9889B7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C0A11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C0A11" w:themeFill="text1" w:themeFillShade="BF"/>
      </w:tcPr>
    </w:tblStylePr>
    <w:tblStylePr w:type="band1Vert">
      <w:tblPr/>
      <w:tcPr>
        <w:shd w:val="clear" w:color="auto" w:fill="7F6CA5" w:themeFill="text1" w:themeFillTint="7F"/>
      </w:tcPr>
    </w:tblStylePr>
    <w:tblStylePr w:type="band1Horz">
      <w:tblPr/>
      <w:tcPr>
        <w:shd w:val="clear" w:color="auto" w:fill="7F6CA5" w:themeFill="text1" w:themeFillTint="7F"/>
      </w:tcPr>
    </w:tblStylePr>
  </w:style>
  <w:style w:type="table" w:styleId="ColorfulGrid-Accent1">
    <w:name w:val="Colorful Grid Accent 1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E5C7" w:themeFill="accent1" w:themeFillTint="33"/>
    </w:tcPr>
    <w:tblStylePr w:type="firstRow">
      <w:rPr>
        <w:b/>
        <w:bCs/>
      </w:rPr>
      <w:tblPr/>
      <w:tcPr>
        <w:shd w:val="clear" w:color="auto" w:fill="EECC8F" w:themeFill="accent1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EECC8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A551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A5512" w:themeFill="accent1" w:themeFillShade="BF"/>
      </w:tcPr>
    </w:tblStylePr>
    <w:tblStylePr w:type="band1Vert">
      <w:tblPr/>
      <w:tcPr>
        <w:shd w:val="clear" w:color="auto" w:fill="E9C074" w:themeFill="accent1" w:themeFillTint="7F"/>
      </w:tcPr>
    </w:tblStylePr>
    <w:tblStylePr w:type="band1Horz">
      <w:tblPr/>
      <w:tcPr>
        <w:shd w:val="clear" w:color="auto" w:fill="E9C074" w:themeFill="accent1" w:themeFillTint="7F"/>
      </w:tcPr>
    </w:tblStylePr>
  </w:style>
  <w:style w:type="table" w:styleId="ColorfulGrid-Accent2">
    <w:name w:val="Colorful Grid Accent 2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AEF" w:themeFill="accent2" w:themeFillTint="33"/>
    </w:tcPr>
    <w:tblStylePr w:type="firstRow">
      <w:rPr>
        <w:b/>
        <w:bCs/>
      </w:rPr>
      <w:tblPr/>
      <w:tcPr>
        <w:shd w:val="clear" w:color="auto" w:fill="C1B5DE" w:themeFill="accent2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C1B5D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4C387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4C387F" w:themeFill="accent2" w:themeFillShade="BF"/>
      </w:tcPr>
    </w:tblStylePr>
    <w:tblStylePr w:type="band1Vert">
      <w:tblPr/>
      <w:tcPr>
        <w:shd w:val="clear" w:color="auto" w:fill="B1A3D7" w:themeFill="accent2" w:themeFillTint="7F"/>
      </w:tcPr>
    </w:tblStylePr>
    <w:tblStylePr w:type="band1Horz">
      <w:tblPr/>
      <w:tcPr>
        <w:shd w:val="clear" w:color="auto" w:fill="B1A3D7" w:themeFill="accent2" w:themeFillTint="7F"/>
      </w:tcPr>
    </w:tblStylePr>
  </w:style>
  <w:style w:type="table" w:styleId="ColorfulGrid-Accent3">
    <w:name w:val="Colorful Grid Accent 3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0F8" w:themeFill="accent3" w:themeFillTint="33"/>
    </w:tcPr>
    <w:tblStylePr w:type="firstRow">
      <w:rPr>
        <w:b/>
        <w:bCs/>
      </w:rPr>
      <w:tblPr/>
      <w:tcPr>
        <w:shd w:val="clear" w:color="auto" w:fill="E6E2F1" w:themeFill="accent3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E6E2F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771B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771BC" w:themeFill="accent3" w:themeFillShade="BF"/>
      </w:tcPr>
    </w:tblStylePr>
    <w:tblStylePr w:type="band1Vert">
      <w:tblPr/>
      <w:tcPr>
        <w:shd w:val="clear" w:color="auto" w:fill="E0DBEE" w:themeFill="accent3" w:themeFillTint="7F"/>
      </w:tcPr>
    </w:tblStylePr>
    <w:tblStylePr w:type="band1Horz">
      <w:tblPr/>
      <w:tcPr>
        <w:shd w:val="clear" w:color="auto" w:fill="E0DBEE" w:themeFill="accent3" w:themeFillTint="7F"/>
      </w:tcPr>
    </w:tblStylePr>
  </w:style>
  <w:style w:type="table" w:styleId="ColorfulGrid-Accent4">
    <w:name w:val="Colorful Grid Accent 4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BFD" w:themeFill="accent4" w:themeFillTint="33"/>
    </w:tcPr>
    <w:tblStylePr w:type="firstRow">
      <w:rPr>
        <w:b/>
        <w:bCs/>
      </w:rPr>
      <w:tblPr/>
      <w:tcPr>
        <w:shd w:val="clear" w:color="auto" w:fill="F8F7FB" w:themeFill="accent4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F8F7F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A69CCD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A69CCD" w:themeFill="accent4" w:themeFillShade="BF"/>
      </w:tcPr>
    </w:tblStylePr>
    <w:tblStylePr w:type="band1Vert">
      <w:tblPr/>
      <w:tcPr>
        <w:shd w:val="clear" w:color="auto" w:fill="F6F5FA" w:themeFill="accent4" w:themeFillTint="7F"/>
      </w:tcPr>
    </w:tblStylePr>
    <w:tblStylePr w:type="band1Horz">
      <w:tblPr/>
      <w:tcPr>
        <w:shd w:val="clear" w:color="auto" w:fill="F6F5FA" w:themeFill="accent4" w:themeFillTint="7F"/>
      </w:tcPr>
    </w:tblStylePr>
  </w:style>
  <w:style w:type="table" w:styleId="ColorfulGrid-Accent5">
    <w:name w:val="Colorful Grid Accent 5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FCF9" w:themeFill="accent5" w:themeFillTint="33"/>
    </w:tcPr>
    <w:tblStylePr w:type="firstRow">
      <w:rPr>
        <w:b/>
        <w:bCs/>
      </w:rPr>
      <w:tblPr/>
      <w:tcPr>
        <w:shd w:val="clear" w:color="auto" w:fill="F9F8F4" w:themeFill="accent5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F9F8F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C9C19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C9C197" w:themeFill="accent5" w:themeFillShade="BF"/>
      </w:tcPr>
    </w:tblStylePr>
    <w:tblStylePr w:type="band1Vert">
      <w:tblPr/>
      <w:tcPr>
        <w:shd w:val="clear" w:color="auto" w:fill="F8F7F2" w:themeFill="accent5" w:themeFillTint="7F"/>
      </w:tcPr>
    </w:tblStylePr>
    <w:tblStylePr w:type="band1Horz">
      <w:tblPr/>
      <w:tcPr>
        <w:shd w:val="clear" w:color="auto" w:fill="F8F7F2" w:themeFill="accent5" w:themeFillTint="7F"/>
      </w:tcPr>
    </w:tblStylePr>
  </w:style>
  <w:style w:type="table" w:styleId="ColorfulGrid-Accent6">
    <w:name w:val="Colorful Grid Accent 6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BC4DB" w:themeFill="accent6" w:themeFillTint="33"/>
    </w:tcPr>
    <w:tblStylePr w:type="firstRow">
      <w:rPr>
        <w:b/>
        <w:bCs/>
      </w:rPr>
      <w:tblPr/>
      <w:tcPr>
        <w:shd w:val="clear" w:color="auto" w:fill="9889B7" w:themeFill="accent6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9889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C0A1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C0A11" w:themeFill="accent6" w:themeFillShade="BF"/>
      </w:tcPr>
    </w:tblStylePr>
    <w:tblStylePr w:type="band1Vert">
      <w:tblPr/>
      <w:tcPr>
        <w:shd w:val="clear" w:color="auto" w:fill="7F6CA5" w:themeFill="accent6" w:themeFillTint="7F"/>
      </w:tcPr>
    </w:tblStylePr>
    <w:tblStylePr w:type="band1Horz">
      <w:tblPr/>
      <w:tcPr>
        <w:shd w:val="clear" w:color="auto" w:fill="7F6CA5" w:themeFill="accent6" w:themeFillTint="7F"/>
      </w:tcPr>
    </w:tblStylePr>
  </w:style>
  <w:style w:type="table" w:styleId="ColorfulShading">
    <w:name w:val="Colorful Shading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664BAB" w:themeColor="accent2"/>
        <w:left w:val="single" w:sz="4" w:space="0" w:color="110E17" w:themeColor="text1"/>
        <w:bottom w:val="single" w:sz="4" w:space="0" w:color="110E17" w:themeColor="text1"/>
        <w:right w:val="single" w:sz="4" w:space="0" w:color="110E17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1ED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80D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80D" w:themeColor="text1" w:themeShade="99"/>
          <w:insideV w:val="nil"/>
        </w:tcBorders>
        <w:shd w:val="clear" w:color="auto" w:fill="0A080D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  <w:tblStylePr w:type="band1Vert">
      <w:tblPr/>
      <w:tcPr>
        <w:shd w:val="clear" w:color="auto" w:fill="9889B7" w:themeFill="text1" w:themeFillTint="66"/>
      </w:tcPr>
    </w:tblStylePr>
    <w:tblStylePr w:type="band1Horz">
      <w:tblPr/>
      <w:tcPr>
        <w:shd w:val="clear" w:color="auto" w:fill="7F6CA5" w:themeFill="text1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ColorfulShading-Accent1">
    <w:name w:val="Colorful Shading Accent 1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664BAB" w:themeColor="accent2"/>
        <w:left w:val="single" w:sz="4" w:space="0" w:color="A47319" w:themeColor="accent1"/>
        <w:bottom w:val="single" w:sz="4" w:space="0" w:color="A47319" w:themeColor="accent1"/>
        <w:right w:val="single" w:sz="4" w:space="0" w:color="A4731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2E3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2440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2440F" w:themeColor="accent1" w:themeShade="99"/>
          <w:insideV w:val="nil"/>
        </w:tcBorders>
        <w:shd w:val="clear" w:color="auto" w:fill="62440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440F" w:themeFill="accent1" w:themeFillShade="99"/>
      </w:tcPr>
    </w:tblStylePr>
    <w:tblStylePr w:type="band1Vert">
      <w:tblPr/>
      <w:tcPr>
        <w:shd w:val="clear" w:color="auto" w:fill="EECC8F" w:themeFill="accent1" w:themeFillTint="66"/>
      </w:tcPr>
    </w:tblStylePr>
    <w:tblStylePr w:type="band1Horz">
      <w:tblPr/>
      <w:tcPr>
        <w:shd w:val="clear" w:color="auto" w:fill="E9C074" w:themeFill="accent1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ColorfulShading-Accent2">
    <w:name w:val="Colorful Shading Accent 2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664BAB" w:themeColor="accent2"/>
        <w:left w:val="single" w:sz="4" w:space="0" w:color="664BAB" w:themeColor="accent2"/>
        <w:bottom w:val="single" w:sz="4" w:space="0" w:color="664BAB" w:themeColor="accent2"/>
        <w:right w:val="single" w:sz="4" w:space="0" w:color="664BA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C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C2D6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C2D66" w:themeColor="accent2" w:themeShade="99"/>
          <w:insideV w:val="nil"/>
        </w:tcBorders>
        <w:shd w:val="clear" w:color="auto" w:fill="3C2D6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D66" w:themeFill="accent2" w:themeFillShade="99"/>
      </w:tcPr>
    </w:tblStylePr>
    <w:tblStylePr w:type="band1Vert">
      <w:tblPr/>
      <w:tcPr>
        <w:shd w:val="clear" w:color="auto" w:fill="C1B5DE" w:themeFill="accent2" w:themeFillTint="66"/>
      </w:tcPr>
    </w:tblStylePr>
    <w:tblStylePr w:type="band1Horz">
      <w:tblPr/>
      <w:tcPr>
        <w:shd w:val="clear" w:color="auto" w:fill="B1A3D7" w:themeFill="accent2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ColorfulShading-Accent3">
    <w:name w:val="Colorful Shading Accent 3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EFEDF6" w:themeColor="accent4"/>
        <w:left w:val="single" w:sz="4" w:space="0" w:color="C2B7DD" w:themeColor="accent3"/>
        <w:bottom w:val="single" w:sz="4" w:space="0" w:color="C2B7DD" w:themeColor="accent3"/>
        <w:right w:val="single" w:sz="4" w:space="0" w:color="C2B7D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7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FEDF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4DA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4DA4" w:themeColor="accent3" w:themeShade="99"/>
          <w:insideV w:val="nil"/>
        </w:tcBorders>
        <w:shd w:val="clear" w:color="auto" w:fill="664DA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4DA4" w:themeFill="accent3" w:themeFillShade="99"/>
      </w:tcPr>
    </w:tblStylePr>
    <w:tblStylePr w:type="band1Vert">
      <w:tblPr/>
      <w:tcPr>
        <w:shd w:val="clear" w:color="auto" w:fill="E6E2F1" w:themeFill="accent3" w:themeFillTint="66"/>
      </w:tcPr>
    </w:tblStylePr>
    <w:tblStylePr w:type="band1Horz">
      <w:tblPr/>
      <w:tcPr>
        <w:shd w:val="clear" w:color="auto" w:fill="E0DBEE" w:themeFill="accent3" w:themeFillTint="7F"/>
      </w:tcPr>
    </w:tblStylePr>
  </w:style>
  <w:style w:type="table" w:styleId="ColorfulShading-Accent4">
    <w:name w:val="Colorful Shading Accent 4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C2B7DD" w:themeColor="accent3"/>
        <w:left w:val="single" w:sz="4" w:space="0" w:color="EFEDF6" w:themeColor="accent4"/>
        <w:bottom w:val="single" w:sz="4" w:space="0" w:color="EFEDF6" w:themeColor="accent4"/>
        <w:right w:val="single" w:sz="4" w:space="0" w:color="EFEDF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2B7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C6CB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C6CB5" w:themeColor="accent4" w:themeShade="99"/>
          <w:insideV w:val="nil"/>
        </w:tcBorders>
        <w:shd w:val="clear" w:color="auto" w:fill="7C6CB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6CB5" w:themeFill="accent4" w:themeFillShade="99"/>
      </w:tcPr>
    </w:tblStylePr>
    <w:tblStylePr w:type="band1Vert">
      <w:tblPr/>
      <w:tcPr>
        <w:shd w:val="clear" w:color="auto" w:fill="F8F7FB" w:themeFill="accent4" w:themeFillTint="66"/>
      </w:tcPr>
    </w:tblStylePr>
    <w:tblStylePr w:type="band1Horz">
      <w:tblPr/>
      <w:tcPr>
        <w:shd w:val="clear" w:color="auto" w:fill="F6F5FA" w:themeFill="accent4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ColorfulShading-Accent5">
    <w:name w:val="Colorful Shading Accent 5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110E17" w:themeColor="accent6"/>
        <w:left w:val="single" w:sz="4" w:space="0" w:color="F2F0E6" w:themeColor="accent5"/>
        <w:bottom w:val="single" w:sz="4" w:space="0" w:color="F2F0E6" w:themeColor="accent5"/>
        <w:right w:val="single" w:sz="4" w:space="0" w:color="F2F0E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10E1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1A56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1A569" w:themeColor="accent5" w:themeShade="99"/>
          <w:insideV w:val="nil"/>
        </w:tcBorders>
        <w:shd w:val="clear" w:color="auto" w:fill="B1A56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A569" w:themeFill="accent5" w:themeFillShade="99"/>
      </w:tcPr>
    </w:tblStylePr>
    <w:tblStylePr w:type="band1Vert">
      <w:tblPr/>
      <w:tcPr>
        <w:shd w:val="clear" w:color="auto" w:fill="F9F8F4" w:themeFill="accent5" w:themeFillTint="66"/>
      </w:tcPr>
    </w:tblStylePr>
    <w:tblStylePr w:type="band1Horz">
      <w:tblPr/>
      <w:tcPr>
        <w:shd w:val="clear" w:color="auto" w:fill="F8F7F2" w:themeFill="accent5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ColorfulShading-Accent6">
    <w:name w:val="Colorful Shading Accent 6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F2F0E6" w:themeColor="accent5"/>
        <w:left w:val="single" w:sz="4" w:space="0" w:color="110E17" w:themeColor="accent6"/>
        <w:bottom w:val="single" w:sz="4" w:space="0" w:color="110E17" w:themeColor="accent6"/>
        <w:right w:val="single" w:sz="4" w:space="0" w:color="110E1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1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F0E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80D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80D" w:themeColor="accent6" w:themeShade="99"/>
          <w:insideV w:val="nil"/>
        </w:tcBorders>
        <w:shd w:val="clear" w:color="auto" w:fill="0A080D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80D" w:themeFill="accent6" w:themeFillShade="99"/>
      </w:tcPr>
    </w:tblStylePr>
    <w:tblStylePr w:type="band1Vert">
      <w:tblPr/>
      <w:tcPr>
        <w:shd w:val="clear" w:color="auto" w:fill="9889B7" w:themeFill="accent6" w:themeFillTint="66"/>
      </w:tcPr>
    </w:tblStylePr>
    <w:tblStylePr w:type="band1Horz">
      <w:tblPr/>
      <w:tcPr>
        <w:shd w:val="clear" w:color="auto" w:fill="7F6CA5" w:themeFill="accent6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ColorfulList">
    <w:name w:val="Colorful List"/>
    <w:basedOn w:val="TableNorma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E5E1ED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3C88" w:themeFill="accent2" w:themeFillShade="CC"/>
      </w:tcPr>
    </w:tblStylePr>
    <w:tblStylePr w:type="lastRow">
      <w:rPr>
        <w:b/>
        <w:bCs/>
        <w:color w:val="513C88" w:themeColor="accent2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ColorfulList-Accent1">
    <w:name w:val="Colorful List Accent 1"/>
    <w:basedOn w:val="TableNorma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AF2E3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3C88" w:themeFill="accent2" w:themeFillShade="CC"/>
      </w:tcPr>
    </w:tblStylePr>
    <w:tblStylePr w:type="lastRow">
      <w:rPr>
        <w:b/>
        <w:bCs/>
        <w:color w:val="513C88" w:themeColor="accent2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ColorfulList-Accent2">
    <w:name w:val="Colorful List Accent 2"/>
    <w:basedOn w:val="TableNorma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EFEC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3C88" w:themeFill="accent2" w:themeFillShade="CC"/>
      </w:tcPr>
    </w:tblStylePr>
    <w:tblStylePr w:type="lastRow">
      <w:rPr>
        <w:b/>
        <w:bCs/>
        <w:color w:val="513C88" w:themeColor="accent2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ColorfulList-Accent3">
    <w:name w:val="Colorful List Accent 3"/>
    <w:basedOn w:val="TableNorma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8F7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5ACD5" w:themeFill="accent4" w:themeFillShade="CC"/>
      </w:tcPr>
    </w:tblStylePr>
    <w:tblStylePr w:type="lastRow">
      <w:rPr>
        <w:b/>
        <w:bCs/>
        <w:color w:val="B5ACD5" w:themeColor="accent4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ColorfulList-Accent4">
    <w:name w:val="Colorful List Accent 4"/>
    <w:basedOn w:val="TableNorma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DFDF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380C3" w:themeFill="accent3" w:themeFillShade="CC"/>
      </w:tcPr>
    </w:tblStylePr>
    <w:tblStylePr w:type="lastRow">
      <w:rPr>
        <w:b/>
        <w:bCs/>
        <w:color w:val="9380C3" w:themeColor="accent3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ColorfulList-Accent5">
    <w:name w:val="Colorful List Accent 5"/>
    <w:basedOn w:val="TableNorma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DFDF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D0B12" w:themeFill="accent6" w:themeFillShade="CC"/>
      </w:tcPr>
    </w:tblStylePr>
    <w:tblStylePr w:type="lastRow">
      <w:rPr>
        <w:b/>
        <w:bCs/>
        <w:color w:val="0D0B12" w:themeColor="accent6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ColorfulList-Accent6">
    <w:name w:val="Colorful List Accent 6"/>
    <w:basedOn w:val="TableNorma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E5E1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1CAA7" w:themeFill="accent5" w:themeFillShade="CC"/>
      </w:tcPr>
    </w:tblStylePr>
    <w:tblStylePr w:type="lastRow">
      <w:rPr>
        <w:b/>
        <w:bCs/>
        <w:color w:val="D1CAA7" w:themeColor="accent5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ghtGrid">
    <w:name w:val="Light Grid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  <w:insideH w:val="single" w:sz="8" w:space="0" w:color="110E17" w:themeColor="text1"/>
        <w:insideV w:val="single" w:sz="8" w:space="0" w:color="110E17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18" w:space="0" w:color="110E17" w:themeColor="text1"/>
          <w:right w:val="single" w:sz="8" w:space="0" w:color="110E17" w:themeColor="text1"/>
          <w:insideH w:val="nil"/>
          <w:insideV w:val="single" w:sz="8" w:space="0" w:color="110E17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  <w:insideH w:val="nil"/>
          <w:insideV w:val="single" w:sz="8" w:space="0" w:color="110E17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  <w:tblStylePr w:type="band1Vert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  <w:shd w:val="clear" w:color="auto" w:fill="BFB6D2" w:themeFill="text1" w:themeFillTint="3F"/>
      </w:tcPr>
    </w:tblStylePr>
    <w:tblStylePr w:type="band1Horz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  <w:insideV w:val="single" w:sz="8" w:space="0" w:color="110E17" w:themeColor="text1"/>
        </w:tcBorders>
        <w:shd w:val="clear" w:color="auto" w:fill="BFB6D2" w:themeFill="text1" w:themeFillTint="3F"/>
      </w:tcPr>
    </w:tblStylePr>
    <w:tblStylePr w:type="band2Horz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  <w:insideV w:val="single" w:sz="8" w:space="0" w:color="110E17" w:themeColor="text1"/>
        </w:tcBorders>
      </w:tcPr>
    </w:tblStylePr>
  </w:style>
  <w:style w:type="table" w:styleId="LightGrid-Accent1">
    <w:name w:val="Light Grid Accent 1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  <w:insideH w:val="single" w:sz="8" w:space="0" w:color="A47319" w:themeColor="accent1"/>
        <w:insideV w:val="single" w:sz="8" w:space="0" w:color="A4731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18" w:space="0" w:color="A47319" w:themeColor="accent1"/>
          <w:right w:val="single" w:sz="8" w:space="0" w:color="A47319" w:themeColor="accent1"/>
          <w:insideH w:val="nil"/>
          <w:insideV w:val="single" w:sz="8" w:space="0" w:color="A4731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  <w:insideH w:val="nil"/>
          <w:insideV w:val="single" w:sz="8" w:space="0" w:color="A4731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  <w:tblStylePr w:type="band1Vert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  <w:shd w:val="clear" w:color="auto" w:fill="F4DFBA" w:themeFill="accent1" w:themeFillTint="3F"/>
      </w:tcPr>
    </w:tblStylePr>
    <w:tblStylePr w:type="band1Horz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  <w:insideV w:val="single" w:sz="8" w:space="0" w:color="A47319" w:themeColor="accent1"/>
        </w:tcBorders>
        <w:shd w:val="clear" w:color="auto" w:fill="F4DFBA" w:themeFill="accent1" w:themeFillTint="3F"/>
      </w:tcPr>
    </w:tblStylePr>
    <w:tblStylePr w:type="band2Horz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  <w:insideV w:val="single" w:sz="8" w:space="0" w:color="A47319" w:themeColor="accent1"/>
        </w:tcBorders>
      </w:tcPr>
    </w:tblStylePr>
  </w:style>
  <w:style w:type="table" w:styleId="LightGrid-Accent2">
    <w:name w:val="Light Grid Accent 2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  <w:insideH w:val="single" w:sz="8" w:space="0" w:color="664BAB" w:themeColor="accent2"/>
        <w:insideV w:val="single" w:sz="8" w:space="0" w:color="664BA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18" w:space="0" w:color="664BAB" w:themeColor="accent2"/>
          <w:right w:val="single" w:sz="8" w:space="0" w:color="664BAB" w:themeColor="accent2"/>
          <w:insideH w:val="nil"/>
          <w:insideV w:val="single" w:sz="8" w:space="0" w:color="664BA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  <w:insideH w:val="nil"/>
          <w:insideV w:val="single" w:sz="8" w:space="0" w:color="664BA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  <w:tblStylePr w:type="band1Vert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  <w:shd w:val="clear" w:color="auto" w:fill="D8D1EB" w:themeFill="accent2" w:themeFillTint="3F"/>
      </w:tcPr>
    </w:tblStylePr>
    <w:tblStylePr w:type="band1Horz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  <w:insideV w:val="single" w:sz="8" w:space="0" w:color="664BAB" w:themeColor="accent2"/>
        </w:tcBorders>
        <w:shd w:val="clear" w:color="auto" w:fill="D8D1EB" w:themeFill="accent2" w:themeFillTint="3F"/>
      </w:tcPr>
    </w:tblStylePr>
    <w:tblStylePr w:type="band2Horz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  <w:insideV w:val="single" w:sz="8" w:space="0" w:color="664BAB" w:themeColor="accent2"/>
        </w:tcBorders>
      </w:tcPr>
    </w:tblStylePr>
  </w:style>
  <w:style w:type="table" w:styleId="LightGrid-Accent3">
    <w:name w:val="Light Grid Accent 3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  <w:insideH w:val="single" w:sz="8" w:space="0" w:color="C2B7DD" w:themeColor="accent3"/>
        <w:insideV w:val="single" w:sz="8" w:space="0" w:color="C2B7D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18" w:space="0" w:color="C2B7DD" w:themeColor="accent3"/>
          <w:right w:val="single" w:sz="8" w:space="0" w:color="C2B7DD" w:themeColor="accent3"/>
          <w:insideH w:val="nil"/>
          <w:insideV w:val="single" w:sz="8" w:space="0" w:color="C2B7D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  <w:insideH w:val="nil"/>
          <w:insideV w:val="single" w:sz="8" w:space="0" w:color="C2B7D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  <w:tblStylePr w:type="band1Vert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  <w:shd w:val="clear" w:color="auto" w:fill="EFEDF6" w:themeFill="accent3" w:themeFillTint="3F"/>
      </w:tcPr>
    </w:tblStylePr>
    <w:tblStylePr w:type="band1Horz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  <w:insideV w:val="single" w:sz="8" w:space="0" w:color="C2B7DD" w:themeColor="accent3"/>
        </w:tcBorders>
        <w:shd w:val="clear" w:color="auto" w:fill="EFEDF6" w:themeFill="accent3" w:themeFillTint="3F"/>
      </w:tcPr>
    </w:tblStylePr>
    <w:tblStylePr w:type="band2Horz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  <w:insideV w:val="single" w:sz="8" w:space="0" w:color="C2B7DD" w:themeColor="accent3"/>
        </w:tcBorders>
      </w:tcPr>
    </w:tblStylePr>
  </w:style>
  <w:style w:type="table" w:styleId="LightGrid-Accent4">
    <w:name w:val="Light Grid Accent 4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  <w:insideH w:val="single" w:sz="8" w:space="0" w:color="EFEDF6" w:themeColor="accent4"/>
        <w:insideV w:val="single" w:sz="8" w:space="0" w:color="EFEDF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18" w:space="0" w:color="EFEDF6" w:themeColor="accent4"/>
          <w:right w:val="single" w:sz="8" w:space="0" w:color="EFEDF6" w:themeColor="accent4"/>
          <w:insideH w:val="nil"/>
          <w:insideV w:val="single" w:sz="8" w:space="0" w:color="EFEDF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  <w:insideH w:val="nil"/>
          <w:insideV w:val="single" w:sz="8" w:space="0" w:color="EFEDF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  <w:tblStylePr w:type="band1Vert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  <w:shd w:val="clear" w:color="auto" w:fill="FAFAFC" w:themeFill="accent4" w:themeFillTint="3F"/>
      </w:tcPr>
    </w:tblStylePr>
    <w:tblStylePr w:type="band1Horz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  <w:insideV w:val="single" w:sz="8" w:space="0" w:color="EFEDF6" w:themeColor="accent4"/>
        </w:tcBorders>
        <w:shd w:val="clear" w:color="auto" w:fill="FAFAFC" w:themeFill="accent4" w:themeFillTint="3F"/>
      </w:tcPr>
    </w:tblStylePr>
    <w:tblStylePr w:type="band2Horz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  <w:insideV w:val="single" w:sz="8" w:space="0" w:color="EFEDF6" w:themeColor="accent4"/>
        </w:tcBorders>
      </w:tcPr>
    </w:tblStylePr>
  </w:style>
  <w:style w:type="table" w:styleId="LightGrid-Accent5">
    <w:name w:val="Light Grid Accent 5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  <w:insideH w:val="single" w:sz="8" w:space="0" w:color="F2F0E6" w:themeColor="accent5"/>
        <w:insideV w:val="single" w:sz="8" w:space="0" w:color="F2F0E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18" w:space="0" w:color="F2F0E6" w:themeColor="accent5"/>
          <w:right w:val="single" w:sz="8" w:space="0" w:color="F2F0E6" w:themeColor="accent5"/>
          <w:insideH w:val="nil"/>
          <w:insideV w:val="single" w:sz="8" w:space="0" w:color="F2F0E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  <w:insideH w:val="nil"/>
          <w:insideV w:val="single" w:sz="8" w:space="0" w:color="F2F0E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  <w:tblStylePr w:type="band1Vert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  <w:shd w:val="clear" w:color="auto" w:fill="FBFBF8" w:themeFill="accent5" w:themeFillTint="3F"/>
      </w:tcPr>
    </w:tblStylePr>
    <w:tblStylePr w:type="band1Horz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  <w:insideV w:val="single" w:sz="8" w:space="0" w:color="F2F0E6" w:themeColor="accent5"/>
        </w:tcBorders>
        <w:shd w:val="clear" w:color="auto" w:fill="FBFBF8" w:themeFill="accent5" w:themeFillTint="3F"/>
      </w:tcPr>
    </w:tblStylePr>
    <w:tblStylePr w:type="band2Horz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  <w:insideV w:val="single" w:sz="8" w:space="0" w:color="F2F0E6" w:themeColor="accent5"/>
        </w:tcBorders>
      </w:tcPr>
    </w:tblStylePr>
  </w:style>
  <w:style w:type="table" w:styleId="LightGrid-Accent6">
    <w:name w:val="Light Grid Accent 6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  <w:insideH w:val="single" w:sz="8" w:space="0" w:color="110E17" w:themeColor="accent6"/>
        <w:insideV w:val="single" w:sz="8" w:space="0" w:color="110E1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18" w:space="0" w:color="110E17" w:themeColor="accent6"/>
          <w:right w:val="single" w:sz="8" w:space="0" w:color="110E17" w:themeColor="accent6"/>
          <w:insideH w:val="nil"/>
          <w:insideV w:val="single" w:sz="8" w:space="0" w:color="110E1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  <w:insideH w:val="nil"/>
          <w:insideV w:val="single" w:sz="8" w:space="0" w:color="110E1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  <w:tblStylePr w:type="band1Vert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  <w:shd w:val="clear" w:color="auto" w:fill="BFB6D2" w:themeFill="accent6" w:themeFillTint="3F"/>
      </w:tcPr>
    </w:tblStylePr>
    <w:tblStylePr w:type="band1Horz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  <w:insideV w:val="single" w:sz="8" w:space="0" w:color="110E17" w:themeColor="accent6"/>
        </w:tcBorders>
        <w:shd w:val="clear" w:color="auto" w:fill="BFB6D2" w:themeFill="accent6" w:themeFillTint="3F"/>
      </w:tcPr>
    </w:tblStylePr>
    <w:tblStylePr w:type="band2Horz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  <w:insideV w:val="single" w:sz="8" w:space="0" w:color="110E17" w:themeColor="accent6"/>
        </w:tcBorders>
      </w:tcPr>
    </w:tblStylePr>
  </w:style>
  <w:style w:type="table" w:styleId="LightShading">
    <w:name w:val="Light Shading"/>
    <w:basedOn w:val="TableNormal"/>
    <w:uiPriority w:val="99"/>
    <w:rsid w:val="001D6A1E"/>
    <w:pPr>
      <w:spacing w:line="240" w:lineRule="auto"/>
    </w:pPr>
    <w:rPr>
      <w:color w:val="0C0A11" w:themeColor="text1" w:themeShade="BF"/>
    </w:rPr>
    <w:tblPr>
      <w:tblStyleRowBandSize w:val="1"/>
      <w:tblStyleColBandSize w:val="1"/>
      <w:tblBorders>
        <w:top w:val="single" w:sz="8" w:space="0" w:color="110E17" w:themeColor="text1"/>
        <w:bottom w:val="single" w:sz="8" w:space="0" w:color="110E17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text1"/>
          <w:left w:val="nil"/>
          <w:bottom w:val="single" w:sz="8" w:space="0" w:color="110E17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text1"/>
          <w:left w:val="nil"/>
          <w:bottom w:val="single" w:sz="8" w:space="0" w:color="110E17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</w:style>
  <w:style w:type="table" w:styleId="LightShading-Accent1">
    <w:name w:val="Light Shading Accent 1"/>
    <w:basedOn w:val="TableNorma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8" w:space="0" w:color="A47319" w:themeColor="accent1"/>
        <w:bottom w:val="single" w:sz="8" w:space="0" w:color="A4731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47319" w:themeColor="accent1"/>
          <w:left w:val="nil"/>
          <w:bottom w:val="single" w:sz="8" w:space="0" w:color="A4731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47319" w:themeColor="accent1"/>
          <w:left w:val="nil"/>
          <w:bottom w:val="single" w:sz="8" w:space="0" w:color="A4731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</w:style>
  <w:style w:type="table" w:styleId="LightShading-Accent2">
    <w:name w:val="Light Shading Accent 2"/>
    <w:basedOn w:val="TableNorma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8" w:space="0" w:color="664BAB" w:themeColor="accent2"/>
        <w:bottom w:val="single" w:sz="8" w:space="0" w:color="664BA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4BAB" w:themeColor="accent2"/>
          <w:left w:val="nil"/>
          <w:bottom w:val="single" w:sz="8" w:space="0" w:color="664BA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4BAB" w:themeColor="accent2"/>
          <w:left w:val="nil"/>
          <w:bottom w:val="single" w:sz="8" w:space="0" w:color="664BA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</w:style>
  <w:style w:type="table" w:styleId="LightShading-Accent3">
    <w:name w:val="Light Shading Accent 3"/>
    <w:basedOn w:val="TableNorma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8" w:space="0" w:color="C2B7DD" w:themeColor="accent3"/>
        <w:bottom w:val="single" w:sz="8" w:space="0" w:color="C2B7D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B7DD" w:themeColor="accent3"/>
          <w:left w:val="nil"/>
          <w:bottom w:val="single" w:sz="8" w:space="0" w:color="C2B7D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B7DD" w:themeColor="accent3"/>
          <w:left w:val="nil"/>
          <w:bottom w:val="single" w:sz="8" w:space="0" w:color="C2B7D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</w:style>
  <w:style w:type="table" w:styleId="LightShading-Accent4">
    <w:name w:val="Light Shading Accent 4"/>
    <w:basedOn w:val="TableNorma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8" w:space="0" w:color="EFEDF6" w:themeColor="accent4"/>
        <w:bottom w:val="single" w:sz="8" w:space="0" w:color="EFEDF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EDF6" w:themeColor="accent4"/>
          <w:left w:val="nil"/>
          <w:bottom w:val="single" w:sz="8" w:space="0" w:color="EFEDF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EDF6" w:themeColor="accent4"/>
          <w:left w:val="nil"/>
          <w:bottom w:val="single" w:sz="8" w:space="0" w:color="EFEDF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</w:style>
  <w:style w:type="table" w:styleId="LightShading-Accent5">
    <w:name w:val="Light Shading Accent 5"/>
    <w:basedOn w:val="TableNorma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8" w:space="0" w:color="F2F0E6" w:themeColor="accent5"/>
        <w:bottom w:val="single" w:sz="8" w:space="0" w:color="F2F0E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F0E6" w:themeColor="accent5"/>
          <w:left w:val="nil"/>
          <w:bottom w:val="single" w:sz="8" w:space="0" w:color="F2F0E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F0E6" w:themeColor="accent5"/>
          <w:left w:val="nil"/>
          <w:bottom w:val="single" w:sz="8" w:space="0" w:color="F2F0E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</w:style>
  <w:style w:type="table" w:styleId="LightShading-Accent6">
    <w:name w:val="Light Shading Accent 6"/>
    <w:basedOn w:val="TableNorma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8" w:space="0" w:color="110E17" w:themeColor="accent6"/>
        <w:bottom w:val="single" w:sz="8" w:space="0" w:color="110E1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accent6"/>
          <w:left w:val="nil"/>
          <w:bottom w:val="single" w:sz="8" w:space="0" w:color="110E1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accent6"/>
          <w:left w:val="nil"/>
          <w:bottom w:val="single" w:sz="8" w:space="0" w:color="110E1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</w:style>
  <w:style w:type="table" w:styleId="LightList">
    <w:name w:val="Light List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10E17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  <w:tblStylePr w:type="band1Horz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</w:style>
  <w:style w:type="table" w:styleId="LightList-Accent1">
    <w:name w:val="Light List Accent 1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4731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  <w:tblStylePr w:type="band1Horz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</w:style>
  <w:style w:type="table" w:styleId="LightList-Accent2">
    <w:name w:val="Light List Accent 2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4B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  <w:tblStylePr w:type="band1Horz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</w:style>
  <w:style w:type="table" w:styleId="LightList-Accent3">
    <w:name w:val="Light List Accent 3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2B7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  <w:tblStylePr w:type="band1Horz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</w:style>
  <w:style w:type="table" w:styleId="LightList-Accent4">
    <w:name w:val="Light List Accent 4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FEDF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  <w:tblStylePr w:type="band1Horz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</w:style>
  <w:style w:type="table" w:styleId="LightList-Accent5">
    <w:name w:val="Light List Accent 5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2F0E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  <w:tblStylePr w:type="band1Horz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</w:style>
  <w:style w:type="table" w:styleId="LightList-Accent6">
    <w:name w:val="Light List Accent 6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10E1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  <w:tblStylePr w:type="band1Horz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</w:style>
  <w:style w:type="table" w:styleId="ListTable1Light">
    <w:name w:val="List Table 1 Light"/>
    <w:basedOn w:val="TableNorma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558C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stTable1Light-Accent1">
    <w:name w:val="List Table 1 Light Accent 1"/>
    <w:basedOn w:val="TableNorma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5B35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stTable1Light-Accent2">
    <w:name w:val="List Table 1 Light Accent 2"/>
    <w:basedOn w:val="TableNorma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190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stTable1Light-Accent3">
    <w:name w:val="List Table 1 Light Accent 3"/>
    <w:basedOn w:val="TableNorma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AD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stTable1Light-Accent4">
    <w:name w:val="List Table 1 Light Accent 4"/>
    <w:basedOn w:val="TableNorma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5F4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stTable1Light-Accent5">
    <w:name w:val="List Table 1 Light Accent 5"/>
    <w:basedOn w:val="TableNorma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F5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stTable1Light-Accent6">
    <w:name w:val="List Table 1 Light Accent 6"/>
    <w:basedOn w:val="TableNorma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55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stTable2">
    <w:name w:val="List Table 2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bottom w:val="single" w:sz="4" w:space="0" w:color="67558C" w:themeColor="text1" w:themeTint="99"/>
        <w:insideH w:val="single" w:sz="4" w:space="0" w:color="67558C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stTable2-Accent1">
    <w:name w:val="List Table 2 Accent 1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bottom w:val="single" w:sz="4" w:space="0" w:color="E5B357" w:themeColor="accent1" w:themeTint="99"/>
        <w:insideH w:val="single" w:sz="4" w:space="0" w:color="E5B35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stTable2-Accent2">
    <w:name w:val="List Table 2 Accent 2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bottom w:val="single" w:sz="4" w:space="0" w:color="A190CE" w:themeColor="accent2" w:themeTint="99"/>
        <w:insideH w:val="single" w:sz="4" w:space="0" w:color="A190C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stTable2-Accent3">
    <w:name w:val="List Table 2 Accent 3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bottom w:val="single" w:sz="4" w:space="0" w:color="DAD3EA" w:themeColor="accent3" w:themeTint="99"/>
        <w:insideH w:val="single" w:sz="4" w:space="0" w:color="DAD3E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stTable2-Accent4">
    <w:name w:val="List Table 2 Accent 4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bottom w:val="single" w:sz="4" w:space="0" w:color="F5F4F9" w:themeColor="accent4" w:themeTint="99"/>
        <w:insideH w:val="single" w:sz="4" w:space="0" w:color="F5F4F9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stTable2-Accent5">
    <w:name w:val="List Table 2 Accent 5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bottom w:val="single" w:sz="4" w:space="0" w:color="F7F5EF" w:themeColor="accent5" w:themeTint="99"/>
        <w:insideH w:val="single" w:sz="4" w:space="0" w:color="F7F5E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stTable2-Accent6">
    <w:name w:val="List Table 2 Accent 6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bottom w:val="single" w:sz="4" w:space="0" w:color="67558C" w:themeColor="accent6" w:themeTint="99"/>
        <w:insideH w:val="single" w:sz="4" w:space="0" w:color="67558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stTable3">
    <w:name w:val="List Table 3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110E17" w:themeColor="text1"/>
        <w:left w:val="single" w:sz="4" w:space="0" w:color="110E17" w:themeColor="text1"/>
        <w:bottom w:val="single" w:sz="4" w:space="0" w:color="110E17" w:themeColor="text1"/>
        <w:right w:val="single" w:sz="4" w:space="0" w:color="110E17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10E17" w:themeFill="text1"/>
      </w:tcPr>
    </w:tblStylePr>
    <w:tblStylePr w:type="lastRow">
      <w:rPr>
        <w:b/>
        <w:bCs/>
      </w:rPr>
      <w:tblPr/>
      <w:tcPr>
        <w:tcBorders>
          <w:top w:val="double" w:sz="4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10E17" w:themeColor="text1"/>
          <w:right w:val="single" w:sz="4" w:space="0" w:color="110E17" w:themeColor="text1"/>
        </w:tcBorders>
      </w:tcPr>
    </w:tblStylePr>
    <w:tblStylePr w:type="band1Horz">
      <w:tblPr/>
      <w:tcPr>
        <w:tcBorders>
          <w:top w:val="single" w:sz="4" w:space="0" w:color="110E17" w:themeColor="text1"/>
          <w:bottom w:val="single" w:sz="4" w:space="0" w:color="110E17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10E17" w:themeColor="text1"/>
          <w:left w:val="nil"/>
        </w:tcBorders>
      </w:tcPr>
    </w:tblStylePr>
    <w:tblStylePr w:type="swCell">
      <w:tblPr/>
      <w:tcPr>
        <w:tcBorders>
          <w:top w:val="double" w:sz="4" w:space="0" w:color="110E17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47319" w:themeColor="accent1"/>
        <w:left w:val="single" w:sz="4" w:space="0" w:color="A47319" w:themeColor="accent1"/>
        <w:bottom w:val="single" w:sz="4" w:space="0" w:color="A47319" w:themeColor="accent1"/>
        <w:right w:val="single" w:sz="4" w:space="0" w:color="A4731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47319" w:themeFill="accent1"/>
      </w:tcPr>
    </w:tblStylePr>
    <w:tblStylePr w:type="lastRow">
      <w:rPr>
        <w:b/>
        <w:bCs/>
      </w:rPr>
      <w:tblPr/>
      <w:tcPr>
        <w:tcBorders>
          <w:top w:val="double" w:sz="4" w:space="0" w:color="A4731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47319" w:themeColor="accent1"/>
          <w:right w:val="single" w:sz="4" w:space="0" w:color="A47319" w:themeColor="accent1"/>
        </w:tcBorders>
      </w:tcPr>
    </w:tblStylePr>
    <w:tblStylePr w:type="band1Horz">
      <w:tblPr/>
      <w:tcPr>
        <w:tcBorders>
          <w:top w:val="single" w:sz="4" w:space="0" w:color="A47319" w:themeColor="accent1"/>
          <w:bottom w:val="single" w:sz="4" w:space="0" w:color="A4731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47319" w:themeColor="accent1"/>
          <w:left w:val="nil"/>
        </w:tcBorders>
      </w:tcPr>
    </w:tblStylePr>
    <w:tblStylePr w:type="swCell">
      <w:tblPr/>
      <w:tcPr>
        <w:tcBorders>
          <w:top w:val="double" w:sz="4" w:space="0" w:color="A4731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64BAB" w:themeColor="accent2"/>
        <w:left w:val="single" w:sz="4" w:space="0" w:color="664BAB" w:themeColor="accent2"/>
        <w:bottom w:val="single" w:sz="4" w:space="0" w:color="664BAB" w:themeColor="accent2"/>
        <w:right w:val="single" w:sz="4" w:space="0" w:color="664BAB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4BAB" w:themeFill="accent2"/>
      </w:tcPr>
    </w:tblStylePr>
    <w:tblStylePr w:type="lastRow">
      <w:rPr>
        <w:b/>
        <w:bCs/>
      </w:rPr>
      <w:tblPr/>
      <w:tcPr>
        <w:tcBorders>
          <w:top w:val="double" w:sz="4" w:space="0" w:color="664BAB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4BAB" w:themeColor="accent2"/>
          <w:right w:val="single" w:sz="4" w:space="0" w:color="664BAB" w:themeColor="accent2"/>
        </w:tcBorders>
      </w:tcPr>
    </w:tblStylePr>
    <w:tblStylePr w:type="band1Horz">
      <w:tblPr/>
      <w:tcPr>
        <w:tcBorders>
          <w:top w:val="single" w:sz="4" w:space="0" w:color="664BAB" w:themeColor="accent2"/>
          <w:bottom w:val="single" w:sz="4" w:space="0" w:color="664BAB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4BAB" w:themeColor="accent2"/>
          <w:left w:val="nil"/>
        </w:tcBorders>
      </w:tcPr>
    </w:tblStylePr>
    <w:tblStylePr w:type="swCell">
      <w:tblPr/>
      <w:tcPr>
        <w:tcBorders>
          <w:top w:val="double" w:sz="4" w:space="0" w:color="664BAB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C2B7DD" w:themeColor="accent3"/>
        <w:left w:val="single" w:sz="4" w:space="0" w:color="C2B7DD" w:themeColor="accent3"/>
        <w:bottom w:val="single" w:sz="4" w:space="0" w:color="C2B7DD" w:themeColor="accent3"/>
        <w:right w:val="single" w:sz="4" w:space="0" w:color="C2B7D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2B7DD" w:themeFill="accent3"/>
      </w:tcPr>
    </w:tblStylePr>
    <w:tblStylePr w:type="lastRow">
      <w:rPr>
        <w:b/>
        <w:bCs/>
      </w:rPr>
      <w:tblPr/>
      <w:tcPr>
        <w:tcBorders>
          <w:top w:val="double" w:sz="4" w:space="0" w:color="C2B7D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2B7DD" w:themeColor="accent3"/>
          <w:right w:val="single" w:sz="4" w:space="0" w:color="C2B7DD" w:themeColor="accent3"/>
        </w:tcBorders>
      </w:tcPr>
    </w:tblStylePr>
    <w:tblStylePr w:type="band1Horz">
      <w:tblPr/>
      <w:tcPr>
        <w:tcBorders>
          <w:top w:val="single" w:sz="4" w:space="0" w:color="C2B7DD" w:themeColor="accent3"/>
          <w:bottom w:val="single" w:sz="4" w:space="0" w:color="C2B7D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2B7DD" w:themeColor="accent3"/>
          <w:left w:val="nil"/>
        </w:tcBorders>
      </w:tcPr>
    </w:tblStylePr>
    <w:tblStylePr w:type="swCell">
      <w:tblPr/>
      <w:tcPr>
        <w:tcBorders>
          <w:top w:val="double" w:sz="4" w:space="0" w:color="C2B7DD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FEDF6" w:themeColor="accent4"/>
        <w:left w:val="single" w:sz="4" w:space="0" w:color="EFEDF6" w:themeColor="accent4"/>
        <w:bottom w:val="single" w:sz="4" w:space="0" w:color="EFEDF6" w:themeColor="accent4"/>
        <w:right w:val="single" w:sz="4" w:space="0" w:color="EFEDF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FEDF6" w:themeFill="accent4"/>
      </w:tcPr>
    </w:tblStylePr>
    <w:tblStylePr w:type="lastRow">
      <w:rPr>
        <w:b/>
        <w:bCs/>
      </w:rPr>
      <w:tblPr/>
      <w:tcPr>
        <w:tcBorders>
          <w:top w:val="double" w:sz="4" w:space="0" w:color="EFEDF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FEDF6" w:themeColor="accent4"/>
          <w:right w:val="single" w:sz="4" w:space="0" w:color="EFEDF6" w:themeColor="accent4"/>
        </w:tcBorders>
      </w:tcPr>
    </w:tblStylePr>
    <w:tblStylePr w:type="band1Horz">
      <w:tblPr/>
      <w:tcPr>
        <w:tcBorders>
          <w:top w:val="single" w:sz="4" w:space="0" w:color="EFEDF6" w:themeColor="accent4"/>
          <w:bottom w:val="single" w:sz="4" w:space="0" w:color="EFEDF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FEDF6" w:themeColor="accent4"/>
          <w:left w:val="nil"/>
        </w:tcBorders>
      </w:tcPr>
    </w:tblStylePr>
    <w:tblStylePr w:type="swCell">
      <w:tblPr/>
      <w:tcPr>
        <w:tcBorders>
          <w:top w:val="double" w:sz="4" w:space="0" w:color="EFEDF6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2F0E6" w:themeColor="accent5"/>
        <w:left w:val="single" w:sz="4" w:space="0" w:color="F2F0E6" w:themeColor="accent5"/>
        <w:bottom w:val="single" w:sz="4" w:space="0" w:color="F2F0E6" w:themeColor="accent5"/>
        <w:right w:val="single" w:sz="4" w:space="0" w:color="F2F0E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2F0E6" w:themeFill="accent5"/>
      </w:tcPr>
    </w:tblStylePr>
    <w:tblStylePr w:type="lastRow">
      <w:rPr>
        <w:b/>
        <w:bCs/>
      </w:rPr>
      <w:tblPr/>
      <w:tcPr>
        <w:tcBorders>
          <w:top w:val="double" w:sz="4" w:space="0" w:color="F2F0E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2F0E6" w:themeColor="accent5"/>
          <w:right w:val="single" w:sz="4" w:space="0" w:color="F2F0E6" w:themeColor="accent5"/>
        </w:tcBorders>
      </w:tcPr>
    </w:tblStylePr>
    <w:tblStylePr w:type="band1Horz">
      <w:tblPr/>
      <w:tcPr>
        <w:tcBorders>
          <w:top w:val="single" w:sz="4" w:space="0" w:color="F2F0E6" w:themeColor="accent5"/>
          <w:bottom w:val="single" w:sz="4" w:space="0" w:color="F2F0E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2F0E6" w:themeColor="accent5"/>
          <w:left w:val="nil"/>
        </w:tcBorders>
      </w:tcPr>
    </w:tblStylePr>
    <w:tblStylePr w:type="swCell">
      <w:tblPr/>
      <w:tcPr>
        <w:tcBorders>
          <w:top w:val="double" w:sz="4" w:space="0" w:color="F2F0E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110E17" w:themeColor="accent6"/>
        <w:left w:val="single" w:sz="4" w:space="0" w:color="110E17" w:themeColor="accent6"/>
        <w:bottom w:val="single" w:sz="4" w:space="0" w:color="110E17" w:themeColor="accent6"/>
        <w:right w:val="single" w:sz="4" w:space="0" w:color="110E1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10E17" w:themeFill="accent6"/>
      </w:tcPr>
    </w:tblStylePr>
    <w:tblStylePr w:type="lastRow">
      <w:rPr>
        <w:b/>
        <w:bCs/>
      </w:rPr>
      <w:tblPr/>
      <w:tcPr>
        <w:tcBorders>
          <w:top w:val="double" w:sz="4" w:space="0" w:color="110E1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10E17" w:themeColor="accent6"/>
          <w:right w:val="single" w:sz="4" w:space="0" w:color="110E17" w:themeColor="accent6"/>
        </w:tcBorders>
      </w:tcPr>
    </w:tblStylePr>
    <w:tblStylePr w:type="band1Horz">
      <w:tblPr/>
      <w:tcPr>
        <w:tcBorders>
          <w:top w:val="single" w:sz="4" w:space="0" w:color="110E17" w:themeColor="accent6"/>
          <w:bottom w:val="single" w:sz="4" w:space="0" w:color="110E1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10E17" w:themeColor="accent6"/>
          <w:left w:val="nil"/>
        </w:tcBorders>
      </w:tcPr>
    </w:tblStylePr>
    <w:tblStylePr w:type="swCell">
      <w:tblPr/>
      <w:tcPr>
        <w:tcBorders>
          <w:top w:val="double" w:sz="4" w:space="0" w:color="110E1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text1"/>
          <w:left w:val="single" w:sz="4" w:space="0" w:color="110E17" w:themeColor="text1"/>
          <w:bottom w:val="single" w:sz="4" w:space="0" w:color="110E17" w:themeColor="text1"/>
          <w:right w:val="single" w:sz="4" w:space="0" w:color="110E17" w:themeColor="text1"/>
          <w:insideH w:val="nil"/>
        </w:tcBorders>
        <w:shd w:val="clear" w:color="auto" w:fill="110E17" w:themeFill="text1"/>
      </w:tcPr>
    </w:tblStylePr>
    <w:tblStylePr w:type="lastRow">
      <w:rPr>
        <w:b/>
        <w:bCs/>
      </w:rPr>
      <w:tblPr/>
      <w:tcPr>
        <w:tcBorders>
          <w:top w:val="double" w:sz="4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stTable4-Accent1">
    <w:name w:val="List Table 4 Accent 1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47319" w:themeColor="accent1"/>
          <w:left w:val="single" w:sz="4" w:space="0" w:color="A47319" w:themeColor="accent1"/>
          <w:bottom w:val="single" w:sz="4" w:space="0" w:color="A47319" w:themeColor="accent1"/>
          <w:right w:val="single" w:sz="4" w:space="0" w:color="A47319" w:themeColor="accent1"/>
          <w:insideH w:val="nil"/>
        </w:tcBorders>
        <w:shd w:val="clear" w:color="auto" w:fill="A47319" w:themeFill="accent1"/>
      </w:tcPr>
    </w:tblStylePr>
    <w:tblStylePr w:type="lastRow">
      <w:rPr>
        <w:b/>
        <w:bCs/>
      </w:rPr>
      <w:tblPr/>
      <w:tcPr>
        <w:tcBorders>
          <w:top w:val="double" w:sz="4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stTable4-Accent2">
    <w:name w:val="List Table 4 Accent 2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4BAB" w:themeColor="accent2"/>
          <w:left w:val="single" w:sz="4" w:space="0" w:color="664BAB" w:themeColor="accent2"/>
          <w:bottom w:val="single" w:sz="4" w:space="0" w:color="664BAB" w:themeColor="accent2"/>
          <w:right w:val="single" w:sz="4" w:space="0" w:color="664BAB" w:themeColor="accent2"/>
          <w:insideH w:val="nil"/>
        </w:tcBorders>
        <w:shd w:val="clear" w:color="auto" w:fill="664BAB" w:themeFill="accent2"/>
      </w:tcPr>
    </w:tblStylePr>
    <w:tblStylePr w:type="lastRow">
      <w:rPr>
        <w:b/>
        <w:bCs/>
      </w:rPr>
      <w:tblPr/>
      <w:tcPr>
        <w:tcBorders>
          <w:top w:val="double" w:sz="4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stTable4-Accent3">
    <w:name w:val="List Table 4 Accent 3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7DD" w:themeColor="accent3"/>
          <w:left w:val="single" w:sz="4" w:space="0" w:color="C2B7DD" w:themeColor="accent3"/>
          <w:bottom w:val="single" w:sz="4" w:space="0" w:color="C2B7DD" w:themeColor="accent3"/>
          <w:right w:val="single" w:sz="4" w:space="0" w:color="C2B7DD" w:themeColor="accent3"/>
          <w:insideH w:val="nil"/>
        </w:tcBorders>
        <w:shd w:val="clear" w:color="auto" w:fill="C2B7DD" w:themeFill="accent3"/>
      </w:tcPr>
    </w:tblStylePr>
    <w:tblStylePr w:type="lastRow">
      <w:rPr>
        <w:b/>
        <w:bCs/>
      </w:rPr>
      <w:tblPr/>
      <w:tcPr>
        <w:tcBorders>
          <w:top w:val="double" w:sz="4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stTable4-Accent4">
    <w:name w:val="List Table 4 Accent 4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FEDF6" w:themeColor="accent4"/>
          <w:left w:val="single" w:sz="4" w:space="0" w:color="EFEDF6" w:themeColor="accent4"/>
          <w:bottom w:val="single" w:sz="4" w:space="0" w:color="EFEDF6" w:themeColor="accent4"/>
          <w:right w:val="single" w:sz="4" w:space="0" w:color="EFEDF6" w:themeColor="accent4"/>
          <w:insideH w:val="nil"/>
        </w:tcBorders>
        <w:shd w:val="clear" w:color="auto" w:fill="EFEDF6" w:themeFill="accent4"/>
      </w:tcPr>
    </w:tblStylePr>
    <w:tblStylePr w:type="lastRow">
      <w:rPr>
        <w:b/>
        <w:bCs/>
      </w:rPr>
      <w:tblPr/>
      <w:tcPr>
        <w:tcBorders>
          <w:top w:val="double" w:sz="4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stTable4-Accent5">
    <w:name w:val="List Table 4 Accent 5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F0E6" w:themeColor="accent5"/>
          <w:left w:val="single" w:sz="4" w:space="0" w:color="F2F0E6" w:themeColor="accent5"/>
          <w:bottom w:val="single" w:sz="4" w:space="0" w:color="F2F0E6" w:themeColor="accent5"/>
          <w:right w:val="single" w:sz="4" w:space="0" w:color="F2F0E6" w:themeColor="accent5"/>
          <w:insideH w:val="nil"/>
        </w:tcBorders>
        <w:shd w:val="clear" w:color="auto" w:fill="F2F0E6" w:themeFill="accent5"/>
      </w:tcPr>
    </w:tblStylePr>
    <w:tblStylePr w:type="lastRow">
      <w:rPr>
        <w:b/>
        <w:bCs/>
      </w:rPr>
      <w:tblPr/>
      <w:tcPr>
        <w:tcBorders>
          <w:top w:val="double" w:sz="4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stTable4-Accent6">
    <w:name w:val="List Table 4 Accent 6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accent6"/>
          <w:left w:val="single" w:sz="4" w:space="0" w:color="110E17" w:themeColor="accent6"/>
          <w:bottom w:val="single" w:sz="4" w:space="0" w:color="110E17" w:themeColor="accent6"/>
          <w:right w:val="single" w:sz="4" w:space="0" w:color="110E17" w:themeColor="accent6"/>
          <w:insideH w:val="nil"/>
        </w:tcBorders>
        <w:shd w:val="clear" w:color="auto" w:fill="110E17" w:themeFill="accent6"/>
      </w:tcPr>
    </w:tblStylePr>
    <w:tblStylePr w:type="lastRow">
      <w:rPr>
        <w:b/>
        <w:bCs/>
      </w:rPr>
      <w:tblPr/>
      <w:tcPr>
        <w:tcBorders>
          <w:top w:val="double" w:sz="4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stTable5Dark">
    <w:name w:val="List Table 5 Dark"/>
    <w:basedOn w:val="TableNorma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10E17" w:themeColor="text1"/>
        <w:left w:val="single" w:sz="24" w:space="0" w:color="110E17" w:themeColor="text1"/>
        <w:bottom w:val="single" w:sz="24" w:space="0" w:color="110E17" w:themeColor="text1"/>
        <w:right w:val="single" w:sz="24" w:space="0" w:color="110E17" w:themeColor="text1"/>
      </w:tblBorders>
    </w:tblPr>
    <w:tcPr>
      <w:shd w:val="clear" w:color="auto" w:fill="110E17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47319" w:themeColor="accent1"/>
        <w:left w:val="single" w:sz="24" w:space="0" w:color="A47319" w:themeColor="accent1"/>
        <w:bottom w:val="single" w:sz="24" w:space="0" w:color="A47319" w:themeColor="accent1"/>
        <w:right w:val="single" w:sz="24" w:space="0" w:color="A47319" w:themeColor="accent1"/>
      </w:tblBorders>
    </w:tblPr>
    <w:tcPr>
      <w:shd w:val="clear" w:color="auto" w:fill="A4731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4BAB" w:themeColor="accent2"/>
        <w:left w:val="single" w:sz="24" w:space="0" w:color="664BAB" w:themeColor="accent2"/>
        <w:bottom w:val="single" w:sz="24" w:space="0" w:color="664BAB" w:themeColor="accent2"/>
        <w:right w:val="single" w:sz="24" w:space="0" w:color="664BAB" w:themeColor="accent2"/>
      </w:tblBorders>
    </w:tblPr>
    <w:tcPr>
      <w:shd w:val="clear" w:color="auto" w:fill="664BAB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2B7DD" w:themeColor="accent3"/>
        <w:left w:val="single" w:sz="24" w:space="0" w:color="C2B7DD" w:themeColor="accent3"/>
        <w:bottom w:val="single" w:sz="24" w:space="0" w:color="C2B7DD" w:themeColor="accent3"/>
        <w:right w:val="single" w:sz="24" w:space="0" w:color="C2B7DD" w:themeColor="accent3"/>
      </w:tblBorders>
    </w:tblPr>
    <w:tcPr>
      <w:shd w:val="clear" w:color="auto" w:fill="C2B7D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FEDF6" w:themeColor="accent4"/>
        <w:left w:val="single" w:sz="24" w:space="0" w:color="EFEDF6" w:themeColor="accent4"/>
        <w:bottom w:val="single" w:sz="24" w:space="0" w:color="EFEDF6" w:themeColor="accent4"/>
        <w:right w:val="single" w:sz="24" w:space="0" w:color="EFEDF6" w:themeColor="accent4"/>
      </w:tblBorders>
    </w:tblPr>
    <w:tcPr>
      <w:shd w:val="clear" w:color="auto" w:fill="EFEDF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2F0E6" w:themeColor="accent5"/>
        <w:left w:val="single" w:sz="24" w:space="0" w:color="F2F0E6" w:themeColor="accent5"/>
        <w:bottom w:val="single" w:sz="24" w:space="0" w:color="F2F0E6" w:themeColor="accent5"/>
        <w:right w:val="single" w:sz="24" w:space="0" w:color="F2F0E6" w:themeColor="accent5"/>
      </w:tblBorders>
    </w:tblPr>
    <w:tcPr>
      <w:shd w:val="clear" w:color="auto" w:fill="F2F0E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10E17" w:themeColor="accent6"/>
        <w:left w:val="single" w:sz="24" w:space="0" w:color="110E17" w:themeColor="accent6"/>
        <w:bottom w:val="single" w:sz="24" w:space="0" w:color="110E17" w:themeColor="accent6"/>
        <w:right w:val="single" w:sz="24" w:space="0" w:color="110E17" w:themeColor="accent6"/>
      </w:tblBorders>
    </w:tblPr>
    <w:tcPr>
      <w:shd w:val="clear" w:color="auto" w:fill="110E1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110E17" w:themeColor="text1"/>
        <w:bottom w:val="single" w:sz="4" w:space="0" w:color="110E17" w:themeColor="text1"/>
      </w:tblBorders>
    </w:tblPr>
    <w:tblStylePr w:type="firstRow">
      <w:rPr>
        <w:b/>
        <w:bCs/>
      </w:rPr>
      <w:tblPr/>
      <w:tcPr>
        <w:tcBorders>
          <w:bottom w:val="single" w:sz="4" w:space="0" w:color="110E17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stTable6Colorful-Accent1">
    <w:name w:val="List Table 6 Colorful Accent 1"/>
    <w:basedOn w:val="TableNorma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4" w:space="0" w:color="A47319" w:themeColor="accent1"/>
        <w:bottom w:val="single" w:sz="4" w:space="0" w:color="A4731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4731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stTable6Colorful-Accent2">
    <w:name w:val="List Table 6 Colorful Accent 2"/>
    <w:basedOn w:val="TableNorma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4" w:space="0" w:color="664BAB" w:themeColor="accent2"/>
        <w:bottom w:val="single" w:sz="4" w:space="0" w:color="664BAB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664BAB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stTable6Colorful-Accent3">
    <w:name w:val="List Table 6 Colorful Accent 3"/>
    <w:basedOn w:val="TableNorma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4" w:space="0" w:color="C2B7DD" w:themeColor="accent3"/>
        <w:bottom w:val="single" w:sz="4" w:space="0" w:color="C2B7D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C2B7D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stTable6Colorful-Accent4">
    <w:name w:val="List Table 6 Colorful Accent 4"/>
    <w:basedOn w:val="TableNorma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4" w:space="0" w:color="EFEDF6" w:themeColor="accent4"/>
        <w:bottom w:val="single" w:sz="4" w:space="0" w:color="EFEDF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EFEDF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stTable6Colorful-Accent5">
    <w:name w:val="List Table 6 Colorful Accent 5"/>
    <w:basedOn w:val="TableNorma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4" w:space="0" w:color="F2F0E6" w:themeColor="accent5"/>
        <w:bottom w:val="single" w:sz="4" w:space="0" w:color="F2F0E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2F0E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stTable6Colorful-Accent6">
    <w:name w:val="List Table 6 Colorful Accent 6"/>
    <w:basedOn w:val="TableNorma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4" w:space="0" w:color="110E17" w:themeColor="accent6"/>
        <w:bottom w:val="single" w:sz="4" w:space="0" w:color="110E1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10E1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stTable7Colorful">
    <w:name w:val="List Table 7 Colorful"/>
    <w:basedOn w:val="TableNorma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10E17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10E17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10E17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10E17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4731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4731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4731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4731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4BAB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4BAB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4BAB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4BAB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2B7D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2B7D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2B7D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2B7D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FEDF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FEDF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FEDF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FEDF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2F0E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2F0E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2F0E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2F0E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10E1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10E1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10E1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10E1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7E6BA5" w:themeColor="text1" w:themeTint="80"/>
        <w:bottom w:val="single" w:sz="4" w:space="0" w:color="7E6BA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E6BA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E6BA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E6BA5" w:themeColor="text1" w:themeTint="80"/>
          <w:right w:val="single" w:sz="4" w:space="0" w:color="7E6BA5" w:themeColor="text1" w:themeTint="80"/>
        </w:tcBorders>
      </w:tcPr>
    </w:tblStylePr>
    <w:tblStylePr w:type="band2Vert">
      <w:tblPr/>
      <w:tcPr>
        <w:tcBorders>
          <w:left w:val="single" w:sz="4" w:space="0" w:color="7E6BA5" w:themeColor="text1" w:themeTint="80"/>
          <w:right w:val="single" w:sz="4" w:space="0" w:color="7E6BA5" w:themeColor="text1" w:themeTint="80"/>
        </w:tcBorders>
      </w:tcPr>
    </w:tblStylePr>
    <w:tblStylePr w:type="band1Horz">
      <w:tblPr/>
      <w:tcPr>
        <w:tcBorders>
          <w:top w:val="single" w:sz="4" w:space="0" w:color="7E6BA5" w:themeColor="text1" w:themeTint="80"/>
          <w:bottom w:val="single" w:sz="4" w:space="0" w:color="7E6BA5" w:themeColor="text1" w:themeTint="80"/>
        </w:tcBorders>
      </w:tcPr>
    </w:tblStylePr>
  </w:style>
  <w:style w:type="table" w:styleId="PlainTable3">
    <w:name w:val="Plain Table 3"/>
    <w:basedOn w:val="TableNorma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E6BA5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E6BA5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E6BA5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E6BA5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E6BA5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E6BA5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9889B7" w:themeColor="text1" w:themeTint="66"/>
        <w:left w:val="single" w:sz="4" w:space="0" w:color="9889B7" w:themeColor="text1" w:themeTint="66"/>
        <w:bottom w:val="single" w:sz="4" w:space="0" w:color="9889B7" w:themeColor="text1" w:themeTint="66"/>
        <w:right w:val="single" w:sz="4" w:space="0" w:color="9889B7" w:themeColor="text1" w:themeTint="66"/>
        <w:insideH w:val="single" w:sz="4" w:space="0" w:color="9889B7" w:themeColor="text1" w:themeTint="66"/>
        <w:insideV w:val="single" w:sz="4" w:space="0" w:color="9889B7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ECC8F" w:themeColor="accent1" w:themeTint="66"/>
        <w:left w:val="single" w:sz="4" w:space="0" w:color="EECC8F" w:themeColor="accent1" w:themeTint="66"/>
        <w:bottom w:val="single" w:sz="4" w:space="0" w:color="EECC8F" w:themeColor="accent1" w:themeTint="66"/>
        <w:right w:val="single" w:sz="4" w:space="0" w:color="EECC8F" w:themeColor="accent1" w:themeTint="66"/>
        <w:insideH w:val="single" w:sz="4" w:space="0" w:color="EECC8F" w:themeColor="accent1" w:themeTint="66"/>
        <w:insideV w:val="single" w:sz="4" w:space="0" w:color="EECC8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5B35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C1B5DE" w:themeColor="accent2" w:themeTint="66"/>
        <w:left w:val="single" w:sz="4" w:space="0" w:color="C1B5DE" w:themeColor="accent2" w:themeTint="66"/>
        <w:bottom w:val="single" w:sz="4" w:space="0" w:color="C1B5DE" w:themeColor="accent2" w:themeTint="66"/>
        <w:right w:val="single" w:sz="4" w:space="0" w:color="C1B5DE" w:themeColor="accent2" w:themeTint="66"/>
        <w:insideH w:val="single" w:sz="4" w:space="0" w:color="C1B5DE" w:themeColor="accent2" w:themeTint="66"/>
        <w:insideV w:val="single" w:sz="4" w:space="0" w:color="C1B5D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A190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6E2F1" w:themeColor="accent3" w:themeTint="66"/>
        <w:left w:val="single" w:sz="4" w:space="0" w:color="E6E2F1" w:themeColor="accent3" w:themeTint="66"/>
        <w:bottom w:val="single" w:sz="4" w:space="0" w:color="E6E2F1" w:themeColor="accent3" w:themeTint="66"/>
        <w:right w:val="single" w:sz="4" w:space="0" w:color="E6E2F1" w:themeColor="accent3" w:themeTint="66"/>
        <w:insideH w:val="single" w:sz="4" w:space="0" w:color="E6E2F1" w:themeColor="accent3" w:themeTint="66"/>
        <w:insideV w:val="single" w:sz="4" w:space="0" w:color="E6E2F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AD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8F7FB" w:themeColor="accent4" w:themeTint="66"/>
        <w:left w:val="single" w:sz="4" w:space="0" w:color="F8F7FB" w:themeColor="accent4" w:themeTint="66"/>
        <w:bottom w:val="single" w:sz="4" w:space="0" w:color="F8F7FB" w:themeColor="accent4" w:themeTint="66"/>
        <w:right w:val="single" w:sz="4" w:space="0" w:color="F8F7FB" w:themeColor="accent4" w:themeTint="66"/>
        <w:insideH w:val="single" w:sz="4" w:space="0" w:color="F8F7FB" w:themeColor="accent4" w:themeTint="66"/>
        <w:insideV w:val="single" w:sz="4" w:space="0" w:color="F8F7F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5F4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9F8F4" w:themeColor="accent5" w:themeTint="66"/>
        <w:left w:val="single" w:sz="4" w:space="0" w:color="F9F8F4" w:themeColor="accent5" w:themeTint="66"/>
        <w:bottom w:val="single" w:sz="4" w:space="0" w:color="F9F8F4" w:themeColor="accent5" w:themeTint="66"/>
        <w:right w:val="single" w:sz="4" w:space="0" w:color="F9F8F4" w:themeColor="accent5" w:themeTint="66"/>
        <w:insideH w:val="single" w:sz="4" w:space="0" w:color="F9F8F4" w:themeColor="accent5" w:themeTint="66"/>
        <w:insideV w:val="single" w:sz="4" w:space="0" w:color="F9F8F4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7F5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9889B7" w:themeColor="accent6" w:themeTint="66"/>
        <w:left w:val="single" w:sz="4" w:space="0" w:color="9889B7" w:themeColor="accent6" w:themeTint="66"/>
        <w:bottom w:val="single" w:sz="4" w:space="0" w:color="9889B7" w:themeColor="accent6" w:themeTint="66"/>
        <w:right w:val="single" w:sz="4" w:space="0" w:color="9889B7" w:themeColor="accent6" w:themeTint="66"/>
        <w:insideH w:val="single" w:sz="4" w:space="0" w:color="9889B7" w:themeColor="accent6" w:themeTint="66"/>
        <w:insideV w:val="single" w:sz="4" w:space="0" w:color="9889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67558C" w:themeColor="text1" w:themeTint="99"/>
        <w:bottom w:val="single" w:sz="2" w:space="0" w:color="67558C" w:themeColor="text1" w:themeTint="99"/>
        <w:insideH w:val="single" w:sz="2" w:space="0" w:color="67558C" w:themeColor="text1" w:themeTint="99"/>
        <w:insideV w:val="single" w:sz="2" w:space="0" w:color="67558C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558C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558C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GridTable2-Accent1">
    <w:name w:val="Grid Table 2 Accent 1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E5B357" w:themeColor="accent1" w:themeTint="99"/>
        <w:bottom w:val="single" w:sz="2" w:space="0" w:color="E5B357" w:themeColor="accent1" w:themeTint="99"/>
        <w:insideH w:val="single" w:sz="2" w:space="0" w:color="E5B357" w:themeColor="accent1" w:themeTint="99"/>
        <w:insideV w:val="single" w:sz="2" w:space="0" w:color="E5B35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5B35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5B35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GridTable2-Accent2">
    <w:name w:val="Grid Table 2 Accent 2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A190CE" w:themeColor="accent2" w:themeTint="99"/>
        <w:bottom w:val="single" w:sz="2" w:space="0" w:color="A190CE" w:themeColor="accent2" w:themeTint="99"/>
        <w:insideH w:val="single" w:sz="2" w:space="0" w:color="A190CE" w:themeColor="accent2" w:themeTint="99"/>
        <w:insideV w:val="single" w:sz="2" w:space="0" w:color="A190C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190C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190C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GridTable2-Accent3">
    <w:name w:val="Grid Table 2 Accent 3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DAD3EA" w:themeColor="accent3" w:themeTint="99"/>
        <w:bottom w:val="single" w:sz="2" w:space="0" w:color="DAD3EA" w:themeColor="accent3" w:themeTint="99"/>
        <w:insideH w:val="single" w:sz="2" w:space="0" w:color="DAD3EA" w:themeColor="accent3" w:themeTint="99"/>
        <w:insideV w:val="single" w:sz="2" w:space="0" w:color="DAD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D3E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D3E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GridTable2-Accent4">
    <w:name w:val="Grid Table 2 Accent 4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F5F4F9" w:themeColor="accent4" w:themeTint="99"/>
        <w:bottom w:val="single" w:sz="2" w:space="0" w:color="F5F4F9" w:themeColor="accent4" w:themeTint="99"/>
        <w:insideH w:val="single" w:sz="2" w:space="0" w:color="F5F4F9" w:themeColor="accent4" w:themeTint="99"/>
        <w:insideV w:val="single" w:sz="2" w:space="0" w:color="F5F4F9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5F4F9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5F4F9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GridTable2-Accent5">
    <w:name w:val="Grid Table 2 Accent 5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F7F5EF" w:themeColor="accent5" w:themeTint="99"/>
        <w:bottom w:val="single" w:sz="2" w:space="0" w:color="F7F5EF" w:themeColor="accent5" w:themeTint="99"/>
        <w:insideH w:val="single" w:sz="2" w:space="0" w:color="F7F5EF" w:themeColor="accent5" w:themeTint="99"/>
        <w:insideV w:val="single" w:sz="2" w:space="0" w:color="F7F5E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F5E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F5E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GridTable2-Accent6">
    <w:name w:val="Grid Table 2 Accent 6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67558C" w:themeColor="accent6" w:themeTint="99"/>
        <w:bottom w:val="single" w:sz="2" w:space="0" w:color="67558C" w:themeColor="accent6" w:themeTint="99"/>
        <w:insideH w:val="single" w:sz="2" w:space="0" w:color="67558C" w:themeColor="accent6" w:themeTint="99"/>
        <w:insideV w:val="single" w:sz="2" w:space="0" w:color="67558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558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558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GridTable3">
    <w:name w:val="Grid Table 3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  <w:tblStylePr w:type="neCell">
      <w:tblPr/>
      <w:tcPr>
        <w:tcBorders>
          <w:bottom w:val="single" w:sz="4" w:space="0" w:color="67558C" w:themeColor="text1" w:themeTint="99"/>
        </w:tcBorders>
      </w:tcPr>
    </w:tblStylePr>
    <w:tblStylePr w:type="nwCell">
      <w:tblPr/>
      <w:tcPr>
        <w:tcBorders>
          <w:bottom w:val="single" w:sz="4" w:space="0" w:color="67558C" w:themeColor="text1" w:themeTint="99"/>
        </w:tcBorders>
      </w:tcPr>
    </w:tblStylePr>
    <w:tblStylePr w:type="seCell">
      <w:tblPr/>
      <w:tcPr>
        <w:tcBorders>
          <w:top w:val="single" w:sz="4" w:space="0" w:color="67558C" w:themeColor="text1" w:themeTint="99"/>
        </w:tcBorders>
      </w:tcPr>
    </w:tblStylePr>
    <w:tblStylePr w:type="swCell">
      <w:tblPr/>
      <w:tcPr>
        <w:tcBorders>
          <w:top w:val="single" w:sz="4" w:space="0" w:color="67558C" w:themeColor="text1" w:themeTint="99"/>
        </w:tcBorders>
      </w:tcPr>
    </w:tblStylePr>
  </w:style>
  <w:style w:type="table" w:styleId="GridTable3-Accent1">
    <w:name w:val="Grid Table 3 Accent 1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  <w:tblStylePr w:type="neCell">
      <w:tblPr/>
      <w:tcPr>
        <w:tcBorders>
          <w:bottom w:val="single" w:sz="4" w:space="0" w:color="E5B357" w:themeColor="accent1" w:themeTint="99"/>
        </w:tcBorders>
      </w:tcPr>
    </w:tblStylePr>
    <w:tblStylePr w:type="nwCell">
      <w:tblPr/>
      <w:tcPr>
        <w:tcBorders>
          <w:bottom w:val="single" w:sz="4" w:space="0" w:color="E5B357" w:themeColor="accent1" w:themeTint="99"/>
        </w:tcBorders>
      </w:tcPr>
    </w:tblStylePr>
    <w:tblStylePr w:type="seCell">
      <w:tblPr/>
      <w:tcPr>
        <w:tcBorders>
          <w:top w:val="single" w:sz="4" w:space="0" w:color="E5B357" w:themeColor="accent1" w:themeTint="99"/>
        </w:tcBorders>
      </w:tcPr>
    </w:tblStylePr>
    <w:tblStylePr w:type="swCell">
      <w:tblPr/>
      <w:tcPr>
        <w:tcBorders>
          <w:top w:val="single" w:sz="4" w:space="0" w:color="E5B35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  <w:tblStylePr w:type="neCell">
      <w:tblPr/>
      <w:tcPr>
        <w:tcBorders>
          <w:bottom w:val="single" w:sz="4" w:space="0" w:color="A190CE" w:themeColor="accent2" w:themeTint="99"/>
        </w:tcBorders>
      </w:tcPr>
    </w:tblStylePr>
    <w:tblStylePr w:type="nwCell">
      <w:tblPr/>
      <w:tcPr>
        <w:tcBorders>
          <w:bottom w:val="single" w:sz="4" w:space="0" w:color="A190CE" w:themeColor="accent2" w:themeTint="99"/>
        </w:tcBorders>
      </w:tcPr>
    </w:tblStylePr>
    <w:tblStylePr w:type="seCell">
      <w:tblPr/>
      <w:tcPr>
        <w:tcBorders>
          <w:top w:val="single" w:sz="4" w:space="0" w:color="A190CE" w:themeColor="accent2" w:themeTint="99"/>
        </w:tcBorders>
      </w:tcPr>
    </w:tblStylePr>
    <w:tblStylePr w:type="swCell">
      <w:tblPr/>
      <w:tcPr>
        <w:tcBorders>
          <w:top w:val="single" w:sz="4" w:space="0" w:color="A190CE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  <w:tblStylePr w:type="neCell">
      <w:tblPr/>
      <w:tcPr>
        <w:tcBorders>
          <w:bottom w:val="single" w:sz="4" w:space="0" w:color="DAD3EA" w:themeColor="accent3" w:themeTint="99"/>
        </w:tcBorders>
      </w:tcPr>
    </w:tblStylePr>
    <w:tblStylePr w:type="nwCell">
      <w:tblPr/>
      <w:tcPr>
        <w:tcBorders>
          <w:bottom w:val="single" w:sz="4" w:space="0" w:color="DAD3EA" w:themeColor="accent3" w:themeTint="99"/>
        </w:tcBorders>
      </w:tcPr>
    </w:tblStylePr>
    <w:tblStylePr w:type="seCell">
      <w:tblPr/>
      <w:tcPr>
        <w:tcBorders>
          <w:top w:val="single" w:sz="4" w:space="0" w:color="DAD3EA" w:themeColor="accent3" w:themeTint="99"/>
        </w:tcBorders>
      </w:tcPr>
    </w:tblStylePr>
    <w:tblStylePr w:type="swCell">
      <w:tblPr/>
      <w:tcPr>
        <w:tcBorders>
          <w:top w:val="single" w:sz="4" w:space="0" w:color="DAD3EA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  <w:tblStylePr w:type="neCell">
      <w:tblPr/>
      <w:tcPr>
        <w:tcBorders>
          <w:bottom w:val="single" w:sz="4" w:space="0" w:color="F5F4F9" w:themeColor="accent4" w:themeTint="99"/>
        </w:tcBorders>
      </w:tcPr>
    </w:tblStylePr>
    <w:tblStylePr w:type="nwCell">
      <w:tblPr/>
      <w:tcPr>
        <w:tcBorders>
          <w:bottom w:val="single" w:sz="4" w:space="0" w:color="F5F4F9" w:themeColor="accent4" w:themeTint="99"/>
        </w:tcBorders>
      </w:tcPr>
    </w:tblStylePr>
    <w:tblStylePr w:type="seCell">
      <w:tblPr/>
      <w:tcPr>
        <w:tcBorders>
          <w:top w:val="single" w:sz="4" w:space="0" w:color="F5F4F9" w:themeColor="accent4" w:themeTint="99"/>
        </w:tcBorders>
      </w:tcPr>
    </w:tblStylePr>
    <w:tblStylePr w:type="swCell">
      <w:tblPr/>
      <w:tcPr>
        <w:tcBorders>
          <w:top w:val="single" w:sz="4" w:space="0" w:color="F5F4F9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  <w:tblStylePr w:type="neCell">
      <w:tblPr/>
      <w:tcPr>
        <w:tcBorders>
          <w:bottom w:val="single" w:sz="4" w:space="0" w:color="F7F5EF" w:themeColor="accent5" w:themeTint="99"/>
        </w:tcBorders>
      </w:tcPr>
    </w:tblStylePr>
    <w:tblStylePr w:type="nwCell">
      <w:tblPr/>
      <w:tcPr>
        <w:tcBorders>
          <w:bottom w:val="single" w:sz="4" w:space="0" w:color="F7F5EF" w:themeColor="accent5" w:themeTint="99"/>
        </w:tcBorders>
      </w:tcPr>
    </w:tblStylePr>
    <w:tblStylePr w:type="seCell">
      <w:tblPr/>
      <w:tcPr>
        <w:tcBorders>
          <w:top w:val="single" w:sz="4" w:space="0" w:color="F7F5EF" w:themeColor="accent5" w:themeTint="99"/>
        </w:tcBorders>
      </w:tcPr>
    </w:tblStylePr>
    <w:tblStylePr w:type="swCell">
      <w:tblPr/>
      <w:tcPr>
        <w:tcBorders>
          <w:top w:val="single" w:sz="4" w:space="0" w:color="F7F5E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  <w:tblStylePr w:type="neCell">
      <w:tblPr/>
      <w:tcPr>
        <w:tcBorders>
          <w:bottom w:val="single" w:sz="4" w:space="0" w:color="67558C" w:themeColor="accent6" w:themeTint="99"/>
        </w:tcBorders>
      </w:tcPr>
    </w:tblStylePr>
    <w:tblStylePr w:type="nwCell">
      <w:tblPr/>
      <w:tcPr>
        <w:tcBorders>
          <w:bottom w:val="single" w:sz="4" w:space="0" w:color="67558C" w:themeColor="accent6" w:themeTint="99"/>
        </w:tcBorders>
      </w:tcPr>
    </w:tblStylePr>
    <w:tblStylePr w:type="seCell">
      <w:tblPr/>
      <w:tcPr>
        <w:tcBorders>
          <w:top w:val="single" w:sz="4" w:space="0" w:color="67558C" w:themeColor="accent6" w:themeTint="99"/>
        </w:tcBorders>
      </w:tcPr>
    </w:tblStylePr>
    <w:tblStylePr w:type="swCell">
      <w:tblPr/>
      <w:tcPr>
        <w:tcBorders>
          <w:top w:val="single" w:sz="4" w:space="0" w:color="67558C" w:themeColor="accent6" w:themeTint="99"/>
        </w:tcBorders>
      </w:tcPr>
    </w:tblStylePr>
  </w:style>
  <w:style w:type="table" w:styleId="GridTable4">
    <w:name w:val="Grid Table 4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text1"/>
          <w:left w:val="single" w:sz="4" w:space="0" w:color="110E17" w:themeColor="text1"/>
          <w:bottom w:val="single" w:sz="4" w:space="0" w:color="110E17" w:themeColor="text1"/>
          <w:right w:val="single" w:sz="4" w:space="0" w:color="110E17" w:themeColor="text1"/>
          <w:insideH w:val="nil"/>
          <w:insideV w:val="nil"/>
        </w:tcBorders>
        <w:shd w:val="clear" w:color="auto" w:fill="110E17" w:themeFill="text1"/>
      </w:tcPr>
    </w:tblStylePr>
    <w:tblStylePr w:type="lastRow">
      <w:rPr>
        <w:b/>
        <w:bCs/>
      </w:rPr>
      <w:tblPr/>
      <w:tcPr>
        <w:tcBorders>
          <w:top w:val="double" w:sz="4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GridTable4-Accent1">
    <w:name w:val="Grid Table 4 Accent 1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47319" w:themeColor="accent1"/>
          <w:left w:val="single" w:sz="4" w:space="0" w:color="A47319" w:themeColor="accent1"/>
          <w:bottom w:val="single" w:sz="4" w:space="0" w:color="A47319" w:themeColor="accent1"/>
          <w:right w:val="single" w:sz="4" w:space="0" w:color="A47319" w:themeColor="accent1"/>
          <w:insideH w:val="nil"/>
          <w:insideV w:val="nil"/>
        </w:tcBorders>
        <w:shd w:val="clear" w:color="auto" w:fill="A47319" w:themeFill="accent1"/>
      </w:tcPr>
    </w:tblStylePr>
    <w:tblStylePr w:type="lastRow">
      <w:rPr>
        <w:b/>
        <w:bCs/>
      </w:rPr>
      <w:tblPr/>
      <w:tcPr>
        <w:tcBorders>
          <w:top w:val="double" w:sz="4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GridTable4-Accent2">
    <w:name w:val="Grid Table 4 Accent 2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4BAB" w:themeColor="accent2"/>
          <w:left w:val="single" w:sz="4" w:space="0" w:color="664BAB" w:themeColor="accent2"/>
          <w:bottom w:val="single" w:sz="4" w:space="0" w:color="664BAB" w:themeColor="accent2"/>
          <w:right w:val="single" w:sz="4" w:space="0" w:color="664BAB" w:themeColor="accent2"/>
          <w:insideH w:val="nil"/>
          <w:insideV w:val="nil"/>
        </w:tcBorders>
        <w:shd w:val="clear" w:color="auto" w:fill="664BAB" w:themeFill="accent2"/>
      </w:tcPr>
    </w:tblStylePr>
    <w:tblStylePr w:type="lastRow">
      <w:rPr>
        <w:b/>
        <w:bCs/>
      </w:rPr>
      <w:tblPr/>
      <w:tcPr>
        <w:tcBorders>
          <w:top w:val="double" w:sz="4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GridTable4-Accent3">
    <w:name w:val="Grid Table 4 Accent 3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7DD" w:themeColor="accent3"/>
          <w:left w:val="single" w:sz="4" w:space="0" w:color="C2B7DD" w:themeColor="accent3"/>
          <w:bottom w:val="single" w:sz="4" w:space="0" w:color="C2B7DD" w:themeColor="accent3"/>
          <w:right w:val="single" w:sz="4" w:space="0" w:color="C2B7DD" w:themeColor="accent3"/>
          <w:insideH w:val="nil"/>
          <w:insideV w:val="nil"/>
        </w:tcBorders>
        <w:shd w:val="clear" w:color="auto" w:fill="C2B7DD" w:themeFill="accent3"/>
      </w:tcPr>
    </w:tblStylePr>
    <w:tblStylePr w:type="lastRow">
      <w:rPr>
        <w:b/>
        <w:bCs/>
      </w:rPr>
      <w:tblPr/>
      <w:tcPr>
        <w:tcBorders>
          <w:top w:val="double" w:sz="4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GridTable4-Accent4">
    <w:name w:val="Grid Table 4 Accent 4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FEDF6" w:themeColor="accent4"/>
          <w:left w:val="single" w:sz="4" w:space="0" w:color="EFEDF6" w:themeColor="accent4"/>
          <w:bottom w:val="single" w:sz="4" w:space="0" w:color="EFEDF6" w:themeColor="accent4"/>
          <w:right w:val="single" w:sz="4" w:space="0" w:color="EFEDF6" w:themeColor="accent4"/>
          <w:insideH w:val="nil"/>
          <w:insideV w:val="nil"/>
        </w:tcBorders>
        <w:shd w:val="clear" w:color="auto" w:fill="EFEDF6" w:themeFill="accent4"/>
      </w:tcPr>
    </w:tblStylePr>
    <w:tblStylePr w:type="lastRow">
      <w:rPr>
        <w:b/>
        <w:bCs/>
      </w:rPr>
      <w:tblPr/>
      <w:tcPr>
        <w:tcBorders>
          <w:top w:val="double" w:sz="4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GridTable4-Accent5">
    <w:name w:val="Grid Table 4 Accent 5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F0E6" w:themeColor="accent5"/>
          <w:left w:val="single" w:sz="4" w:space="0" w:color="F2F0E6" w:themeColor="accent5"/>
          <w:bottom w:val="single" w:sz="4" w:space="0" w:color="F2F0E6" w:themeColor="accent5"/>
          <w:right w:val="single" w:sz="4" w:space="0" w:color="F2F0E6" w:themeColor="accent5"/>
          <w:insideH w:val="nil"/>
          <w:insideV w:val="nil"/>
        </w:tcBorders>
        <w:shd w:val="clear" w:color="auto" w:fill="F2F0E6" w:themeFill="accent5"/>
      </w:tcPr>
    </w:tblStylePr>
    <w:tblStylePr w:type="lastRow">
      <w:rPr>
        <w:b/>
        <w:bCs/>
      </w:rPr>
      <w:tblPr/>
      <w:tcPr>
        <w:tcBorders>
          <w:top w:val="double" w:sz="4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GridTable4-Accent6">
    <w:name w:val="Grid Table 4 Accent 6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accent6"/>
          <w:left w:val="single" w:sz="4" w:space="0" w:color="110E17" w:themeColor="accent6"/>
          <w:bottom w:val="single" w:sz="4" w:space="0" w:color="110E17" w:themeColor="accent6"/>
          <w:right w:val="single" w:sz="4" w:space="0" w:color="110E17" w:themeColor="accent6"/>
          <w:insideH w:val="nil"/>
          <w:insideV w:val="nil"/>
        </w:tcBorders>
        <w:shd w:val="clear" w:color="auto" w:fill="110E17" w:themeFill="accent6"/>
      </w:tcPr>
    </w:tblStylePr>
    <w:tblStylePr w:type="lastRow">
      <w:rPr>
        <w:b/>
        <w:bCs/>
      </w:rPr>
      <w:tblPr/>
      <w:tcPr>
        <w:tcBorders>
          <w:top w:val="double" w:sz="4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GridTable5Dark">
    <w:name w:val="Grid Table 5 Dark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BC4DB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10E17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10E17" w:themeFill="text1"/>
      </w:tcPr>
    </w:tblStylePr>
    <w:tblStylePr w:type="band1Vert">
      <w:tblPr/>
      <w:tcPr>
        <w:shd w:val="clear" w:color="auto" w:fill="9889B7" w:themeFill="text1" w:themeFillTint="66"/>
      </w:tcPr>
    </w:tblStylePr>
    <w:tblStylePr w:type="band1Horz">
      <w:tblPr/>
      <w:tcPr>
        <w:shd w:val="clear" w:color="auto" w:fill="9889B7" w:themeFill="text1" w:themeFillTint="66"/>
      </w:tcPr>
    </w:tblStylePr>
  </w:style>
  <w:style w:type="table" w:styleId="GridTable5Dark-Accent1">
    <w:name w:val="Grid Table 5 Dark Accent 1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E5C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4731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4731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4731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47319" w:themeFill="accent1"/>
      </w:tcPr>
    </w:tblStylePr>
    <w:tblStylePr w:type="band1Vert">
      <w:tblPr/>
      <w:tcPr>
        <w:shd w:val="clear" w:color="auto" w:fill="EECC8F" w:themeFill="accent1" w:themeFillTint="66"/>
      </w:tcPr>
    </w:tblStylePr>
    <w:tblStylePr w:type="band1Horz">
      <w:tblPr/>
      <w:tcPr>
        <w:shd w:val="clear" w:color="auto" w:fill="EECC8F" w:themeFill="accent1" w:themeFillTint="66"/>
      </w:tcPr>
    </w:tblStylePr>
  </w:style>
  <w:style w:type="table" w:styleId="GridTable5Dark-Accent2">
    <w:name w:val="Grid Table 5 Dark Accent 2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A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4BAB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4BAB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4B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4BAB" w:themeFill="accent2"/>
      </w:tcPr>
    </w:tblStylePr>
    <w:tblStylePr w:type="band1Vert">
      <w:tblPr/>
      <w:tcPr>
        <w:shd w:val="clear" w:color="auto" w:fill="C1B5DE" w:themeFill="accent2" w:themeFillTint="66"/>
      </w:tcPr>
    </w:tblStylePr>
    <w:tblStylePr w:type="band1Horz">
      <w:tblPr/>
      <w:tcPr>
        <w:shd w:val="clear" w:color="auto" w:fill="C1B5DE" w:themeFill="accent2" w:themeFillTint="66"/>
      </w:tcPr>
    </w:tblStylePr>
  </w:style>
  <w:style w:type="table" w:styleId="GridTable5Dark-Accent3">
    <w:name w:val="Grid Table 5 Dark Accent 3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0F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7D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7D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B7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B7DD" w:themeFill="accent3"/>
      </w:tcPr>
    </w:tblStylePr>
    <w:tblStylePr w:type="band1Vert">
      <w:tblPr/>
      <w:tcPr>
        <w:shd w:val="clear" w:color="auto" w:fill="E6E2F1" w:themeFill="accent3" w:themeFillTint="66"/>
      </w:tcPr>
    </w:tblStylePr>
    <w:tblStylePr w:type="band1Horz">
      <w:tblPr/>
      <w:tcPr>
        <w:shd w:val="clear" w:color="auto" w:fill="E6E2F1" w:themeFill="accent3" w:themeFillTint="66"/>
      </w:tcPr>
    </w:tblStylePr>
  </w:style>
  <w:style w:type="table" w:styleId="GridTable5Dark-Accent4">
    <w:name w:val="Grid Table 5 Dark Accent 4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FEDF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FEDF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FEDF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FEDF6" w:themeFill="accent4"/>
      </w:tcPr>
    </w:tblStylePr>
    <w:tblStylePr w:type="band1Vert">
      <w:tblPr/>
      <w:tcPr>
        <w:shd w:val="clear" w:color="auto" w:fill="F8F7FB" w:themeFill="accent4" w:themeFillTint="66"/>
      </w:tcPr>
    </w:tblStylePr>
    <w:tblStylePr w:type="band1Horz">
      <w:tblPr/>
      <w:tcPr>
        <w:shd w:val="clear" w:color="auto" w:fill="F8F7FB" w:themeFill="accent4" w:themeFillTint="66"/>
      </w:tcPr>
    </w:tblStylePr>
  </w:style>
  <w:style w:type="table" w:styleId="GridTable5Dark-Accent5">
    <w:name w:val="Grid Table 5 Dark Accent 5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C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F0E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F0E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2F0E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2F0E6" w:themeFill="accent5"/>
      </w:tcPr>
    </w:tblStylePr>
    <w:tblStylePr w:type="band1Vert">
      <w:tblPr/>
      <w:tcPr>
        <w:shd w:val="clear" w:color="auto" w:fill="F9F8F4" w:themeFill="accent5" w:themeFillTint="66"/>
      </w:tcPr>
    </w:tblStylePr>
    <w:tblStylePr w:type="band1Horz">
      <w:tblPr/>
      <w:tcPr>
        <w:shd w:val="clear" w:color="auto" w:fill="F9F8F4" w:themeFill="accent5" w:themeFillTint="66"/>
      </w:tcPr>
    </w:tblStylePr>
  </w:style>
  <w:style w:type="table" w:styleId="GridTable5Dark-Accent6">
    <w:name w:val="Grid Table 5 Dark Accent 6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BC4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10E1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10E17" w:themeFill="accent6"/>
      </w:tcPr>
    </w:tblStylePr>
    <w:tblStylePr w:type="band1Vert">
      <w:tblPr/>
      <w:tcPr>
        <w:shd w:val="clear" w:color="auto" w:fill="9889B7" w:themeFill="accent6" w:themeFillTint="66"/>
      </w:tcPr>
    </w:tblStylePr>
    <w:tblStylePr w:type="band1Horz">
      <w:tblPr/>
      <w:tcPr>
        <w:shd w:val="clear" w:color="auto" w:fill="9889B7" w:themeFill="accent6" w:themeFillTint="66"/>
      </w:tcPr>
    </w:tblStylePr>
  </w:style>
  <w:style w:type="table" w:styleId="GridTable6Colorful">
    <w:name w:val="Grid Table 6 Colorful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GridTable6Colorful-Accent1">
    <w:name w:val="Grid Table 6 Colorful Accent 1"/>
    <w:basedOn w:val="TableNorma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5B35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GridTable6Colorful-Accent2">
    <w:name w:val="Grid Table 6 Colorful Accent 2"/>
    <w:basedOn w:val="TableNorma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A190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GridTable6Colorful-Accent3">
    <w:name w:val="Grid Table 6 Colorful Accent 3"/>
    <w:basedOn w:val="TableNorma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AD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GridTable6Colorful-Accent4">
    <w:name w:val="Grid Table 6 Colorful Accent 4"/>
    <w:basedOn w:val="TableNorma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5F4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GridTable6Colorful-Accent5">
    <w:name w:val="Grid Table 6 Colorful Accent 5"/>
    <w:basedOn w:val="TableNorma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7F5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GridTable6Colorful-Accent6">
    <w:name w:val="Grid Table 6 Colorful Accent 6"/>
    <w:basedOn w:val="TableNorma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GridTable7Colorful">
    <w:name w:val="Grid Table 7 Colorful"/>
    <w:basedOn w:val="TableNorma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  <w:tblStylePr w:type="neCell">
      <w:tblPr/>
      <w:tcPr>
        <w:tcBorders>
          <w:bottom w:val="single" w:sz="4" w:space="0" w:color="67558C" w:themeColor="text1" w:themeTint="99"/>
        </w:tcBorders>
      </w:tcPr>
    </w:tblStylePr>
    <w:tblStylePr w:type="nwCell">
      <w:tblPr/>
      <w:tcPr>
        <w:tcBorders>
          <w:bottom w:val="single" w:sz="4" w:space="0" w:color="67558C" w:themeColor="text1" w:themeTint="99"/>
        </w:tcBorders>
      </w:tcPr>
    </w:tblStylePr>
    <w:tblStylePr w:type="seCell">
      <w:tblPr/>
      <w:tcPr>
        <w:tcBorders>
          <w:top w:val="single" w:sz="4" w:space="0" w:color="67558C" w:themeColor="text1" w:themeTint="99"/>
        </w:tcBorders>
      </w:tcPr>
    </w:tblStylePr>
    <w:tblStylePr w:type="swCell">
      <w:tblPr/>
      <w:tcPr>
        <w:tcBorders>
          <w:top w:val="single" w:sz="4" w:space="0" w:color="67558C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  <w:tblStylePr w:type="neCell">
      <w:tblPr/>
      <w:tcPr>
        <w:tcBorders>
          <w:bottom w:val="single" w:sz="4" w:space="0" w:color="E5B357" w:themeColor="accent1" w:themeTint="99"/>
        </w:tcBorders>
      </w:tcPr>
    </w:tblStylePr>
    <w:tblStylePr w:type="nwCell">
      <w:tblPr/>
      <w:tcPr>
        <w:tcBorders>
          <w:bottom w:val="single" w:sz="4" w:space="0" w:color="E5B357" w:themeColor="accent1" w:themeTint="99"/>
        </w:tcBorders>
      </w:tcPr>
    </w:tblStylePr>
    <w:tblStylePr w:type="seCell">
      <w:tblPr/>
      <w:tcPr>
        <w:tcBorders>
          <w:top w:val="single" w:sz="4" w:space="0" w:color="E5B357" w:themeColor="accent1" w:themeTint="99"/>
        </w:tcBorders>
      </w:tcPr>
    </w:tblStylePr>
    <w:tblStylePr w:type="swCell">
      <w:tblPr/>
      <w:tcPr>
        <w:tcBorders>
          <w:top w:val="single" w:sz="4" w:space="0" w:color="E5B35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  <w:tblStylePr w:type="neCell">
      <w:tblPr/>
      <w:tcPr>
        <w:tcBorders>
          <w:bottom w:val="single" w:sz="4" w:space="0" w:color="A190CE" w:themeColor="accent2" w:themeTint="99"/>
        </w:tcBorders>
      </w:tcPr>
    </w:tblStylePr>
    <w:tblStylePr w:type="nwCell">
      <w:tblPr/>
      <w:tcPr>
        <w:tcBorders>
          <w:bottom w:val="single" w:sz="4" w:space="0" w:color="A190CE" w:themeColor="accent2" w:themeTint="99"/>
        </w:tcBorders>
      </w:tcPr>
    </w:tblStylePr>
    <w:tblStylePr w:type="seCell">
      <w:tblPr/>
      <w:tcPr>
        <w:tcBorders>
          <w:top w:val="single" w:sz="4" w:space="0" w:color="A190CE" w:themeColor="accent2" w:themeTint="99"/>
        </w:tcBorders>
      </w:tcPr>
    </w:tblStylePr>
    <w:tblStylePr w:type="swCell">
      <w:tblPr/>
      <w:tcPr>
        <w:tcBorders>
          <w:top w:val="single" w:sz="4" w:space="0" w:color="A190CE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  <w:tblStylePr w:type="neCell">
      <w:tblPr/>
      <w:tcPr>
        <w:tcBorders>
          <w:bottom w:val="single" w:sz="4" w:space="0" w:color="DAD3EA" w:themeColor="accent3" w:themeTint="99"/>
        </w:tcBorders>
      </w:tcPr>
    </w:tblStylePr>
    <w:tblStylePr w:type="nwCell">
      <w:tblPr/>
      <w:tcPr>
        <w:tcBorders>
          <w:bottom w:val="single" w:sz="4" w:space="0" w:color="DAD3EA" w:themeColor="accent3" w:themeTint="99"/>
        </w:tcBorders>
      </w:tcPr>
    </w:tblStylePr>
    <w:tblStylePr w:type="seCell">
      <w:tblPr/>
      <w:tcPr>
        <w:tcBorders>
          <w:top w:val="single" w:sz="4" w:space="0" w:color="DAD3EA" w:themeColor="accent3" w:themeTint="99"/>
        </w:tcBorders>
      </w:tcPr>
    </w:tblStylePr>
    <w:tblStylePr w:type="swCell">
      <w:tblPr/>
      <w:tcPr>
        <w:tcBorders>
          <w:top w:val="single" w:sz="4" w:space="0" w:color="DAD3EA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  <w:tblStylePr w:type="neCell">
      <w:tblPr/>
      <w:tcPr>
        <w:tcBorders>
          <w:bottom w:val="single" w:sz="4" w:space="0" w:color="F5F4F9" w:themeColor="accent4" w:themeTint="99"/>
        </w:tcBorders>
      </w:tcPr>
    </w:tblStylePr>
    <w:tblStylePr w:type="nwCell">
      <w:tblPr/>
      <w:tcPr>
        <w:tcBorders>
          <w:bottom w:val="single" w:sz="4" w:space="0" w:color="F5F4F9" w:themeColor="accent4" w:themeTint="99"/>
        </w:tcBorders>
      </w:tcPr>
    </w:tblStylePr>
    <w:tblStylePr w:type="seCell">
      <w:tblPr/>
      <w:tcPr>
        <w:tcBorders>
          <w:top w:val="single" w:sz="4" w:space="0" w:color="F5F4F9" w:themeColor="accent4" w:themeTint="99"/>
        </w:tcBorders>
      </w:tcPr>
    </w:tblStylePr>
    <w:tblStylePr w:type="swCell">
      <w:tblPr/>
      <w:tcPr>
        <w:tcBorders>
          <w:top w:val="single" w:sz="4" w:space="0" w:color="F5F4F9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  <w:tblStylePr w:type="neCell">
      <w:tblPr/>
      <w:tcPr>
        <w:tcBorders>
          <w:bottom w:val="single" w:sz="4" w:space="0" w:color="F7F5EF" w:themeColor="accent5" w:themeTint="99"/>
        </w:tcBorders>
      </w:tcPr>
    </w:tblStylePr>
    <w:tblStylePr w:type="nwCell">
      <w:tblPr/>
      <w:tcPr>
        <w:tcBorders>
          <w:bottom w:val="single" w:sz="4" w:space="0" w:color="F7F5EF" w:themeColor="accent5" w:themeTint="99"/>
        </w:tcBorders>
      </w:tcPr>
    </w:tblStylePr>
    <w:tblStylePr w:type="seCell">
      <w:tblPr/>
      <w:tcPr>
        <w:tcBorders>
          <w:top w:val="single" w:sz="4" w:space="0" w:color="F7F5EF" w:themeColor="accent5" w:themeTint="99"/>
        </w:tcBorders>
      </w:tcPr>
    </w:tblStylePr>
    <w:tblStylePr w:type="swCell">
      <w:tblPr/>
      <w:tcPr>
        <w:tcBorders>
          <w:top w:val="single" w:sz="4" w:space="0" w:color="F7F5E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  <w:tblStylePr w:type="neCell">
      <w:tblPr/>
      <w:tcPr>
        <w:tcBorders>
          <w:bottom w:val="single" w:sz="4" w:space="0" w:color="67558C" w:themeColor="accent6" w:themeTint="99"/>
        </w:tcBorders>
      </w:tcPr>
    </w:tblStylePr>
    <w:tblStylePr w:type="nwCell">
      <w:tblPr/>
      <w:tcPr>
        <w:tcBorders>
          <w:bottom w:val="single" w:sz="4" w:space="0" w:color="67558C" w:themeColor="accent6" w:themeTint="99"/>
        </w:tcBorders>
      </w:tcPr>
    </w:tblStylePr>
    <w:tblStylePr w:type="seCell">
      <w:tblPr/>
      <w:tcPr>
        <w:tcBorders>
          <w:top w:val="single" w:sz="4" w:space="0" w:color="67558C" w:themeColor="accent6" w:themeTint="99"/>
        </w:tcBorders>
      </w:tcPr>
    </w:tblStylePr>
    <w:tblStylePr w:type="swCell">
      <w:tblPr/>
      <w:tcPr>
        <w:tcBorders>
          <w:top w:val="single" w:sz="4" w:space="0" w:color="67558C" w:themeColor="accent6" w:themeTint="99"/>
        </w:tcBorders>
      </w:tcPr>
    </w:tblStylePr>
  </w:style>
  <w:style w:type="table" w:styleId="TableGridLight">
    <w:name w:val="Grid Table Light"/>
    <w:basedOn w:val="TableNormal"/>
    <w:uiPriority w:val="99"/>
    <w:rsid w:val="001D6A1E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Theme">
    <w:name w:val="Table Theme"/>
    <w:basedOn w:val="TableNormal"/>
    <w:uiPriority w:val="99"/>
    <w:semiHidden/>
    <w:rsid w:val="001D6A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gendaitemlistRYSE">
    <w:name w:val="Agenda item (list) RYSE"/>
    <w:uiPriority w:val="99"/>
    <w:semiHidden/>
    <w:rsid w:val="002E0FAE"/>
    <w:pPr>
      <w:numPr>
        <w:numId w:val="22"/>
      </w:numPr>
    </w:pPr>
  </w:style>
  <w:style w:type="paragraph" w:customStyle="1" w:styleId="Heading1nonumbernotintocRYSE">
    <w:name w:val="Heading 1 no number (not in toc) RYSE"/>
    <w:basedOn w:val="ZsysbasisRYSE"/>
    <w:next w:val="BodytextRYSE"/>
    <w:uiPriority w:val="95"/>
    <w:rsid w:val="00910752"/>
    <w:pPr>
      <w:keepNext/>
      <w:keepLines/>
      <w:spacing w:line="400" w:lineRule="atLeast"/>
      <w:outlineLvl w:val="0"/>
    </w:pPr>
    <w:rPr>
      <w:b/>
      <w:sz w:val="24"/>
      <w:szCs w:val="32"/>
    </w:rPr>
  </w:style>
  <w:style w:type="character" w:customStyle="1" w:styleId="BodytextitalicRYSEChar">
    <w:name w:val="Body text italic RYSE Char"/>
    <w:basedOn w:val="ZsysbasisRYSEChar"/>
    <w:link w:val="BodytextitalicRYSE"/>
    <w:uiPriority w:val="1"/>
    <w:rsid w:val="00910752"/>
    <w:rPr>
      <w:i/>
      <w:iCs/>
    </w:rPr>
  </w:style>
  <w:style w:type="character" w:customStyle="1" w:styleId="BodytextboldRYSEChar">
    <w:name w:val="Body text bold RYSE Char"/>
    <w:basedOn w:val="ZsysbasisRYSEChar"/>
    <w:link w:val="BodytextboldRYSE"/>
    <w:uiPriority w:val="2"/>
    <w:rsid w:val="00910752"/>
    <w:rPr>
      <w:b/>
      <w:bCs/>
    </w:rPr>
  </w:style>
  <w:style w:type="table" w:customStyle="1" w:styleId="TabelstijlmetopmaakRYSE">
    <w:name w:val="Tabelstijl met opmaak RYSE"/>
    <w:basedOn w:val="TableNormal"/>
    <w:uiPriority w:val="99"/>
    <w:rsid w:val="00670596"/>
    <w:pPr>
      <w:spacing w:line="260" w:lineRule="atLeast"/>
    </w:pPr>
    <w:rPr>
      <w:szCs w:val="20"/>
    </w:rPr>
    <w:tblPr>
      <w:tblStyleRowBandSize w:val="1"/>
      <w:tblCellMar>
        <w:left w:w="60" w:type="dxa"/>
        <w:right w:w="60" w:type="dxa"/>
      </w:tblCellMar>
    </w:tblPr>
    <w:tblStylePr w:type="firstRow">
      <w:pPr>
        <w:wordWrap/>
        <w:spacing w:line="240" w:lineRule="atLeast"/>
      </w:pPr>
      <w:rPr>
        <w:rFonts w:ascii="Montserrat" w:hAnsi="Montserrat"/>
        <w:color w:val="FFFFFF" w:themeColor="background1"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47319" w:themeFill="accent1"/>
        <w:tcMar>
          <w:top w:w="0" w:type="nil"/>
          <w:left w:w="0" w:type="nil"/>
          <w:bottom w:w="40" w:type="dxa"/>
          <w:right w:w="0" w:type="nil"/>
        </w:tcMar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2F0E6" w:themeFill="accent5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</w:style>
  <w:style w:type="paragraph" w:customStyle="1" w:styleId="Basistekstabcnova">
    <w:name w:val="Basistekst abcnova"/>
    <w:basedOn w:val="Normal"/>
    <w:qFormat/>
    <w:rsid w:val="00DA2F7A"/>
  </w:style>
  <w:style w:type="paragraph" w:customStyle="1" w:styleId="Opsommingnummer1eniveauabcnova">
    <w:name w:val="Opsomming nummer 1e niveau abcnova"/>
    <w:basedOn w:val="Normal"/>
    <w:uiPriority w:val="4"/>
    <w:qFormat/>
    <w:rsid w:val="00DA2F7A"/>
    <w:pPr>
      <w:numPr>
        <w:numId w:val="36"/>
      </w:numPr>
    </w:pPr>
  </w:style>
  <w:style w:type="paragraph" w:customStyle="1" w:styleId="Opsommingnummer2eniveauabcnova">
    <w:name w:val="Opsomming nummer 2e niveau abcnova"/>
    <w:basedOn w:val="Normal"/>
    <w:uiPriority w:val="4"/>
    <w:qFormat/>
    <w:rsid w:val="00DA2F7A"/>
    <w:pPr>
      <w:numPr>
        <w:ilvl w:val="1"/>
        <w:numId w:val="36"/>
      </w:numPr>
    </w:pPr>
  </w:style>
  <w:style w:type="paragraph" w:customStyle="1" w:styleId="Opsommingnummer3eniveauabcnova">
    <w:name w:val="Opsomming nummer 3e niveau abcnova"/>
    <w:basedOn w:val="Normal"/>
    <w:uiPriority w:val="4"/>
    <w:qFormat/>
    <w:rsid w:val="00DA2F7A"/>
    <w:pPr>
      <w:numPr>
        <w:ilvl w:val="2"/>
        <w:numId w:val="36"/>
      </w:numPr>
    </w:pPr>
  </w:style>
  <w:style w:type="numbering" w:customStyle="1" w:styleId="Opsommingnummerabcnova">
    <w:name w:val="Opsomming nummer abcnova"/>
    <w:uiPriority w:val="4"/>
    <w:semiHidden/>
    <w:rsid w:val="00DA2F7A"/>
    <w:pPr>
      <w:numPr>
        <w:numId w:val="33"/>
      </w:numPr>
    </w:pPr>
  </w:style>
  <w:style w:type="numbering" w:customStyle="1" w:styleId="Bijlagenummeringabcnova">
    <w:name w:val="Bijlagenummering abcnova"/>
    <w:uiPriority w:val="4"/>
    <w:semiHidden/>
    <w:rsid w:val="00DA2F7A"/>
    <w:pPr>
      <w:numPr>
        <w:numId w:val="34"/>
      </w:numPr>
    </w:pPr>
  </w:style>
  <w:style w:type="paragraph" w:customStyle="1" w:styleId="Bijlagekop1abcnova">
    <w:name w:val="Bijlage kop 1 abcnova"/>
    <w:basedOn w:val="Normal"/>
    <w:next w:val="Basistekstabcnova"/>
    <w:uiPriority w:val="4"/>
    <w:qFormat/>
    <w:rsid w:val="00DA2F7A"/>
    <w:pPr>
      <w:keepNext/>
      <w:keepLines/>
      <w:pageBreakBefore/>
      <w:numPr>
        <w:numId w:val="35"/>
      </w:numPr>
      <w:tabs>
        <w:tab w:val="left" w:pos="709"/>
      </w:tabs>
      <w:spacing w:after="300" w:line="480" w:lineRule="atLeast"/>
      <w:outlineLvl w:val="0"/>
    </w:pPr>
    <w:rPr>
      <w:rFonts w:ascii="ITC Avant Garde Std Md" w:hAnsi="ITC Avant Garde Std Md"/>
      <w:bCs/>
      <w:color w:val="A47319" w:themeColor="accent1"/>
      <w:spacing w:val="2"/>
      <w:sz w:val="36"/>
      <w:szCs w:val="32"/>
    </w:rPr>
  </w:style>
  <w:style w:type="paragraph" w:customStyle="1" w:styleId="Bijlagekop2abcnova">
    <w:name w:val="Bijlage kop 2 abcnova"/>
    <w:basedOn w:val="Normal"/>
    <w:next w:val="Basistekstabcnova"/>
    <w:uiPriority w:val="4"/>
    <w:qFormat/>
    <w:rsid w:val="00DA2F7A"/>
    <w:pPr>
      <w:keepNext/>
      <w:keepLines/>
      <w:numPr>
        <w:ilvl w:val="1"/>
        <w:numId w:val="35"/>
      </w:numPr>
      <w:spacing w:before="300" w:line="320" w:lineRule="atLeast"/>
      <w:outlineLvl w:val="1"/>
    </w:pPr>
    <w:rPr>
      <w:b/>
      <w:bCs/>
      <w:iCs/>
      <w:sz w:val="24"/>
      <w:szCs w:val="28"/>
    </w:rPr>
  </w:style>
  <w:style w:type="table" w:customStyle="1" w:styleId="Tabelstijlturquoiseabcnova">
    <w:name w:val="Tabelstijl turquoise abcnova"/>
    <w:basedOn w:val="TableNormal"/>
    <w:uiPriority w:val="99"/>
    <w:rsid w:val="00DA2F7A"/>
    <w:pPr>
      <w:spacing w:line="240" w:lineRule="auto"/>
    </w:pPr>
    <w:rPr>
      <w:rFonts w:ascii="Times New Roman" w:hAnsi="Times New Roman" w:cs="Times New Roman"/>
      <w:color w:val="auto"/>
      <w:sz w:val="20"/>
      <w:szCs w:val="20"/>
      <w:lang w:bidi="ar-SA"/>
    </w:rPr>
    <w:tblPr>
      <w:tblStyleRowBandSize w:val="1"/>
      <w:tblBorders>
        <w:top w:val="single" w:sz="4" w:space="0" w:color="A47319" w:themeColor="accent1"/>
        <w:left w:val="single" w:sz="4" w:space="0" w:color="A47319" w:themeColor="accent1"/>
        <w:bottom w:val="single" w:sz="4" w:space="0" w:color="A47319" w:themeColor="accent1"/>
        <w:right w:val="single" w:sz="4" w:space="0" w:color="A47319" w:themeColor="accent1"/>
        <w:insideH w:val="single" w:sz="4" w:space="0" w:color="A47319" w:themeColor="accent1"/>
        <w:insideV w:val="single" w:sz="4" w:space="0" w:color="A47319" w:themeColor="accent1"/>
      </w:tblBorders>
    </w:tblPr>
    <w:tcPr>
      <w:shd w:val="clear" w:color="auto" w:fill="auto"/>
    </w:tcPr>
    <w:tblStylePr w:type="firstRow">
      <w:tblPr/>
      <w:tcPr>
        <w:shd w:val="clear" w:color="auto" w:fill="A47319" w:themeFill="accent1"/>
      </w:tcPr>
    </w:tblStylePr>
    <w:tblStylePr w:type="band1Horz">
      <w:tblPr/>
      <w:tcPr>
        <w:shd w:val="clear" w:color="auto" w:fill="C2B7DD" w:themeFill="accent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leuren RYSE">
      <a:dk1>
        <a:srgbClr val="110E17"/>
      </a:dk1>
      <a:lt1>
        <a:srgbClr val="FFFFFF"/>
      </a:lt1>
      <a:dk2>
        <a:srgbClr val="000000"/>
      </a:dk2>
      <a:lt2>
        <a:srgbClr val="FFFFFF"/>
      </a:lt2>
      <a:accent1>
        <a:srgbClr val="A47319"/>
      </a:accent1>
      <a:accent2>
        <a:srgbClr val="664BAB"/>
      </a:accent2>
      <a:accent3>
        <a:srgbClr val="C2B7DD"/>
      </a:accent3>
      <a:accent4>
        <a:srgbClr val="EFEDF6"/>
      </a:accent4>
      <a:accent5>
        <a:srgbClr val="F2F0E6"/>
      </a:accent5>
      <a:accent6>
        <a:srgbClr val="110E17"/>
      </a:accent6>
      <a:hlink>
        <a:srgbClr val="000000"/>
      </a:hlink>
      <a:folHlink>
        <a:srgbClr val="000000"/>
      </a:folHlink>
    </a:clrScheme>
    <a:fontScheme name="Lettertypen RYSE">
      <a:majorFont>
        <a:latin typeface="Oswald Medium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1a863f-2158-4960-a699-56acc36deae6" xsi:nil="true"/>
    <_dlc_DocId xmlns="921a863f-2158-4960-a699-56acc36deae6">HRSSK3YWNC4Z-862701752-106562</_dlc_DocId>
    <_dlc_DocIdUrl xmlns="921a863f-2158-4960-a699-56acc36deae6">
      <Url>https://rysebv.sharepoint.com/sites/BU/_layouts/15/DocIdRedir.aspx?ID=HRSSK3YWNC4Z-862701752-106562</Url>
      <Description>HRSSK3YWNC4Z-862701752-106562</Description>
    </_dlc_DocIdUrl>
    <lcf76f155ced4ddcb4097134ff3c332f xmlns="004c5db0-6f47-456e-af84-a6f8b68469f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129A7B1F71DA4B8E455328E1FC4112" ma:contentTypeVersion="14" ma:contentTypeDescription="Een nieuw document maken." ma:contentTypeScope="" ma:versionID="30a3a9b7f1f0c603c3e282a4b9b224d8">
  <xsd:schema xmlns:xsd="http://www.w3.org/2001/XMLSchema" xmlns:xs="http://www.w3.org/2001/XMLSchema" xmlns:p="http://schemas.microsoft.com/office/2006/metadata/properties" xmlns:ns2="921a863f-2158-4960-a699-56acc36deae6" xmlns:ns3="004c5db0-6f47-456e-af84-a6f8b68469f5" targetNamespace="http://schemas.microsoft.com/office/2006/metadata/properties" ma:root="true" ma:fieldsID="38c7a779ef7d5ad82d17c3348c64a375" ns2:_="" ns3:_="">
    <xsd:import namespace="921a863f-2158-4960-a699-56acc36deae6"/>
    <xsd:import namespace="004c5db0-6f47-456e-af84-a6f8b68469f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a863f-2158-4960-a699-56acc36deae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041a2edf-2520-4747-bdca-0eaa2b7378ca}" ma:internalName="TaxCatchAll" ma:showField="CatchAllData" ma:web="921a863f-2158-4960-a699-56acc36dea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c5db0-6f47-456e-af84-a6f8b68469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016ff5da-4fde-4543-9aee-7bf5f3f88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4C2EF06-0A37-49DD-A1F1-C6F3FD021E1A}">
  <ds:schemaRefs>
    <ds:schemaRef ds:uri="http://schemas.microsoft.com/office/2006/metadata/properties"/>
    <ds:schemaRef ds:uri="http://schemas.microsoft.com/office/infopath/2007/PartnerControls"/>
    <ds:schemaRef ds:uri="921a863f-2158-4960-a699-56acc36deae6"/>
    <ds:schemaRef ds:uri="004c5db0-6f47-456e-af84-a6f8b68469f5"/>
  </ds:schemaRefs>
</ds:datastoreItem>
</file>

<file path=customXml/itemProps2.xml><?xml version="1.0" encoding="utf-8"?>
<ds:datastoreItem xmlns:ds="http://schemas.openxmlformats.org/officeDocument/2006/customXml" ds:itemID="{71F33E1E-570F-4055-A038-E1BB382C0B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E4CE1E-C9EA-4A0E-9971-D5913DD48FF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F724DC0-F111-4600-B83C-1D1F4B6EE7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1a863f-2158-4960-a699-56acc36deae6"/>
    <ds:schemaRef ds:uri="004c5db0-6f47-456e-af84-a6f8b68469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65FBCF5-B3AC-496E-8583-FF89352187B0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215</Words>
  <Characters>1230</Characters>
  <Application>Microsoft Office Word</Application>
  <DocSecurity>4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Henrico Baakman | RYSE</dc:creator>
  <cp:keywords/>
  <dc:description/>
  <cp:lastModifiedBy>Machteld Sanders | RYSE</cp:lastModifiedBy>
  <cp:revision>23</cp:revision>
  <cp:lastPrinted>2023-11-24T21:56:00Z</cp:lastPrinted>
  <dcterms:created xsi:type="dcterms:W3CDTF">2023-11-07T18:22:00Z</dcterms:created>
  <dcterms:modified xsi:type="dcterms:W3CDTF">2023-11-24T22:00:00Z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UBasedOn">
    <vt:lpwstr>Normal.dotm</vt:lpwstr>
  </property>
  <property fmtid="{D5CDD505-2E9C-101B-9397-08002B2CF9AE}" pid="3" name="ContentTypeId">
    <vt:lpwstr>0x01010038129A7B1F71DA4B8E455328E1FC4112</vt:lpwstr>
  </property>
  <property fmtid="{D5CDD505-2E9C-101B-9397-08002B2CF9AE}" pid="4" name="_dlc_DocIdItemGuid">
    <vt:lpwstr>fcb1ce5b-32c3-40a7-9546-5a44fd5c0ad9</vt:lpwstr>
  </property>
  <property fmtid="{D5CDD505-2E9C-101B-9397-08002B2CF9AE}" pid="5" name="MediaServiceImageTags">
    <vt:lpwstr/>
  </property>
</Properties>
</file>