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CB453" w14:textId="77777777" w:rsidR="007068C0" w:rsidRDefault="007068C0" w:rsidP="007068C0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Bijlage 7 - Verklaring van geen-Russische betrokkenheid</w:t>
      </w:r>
    </w:p>
    <w:p w14:paraId="2FF8BA06" w14:textId="77777777" w:rsidR="007068C0" w:rsidRDefault="007068C0" w:rsidP="007068C0">
      <w:pPr>
        <w:rPr>
          <w:rFonts w:cstheme="minorHAnsi"/>
          <w:b/>
          <w:bCs/>
          <w:sz w:val="32"/>
          <w:szCs w:val="32"/>
        </w:rPr>
      </w:pPr>
    </w:p>
    <w:p w14:paraId="6E4C8079" w14:textId="0AED4661" w:rsidR="007068C0" w:rsidRDefault="007068C0" w:rsidP="007068C0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Door Inschrijver af te geven bij de Europese aanbesteding aangaande </w:t>
      </w:r>
      <w:r w:rsidR="00B44D54">
        <w:rPr>
          <w:rFonts w:cstheme="minorHAnsi"/>
          <w:b/>
          <w:bCs/>
          <w:sz w:val="32"/>
          <w:szCs w:val="32"/>
        </w:rPr>
        <w:t xml:space="preserve">Energiecoaches en </w:t>
      </w:r>
      <w:proofErr w:type="spellStart"/>
      <w:r w:rsidR="00B44D54">
        <w:rPr>
          <w:rFonts w:cstheme="minorHAnsi"/>
          <w:b/>
          <w:bCs/>
          <w:sz w:val="32"/>
          <w:szCs w:val="32"/>
        </w:rPr>
        <w:t>Energiefixers</w:t>
      </w:r>
      <w:proofErr w:type="spellEnd"/>
    </w:p>
    <w:p w14:paraId="302DE64A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6BE875BA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 xml:space="preserve">de drempels van artikel 5 </w:t>
      </w:r>
      <w:proofErr w:type="spellStart"/>
      <w:r w:rsidRPr="00F309FC">
        <w:rPr>
          <w:rFonts w:asciiTheme="minorHAnsi" w:hAnsiTheme="minorHAnsi" w:cstheme="minorHAnsi"/>
          <w:color w:val="343434"/>
        </w:rPr>
        <w:t>duodecies</w:t>
      </w:r>
      <w:proofErr w:type="spellEnd"/>
      <w:r w:rsidRPr="00F309FC">
        <w:rPr>
          <w:rFonts w:asciiTheme="minorHAnsi" w:hAnsiTheme="minorHAnsi" w:cstheme="minorHAnsi"/>
          <w:color w:val="343434"/>
        </w:rPr>
        <w:t xml:space="preserve">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4FF96066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2CF3FE66" w14:textId="77777777" w:rsidR="00F446DD" w:rsidRPr="00F309FC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="00F446DD" w:rsidRPr="00F309FC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="00F446DD" w:rsidRPr="00F309FC">
        <w:rPr>
          <w:rFonts w:asciiTheme="minorHAnsi" w:hAnsiTheme="minorHAnsi" w:cstheme="minorHAnsi"/>
          <w:color w:val="343434"/>
        </w:rPr>
        <w:t xml:space="preserve"> in het bijzonder dat:</w:t>
      </w:r>
    </w:p>
    <w:p w14:paraId="277364A0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976A13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976A13" w:rsidRPr="00F309FC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="00976A13" w:rsidRPr="00F309FC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="00976A13" w:rsidRPr="00F309FC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="00CF7BE8" w:rsidRPr="0051511D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14:paraId="10E8123D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321065E8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="00420759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420759" w:rsidRPr="00F309FC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="00420759" w:rsidRPr="00F309FC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="00420759" w:rsidRPr="00F309FC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="00420759" w:rsidRPr="00F309FC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="0051511D" w:rsidRP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="00CF7BE8" w:rsidRP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14:paraId="3A225484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5211209F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14:paraId="761D5757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5EAC8DCE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="00722857" w:rsidRPr="00F309FC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="00722857"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="00722857"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="00722857"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="00722857" w:rsidRPr="007502F2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="00420759" w:rsidRPr="007502F2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1CC8F294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640EC9F7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14:paraId="2666FD65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813DE69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14:paraId="0D48505E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2A3FE10B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6FA933FE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14:paraId="493C7EAD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30D47FCD" w14:textId="77777777" w:rsidR="00F309FC" w:rsidRDefault="00F864B5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14:paraId="6337A3DA" w14:textId="77777777" w:rsid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6895CDDD" w14:textId="77777777" w:rsidR="00F864B5" w:rsidRP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="00F864B5" w:rsidRPr="00F309FC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="00F864B5" w:rsidRPr="00F309FC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="00F864B5" w:rsidRPr="00F309FC">
        <w:rPr>
          <w:rFonts w:ascii="Calibri" w:hAnsi="Calibri"/>
          <w:sz w:val="24"/>
          <w:szCs w:val="24"/>
        </w:rPr>
        <w:t xml:space="preserve"> </w:t>
      </w:r>
    </w:p>
    <w:p w14:paraId="56079829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7C6546EA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545E8009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4862AB04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0C4798D0" w14:textId="77777777" w:rsidR="00F864B5" w:rsidRPr="00F309FC" w:rsidRDefault="00F864B5" w:rsidP="00C3093A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14:paraId="31BE2DAB" w14:textId="77777777" w:rsidR="00F446DD" w:rsidRPr="00F446DD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18F03" w14:textId="77777777" w:rsidR="00E318A2" w:rsidRDefault="00E318A2" w:rsidP="00F91A8A">
      <w:pPr>
        <w:spacing w:line="240" w:lineRule="auto"/>
      </w:pPr>
      <w:r>
        <w:separator/>
      </w:r>
    </w:p>
  </w:endnote>
  <w:endnote w:type="continuationSeparator" w:id="0">
    <w:p w14:paraId="43222601" w14:textId="77777777" w:rsidR="00E318A2" w:rsidRDefault="00E318A2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9B424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99140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BAF32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AC53F" w14:textId="77777777" w:rsidR="00E318A2" w:rsidRDefault="00E318A2" w:rsidP="00F91A8A">
      <w:pPr>
        <w:spacing w:line="240" w:lineRule="auto"/>
      </w:pPr>
      <w:r>
        <w:separator/>
      </w:r>
    </w:p>
  </w:footnote>
  <w:footnote w:type="continuationSeparator" w:id="0">
    <w:p w14:paraId="2A281C08" w14:textId="77777777" w:rsidR="00E318A2" w:rsidRDefault="00E318A2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6BC22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EB39C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A069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A2"/>
    <w:rsid w:val="000E089A"/>
    <w:rsid w:val="000E27D1"/>
    <w:rsid w:val="0016436D"/>
    <w:rsid w:val="00183BFF"/>
    <w:rsid w:val="00186254"/>
    <w:rsid w:val="002143A2"/>
    <w:rsid w:val="003747B2"/>
    <w:rsid w:val="00396DD0"/>
    <w:rsid w:val="00404F25"/>
    <w:rsid w:val="0040782B"/>
    <w:rsid w:val="00420759"/>
    <w:rsid w:val="004B58CA"/>
    <w:rsid w:val="004D0177"/>
    <w:rsid w:val="004D41FC"/>
    <w:rsid w:val="0051511D"/>
    <w:rsid w:val="005355A5"/>
    <w:rsid w:val="005A393E"/>
    <w:rsid w:val="0063599E"/>
    <w:rsid w:val="007068C0"/>
    <w:rsid w:val="00722449"/>
    <w:rsid w:val="00722857"/>
    <w:rsid w:val="00747D8B"/>
    <w:rsid w:val="007502F2"/>
    <w:rsid w:val="00770D69"/>
    <w:rsid w:val="007D034A"/>
    <w:rsid w:val="00831394"/>
    <w:rsid w:val="00890258"/>
    <w:rsid w:val="0093471B"/>
    <w:rsid w:val="00950828"/>
    <w:rsid w:val="00967BB0"/>
    <w:rsid w:val="00976A13"/>
    <w:rsid w:val="009E3F13"/>
    <w:rsid w:val="00A9425F"/>
    <w:rsid w:val="00AB7BF2"/>
    <w:rsid w:val="00AE5195"/>
    <w:rsid w:val="00B3112B"/>
    <w:rsid w:val="00B44D54"/>
    <w:rsid w:val="00BA1B56"/>
    <w:rsid w:val="00C11A89"/>
    <w:rsid w:val="00C3093A"/>
    <w:rsid w:val="00C4694D"/>
    <w:rsid w:val="00C62929"/>
    <w:rsid w:val="00CF7BE8"/>
    <w:rsid w:val="00E318A2"/>
    <w:rsid w:val="00F309FC"/>
    <w:rsid w:val="00F43776"/>
    <w:rsid w:val="00F446DD"/>
    <w:rsid w:val="00F864B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0AFAB"/>
  <w15:chartTrackingRefBased/>
  <w15:docId w15:val="{A7B8230A-1ACD-4483-A2F6-284B70402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VFP003\users$\TBusers\SIZTH01\Mijn%20Downloads\Verklaring%20van%20geen-Russische%20betrokkenheid%20(sjabloon)(sept%202022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2DDA2F27BADA4FA0D562381777D245" ma:contentTypeVersion="17" ma:contentTypeDescription="Een nieuw document maken." ma:contentTypeScope="" ma:versionID="d92aff239f57d81967059878ea3c7d11">
  <xsd:schema xmlns:xsd="http://www.w3.org/2001/XMLSchema" xmlns:xs="http://www.w3.org/2001/XMLSchema" xmlns:p="http://schemas.microsoft.com/office/2006/metadata/properties" xmlns:ns2="a0cf0202-a5c5-484a-8f56-a5c31f00845a" xmlns:ns4="420e448e-77db-4f6e-8c47-704a6cafc22f" xmlns:ns5="d8fbd44e-a4fe-41f8-ad6d-1eca962a1b2f" targetNamespace="http://schemas.microsoft.com/office/2006/metadata/properties" ma:root="true" ma:fieldsID="633a0d21b2ebcc0172ae4cb7c57a47bf" ns2:_="" ns4:_="" ns5:_="">
    <xsd:import namespace="a0cf0202-a5c5-484a-8f56-a5c31f00845a"/>
    <xsd:import namespace="420e448e-77db-4f6e-8c47-704a6cafc22f"/>
    <xsd:import namespace="d8fbd44e-a4fe-41f8-ad6d-1eca962a1b2f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MediaLengthInSecond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4;#DIT|d14207bc-a8ea-442f-b42e-5f6285d118e9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e448e-77db-4f6e-8c47-704a6cafc22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f42584d-569b-484f-bab9-08213284d285}" ma:internalName="TaxCatchAll" ma:showField="CatchAllData" ma:web="420e448e-77db-4f6e-8c47-704a6cafc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bd44e-a4fe-41f8-ad6d-1eca962a1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0e448e-77db-4f6e-8c47-704a6cafc22f">
      <Value>3</Value>
    </TaxCatchAll>
    <lcf76f155ced4ddcb4097134ff3c332f xmlns="d8fbd44e-a4fe-41f8-ad6d-1eca962a1b2f">
      <Terms xmlns="http://schemas.microsoft.com/office/infopath/2007/PartnerControls"/>
    </lcf76f155ced4ddcb4097134ff3c332f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DIT</TermName>
          <TermId xmlns="http://schemas.microsoft.com/office/infopath/2007/PartnerControls">d14207bc-a8ea-442f-b42e-5f6285d118e9</TermId>
        </TermInfo>
      </Terms>
    </d6a0f0c0c0124d58878f9601e6ca6271>
  </documentManagement>
</p:properties>
</file>

<file path=customXml/itemProps1.xml><?xml version="1.0" encoding="utf-8"?>
<ds:datastoreItem xmlns:ds="http://schemas.openxmlformats.org/officeDocument/2006/customXml" ds:itemID="{C576BBCB-C626-4B5A-9977-982EBD26BE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f0202-a5c5-484a-8f56-a5c31f00845a"/>
    <ds:schemaRef ds:uri="420e448e-77db-4f6e-8c47-704a6cafc22f"/>
    <ds:schemaRef ds:uri="d8fbd44e-a4fe-41f8-ad6d-1eca962a1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EC9907-E3B9-4AA5-AED4-2411D10A12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4ED81E-F895-40C1-9953-27684623CB59}">
  <ds:schemaRefs>
    <ds:schemaRef ds:uri="http://purl.org/dc/dcmitype/"/>
    <ds:schemaRef ds:uri="420e448e-77db-4f6e-8c47-704a6cafc22f"/>
    <ds:schemaRef ds:uri="a0cf0202-a5c5-484a-8f56-a5c31f00845a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d8fbd44e-a4fe-41f8-ad6d-1eca962a1b2f"/>
    <ds:schemaRef ds:uri="http://www.w3.org/XML/1998/namespace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Verklaring van geen-Russische betrokkenheid (sjabloon)(sept 2022)</Template>
  <TotalTime>1</TotalTime>
  <Pages>1</Pages>
  <Words>318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Sizoo, Thijs</dc:creator>
  <cp:keywords/>
  <dc:description/>
  <cp:lastModifiedBy>Sizoo, Thijs</cp:lastModifiedBy>
  <cp:revision>3</cp:revision>
  <dcterms:created xsi:type="dcterms:W3CDTF">2024-03-22T22:53:00Z</dcterms:created>
  <dcterms:modified xsi:type="dcterms:W3CDTF">2024-03-22T22:53:00Z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0x010100CA2DDA2F27BADA4FA0D562381777D245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Afdelingnaam">
    <vt:lpwstr>3;#DIT|d14207bc-a8ea-442f-b42e-5f6285d118e9</vt:lpwstr>
  </property>
</Properties>
</file>