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19B03" w14:textId="035A23B5" w:rsidR="00DC76BD" w:rsidRPr="00284CA1" w:rsidRDefault="00ED7371" w:rsidP="00DC76BD">
      <w:pPr>
        <w:pStyle w:val="BijlageGenummerdKop"/>
        <w:numPr>
          <w:ilvl w:val="0"/>
          <w:numId w:val="0"/>
        </w:numPr>
      </w:pPr>
      <w:bookmarkStart w:id="0" w:name="_Toc13126490"/>
      <w:bookmarkStart w:id="1" w:name="_Toc27571644"/>
      <w:bookmarkStart w:id="2" w:name="_Toc34215542"/>
      <w:bookmarkStart w:id="3" w:name="_Toc35960906"/>
      <w:r>
        <w:br/>
      </w:r>
      <w:r w:rsidR="00D60D94">
        <w:rPr>
          <w:b/>
        </w:rPr>
        <w:t xml:space="preserve">Bijlage </w:t>
      </w:r>
      <w:r w:rsidR="005C36AE">
        <w:rPr>
          <w:b/>
        </w:rPr>
        <w:t>H</w:t>
      </w:r>
      <w:r w:rsidR="00DC76BD">
        <w:t xml:space="preserve"> </w:t>
      </w:r>
      <w:r>
        <w:br/>
      </w:r>
      <w:r w:rsidR="00DC76BD" w:rsidRPr="00284CA1">
        <w:t>Model K verklaring bestuurder omtrent rechtmatigheid inschrijving</w:t>
      </w:r>
      <w:bookmarkEnd w:id="0"/>
      <w:bookmarkEnd w:id="1"/>
      <w:bookmarkEnd w:id="2"/>
      <w:bookmarkEnd w:id="3"/>
    </w:p>
    <w:p w14:paraId="05949304" w14:textId="0AC9859B"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color w:val="000000"/>
          <w:szCs w:val="18"/>
        </w:rPr>
      </w:pPr>
      <w:r w:rsidRPr="00284CA1">
        <w:rPr>
          <w:szCs w:val="18"/>
        </w:rPr>
        <w:t xml:space="preserve">Ondergetekende verklaart (verklaren) dat de onderhavige inschrijving ten behoeve van de opdracht met zaaknummer </w:t>
      </w:r>
      <w:r w:rsidR="00474CC8">
        <w:t>311</w:t>
      </w:r>
      <w:r w:rsidR="00B12542">
        <w:t xml:space="preserve">84206 </w:t>
      </w:r>
      <w:r w:rsidRPr="00284CA1">
        <w:rPr>
          <w:szCs w:val="18"/>
        </w:rPr>
        <w:t>voor de aanbesteding van</w:t>
      </w:r>
      <w:r w:rsidR="005977CE">
        <w:rPr>
          <w:szCs w:val="18"/>
        </w:rPr>
        <w:t xml:space="preserve"> Integrale</w:t>
      </w:r>
      <w:r w:rsidRPr="00284CA1">
        <w:rPr>
          <w:szCs w:val="18"/>
        </w:rPr>
        <w:t xml:space="preserve"> </w:t>
      </w:r>
      <w:r w:rsidR="00B12542">
        <w:rPr>
          <w:szCs w:val="18"/>
        </w:rPr>
        <w:t>Projectbeheersing</w:t>
      </w:r>
      <w:r w:rsidR="00474CC8">
        <w:rPr>
          <w:szCs w:val="18"/>
        </w:rPr>
        <w:t xml:space="preserve"> </w:t>
      </w:r>
      <w:r w:rsidR="00EC6B63" w:rsidRPr="00284CA1">
        <w:t>ten behoeve van Project Tunnelrenovaties Zuid-Holland (PTZ)</w:t>
      </w:r>
      <w:r w:rsidR="00284CA1" w:rsidRPr="00284CA1">
        <w:t>,</w:t>
      </w:r>
      <w:r w:rsidRPr="00284CA1">
        <w:rPr>
          <w:color w:val="000000"/>
          <w:szCs w:val="18"/>
        </w:rPr>
        <w:t xml:space="preserve"> niet tot stand is gekomen onder invloed van een overeenkomst, besluit of gedraging in strijd met het Nederlandse of Europese mededingingsrecht.</w:t>
      </w:r>
      <w:bookmarkStart w:id="4" w:name="_GoBack"/>
      <w:bookmarkEnd w:id="4"/>
    </w:p>
    <w:p w14:paraId="2FD8BA86" w14:textId="77777777"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14:paraId="287877C1" w14:textId="77777777"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Aldus naar waarheid opgemaakt.</w:t>
      </w:r>
    </w:p>
    <w:p w14:paraId="3096EF1F" w14:textId="77777777"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14:paraId="29604118" w14:textId="77777777"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op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(datum)</w:t>
      </w:r>
    </w:p>
    <w:p w14:paraId="6CADFE79" w14:textId="77777777"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te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(plaats)</w:t>
      </w:r>
    </w:p>
    <w:p w14:paraId="6A08501B" w14:textId="77777777"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door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voorletter(s))</w:t>
      </w:r>
    </w:p>
    <w:p w14:paraId="5BF6083A" w14:textId="77777777"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als bestuurder van</w:t>
      </w:r>
      <w:r>
        <w:rPr>
          <w:szCs w:val="18"/>
        </w:rPr>
        <w:tab/>
      </w:r>
      <w:r w:rsidRPr="0078136E">
        <w:rPr>
          <w:szCs w:val="18"/>
        </w:rPr>
        <w:t>(naam en vestigingsplaats bedrijf)</w:t>
      </w:r>
    </w:p>
    <w:p w14:paraId="08A692E8" w14:textId="77777777"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die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vestigingsplaats bedrijf)</w:t>
      </w:r>
    </w:p>
    <w:p w14:paraId="795E8F17" w14:textId="77777777" w:rsidR="00DC76BD" w:rsidRPr="0078136E" w:rsidRDefault="00DC76BD" w:rsidP="00DC76BD">
      <w:pPr>
        <w:autoSpaceDE w:val="0"/>
        <w:autoSpaceDN w:val="0"/>
        <w:adjustRightInd w:val="0"/>
        <w:rPr>
          <w:rFonts w:cs="Arial"/>
          <w:szCs w:val="18"/>
        </w:rPr>
      </w:pPr>
    </w:p>
    <w:p w14:paraId="3BA46A21" w14:textId="77777777" w:rsidR="00DC76BD" w:rsidRPr="0078136E" w:rsidRDefault="00DC76BD" w:rsidP="00DC76BD">
      <w:pPr>
        <w:autoSpaceDE w:val="0"/>
        <w:autoSpaceDN w:val="0"/>
        <w:adjustRightInd w:val="0"/>
        <w:rPr>
          <w:rFonts w:cs="Arial"/>
          <w:szCs w:val="18"/>
        </w:rPr>
      </w:pPr>
      <w:r w:rsidRPr="0078136E">
        <w:rPr>
          <w:rFonts w:cs="Arial"/>
          <w:szCs w:val="18"/>
        </w:rPr>
        <w:t>ter zake van deze Inschrijving rechtsgeldig vertegenwoordigt.</w:t>
      </w:r>
    </w:p>
    <w:p w14:paraId="2D8848BC" w14:textId="77777777" w:rsidR="00DC76BD" w:rsidRPr="0078136E" w:rsidRDefault="00DC76BD" w:rsidP="00DC76BD">
      <w:pPr>
        <w:autoSpaceDE w:val="0"/>
        <w:autoSpaceDN w:val="0"/>
        <w:adjustRightInd w:val="0"/>
        <w:rPr>
          <w:rFonts w:cs="Arial"/>
          <w:szCs w:val="18"/>
        </w:rPr>
      </w:pPr>
    </w:p>
    <w:p w14:paraId="605B187B" w14:textId="77777777"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b/>
          <w:szCs w:val="18"/>
        </w:rPr>
      </w:pPr>
      <w:r w:rsidRPr="0078136E">
        <w:rPr>
          <w:b/>
          <w:szCs w:val="18"/>
        </w:rPr>
        <w:t>Ondertekening</w:t>
      </w:r>
    </w:p>
    <w:p w14:paraId="21C70BC4" w14:textId="77777777"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14:paraId="6C1B12F3" w14:textId="32816F66"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D17DA9">
        <w:rPr>
          <w:szCs w:val="18"/>
        </w:rPr>
        <w:t xml:space="preserve">De Model K verklaring dient door de inschrijver en in geval van een samenwerkingsverband van ondernemers, al dan niet een vennootschap onder firma, </w:t>
      </w:r>
      <w:r w:rsidRPr="00D17DA9">
        <w:rPr>
          <w:szCs w:val="18"/>
          <w:u w:val="single"/>
        </w:rPr>
        <w:t>alle</w:t>
      </w:r>
      <w:r w:rsidRPr="00D17DA9">
        <w:rPr>
          <w:szCs w:val="18"/>
        </w:rPr>
        <w:t xml:space="preserve"> inschrijvers, digitaal te worden ondertekend conform</w:t>
      </w:r>
      <w:r w:rsidRPr="00D17DA9">
        <w:rPr>
          <w:color w:val="000000" w:themeColor="text1"/>
          <w:szCs w:val="18"/>
        </w:rPr>
        <w:t xml:space="preserve"> </w:t>
      </w:r>
      <w:r w:rsidRPr="00D17DA9">
        <w:rPr>
          <w:szCs w:val="18"/>
        </w:rPr>
        <w:t>p</w:t>
      </w:r>
      <w:r w:rsidR="00AD70A0">
        <w:rPr>
          <w:szCs w:val="18"/>
        </w:rPr>
        <w:t>aragraaf 6.3</w:t>
      </w:r>
      <w:r w:rsidRPr="00D17DA9">
        <w:rPr>
          <w:szCs w:val="18"/>
        </w:rPr>
        <w:t>.1</w:t>
      </w:r>
      <w:r w:rsidRPr="00D17DA9">
        <w:rPr>
          <w:color w:val="000000" w:themeColor="text1"/>
          <w:szCs w:val="18"/>
        </w:rPr>
        <w:t>.</w:t>
      </w:r>
    </w:p>
    <w:p w14:paraId="65B2EFAF" w14:textId="77777777"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14:paraId="1CA1ECB6" w14:textId="77777777" w:rsidR="003F5EB0" w:rsidRPr="003F5EB0" w:rsidRDefault="003F5EB0" w:rsidP="003F5EB0"/>
    <w:sectPr w:rsidR="003F5EB0" w:rsidRPr="003F5EB0" w:rsidSect="00ED7371">
      <w:headerReference w:type="default" r:id="rId8"/>
      <w:pgSz w:w="11906" w:h="16838"/>
      <w:pgMar w:top="2835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FB25A" w14:textId="77777777" w:rsidR="00DC76BD" w:rsidRDefault="00DC76BD" w:rsidP="0088501B">
      <w:r>
        <w:separator/>
      </w:r>
    </w:p>
  </w:endnote>
  <w:endnote w:type="continuationSeparator" w:id="0">
    <w:p w14:paraId="0D2CDB2F" w14:textId="77777777" w:rsidR="00DC76BD" w:rsidRDefault="00DC76B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CBC3C" w14:textId="77777777" w:rsidR="00DC76BD" w:rsidRDefault="00DC76BD" w:rsidP="0088501B">
      <w:r>
        <w:separator/>
      </w:r>
    </w:p>
  </w:footnote>
  <w:footnote w:type="continuationSeparator" w:id="0">
    <w:p w14:paraId="162C2DDF" w14:textId="77777777" w:rsidR="00DC76BD" w:rsidRDefault="00DC76B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AB1E7" w14:textId="77777777" w:rsidR="00ED7371" w:rsidRDefault="00ED7371" w:rsidP="00ED7371">
    <w:pPr>
      <w:pStyle w:val="koptekst0"/>
    </w:pPr>
    <w:r>
      <w:rPr>
        <w:b w:val="0"/>
        <w:noProof/>
      </w:rPr>
      <w:drawing>
        <wp:anchor distT="0" distB="0" distL="114300" distR="114300" simplePos="0" relativeHeight="251659264" behindDoc="0" locked="0" layoutInCell="1" allowOverlap="1" wp14:anchorId="3C421FA5" wp14:editId="4FC4D49B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B77AD9A" w14:textId="77777777" w:rsidR="00ED7371" w:rsidRDefault="00ED7371" w:rsidP="00ED7371">
    <w:pPr>
      <w:pStyle w:val="koptekst0"/>
    </w:pPr>
  </w:p>
  <w:p w14:paraId="394BE01C" w14:textId="77777777" w:rsidR="00ED7371" w:rsidRDefault="00ED7371" w:rsidP="00ED7371">
    <w:pPr>
      <w:pStyle w:val="koptekst0"/>
      <w:tabs>
        <w:tab w:val="clear" w:pos="227"/>
        <w:tab w:val="clear" w:pos="454"/>
        <w:tab w:val="clear" w:pos="680"/>
        <w:tab w:val="left" w:pos="1236"/>
      </w:tabs>
    </w:pPr>
    <w:r>
      <w:tab/>
    </w:r>
  </w:p>
  <w:p w14:paraId="2EE1730E" w14:textId="77777777" w:rsidR="00ED7371" w:rsidRDefault="00ED7371" w:rsidP="00ED7371">
    <w:pPr>
      <w:pStyle w:val="koptekst0"/>
    </w:pPr>
  </w:p>
  <w:p w14:paraId="1A07B49C" w14:textId="77777777" w:rsidR="00ED7371" w:rsidRDefault="00ED7371" w:rsidP="00ED7371">
    <w:pPr>
      <w:pStyle w:val="koptekst0"/>
    </w:pPr>
  </w:p>
  <w:p w14:paraId="34A873F4" w14:textId="77777777" w:rsidR="00ED7371" w:rsidRDefault="00ED7371" w:rsidP="00ED7371">
    <w:pPr>
      <w:pStyle w:val="koptekst0"/>
      <w:tabs>
        <w:tab w:val="clear" w:pos="227"/>
        <w:tab w:val="clear" w:pos="454"/>
        <w:tab w:val="clear" w:pos="680"/>
        <w:tab w:val="left" w:pos="2676"/>
      </w:tabs>
    </w:pPr>
    <w:r>
      <w:tab/>
    </w:r>
  </w:p>
  <w:p w14:paraId="3D7522B8" w14:textId="77777777" w:rsidR="00ED7371" w:rsidRDefault="00ED7371" w:rsidP="00ED7371">
    <w:pPr>
      <w:pStyle w:val="koptekst0"/>
    </w:pPr>
  </w:p>
  <w:p w14:paraId="51C1C6D5" w14:textId="77777777" w:rsidR="00ED7371" w:rsidRDefault="00ED7371" w:rsidP="00ED7371">
    <w:pPr>
      <w:pStyle w:val="koptekst0"/>
    </w:pPr>
  </w:p>
  <w:p w14:paraId="11F5B8FE" w14:textId="023F2005" w:rsidR="00ED7371" w:rsidRDefault="00ED7371" w:rsidP="00ED7371">
    <w:pPr>
      <w:pStyle w:val="koptekst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</w:t>
    </w:r>
    <w:r>
      <w:tab/>
      <w:t xml:space="preserve">              Zaaknummer </w:t>
    </w:r>
    <w:r>
      <w:rPr>
        <w:b w:val="0"/>
        <w:noProof/>
        <w:sz w:val="20"/>
      </w:rPr>
      <w:drawing>
        <wp:anchor distT="0" distB="0" distL="114300" distR="114300" simplePos="0" relativeHeight="251660288" behindDoc="1" locked="1" layoutInCell="1" allowOverlap="1" wp14:anchorId="4D1D2C14" wp14:editId="7330D913">
          <wp:simplePos x="0" y="0"/>
          <wp:positionH relativeFrom="column">
            <wp:posOffset>2875280</wp:posOffset>
          </wp:positionH>
          <wp:positionV relativeFrom="paragraph">
            <wp:posOffset>-1364615</wp:posOffset>
          </wp:positionV>
          <wp:extent cx="2365375" cy="13277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18"/>
                  <a:stretch/>
                </pic:blipFill>
                <pic:spPr bwMode="auto">
                  <a:xfrm>
                    <a:off x="0" y="0"/>
                    <a:ext cx="2365375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22DD">
      <w:t>31184206</w:t>
    </w:r>
  </w:p>
  <w:p w14:paraId="1AC6930F" w14:textId="77777777" w:rsidR="00ED7371" w:rsidRPr="00ED7371" w:rsidRDefault="00ED7371" w:rsidP="00ED7371">
    <w:pPr>
      <w:pStyle w:val="koptekst0"/>
      <w:rPr>
        <w:b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325CE">
      <w:rPr>
        <w:b w:val="0"/>
      </w:rPr>
      <w:t xml:space="preserve">          </w:t>
    </w:r>
    <w:r>
      <w:rPr>
        <w:b w:val="0"/>
      </w:rPr>
      <w:t xml:space="preserve">    </w:t>
    </w:r>
    <w:r w:rsidRPr="002325CE">
      <w:rPr>
        <w:b w:val="0"/>
      </w:rPr>
      <w:t>RWS Bedrijfsvertrouwelijk</w:t>
    </w:r>
  </w:p>
  <w:p w14:paraId="4F04756C" w14:textId="77777777" w:rsidR="00ED7371" w:rsidRDefault="00ED737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6BD"/>
    <w:rsid w:val="000167E6"/>
    <w:rsid w:val="00043163"/>
    <w:rsid w:val="00056D70"/>
    <w:rsid w:val="000B3F94"/>
    <w:rsid w:val="000E1F3B"/>
    <w:rsid w:val="001300A5"/>
    <w:rsid w:val="00134CC2"/>
    <w:rsid w:val="00173156"/>
    <w:rsid w:val="001D6F03"/>
    <w:rsid w:val="00284CA1"/>
    <w:rsid w:val="002A504E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31B2"/>
    <w:rsid w:val="0040571B"/>
    <w:rsid w:val="00450447"/>
    <w:rsid w:val="00474CC8"/>
    <w:rsid w:val="00482733"/>
    <w:rsid w:val="004B0EA1"/>
    <w:rsid w:val="004D766D"/>
    <w:rsid w:val="005977CE"/>
    <w:rsid w:val="005A4FBE"/>
    <w:rsid w:val="005C36AE"/>
    <w:rsid w:val="005D2CF1"/>
    <w:rsid w:val="005E046F"/>
    <w:rsid w:val="006006F5"/>
    <w:rsid w:val="00650A9B"/>
    <w:rsid w:val="006A7D9A"/>
    <w:rsid w:val="006D2E66"/>
    <w:rsid w:val="006F42D7"/>
    <w:rsid w:val="007435A7"/>
    <w:rsid w:val="007F4AEA"/>
    <w:rsid w:val="0088386A"/>
    <w:rsid w:val="0088501B"/>
    <w:rsid w:val="008D2753"/>
    <w:rsid w:val="008E3581"/>
    <w:rsid w:val="009022DD"/>
    <w:rsid w:val="00905289"/>
    <w:rsid w:val="009C5CF5"/>
    <w:rsid w:val="00A32591"/>
    <w:rsid w:val="00A67A3F"/>
    <w:rsid w:val="00A77ABF"/>
    <w:rsid w:val="00A863E9"/>
    <w:rsid w:val="00AD70A0"/>
    <w:rsid w:val="00B022C4"/>
    <w:rsid w:val="00B12542"/>
    <w:rsid w:val="00B559E9"/>
    <w:rsid w:val="00B72222"/>
    <w:rsid w:val="00B80650"/>
    <w:rsid w:val="00C36FAA"/>
    <w:rsid w:val="00C71133"/>
    <w:rsid w:val="00CA55CC"/>
    <w:rsid w:val="00CB3317"/>
    <w:rsid w:val="00D17DA9"/>
    <w:rsid w:val="00D60D94"/>
    <w:rsid w:val="00DA3555"/>
    <w:rsid w:val="00DC76BD"/>
    <w:rsid w:val="00E456EE"/>
    <w:rsid w:val="00EC6B63"/>
    <w:rsid w:val="00ED7371"/>
    <w:rsid w:val="00ED7AB9"/>
    <w:rsid w:val="00EE5BBE"/>
    <w:rsid w:val="00F50C89"/>
    <w:rsid w:val="00F65492"/>
    <w:rsid w:val="00F9399A"/>
    <w:rsid w:val="00FB0705"/>
    <w:rsid w:val="00FE6359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F39BA5B"/>
  <w15:chartTrackingRefBased/>
  <w15:docId w15:val="{D43507AA-1EE8-470E-B2D9-EAAE29D3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DC76BD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DC76BD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  <w:szCs w:val="18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DC76BD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GenummerdKop">
    <w:name w:val="BijlageGenummerdKop"/>
    <w:next w:val="Standaard"/>
    <w:uiPriority w:val="12"/>
    <w:qFormat/>
    <w:rsid w:val="00DC76BD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koptekst0">
    <w:name w:val="koptekst"/>
    <w:basedOn w:val="Standaard"/>
    <w:rsid w:val="00ED737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b/>
      <w:sz w:val="13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7D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7D9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7D9A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7D9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7D9A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4F409-7620-4419-B68D-A308B346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Chouman, Mesbah (GPO)</cp:lastModifiedBy>
  <cp:revision>21</cp:revision>
  <dcterms:created xsi:type="dcterms:W3CDTF">2020-10-30T08:52:00Z</dcterms:created>
  <dcterms:modified xsi:type="dcterms:W3CDTF">2023-03-28T16:39:00Z</dcterms:modified>
</cp:coreProperties>
</file>