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E72B12" w14:textId="77777777" w:rsidR="002A683A" w:rsidRPr="001A7C7F" w:rsidRDefault="001A7C7F" w:rsidP="002A683A">
      <w:pPr>
        <w:pStyle w:val="Kop1"/>
        <w:rPr>
          <w:b/>
        </w:rPr>
      </w:pPr>
      <w:bookmarkStart w:id="0" w:name="_Toc496111700"/>
      <w:bookmarkStart w:id="1" w:name="_Toc13126485"/>
      <w:bookmarkStart w:id="2" w:name="_Toc35960899"/>
      <w:r>
        <w:br/>
      </w:r>
      <w:r w:rsidR="002A683A" w:rsidRPr="001A7C7F">
        <w:rPr>
          <w:b/>
        </w:rPr>
        <w:t>Bijlage D</w:t>
      </w:r>
    </w:p>
    <w:p w14:paraId="0E6C03D2" w14:textId="77777777" w:rsidR="004C1377" w:rsidRDefault="002A683A" w:rsidP="002A683A">
      <w:pPr>
        <w:pStyle w:val="Kop1"/>
        <w:sectPr w:rsidR="004C1377" w:rsidSect="001A7C7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2835" w:right="1797" w:bottom="1440" w:left="1797" w:header="709" w:footer="709" w:gutter="0"/>
          <w:cols w:space="708"/>
          <w:docGrid w:linePitch="360"/>
        </w:sectPr>
      </w:pPr>
      <w:r w:rsidRPr="00300406">
        <w:t>Model indieningsformulier voor documenten van andere natuurlijke of rechtspersonen op wie de gegadigde/inschrijver zich beroept die met een handgeschreven handtekening worden ingediend</w:t>
      </w:r>
      <w:bookmarkEnd w:id="0"/>
      <w:bookmarkEnd w:id="1"/>
      <w:bookmarkEnd w:id="2"/>
    </w:p>
    <w:p w14:paraId="60DB3E31" w14:textId="77777777" w:rsidR="001A7C7F" w:rsidRDefault="001A7C7F" w:rsidP="002A683A">
      <w:pPr>
        <w:pStyle w:val="broodtekst"/>
      </w:pPr>
    </w:p>
    <w:p w14:paraId="55EDD2C3" w14:textId="77777777" w:rsidR="001A7C7F" w:rsidRDefault="001A7C7F" w:rsidP="002A683A">
      <w:pPr>
        <w:pStyle w:val="broodtekst"/>
      </w:pPr>
    </w:p>
    <w:p w14:paraId="1FBB7170" w14:textId="77777777" w:rsidR="002A683A" w:rsidRPr="00300406" w:rsidRDefault="002A683A" w:rsidP="002A683A">
      <w:pPr>
        <w:pStyle w:val="broodtekst"/>
      </w:pPr>
      <w:r w:rsidRPr="00300406">
        <w:t xml:space="preserve">Naam en adres van de onderneming (de gegadigde/inschrijver): </w:t>
      </w:r>
    </w:p>
    <w:p w14:paraId="74FB8D0E" w14:textId="77777777" w:rsidR="002A683A" w:rsidRPr="00300406" w:rsidRDefault="002A683A" w:rsidP="002A683A">
      <w:pPr>
        <w:pStyle w:val="broodtekst"/>
      </w:pPr>
    </w:p>
    <w:p w14:paraId="715F5B34" w14:textId="77777777" w:rsidR="002A683A" w:rsidRPr="00300406" w:rsidRDefault="002A683A" w:rsidP="002A683A">
      <w:pPr>
        <w:pStyle w:val="broodtekst"/>
      </w:pPr>
      <w:r w:rsidRPr="00300406">
        <w:t>………………………………………………………………………………………………………………………………………</w:t>
      </w:r>
    </w:p>
    <w:p w14:paraId="723AC350" w14:textId="77777777" w:rsidR="002A683A" w:rsidRPr="00300406" w:rsidRDefault="002A683A" w:rsidP="002A683A">
      <w:pPr>
        <w:pStyle w:val="broodtekst"/>
      </w:pPr>
    </w:p>
    <w:p w14:paraId="5363C3C8" w14:textId="77777777" w:rsidR="002A683A" w:rsidRPr="00300406" w:rsidRDefault="002A683A" w:rsidP="002A683A">
      <w:pPr>
        <w:pStyle w:val="broodtekst"/>
      </w:pPr>
      <w:r w:rsidRPr="00300406">
        <w:t>Inschrijvingsnummer Kamer van Koophandel (inschrijvingsnummer van het handelsregister of een overeenkomstig register van het land van vestiging van de onderneming):</w:t>
      </w:r>
    </w:p>
    <w:p w14:paraId="355AA2E7" w14:textId="77777777" w:rsidR="002A683A" w:rsidRPr="00300406" w:rsidRDefault="002A683A" w:rsidP="002A683A">
      <w:pPr>
        <w:pStyle w:val="broodtekst"/>
      </w:pPr>
    </w:p>
    <w:p w14:paraId="71284A30" w14:textId="77777777" w:rsidR="002A683A" w:rsidRPr="00300406" w:rsidRDefault="002A683A" w:rsidP="002A683A">
      <w:pPr>
        <w:pStyle w:val="broodtekst"/>
      </w:pPr>
      <w:r w:rsidRPr="00300406">
        <w:t xml:space="preserve">KvK-nummer: ……… </w:t>
      </w:r>
    </w:p>
    <w:p w14:paraId="31B2FE36" w14:textId="77777777" w:rsidR="002A683A" w:rsidRPr="00300406" w:rsidRDefault="002A683A" w:rsidP="002A683A">
      <w:pPr>
        <w:pStyle w:val="broodtekst"/>
      </w:pPr>
    </w:p>
    <w:p w14:paraId="3ACF3150" w14:textId="0BE91E0B" w:rsidR="002A683A" w:rsidRPr="00300406" w:rsidRDefault="002A683A" w:rsidP="002A683A">
      <w:pPr>
        <w:pStyle w:val="broodtekst"/>
      </w:pPr>
      <w:r w:rsidRPr="00300406">
        <w:t xml:space="preserve">Vestigingsnummer: ………… </w:t>
      </w:r>
      <w:bookmarkStart w:id="3" w:name="_GoBack"/>
      <w:bookmarkEnd w:id="3"/>
    </w:p>
    <w:p w14:paraId="39A39FC8" w14:textId="77777777" w:rsidR="002A683A" w:rsidRPr="00300406" w:rsidRDefault="002A683A" w:rsidP="002A683A">
      <w:pPr>
        <w:pStyle w:val="broodtekst"/>
      </w:pPr>
    </w:p>
    <w:p w14:paraId="55358DB4" w14:textId="77777777" w:rsidR="002A683A" w:rsidRPr="00300406" w:rsidRDefault="002A683A" w:rsidP="002A683A">
      <w:pPr>
        <w:pStyle w:val="broodtekst"/>
      </w:pPr>
      <w:r w:rsidRPr="00300406">
        <w:t>Contactpersoon van de onderneming (naam, email, telefoon):</w:t>
      </w:r>
    </w:p>
    <w:p w14:paraId="028A0843" w14:textId="77777777" w:rsidR="002A683A" w:rsidRPr="00300406" w:rsidRDefault="002A683A" w:rsidP="002A683A">
      <w:pPr>
        <w:pStyle w:val="broodtekst"/>
      </w:pPr>
    </w:p>
    <w:p w14:paraId="046BABF7" w14:textId="77777777" w:rsidR="002A683A" w:rsidRPr="00300406" w:rsidRDefault="002A683A" w:rsidP="002A683A">
      <w:pPr>
        <w:pStyle w:val="broodtekst"/>
      </w:pPr>
      <w:r w:rsidRPr="00300406">
        <w:t>………………………………………………………………………………………………………………………………………</w:t>
      </w:r>
    </w:p>
    <w:p w14:paraId="31B0C9FF" w14:textId="77777777" w:rsidR="002A683A" w:rsidRPr="00300406" w:rsidRDefault="002A683A" w:rsidP="002A683A">
      <w:pPr>
        <w:pStyle w:val="broodtekst"/>
      </w:pPr>
    </w:p>
    <w:p w14:paraId="66420CFF" w14:textId="6CE3C76D" w:rsidR="002A683A" w:rsidRPr="00300406" w:rsidRDefault="002A683A" w:rsidP="002A683A">
      <w:pPr>
        <w:rPr>
          <w:rFonts w:cs="Arial"/>
        </w:rPr>
      </w:pPr>
      <w:r w:rsidRPr="00300406">
        <w:rPr>
          <w:rFonts w:cs="Arial"/>
        </w:rPr>
        <w:t xml:space="preserve">dient hierbij voor de zaak met zaaknummer </w:t>
      </w:r>
      <w:r w:rsidR="00795BA9">
        <w:rPr>
          <w:rFonts w:cs="Arial"/>
        </w:rPr>
        <w:t>31184206</w:t>
      </w:r>
      <w:r w:rsidR="007A3A1D">
        <w:rPr>
          <w:rFonts w:cs="Arial"/>
        </w:rPr>
        <w:t xml:space="preserve"> </w:t>
      </w:r>
      <w:r w:rsidRPr="00300406">
        <w:rPr>
          <w:rFonts w:cs="Arial"/>
        </w:rPr>
        <w:t xml:space="preserve">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300406">
        <w:t>gegadigde/</w:t>
      </w:r>
      <w:r w:rsidRPr="00300406">
        <w:rPr>
          <w:rFonts w:cs="Arial"/>
        </w:rPr>
        <w:t>inschrijver zich beroept:</w:t>
      </w:r>
    </w:p>
    <w:p w14:paraId="0EF98DA3" w14:textId="77777777" w:rsidR="002A683A" w:rsidRPr="00300406" w:rsidRDefault="002A683A" w:rsidP="002A683A">
      <w:pPr>
        <w:rPr>
          <w:rFonts w:cs="Arial"/>
        </w:rPr>
      </w:pPr>
    </w:p>
    <w:p w14:paraId="16BB4CBB" w14:textId="77777777" w:rsidR="002A683A" w:rsidRPr="00300406" w:rsidRDefault="002A683A" w:rsidP="002A683A">
      <w:pPr>
        <w:rPr>
          <w:rFonts w:cs="Arial"/>
        </w:rPr>
      </w:pPr>
      <w:r w:rsidRPr="00300406">
        <w:rPr>
          <w:rFonts w:cs="Arial"/>
        </w:rPr>
        <w:t xml:space="preserve">Naam andere natuurlijke of rechtspersoon op wie de </w:t>
      </w:r>
      <w:r w:rsidRPr="00300406">
        <w:t>gegadigde/</w:t>
      </w:r>
      <w:r w:rsidRPr="00300406">
        <w:rPr>
          <w:rFonts w:cs="Arial"/>
        </w:rPr>
        <w:t>inschrijver zich beroept*:</w:t>
      </w:r>
    </w:p>
    <w:p w14:paraId="2A7B6359" w14:textId="77777777" w:rsidR="002A683A" w:rsidRPr="00300406" w:rsidRDefault="002A683A" w:rsidP="002A683A">
      <w:pPr>
        <w:rPr>
          <w:rFonts w:cs="Arial"/>
        </w:rPr>
      </w:pPr>
      <w:r w:rsidRPr="00300406">
        <w:rPr>
          <w:rFonts w:cs="Arial"/>
        </w:rPr>
        <w:t>………………………………………………………………………………………………………</w:t>
      </w:r>
    </w:p>
    <w:p w14:paraId="5A9F16C3" w14:textId="77777777" w:rsidR="002A683A" w:rsidRPr="00300406" w:rsidRDefault="002A683A" w:rsidP="002A683A">
      <w:pPr>
        <w:rPr>
          <w:rFonts w:cs="Arial"/>
        </w:rPr>
      </w:pPr>
    </w:p>
    <w:p w14:paraId="243910FB" w14:textId="77777777" w:rsidR="002A683A" w:rsidRPr="00300406" w:rsidRDefault="002A683A" w:rsidP="002A683A">
      <w:pPr>
        <w:rPr>
          <w:rFonts w:cs="Arial"/>
        </w:rPr>
      </w:pPr>
      <w:r w:rsidRPr="00300406">
        <w:rPr>
          <w:rFonts w:cs="Arial"/>
        </w:rPr>
        <w:t>Documenten:</w:t>
      </w:r>
    </w:p>
    <w:p w14:paraId="3C4D345E" w14:textId="77777777" w:rsidR="002A683A" w:rsidRPr="00300406" w:rsidRDefault="002A683A" w:rsidP="002A683A"/>
    <w:p w14:paraId="78DEC30D" w14:textId="77777777" w:rsidR="002A683A" w:rsidRPr="00300406" w:rsidRDefault="002A683A" w:rsidP="002A683A">
      <w:pPr>
        <w:tabs>
          <w:tab w:val="left" w:pos="300"/>
        </w:tabs>
      </w:pPr>
      <w:r w:rsidRPr="00300406">
        <w:t>-</w:t>
      </w:r>
      <w:r w:rsidRPr="00300406">
        <w:tab/>
        <w:t>………………………………………………………………………………………………… (naam document)</w:t>
      </w:r>
    </w:p>
    <w:p w14:paraId="14EDBFD0" w14:textId="77777777" w:rsidR="002A683A" w:rsidRPr="00300406" w:rsidRDefault="002A683A" w:rsidP="002A683A">
      <w:pPr>
        <w:tabs>
          <w:tab w:val="left" w:pos="300"/>
        </w:tabs>
      </w:pPr>
      <w:r w:rsidRPr="00300406">
        <w:t>-</w:t>
      </w:r>
      <w:r w:rsidRPr="00300406">
        <w:tab/>
        <w:t>………………………………………………………………………………………………… (naam document)</w:t>
      </w:r>
    </w:p>
    <w:p w14:paraId="7FE44C3A" w14:textId="77777777" w:rsidR="00B76723" w:rsidRDefault="00B76723" w:rsidP="002A683A">
      <w:pPr>
        <w:rPr>
          <w:rFonts w:cs="Arial"/>
          <w:sz w:val="13"/>
          <w:szCs w:val="13"/>
        </w:rPr>
      </w:pPr>
    </w:p>
    <w:p w14:paraId="744D39B7" w14:textId="77777777" w:rsidR="002A683A" w:rsidRPr="00300406" w:rsidRDefault="002A683A" w:rsidP="002A683A">
      <w:pPr>
        <w:rPr>
          <w:rFonts w:cs="Arial"/>
          <w:sz w:val="13"/>
          <w:szCs w:val="13"/>
        </w:rPr>
      </w:pPr>
      <w:r w:rsidRPr="00300406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300406">
        <w:rPr>
          <w:sz w:val="13"/>
          <w:szCs w:val="13"/>
        </w:rPr>
        <w:t>gegadigde/</w:t>
      </w:r>
      <w:r w:rsidRPr="00300406">
        <w:rPr>
          <w:rFonts w:cs="Arial"/>
          <w:sz w:val="13"/>
          <w:szCs w:val="13"/>
        </w:rPr>
        <w:t>inschrijver zich beroept, deze opsomming herhalen.</w:t>
      </w:r>
    </w:p>
    <w:p w14:paraId="51AC0A01" w14:textId="77777777" w:rsidR="002A683A" w:rsidRPr="00300406" w:rsidRDefault="002A683A" w:rsidP="002A683A">
      <w:pPr>
        <w:rPr>
          <w:rFonts w:cs="Arial"/>
        </w:rPr>
      </w:pPr>
    </w:p>
    <w:p w14:paraId="5008B130" w14:textId="77777777" w:rsidR="002A683A" w:rsidRPr="00300406" w:rsidRDefault="002A683A" w:rsidP="002A683A">
      <w:pPr>
        <w:rPr>
          <w:rFonts w:cs="Arial"/>
        </w:rPr>
      </w:pPr>
      <w:r w:rsidRPr="00300406">
        <w:rPr>
          <w:rFonts w:cs="Arial"/>
        </w:rPr>
        <w:t>en verklaart dat:</w:t>
      </w:r>
    </w:p>
    <w:p w14:paraId="78825CB2" w14:textId="77777777" w:rsidR="002A683A" w:rsidRPr="00300406" w:rsidRDefault="002A683A" w:rsidP="002A683A">
      <w:pPr>
        <w:rPr>
          <w:rFonts w:cs="Arial"/>
        </w:rPr>
      </w:pPr>
    </w:p>
    <w:p w14:paraId="3C2B05D6" w14:textId="77777777" w:rsidR="002A683A" w:rsidRPr="00300406" w:rsidRDefault="002A683A" w:rsidP="002A683A">
      <w:pPr>
        <w:ind w:left="357" w:hanging="357"/>
        <w:rPr>
          <w:rFonts w:cs="Arial"/>
        </w:rPr>
      </w:pPr>
      <w:r w:rsidRPr="00300406">
        <w:rPr>
          <w:rFonts w:cs="Arial"/>
        </w:rPr>
        <w:t>1.</w:t>
      </w:r>
      <w:r w:rsidRPr="00300406">
        <w:rPr>
          <w:rFonts w:cs="Arial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14:paraId="598BAF3E" w14:textId="77777777" w:rsidR="002A683A" w:rsidRPr="00300406" w:rsidRDefault="002A683A" w:rsidP="002A683A">
      <w:pPr>
        <w:ind w:left="357" w:hanging="357"/>
        <w:rPr>
          <w:rFonts w:cs="Arial"/>
        </w:rPr>
      </w:pPr>
      <w:r w:rsidRPr="00300406">
        <w:rPr>
          <w:rFonts w:cs="Arial"/>
        </w:rPr>
        <w:t>2.</w:t>
      </w:r>
      <w:r w:rsidRPr="00300406">
        <w:rPr>
          <w:rFonts w:cs="Arial"/>
        </w:rPr>
        <w:tab/>
      </w:r>
      <w:r w:rsidRPr="00300406"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300406">
        <w:rPr>
          <w:rFonts w:cs="Arial"/>
        </w:rPr>
        <w:t>.</w:t>
      </w:r>
    </w:p>
    <w:p w14:paraId="5ECEC8D2" w14:textId="77777777" w:rsidR="002A683A" w:rsidRPr="00300406" w:rsidRDefault="002A683A" w:rsidP="002A683A">
      <w:pPr>
        <w:rPr>
          <w:rFonts w:cs="Arial"/>
        </w:rPr>
      </w:pPr>
    </w:p>
    <w:p w14:paraId="3DFAFE53" w14:textId="77777777" w:rsidR="002A683A" w:rsidRPr="00F22EF5" w:rsidRDefault="002A683A" w:rsidP="002A683A">
      <w:pPr>
        <w:rPr>
          <w:rFonts w:cs="Arial"/>
          <w:b/>
        </w:rPr>
      </w:pPr>
      <w:r w:rsidRPr="00F22EF5">
        <w:rPr>
          <w:rFonts w:cs="Arial"/>
          <w:b/>
        </w:rPr>
        <w:t>Ondertekening</w:t>
      </w:r>
    </w:p>
    <w:p w14:paraId="60FB8E6B" w14:textId="43D3AADA" w:rsidR="004C1377" w:rsidRPr="003D2D23" w:rsidRDefault="002A683A" w:rsidP="002A683A">
      <w:pPr>
        <w:rPr>
          <w:color w:val="000000" w:themeColor="text1"/>
        </w:rPr>
      </w:pPr>
      <w:r w:rsidRPr="00F22EF5">
        <w:t>Deze verklaring dient digitaal te worden ondertekend conform paragraaf 4.3 respectievelijk</w:t>
      </w:r>
      <w:r w:rsidRPr="00F22EF5">
        <w:rPr>
          <w:color w:val="000000" w:themeColor="text1"/>
        </w:rPr>
        <w:t xml:space="preserve"> </w:t>
      </w:r>
      <w:r w:rsidR="0026768B">
        <w:t>paragraaf 6.3</w:t>
      </w:r>
      <w:r w:rsidRPr="00F22EF5">
        <w:t>.1</w:t>
      </w:r>
      <w:r w:rsidRPr="00F22EF5">
        <w:rPr>
          <w:color w:val="000000" w:themeColor="text1"/>
        </w:rPr>
        <w:t>.</w:t>
      </w:r>
    </w:p>
    <w:sectPr w:rsidR="004C1377" w:rsidRPr="003D2D23" w:rsidSect="004C1377">
      <w:headerReference w:type="default" r:id="rId13"/>
      <w:type w:val="continuous"/>
      <w:pgSz w:w="11906" w:h="16838"/>
      <w:pgMar w:top="2835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1EE6B4" w14:textId="77777777" w:rsidR="002A683A" w:rsidRDefault="002A683A" w:rsidP="0088501B">
      <w:r>
        <w:separator/>
      </w:r>
    </w:p>
  </w:endnote>
  <w:endnote w:type="continuationSeparator" w:id="0">
    <w:p w14:paraId="23827F83" w14:textId="77777777" w:rsidR="002A683A" w:rsidRDefault="002A683A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8C206B" w14:textId="77777777" w:rsidR="00B9112A" w:rsidRDefault="00B9112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6EC84" w14:textId="174AA957" w:rsidR="004C1377" w:rsidRDefault="004C1377" w:rsidP="004C1377">
    <w:pPr>
      <w:pStyle w:val="Voettekst"/>
    </w:pPr>
    <w:r w:rsidRPr="008D5041">
      <w:rPr>
        <w:szCs w:val="13"/>
      </w:rPr>
      <w:t>RWS BEDRIJFSVERTROUWELIJK</w:t>
    </w:r>
    <w:r w:rsidDel="00CD6042">
      <w:rPr>
        <w:sz w:val="16"/>
        <w:szCs w:val="16"/>
      </w:rPr>
      <w:t xml:space="preserve"> </w:t>
    </w:r>
    <w:r>
      <w:rPr>
        <w:sz w:val="16"/>
        <w:szCs w:val="16"/>
      </w:rPr>
      <w:t xml:space="preserve">               </w:t>
    </w:r>
    <w:r>
      <w:rPr>
        <w:sz w:val="16"/>
        <w:szCs w:val="16"/>
      </w:rPr>
      <w:tab/>
      <w:t xml:space="preserve">     </w:t>
    </w:r>
    <w:r w:rsidRPr="008D12FE">
      <w:rPr>
        <w:szCs w:val="13"/>
      </w:rPr>
      <w:t xml:space="preserve">ZAAKNUMMER </w:t>
    </w:r>
    <w:r>
      <w:rPr>
        <w:szCs w:val="13"/>
      </w:rPr>
      <w:t>3</w:t>
    </w:r>
    <w:r w:rsidR="00335739">
      <w:rPr>
        <w:szCs w:val="13"/>
      </w:rPr>
      <w:t>1</w:t>
    </w:r>
    <w:r w:rsidR="00B9112A">
      <w:rPr>
        <w:szCs w:val="13"/>
      </w:rPr>
      <w:t>184206</w:t>
    </w:r>
    <w:r>
      <w:rPr>
        <w:szCs w:val="13"/>
      </w:rPr>
      <w:t xml:space="preserve">                  </w:t>
    </w:r>
    <w:r>
      <w:rPr>
        <w:szCs w:val="13"/>
      </w:rPr>
      <w:tab/>
    </w:r>
    <w:r w:rsidRPr="008D12FE">
      <w:rPr>
        <w:b/>
        <w:szCs w:val="13"/>
      </w:rPr>
      <w:t xml:space="preserve">Pagina </w:t>
    </w:r>
    <w:r w:rsidRPr="008D12FE">
      <w:rPr>
        <w:rStyle w:val="Paginanummer"/>
        <w:b/>
        <w:szCs w:val="13"/>
      </w:rPr>
      <w:fldChar w:fldCharType="begin"/>
    </w:r>
    <w:r w:rsidRPr="008D12FE">
      <w:rPr>
        <w:rStyle w:val="Paginanummer"/>
        <w:b/>
        <w:szCs w:val="13"/>
      </w:rPr>
      <w:instrText xml:space="preserve"> PAGE </w:instrText>
    </w:r>
    <w:r w:rsidRPr="008D12FE">
      <w:rPr>
        <w:rStyle w:val="Paginanummer"/>
        <w:b/>
        <w:szCs w:val="13"/>
      </w:rPr>
      <w:fldChar w:fldCharType="separate"/>
    </w:r>
    <w:r w:rsidR="0054109E">
      <w:rPr>
        <w:rStyle w:val="Paginanummer"/>
        <w:b/>
        <w:noProof/>
        <w:szCs w:val="13"/>
      </w:rPr>
      <w:t>1</w:t>
    </w:r>
    <w:r w:rsidRPr="008D12FE">
      <w:rPr>
        <w:rStyle w:val="Paginanummer"/>
        <w:b/>
        <w:szCs w:val="13"/>
      </w:rPr>
      <w:fldChar w:fldCharType="end"/>
    </w:r>
    <w:r w:rsidRPr="008D12FE">
      <w:rPr>
        <w:rStyle w:val="Paginanummer"/>
        <w:b/>
        <w:szCs w:val="13"/>
      </w:rPr>
      <w:t xml:space="preserve"> van </w:t>
    </w:r>
    <w:r w:rsidRPr="008D12FE">
      <w:rPr>
        <w:rStyle w:val="Paginanummer"/>
        <w:b/>
        <w:szCs w:val="13"/>
      </w:rPr>
      <w:fldChar w:fldCharType="begin"/>
    </w:r>
    <w:r w:rsidRPr="008D12FE">
      <w:rPr>
        <w:rStyle w:val="Paginanummer"/>
        <w:b/>
        <w:szCs w:val="13"/>
      </w:rPr>
      <w:instrText xml:space="preserve"> NUMPAGES </w:instrText>
    </w:r>
    <w:r w:rsidRPr="008D12FE">
      <w:rPr>
        <w:rStyle w:val="Paginanummer"/>
        <w:b/>
        <w:szCs w:val="13"/>
      </w:rPr>
      <w:fldChar w:fldCharType="separate"/>
    </w:r>
    <w:r w:rsidR="0054109E">
      <w:rPr>
        <w:rStyle w:val="Paginanummer"/>
        <w:b/>
        <w:noProof/>
        <w:szCs w:val="13"/>
      </w:rPr>
      <w:t>1</w:t>
    </w:r>
    <w:r w:rsidRPr="008D12FE">
      <w:rPr>
        <w:rStyle w:val="Paginanummer"/>
        <w:b/>
        <w:szCs w:val="13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1CF6BE" w14:textId="77777777" w:rsidR="00B9112A" w:rsidRDefault="00B91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A4B4CF" w14:textId="77777777" w:rsidR="002A683A" w:rsidRDefault="002A683A" w:rsidP="0088501B">
      <w:r>
        <w:separator/>
      </w:r>
    </w:p>
  </w:footnote>
  <w:footnote w:type="continuationSeparator" w:id="0">
    <w:p w14:paraId="7F6DC969" w14:textId="77777777" w:rsidR="002A683A" w:rsidRDefault="002A683A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3B8D3B" w14:textId="77777777" w:rsidR="00B9112A" w:rsidRDefault="00B9112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933418" w14:textId="77777777" w:rsidR="00EF1446" w:rsidRDefault="00EF1446" w:rsidP="00EF1446">
    <w:pPr>
      <w:pStyle w:val="koptekst0"/>
    </w:pPr>
    <w:r>
      <w:rPr>
        <w:b w:val="0"/>
        <w:noProof/>
      </w:rPr>
      <w:drawing>
        <wp:anchor distT="0" distB="0" distL="114300" distR="114300" simplePos="0" relativeHeight="251664384" behindDoc="0" locked="0" layoutInCell="1" allowOverlap="1" wp14:anchorId="6DA7DC13" wp14:editId="5BB2C10F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467360" cy="1327785"/>
          <wp:effectExtent l="0" t="0" r="8890" b="571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laceholder_Log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957"/>
                  <a:stretch/>
                </pic:blipFill>
                <pic:spPr bwMode="auto">
                  <a:xfrm>
                    <a:off x="0" y="0"/>
                    <a:ext cx="467360" cy="13277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0D4254B0" w14:textId="77777777" w:rsidR="00EF1446" w:rsidRDefault="00EF1446" w:rsidP="00EF1446">
    <w:pPr>
      <w:pStyle w:val="koptekst0"/>
    </w:pPr>
  </w:p>
  <w:p w14:paraId="44B7A0DB" w14:textId="77777777" w:rsidR="00EF1446" w:rsidRDefault="00EF1446" w:rsidP="00EF1446">
    <w:pPr>
      <w:pStyle w:val="koptekst0"/>
      <w:tabs>
        <w:tab w:val="clear" w:pos="227"/>
        <w:tab w:val="clear" w:pos="454"/>
        <w:tab w:val="clear" w:pos="680"/>
        <w:tab w:val="left" w:pos="1236"/>
      </w:tabs>
    </w:pPr>
    <w:r>
      <w:tab/>
    </w:r>
  </w:p>
  <w:p w14:paraId="53A2BEE2" w14:textId="77777777" w:rsidR="00EF1446" w:rsidRDefault="00EF1446" w:rsidP="00EF1446">
    <w:pPr>
      <w:pStyle w:val="koptekst0"/>
    </w:pPr>
  </w:p>
  <w:p w14:paraId="2581CF53" w14:textId="77777777" w:rsidR="00EF1446" w:rsidRDefault="00EF1446" w:rsidP="00EF1446">
    <w:pPr>
      <w:pStyle w:val="koptekst0"/>
    </w:pPr>
  </w:p>
  <w:p w14:paraId="7FFB7A37" w14:textId="77777777" w:rsidR="00EF1446" w:rsidRDefault="00EF1446" w:rsidP="00EF1446">
    <w:pPr>
      <w:pStyle w:val="koptekst0"/>
    </w:pPr>
  </w:p>
  <w:p w14:paraId="6D8C92BA" w14:textId="77777777" w:rsidR="00EF1446" w:rsidRDefault="00EF1446" w:rsidP="00EF1446">
    <w:pPr>
      <w:pStyle w:val="koptekst0"/>
    </w:pPr>
  </w:p>
  <w:p w14:paraId="44E5E86D" w14:textId="77777777" w:rsidR="00EF1446" w:rsidRDefault="00EF1446" w:rsidP="00EF1446">
    <w:pPr>
      <w:pStyle w:val="koptekst0"/>
    </w:pPr>
  </w:p>
  <w:p w14:paraId="43126501" w14:textId="4557FE98" w:rsidR="00EF1446" w:rsidRDefault="00EF1446" w:rsidP="00EF1446">
    <w:pPr>
      <w:pStyle w:val="koptekst0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</w:t>
    </w:r>
    <w:r>
      <w:tab/>
      <w:t xml:space="preserve">              Zaaknummer </w:t>
    </w:r>
    <w:r>
      <w:rPr>
        <w:b w:val="0"/>
        <w:noProof/>
        <w:sz w:val="20"/>
      </w:rPr>
      <w:drawing>
        <wp:anchor distT="0" distB="0" distL="114300" distR="114300" simplePos="0" relativeHeight="251665408" behindDoc="1" locked="1" layoutInCell="1" allowOverlap="1" wp14:anchorId="73A53589" wp14:editId="2403C7DA">
          <wp:simplePos x="0" y="0"/>
          <wp:positionH relativeFrom="column">
            <wp:posOffset>2875280</wp:posOffset>
          </wp:positionH>
          <wp:positionV relativeFrom="paragraph">
            <wp:posOffset>-1364615</wp:posOffset>
          </wp:positionV>
          <wp:extent cx="2365375" cy="1327785"/>
          <wp:effectExtent l="0" t="0" r="0" b="571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RO_IM_RW_Woordbeeld_Briefinprint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7018"/>
                  <a:stretch/>
                </pic:blipFill>
                <pic:spPr bwMode="auto">
                  <a:xfrm>
                    <a:off x="0" y="0"/>
                    <a:ext cx="2365375" cy="13277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7F6E">
      <w:t>31184206</w:t>
    </w:r>
  </w:p>
  <w:p w14:paraId="33B9B52D" w14:textId="77777777" w:rsidR="00EF1446" w:rsidRPr="002325CE" w:rsidRDefault="00EF1446" w:rsidP="00EF1446">
    <w:pPr>
      <w:pStyle w:val="koptekst0"/>
      <w:rPr>
        <w:b w:val="0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Pr="002325CE">
      <w:rPr>
        <w:b w:val="0"/>
      </w:rPr>
      <w:t xml:space="preserve">          </w:t>
    </w:r>
    <w:r>
      <w:rPr>
        <w:b w:val="0"/>
      </w:rPr>
      <w:t xml:space="preserve">    </w:t>
    </w:r>
    <w:r w:rsidRPr="002325CE">
      <w:rPr>
        <w:b w:val="0"/>
      </w:rPr>
      <w:t>RWS Bedrijfsvertrouwelijk</w:t>
    </w:r>
  </w:p>
  <w:p w14:paraId="766842B5" w14:textId="77777777" w:rsidR="001A7C7F" w:rsidRPr="00EF1446" w:rsidRDefault="001A7C7F" w:rsidP="00EF144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97E920" w14:textId="77777777" w:rsidR="00B9112A" w:rsidRDefault="00B9112A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77DFF8" w14:textId="77777777" w:rsidR="004C1377" w:rsidRPr="004C1377" w:rsidRDefault="004C1377" w:rsidP="004C1377">
    <w:pPr>
      <w:pStyle w:val="koptekst0"/>
      <w:jc w:val="right"/>
      <w:rPr>
        <w:b w:val="0"/>
      </w:rPr>
    </w:pPr>
  </w:p>
  <w:p w14:paraId="1AD7FEEB" w14:textId="77777777" w:rsidR="004C1377" w:rsidRPr="004C1377" w:rsidRDefault="004C1377" w:rsidP="004C1377">
    <w:pPr>
      <w:pStyle w:val="koptekst0"/>
      <w:jc w:val="right"/>
      <w:rPr>
        <w:b w:val="0"/>
      </w:rPr>
    </w:pPr>
    <w:r w:rsidRPr="004C1377">
      <w:rPr>
        <w:b w:val="0"/>
      </w:rPr>
      <w:t>Bijlage D Indieningsformulier</w:t>
    </w:r>
    <w:r w:rsidRPr="004C1377">
      <w:rPr>
        <w:b w:val="0"/>
        <w:noProof/>
      </w:rPr>
      <w:drawing>
        <wp:anchor distT="0" distB="0" distL="114300" distR="114300" simplePos="0" relativeHeight="251662336" behindDoc="0" locked="0" layoutInCell="1" allowOverlap="1" wp14:anchorId="4016AC12" wp14:editId="40D3F905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467360" cy="1327785"/>
          <wp:effectExtent l="0" t="0" r="8890" b="571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laceholder_Log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957"/>
                  <a:stretch/>
                </pic:blipFill>
                <pic:spPr bwMode="auto">
                  <a:xfrm>
                    <a:off x="0" y="0"/>
                    <a:ext cx="467360" cy="13277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B5B3E55" w14:textId="77777777" w:rsidR="004C1377" w:rsidRPr="004C1377" w:rsidRDefault="004C13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15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6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F82458"/>
    <w:multiLevelType w:val="multilevel"/>
    <w:tmpl w:val="6A8E5BD4"/>
    <w:numStyleLink w:val="Stijl2"/>
  </w:abstractNum>
  <w:abstractNum w:abstractNumId="18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6389A"/>
    <w:multiLevelType w:val="multilevel"/>
    <w:tmpl w:val="6A8E5BD4"/>
    <w:numStyleLink w:val="Stijl2"/>
  </w:abstractNum>
  <w:abstractNum w:abstractNumId="24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9" w15:restartNumberingAfterBreak="0">
    <w:nsid w:val="5CAF5D0D"/>
    <w:multiLevelType w:val="multilevel"/>
    <w:tmpl w:val="06962652"/>
    <w:numStyleLink w:val="Lijststijl"/>
  </w:abstractNum>
  <w:abstractNum w:abstractNumId="30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9"/>
  </w:num>
  <w:num w:numId="4">
    <w:abstractNumId w:val="10"/>
  </w:num>
  <w:num w:numId="5">
    <w:abstractNumId w:val="17"/>
  </w:num>
  <w:num w:numId="6">
    <w:abstractNumId w:val="20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30"/>
  </w:num>
  <w:num w:numId="14">
    <w:abstractNumId w:val="3"/>
  </w:num>
  <w:num w:numId="15">
    <w:abstractNumId w:val="18"/>
  </w:num>
  <w:num w:numId="16">
    <w:abstractNumId w:val="24"/>
  </w:num>
  <w:num w:numId="17">
    <w:abstractNumId w:val="8"/>
  </w:num>
  <w:num w:numId="18">
    <w:abstractNumId w:val="21"/>
  </w:num>
  <w:num w:numId="19">
    <w:abstractNumId w:val="31"/>
  </w:num>
  <w:num w:numId="20">
    <w:abstractNumId w:val="12"/>
  </w:num>
  <w:num w:numId="21">
    <w:abstractNumId w:val="23"/>
  </w:num>
  <w:num w:numId="22">
    <w:abstractNumId w:val="26"/>
  </w:num>
  <w:num w:numId="23">
    <w:abstractNumId w:val="19"/>
  </w:num>
  <w:num w:numId="24">
    <w:abstractNumId w:val="28"/>
  </w:num>
  <w:num w:numId="25">
    <w:abstractNumId w:val="27"/>
  </w:num>
  <w:num w:numId="26">
    <w:abstractNumId w:val="6"/>
  </w:num>
  <w:num w:numId="27">
    <w:abstractNumId w:val="16"/>
  </w:num>
  <w:num w:numId="28">
    <w:abstractNumId w:val="22"/>
  </w:num>
  <w:num w:numId="29">
    <w:abstractNumId w:val="4"/>
  </w:num>
  <w:num w:numId="30">
    <w:abstractNumId w:val="13"/>
  </w:num>
  <w:num w:numId="31">
    <w:abstractNumId w:val="25"/>
  </w:num>
  <w:num w:numId="32">
    <w:abstractNumId w:val="15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83A"/>
    <w:rsid w:val="00043163"/>
    <w:rsid w:val="00056D70"/>
    <w:rsid w:val="000B3F94"/>
    <w:rsid w:val="000E1F3B"/>
    <w:rsid w:val="00157F6E"/>
    <w:rsid w:val="00173156"/>
    <w:rsid w:val="001A7C7F"/>
    <w:rsid w:val="001C203D"/>
    <w:rsid w:val="001D6F03"/>
    <w:rsid w:val="0026768B"/>
    <w:rsid w:val="002A6578"/>
    <w:rsid w:val="002A683A"/>
    <w:rsid w:val="002B1092"/>
    <w:rsid w:val="002E0FD2"/>
    <w:rsid w:val="00301B96"/>
    <w:rsid w:val="00335739"/>
    <w:rsid w:val="0038549E"/>
    <w:rsid w:val="003B3374"/>
    <w:rsid w:val="003C4BF2"/>
    <w:rsid w:val="003D2D23"/>
    <w:rsid w:val="003D51FB"/>
    <w:rsid w:val="003F5EB0"/>
    <w:rsid w:val="003F6EDB"/>
    <w:rsid w:val="0040142D"/>
    <w:rsid w:val="0040571B"/>
    <w:rsid w:val="00450447"/>
    <w:rsid w:val="004B0EA1"/>
    <w:rsid w:val="004C1377"/>
    <w:rsid w:val="004D766D"/>
    <w:rsid w:val="0054109E"/>
    <w:rsid w:val="005A4FBE"/>
    <w:rsid w:val="005D2CF1"/>
    <w:rsid w:val="005E046F"/>
    <w:rsid w:val="006006F5"/>
    <w:rsid w:val="00650A9B"/>
    <w:rsid w:val="006D2E66"/>
    <w:rsid w:val="006F42D7"/>
    <w:rsid w:val="00702EA9"/>
    <w:rsid w:val="007435A7"/>
    <w:rsid w:val="00795BA9"/>
    <w:rsid w:val="007A3A1D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63122"/>
    <w:rsid w:val="00B72222"/>
    <w:rsid w:val="00B76723"/>
    <w:rsid w:val="00B80650"/>
    <w:rsid w:val="00B9112A"/>
    <w:rsid w:val="00C36FAA"/>
    <w:rsid w:val="00C71133"/>
    <w:rsid w:val="00CA55CC"/>
    <w:rsid w:val="00CB3317"/>
    <w:rsid w:val="00CF5124"/>
    <w:rsid w:val="00DA3555"/>
    <w:rsid w:val="00DC6858"/>
    <w:rsid w:val="00E456EE"/>
    <w:rsid w:val="00ED7AB9"/>
    <w:rsid w:val="00EE5BBE"/>
    <w:rsid w:val="00EF1446"/>
    <w:rsid w:val="00F22EF5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1D7AF273"/>
  <w15:chartTrackingRefBased/>
  <w15:docId w15:val="{A5DEE00E-BED9-42D7-B42A-BC8BF1C86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2A683A"/>
    <w:pPr>
      <w:numPr>
        <w:ilvl w:val="1"/>
        <w:numId w:val="32"/>
      </w:numPr>
      <w:tabs>
        <w:tab w:val="clear" w:pos="0"/>
      </w:tabs>
      <w:spacing w:before="240"/>
      <w:ind w:left="454" w:hanging="227"/>
      <w:outlineLvl w:val="1"/>
    </w:pPr>
    <w:rPr>
      <w:rFonts w:eastAsia="DejaVu Sans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2A683A"/>
    <w:pPr>
      <w:numPr>
        <w:ilvl w:val="2"/>
        <w:numId w:val="32"/>
      </w:numPr>
      <w:tabs>
        <w:tab w:val="clear" w:pos="0"/>
      </w:tabs>
      <w:spacing w:before="240"/>
      <w:ind w:left="681" w:hanging="227"/>
      <w:outlineLvl w:val="2"/>
    </w:pPr>
    <w:rPr>
      <w:rFonts w:eastAsia="DejaVu Sans"/>
      <w:i/>
    </w:rPr>
  </w:style>
  <w:style w:type="paragraph" w:customStyle="1" w:styleId="BijlageGenummerdKop">
    <w:name w:val="BijlageGenummerdKop"/>
    <w:next w:val="broodtekst"/>
    <w:uiPriority w:val="12"/>
    <w:qFormat/>
    <w:rsid w:val="002A683A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paragraph" w:customStyle="1" w:styleId="broodtekst">
    <w:name w:val="broodtekst"/>
    <w:basedOn w:val="Standaard"/>
    <w:link w:val="broodtekstChar2"/>
    <w:rsid w:val="002A683A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eastAsia="Times New Roman" w:hAnsi="Verdana" w:cs="Times New Roman"/>
      <w:lang w:eastAsia="nl-NL"/>
    </w:rPr>
  </w:style>
  <w:style w:type="character" w:customStyle="1" w:styleId="broodtekstChar2">
    <w:name w:val="broodtekst Char2"/>
    <w:basedOn w:val="Standaardalinea-lettertype"/>
    <w:link w:val="broodtekst"/>
    <w:rsid w:val="002A683A"/>
    <w:rPr>
      <w:rFonts w:ascii="Verdana" w:eastAsia="Times New Roman" w:hAnsi="Verdana" w:cs="Times New Roman"/>
      <w:lang w:eastAsia="nl-NL"/>
    </w:rPr>
  </w:style>
  <w:style w:type="paragraph" w:customStyle="1" w:styleId="koptekst0">
    <w:name w:val="koptekst"/>
    <w:basedOn w:val="Standaard"/>
    <w:rsid w:val="001A7C7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180" w:lineRule="atLeast"/>
    </w:pPr>
    <w:rPr>
      <w:rFonts w:ascii="Verdana" w:eastAsia="DejaVu Sans" w:hAnsi="Verdana" w:cs="Times New Roman"/>
      <w:b/>
      <w:sz w:val="13"/>
      <w:lang w:eastAsia="nl-NL"/>
    </w:rPr>
  </w:style>
  <w:style w:type="character" w:styleId="Paginanummer">
    <w:name w:val="page number"/>
    <w:basedOn w:val="Standaardalinea-lettertype"/>
    <w:rsid w:val="004C1377"/>
    <w:rPr>
      <w:rFonts w:cs="Times New Roman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02EA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02EA9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02EA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02EA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02EA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318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Roos, Mart Jan (GPO)</dc:creator>
  <cp:keywords/>
  <dc:description/>
  <cp:lastModifiedBy>Chouman, Mesbah (GPO)</cp:lastModifiedBy>
  <cp:revision>14</cp:revision>
  <dcterms:created xsi:type="dcterms:W3CDTF">2020-10-30T08:57:00Z</dcterms:created>
  <dcterms:modified xsi:type="dcterms:W3CDTF">2023-04-03T08:54:00Z</dcterms:modified>
</cp:coreProperties>
</file>