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2D" w:rsidRPr="000A3B2D" w:rsidRDefault="00D35329" w:rsidP="00D35329">
      <w:pPr>
        <w:spacing w:line="260" w:lineRule="atLeast"/>
        <w:rPr>
          <w:rFonts w:ascii="Verdana" w:eastAsia="DejaVu Sans" w:hAnsi="Verdana" w:cs="Times New Roman"/>
          <w:b/>
          <w:sz w:val="24"/>
          <w:lang w:eastAsia="nl-NL"/>
        </w:rPr>
      </w:pPr>
      <w:r w:rsidRPr="000A3B2D">
        <w:rPr>
          <w:rFonts w:ascii="Verdana" w:eastAsia="DejaVu Sans" w:hAnsi="Verdana" w:cs="Times New Roman"/>
          <w:b/>
          <w:sz w:val="24"/>
          <w:lang w:eastAsia="nl-NL"/>
        </w:rPr>
        <w:t xml:space="preserve">Bijlage A </w:t>
      </w:r>
    </w:p>
    <w:p w:rsidR="00D35329" w:rsidRDefault="00D35329" w:rsidP="00D35329">
      <w:pPr>
        <w:spacing w:line="260" w:lineRule="atLeast"/>
        <w:rPr>
          <w:rFonts w:ascii="Verdana" w:eastAsia="DejaVu Sans" w:hAnsi="Verdana" w:cs="Times New Roman"/>
          <w:sz w:val="24"/>
          <w:lang w:eastAsia="nl-NL"/>
        </w:rPr>
      </w:pPr>
      <w:r>
        <w:rPr>
          <w:rFonts w:ascii="Verdana" w:eastAsia="DejaVu Sans" w:hAnsi="Verdana" w:cs="Times New Roman"/>
          <w:sz w:val="24"/>
          <w:lang w:eastAsia="nl-NL"/>
        </w:rPr>
        <w:t xml:space="preserve">Aanmeldingsformulier </w:t>
      </w:r>
    </w:p>
    <w:p w:rsidR="00D35329" w:rsidRDefault="00D35329" w:rsidP="00D35329">
      <w:pPr>
        <w:spacing w:line="260" w:lineRule="atLeast"/>
        <w:rPr>
          <w:rFonts w:ascii="Verdana" w:eastAsia="DejaVu Sans" w:hAnsi="Verdana" w:cs="Times New Roman"/>
          <w:sz w:val="24"/>
          <w:lang w:eastAsia="nl-NL"/>
        </w:rPr>
      </w:pPr>
    </w:p>
    <w:p w:rsidR="00D35329" w:rsidRDefault="00D35329" w:rsidP="000E6CFE">
      <w:pPr>
        <w:spacing w:line="260" w:lineRule="atLeast"/>
      </w:pPr>
      <w:r w:rsidRPr="00D35329">
        <w:rPr>
          <w:rFonts w:ascii="Verdana" w:eastAsia="DejaVu Sans" w:hAnsi="Verdana" w:cs="V&amp;W Syntax (Adobe)"/>
          <w:lang w:eastAsia="nl-NL"/>
        </w:rPr>
        <w:t xml:space="preserve">Ter zake van de selectie voor de aanbesteding volgens de </w:t>
      </w:r>
      <w:r w:rsidRPr="00D35329">
        <w:rPr>
          <w:rFonts w:ascii="Verdana" w:eastAsia="DejaVu Sans" w:hAnsi="Verdana" w:cs="V&amp;W Syntax (Adobe)"/>
          <w:color w:val="000000"/>
          <w:lang w:eastAsia="nl-NL"/>
        </w:rPr>
        <w:t xml:space="preserve">niet-openbare </w:t>
      </w:r>
      <w:r w:rsidRPr="00D35329">
        <w:rPr>
          <w:rFonts w:ascii="Verdana" w:eastAsia="DejaVu Sans" w:hAnsi="Verdana" w:cs="V&amp;W Syntax (Adobe)"/>
          <w:lang w:eastAsia="nl-NL"/>
        </w:rPr>
        <w:t xml:space="preserve">procedure, zoals omschreven in </w:t>
      </w:r>
      <w:r w:rsidRPr="000E6CFE">
        <w:t xml:space="preserve">hoofdstuk 3 van het ARW 2016, van de opdracht met zaaknummer </w:t>
      </w:r>
      <w:r w:rsidR="00E56D1A">
        <w:t>31184206</w:t>
      </w:r>
      <w:r w:rsidRPr="000E6CFE">
        <w:t xml:space="preserve"> voor </w:t>
      </w:r>
      <w:r w:rsidR="00734EC4">
        <w:t xml:space="preserve">Integrale </w:t>
      </w:r>
      <w:r w:rsidR="00E56D1A">
        <w:t xml:space="preserve">Projectbeheersing </w:t>
      </w:r>
      <w:r w:rsidR="000C6578" w:rsidRPr="00284CA1">
        <w:t>ten behoeve van Project Tunnelrenovaties Zuid-Holland (PTZ)</w:t>
      </w:r>
      <w:r w:rsidR="000E6CFE">
        <w:t>.</w:t>
      </w:r>
      <w:bookmarkStart w:id="0" w:name="_GoBack"/>
      <w:bookmarkEnd w:id="0"/>
    </w:p>
    <w:p w:rsidR="000E6CFE" w:rsidRPr="00D35329" w:rsidRDefault="000E6CFE" w:rsidP="000E6CFE">
      <w:pPr>
        <w:spacing w:line="260" w:lineRule="atLeast"/>
        <w:rPr>
          <w:rFonts w:ascii="Verdana" w:eastAsia="DejaVu Sans" w:hAnsi="Verdana" w:cs="Verdana"/>
          <w:highlight w:val="green"/>
          <w:lang w:eastAsia="nl-NL"/>
        </w:rPr>
      </w:pPr>
    </w:p>
    <w:p w:rsidR="00D35329" w:rsidRPr="00D35329" w:rsidRDefault="00D35329" w:rsidP="00D35329">
      <w:pPr>
        <w:numPr>
          <w:ilvl w:val="0"/>
          <w:numId w:val="32"/>
        </w:numPr>
        <w:spacing w:line="240" w:lineRule="atLeast"/>
        <w:ind w:left="0" w:hanging="289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 xml:space="preserve">Gegevens aanbesteder: </w:t>
      </w:r>
      <w:r w:rsidRPr="00D35329">
        <w:rPr>
          <w:rFonts w:ascii="Verdana" w:eastAsia="DejaVu Sans" w:hAnsi="Verdana" w:cs="Arial"/>
          <w:b/>
          <w:i/>
          <w:iCs/>
          <w:vanish/>
          <w:color w:val="3366FF"/>
          <w:sz w:val="16"/>
          <w:szCs w:val="16"/>
          <w:lang w:eastAsia="nl-NL"/>
        </w:rPr>
        <w:t xml:space="preserve"> </w:t>
      </w:r>
      <w:r w:rsidRPr="00D35329">
        <w:rPr>
          <w:rFonts w:ascii="Verdana" w:eastAsia="DejaVu Sans" w:hAnsi="Verdana" w:cs="Verdana"/>
          <w:b/>
          <w:bCs/>
          <w:lang w:eastAsia="nl-NL"/>
        </w:rPr>
        <w:br/>
      </w:r>
      <w:r>
        <w:rPr>
          <w:rFonts w:ascii="Verdana" w:eastAsia="DejaVu Sans" w:hAnsi="Verdana" w:cs="Times New Roman"/>
          <w:szCs w:val="24"/>
          <w:lang w:eastAsia="nl-NL"/>
        </w:rPr>
        <w:t xml:space="preserve">Rijkswaterstaat </w:t>
      </w:r>
      <w:r>
        <w:rPr>
          <w:rFonts w:ascii="Verdana" w:eastAsia="DejaVu Sans" w:hAnsi="Verdana" w:cs="Times New Roman"/>
          <w:szCs w:val="24"/>
          <w:lang w:eastAsia="nl-NL"/>
        </w:rPr>
        <w:tab/>
        <w:t>Grote Projecten en Onderhoud</w:t>
      </w:r>
    </w:p>
    <w:p w:rsidR="00D35329" w:rsidRPr="00D35329" w:rsidRDefault="00D35329" w:rsidP="00D35329">
      <w:pPr>
        <w:tabs>
          <w:tab w:val="left" w:pos="1800"/>
        </w:tabs>
        <w:autoSpaceDE w:val="0"/>
        <w:autoSpaceDN w:val="0"/>
        <w:adjustRightInd w:val="0"/>
        <w:spacing w:line="260" w:lineRule="atLeast"/>
        <w:rPr>
          <w:rFonts w:ascii="Verdana" w:eastAsia="Times New Roman" w:hAnsi="Verdana" w:cs="Times New Roman"/>
          <w:lang w:eastAsia="nl-NL"/>
        </w:rPr>
      </w:pPr>
      <w:r w:rsidRPr="00D35329">
        <w:rPr>
          <w:rFonts w:ascii="Verdana" w:eastAsia="Times New Roman" w:hAnsi="Verdana" w:cs="Verdana"/>
          <w:lang w:eastAsia="nl-NL"/>
        </w:rPr>
        <w:t>Adres:</w:t>
      </w:r>
      <w:r w:rsidRPr="00D35329">
        <w:rPr>
          <w:rFonts w:ascii="Verdana" w:eastAsia="Times New Roman" w:hAnsi="Verdana" w:cs="Verdana"/>
          <w:lang w:eastAsia="nl-NL"/>
        </w:rPr>
        <w:tab/>
      </w:r>
      <w:r w:rsidRPr="00D35329">
        <w:rPr>
          <w:rFonts w:ascii="Verdana" w:eastAsia="Times New Roman" w:hAnsi="Verdana" w:cs="Verdana"/>
          <w:lang w:eastAsia="nl-NL"/>
        </w:rPr>
        <w:tab/>
      </w:r>
      <w:r w:rsidRPr="00D35329">
        <w:rPr>
          <w:rFonts w:ascii="Verdana" w:eastAsia="Times New Roman" w:hAnsi="Verdana" w:cs="Times New Roman"/>
          <w:lang w:eastAsia="nl-NL"/>
        </w:rPr>
        <w:t>Griffioenlaan 2</w:t>
      </w:r>
    </w:p>
    <w:p w:rsidR="00D35329" w:rsidRPr="00D35329" w:rsidRDefault="00D35329" w:rsidP="00D35329">
      <w:pPr>
        <w:tabs>
          <w:tab w:val="left" w:pos="1800"/>
        </w:tabs>
        <w:autoSpaceDE w:val="0"/>
        <w:autoSpaceDN w:val="0"/>
        <w:adjustRightInd w:val="0"/>
        <w:spacing w:line="260" w:lineRule="atLeast"/>
        <w:rPr>
          <w:rFonts w:ascii="Verdana" w:eastAsia="Times New Roman" w:hAnsi="Verdana" w:cs="Verdana"/>
          <w:lang w:eastAsia="nl-NL"/>
        </w:rPr>
      </w:pPr>
      <w:r>
        <w:rPr>
          <w:rFonts w:ascii="Verdana" w:eastAsia="Times New Roman" w:hAnsi="Verdana" w:cs="Times New Roman"/>
          <w:lang w:eastAsia="nl-NL"/>
        </w:rPr>
        <w:tab/>
      </w:r>
      <w:r>
        <w:rPr>
          <w:rFonts w:ascii="Verdana" w:eastAsia="Times New Roman" w:hAnsi="Verdana" w:cs="Times New Roman"/>
          <w:lang w:eastAsia="nl-NL"/>
        </w:rPr>
        <w:tab/>
      </w:r>
      <w:r w:rsidRPr="00D35329">
        <w:rPr>
          <w:rFonts w:ascii="Verdana" w:eastAsia="Times New Roman" w:hAnsi="Verdana" w:cs="Times New Roman"/>
          <w:lang w:eastAsia="nl-NL"/>
        </w:rPr>
        <w:t>3526 LA Utrecht</w:t>
      </w:r>
    </w:p>
    <w:p w:rsidR="00D35329" w:rsidRDefault="00D35329" w:rsidP="00D35329">
      <w:pPr>
        <w:tabs>
          <w:tab w:val="left" w:pos="1800"/>
        </w:tabs>
        <w:spacing w:line="260" w:lineRule="atLeast"/>
        <w:ind w:left="2124"/>
        <w:rPr>
          <w:rFonts w:ascii="Verdana" w:eastAsia="Times New Roman" w:hAnsi="Verdana" w:cs="Times New Roman"/>
          <w:lang w:eastAsia="nl-NL"/>
        </w:rPr>
      </w:pPr>
      <w:r>
        <w:t>Postbus 2232</w:t>
      </w:r>
      <w:r>
        <w:br/>
        <w:t>3500 GE Utrecht</w:t>
      </w:r>
    </w:p>
    <w:p w:rsidR="00D35329" w:rsidRPr="00D35329" w:rsidRDefault="00D35329" w:rsidP="00D35329">
      <w:pPr>
        <w:tabs>
          <w:tab w:val="left" w:pos="1800"/>
        </w:tabs>
        <w:spacing w:line="260" w:lineRule="atLeast"/>
        <w:rPr>
          <w:rFonts w:ascii="Verdana" w:eastAsia="Times New Roman" w:hAnsi="Verdana" w:cs="Verdana"/>
          <w:lang w:eastAsia="nl-NL"/>
        </w:rPr>
      </w:pPr>
    </w:p>
    <w:p w:rsidR="004A1FC9" w:rsidRPr="00D35329" w:rsidRDefault="004A1FC9" w:rsidP="004A1FC9">
      <w:pPr>
        <w:tabs>
          <w:tab w:val="left" w:pos="1620"/>
          <w:tab w:val="left" w:pos="1800"/>
        </w:tabs>
        <w:spacing w:line="260" w:lineRule="atLeast"/>
        <w:rPr>
          <w:rFonts w:ascii="Verdana" w:eastAsia="DejaVu Sans" w:hAnsi="Verdana" w:cs="Times New Roman"/>
          <w:szCs w:val="24"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t>Contactpersoon:</w:t>
      </w:r>
      <w:r w:rsidRPr="00D35329">
        <w:rPr>
          <w:rFonts w:ascii="Verdana" w:eastAsia="DejaVu Sans" w:hAnsi="Verdana" w:cs="Verdana"/>
          <w:lang w:eastAsia="nl-NL"/>
        </w:rPr>
        <w:tab/>
      </w:r>
      <w:r w:rsidRPr="00D35329">
        <w:rPr>
          <w:rFonts w:ascii="Verdana" w:eastAsia="DejaVu Sans" w:hAnsi="Verdana" w:cs="Verdana"/>
          <w:lang w:eastAsia="nl-NL"/>
        </w:rPr>
        <w:tab/>
      </w:r>
      <w:r w:rsidRPr="00D35329">
        <w:rPr>
          <w:rFonts w:ascii="Verdana" w:eastAsia="DejaVu Sans" w:hAnsi="Verdana" w:cs="Verdana"/>
          <w:lang w:eastAsia="nl-NL"/>
        </w:rPr>
        <w:tab/>
      </w:r>
      <w:r w:rsidR="00886E26">
        <w:rPr>
          <w:rFonts w:ascii="Verdana" w:eastAsia="DejaVu Sans" w:hAnsi="Verdana" w:cs="Times New Roman"/>
          <w:color w:val="000000"/>
          <w:szCs w:val="24"/>
          <w:lang w:eastAsia="nl-NL"/>
        </w:rPr>
        <w:t>Mevr. M.</w:t>
      </w:r>
      <w:r w:rsidR="00E56D1A">
        <w:rPr>
          <w:rFonts w:ascii="Verdana" w:eastAsia="DejaVu Sans" w:hAnsi="Verdana" w:cs="Times New Roman"/>
          <w:color w:val="000000"/>
          <w:szCs w:val="24"/>
          <w:lang w:eastAsia="nl-NL"/>
        </w:rPr>
        <w:t>M</w:t>
      </w:r>
      <w:r w:rsidR="00825BCF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. </w:t>
      </w:r>
      <w:r w:rsidR="00E56D1A">
        <w:rPr>
          <w:rFonts w:ascii="Verdana" w:eastAsia="DejaVu Sans" w:hAnsi="Verdana" w:cs="Times New Roman"/>
          <w:color w:val="000000"/>
          <w:szCs w:val="24"/>
          <w:lang w:eastAsia="nl-NL"/>
        </w:rPr>
        <w:t>Inge</w:t>
      </w:r>
    </w:p>
    <w:p w:rsidR="004A1FC9" w:rsidRPr="0009691A" w:rsidRDefault="004A1FC9" w:rsidP="004A1FC9">
      <w:pPr>
        <w:tabs>
          <w:tab w:val="left" w:pos="1620"/>
          <w:tab w:val="left" w:pos="1800"/>
        </w:tabs>
        <w:spacing w:line="260" w:lineRule="atLeast"/>
        <w:rPr>
          <w:rFonts w:ascii="Verdana" w:eastAsia="DejaVu Sans" w:hAnsi="Verdana" w:cs="Verdana"/>
          <w:lang w:eastAsia="nl-NL"/>
        </w:rPr>
      </w:pPr>
      <w:r w:rsidRPr="0009691A">
        <w:rPr>
          <w:rFonts w:ascii="Verdana" w:eastAsia="DejaVu Sans" w:hAnsi="Verdana" w:cs="Verdana"/>
          <w:lang w:eastAsia="nl-NL"/>
        </w:rPr>
        <w:t>E-mail:</w:t>
      </w:r>
      <w:r w:rsidRPr="0009691A">
        <w:rPr>
          <w:rFonts w:ascii="Verdana" w:eastAsia="DejaVu Sans" w:hAnsi="Verdana" w:cs="Verdana"/>
          <w:lang w:eastAsia="nl-NL"/>
        </w:rPr>
        <w:tab/>
      </w:r>
      <w:r w:rsidRPr="0009691A">
        <w:rPr>
          <w:rFonts w:ascii="Verdana" w:eastAsia="DejaVu Sans" w:hAnsi="Verdana" w:cs="Verdana"/>
          <w:lang w:eastAsia="nl-NL"/>
        </w:rPr>
        <w:tab/>
      </w:r>
      <w:r w:rsidRPr="0009691A">
        <w:rPr>
          <w:rFonts w:ascii="Verdana" w:eastAsia="DejaVu Sans" w:hAnsi="Verdana" w:cs="Verdana"/>
          <w:lang w:eastAsia="nl-NL"/>
        </w:rPr>
        <w:tab/>
      </w:r>
      <w:r w:rsidRPr="004A1FC9">
        <w:rPr>
          <w:rFonts w:ascii="Verdana" w:eastAsia="DejaVu Sans" w:hAnsi="Verdana" w:cs="Times New Roman"/>
          <w:color w:val="000000"/>
          <w:szCs w:val="24"/>
          <w:lang w:eastAsia="nl-NL"/>
        </w:rPr>
        <w:t>aanbestedingsteam-gww@rws.nl</w:t>
      </w:r>
    </w:p>
    <w:p w:rsidR="00D35329" w:rsidRPr="004A1FC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numPr>
          <w:ilvl w:val="0"/>
          <w:numId w:val="32"/>
        </w:numPr>
        <w:spacing w:line="260" w:lineRule="atLeast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 xml:space="preserve">Gegevens gegadigde: </w:t>
      </w:r>
      <w:r w:rsidRPr="00D35329">
        <w:rPr>
          <w:rFonts w:ascii="Verdana" w:eastAsia="DejaVu Sans" w:hAnsi="Verdana" w:cs="Verdana"/>
          <w:bCs/>
          <w:lang w:eastAsia="nl-NL"/>
        </w:rPr>
        <w:t>(in te vullen door de gegadigde, niet zijnde een combinatie)</w:t>
      </w:r>
      <w:r w:rsidRPr="00D35329">
        <w:rPr>
          <w:rFonts w:ascii="Verdana" w:eastAsia="DejaVu Sans" w:hAnsi="Verdana" w:cs="Verdana"/>
          <w:b/>
          <w:bCs/>
          <w:lang w:eastAsia="nl-NL"/>
        </w:rPr>
        <w:br/>
      </w: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sz w:val="16"/>
                <w:szCs w:val="24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sz w:val="16"/>
                <w:szCs w:val="24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szCs w:val="24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Times New Roman"/>
                <w:szCs w:val="24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szCs w:val="24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A67E55" w:rsidRDefault="00A67E55">
      <w:pPr>
        <w:rPr>
          <w:rFonts w:ascii="Verdana" w:eastAsia="DejaVu Sans" w:hAnsi="Verdana" w:cs="Verdana"/>
          <w:b/>
          <w:bCs/>
          <w:lang w:eastAsia="nl-NL"/>
        </w:rPr>
      </w:pPr>
      <w:r>
        <w:rPr>
          <w:rFonts w:ascii="Verdana" w:eastAsia="DejaVu Sans" w:hAnsi="Verdana" w:cs="Verdana"/>
          <w:b/>
          <w:bCs/>
          <w:lang w:eastAsia="nl-NL"/>
        </w:rPr>
        <w:br w:type="page"/>
      </w:r>
    </w:p>
    <w:p w:rsidR="00D35329" w:rsidRPr="00D35329" w:rsidRDefault="00D35329" w:rsidP="00D35329">
      <w:pPr>
        <w:numPr>
          <w:ilvl w:val="0"/>
          <w:numId w:val="32"/>
        </w:numPr>
        <w:suppressAutoHyphens/>
        <w:spacing w:line="260" w:lineRule="exact"/>
        <w:ind w:left="0" w:hanging="288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lastRenderedPageBreak/>
        <w:t>Gegevens samenwerkingsverband van ondernemers (combinatie):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&amp;W Syntax (Adobe)"/>
          <w:lang w:eastAsia="nl-NL"/>
        </w:rPr>
      </w:pPr>
      <w:r w:rsidRPr="00D35329">
        <w:rPr>
          <w:rFonts w:ascii="Verdana" w:eastAsia="DejaVu Sans" w:hAnsi="Verdana" w:cs="V&amp;W Syntax (Adobe)"/>
          <w:szCs w:val="24"/>
          <w:lang w:eastAsia="nl-NL"/>
        </w:rPr>
        <w:t>(</w:t>
      </w:r>
      <w:r w:rsidRPr="00D35329">
        <w:rPr>
          <w:rFonts w:ascii="Verdana" w:eastAsia="DejaVu Sans" w:hAnsi="Verdana" w:cs="V&amp;W Syntax (Adobe)"/>
          <w:lang w:eastAsia="nl-NL"/>
        </w:rPr>
        <w:t>in te vullen in geval van een aanmelding als samenwerkingsverband van ondernemers)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Combinatie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 (indien van toepassing)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1 </w:t>
            </w:r>
          </w:p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(Penvoerder)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1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2 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2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3 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rPr>
          <w:trHeight w:val="70"/>
        </w:trPr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3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t>Vul de tabel aan indien nodig.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E80B28">
      <w:pPr>
        <w:numPr>
          <w:ilvl w:val="0"/>
          <w:numId w:val="32"/>
        </w:numPr>
        <w:suppressAutoHyphens/>
        <w:spacing w:line="260" w:lineRule="exact"/>
        <w:ind w:left="0" w:hanging="288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>Gegevens van elk van de ondernemers (gegadigden) in het samenwerkingsverband: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>Onderneming 1 / PENVOERDER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7"/>
        <w:gridCol w:w="7128"/>
        <w:gridCol w:w="7"/>
      </w:tblGrid>
      <w:tr w:rsidR="00D35329" w:rsidRPr="00D35329" w:rsidTr="00A67E55">
        <w:trPr>
          <w:gridAfter w:val="1"/>
          <w:wAfter w:w="7" w:type="dxa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A67E55" w:rsidRDefault="00A67E55">
      <w:pPr>
        <w:rPr>
          <w:rFonts w:ascii="Verdana" w:eastAsia="DejaVu Sans" w:hAnsi="Verdana" w:cs="Verdana"/>
          <w:b/>
          <w:bCs/>
          <w:lang w:eastAsia="nl-NL"/>
        </w:rPr>
      </w:pPr>
      <w:r>
        <w:rPr>
          <w:rFonts w:ascii="Verdana" w:eastAsia="DejaVu Sans" w:hAnsi="Verdana" w:cs="Verdana"/>
          <w:b/>
          <w:bCs/>
          <w:lang w:eastAsia="nl-NL"/>
        </w:rPr>
        <w:br w:type="page"/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lastRenderedPageBreak/>
        <w:t>Onderneming 2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b/>
          <w:bCs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br/>
      </w:r>
      <w:r w:rsidRPr="00D35329">
        <w:rPr>
          <w:rFonts w:ascii="Verdana" w:eastAsia="DejaVu Sans" w:hAnsi="Verdana" w:cs="Verdana"/>
          <w:b/>
          <w:bCs/>
          <w:lang w:eastAsia="nl-NL"/>
        </w:rPr>
        <w:t>Onderneming 3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b/>
          <w:bCs/>
          <w:lang w:eastAsia="nl-NL"/>
        </w:rPr>
      </w:pPr>
    </w:p>
    <w:tbl>
      <w:tblPr>
        <w:tblW w:w="9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color w:val="FF0000"/>
          <w:lang w:eastAsia="nl-NL"/>
        </w:rPr>
      </w:pPr>
    </w:p>
    <w:p w:rsidR="003F5EB0" w:rsidRPr="003F5EB0" w:rsidRDefault="00D35329" w:rsidP="00D35329">
      <w:r w:rsidRPr="00D35329">
        <w:rPr>
          <w:rFonts w:ascii="Verdana" w:eastAsia="DejaVu Sans" w:hAnsi="Verdana" w:cs="Verdana"/>
          <w:lang w:eastAsia="nl-NL"/>
        </w:rPr>
        <w:t>Vul de tabel aan indien nodig.</w:t>
      </w:r>
    </w:p>
    <w:sectPr w:rsidR="003F5EB0" w:rsidRPr="003F5EB0" w:rsidSect="00A67E55">
      <w:headerReference w:type="default" r:id="rId7"/>
      <w:footerReference w:type="default" r:id="rId8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329" w:rsidRDefault="00D35329" w:rsidP="0088501B">
      <w:r>
        <w:separator/>
      </w:r>
    </w:p>
  </w:endnote>
  <w:endnote w:type="continuationSeparator" w:id="0">
    <w:p w:rsidR="00D35329" w:rsidRDefault="00D3532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B2D" w:rsidRDefault="00522353" w:rsidP="000A3B2D">
    <w:pPr>
      <w:pStyle w:val="Voettekst"/>
    </w:pPr>
    <w:r>
      <w:rPr>
        <w:szCs w:val="13"/>
      </w:rPr>
      <w:t>R</w:t>
    </w:r>
    <w:r w:rsidR="000A3B2D" w:rsidRPr="008D5041">
      <w:rPr>
        <w:szCs w:val="13"/>
      </w:rPr>
      <w:t>WS BEDRIJFSVERTROUWELIJK</w:t>
    </w:r>
    <w:r w:rsidR="000A3B2D" w:rsidDel="00CD6042">
      <w:rPr>
        <w:sz w:val="16"/>
        <w:szCs w:val="16"/>
      </w:rPr>
      <w:t xml:space="preserve"> </w:t>
    </w:r>
    <w:r w:rsidR="000A3B2D">
      <w:rPr>
        <w:sz w:val="16"/>
        <w:szCs w:val="16"/>
      </w:rPr>
      <w:t xml:space="preserve">               </w:t>
    </w:r>
    <w:r w:rsidR="00A67E55">
      <w:rPr>
        <w:sz w:val="16"/>
        <w:szCs w:val="16"/>
      </w:rPr>
      <w:tab/>
      <w:t xml:space="preserve">    </w:t>
    </w:r>
    <w:r w:rsidR="000A3B2D">
      <w:rPr>
        <w:sz w:val="16"/>
        <w:szCs w:val="16"/>
      </w:rPr>
      <w:t xml:space="preserve"> </w:t>
    </w:r>
    <w:r w:rsidR="000A3B2D" w:rsidRPr="008D12FE">
      <w:rPr>
        <w:szCs w:val="13"/>
      </w:rPr>
      <w:t xml:space="preserve">ZAAKNUMMER </w:t>
    </w:r>
    <w:r w:rsidR="000A3B2D">
      <w:rPr>
        <w:szCs w:val="13"/>
      </w:rPr>
      <w:t>3</w:t>
    </w:r>
    <w:r w:rsidR="004A1FC9">
      <w:rPr>
        <w:szCs w:val="13"/>
      </w:rPr>
      <w:t>1</w:t>
    </w:r>
    <w:r w:rsidR="00500476">
      <w:rPr>
        <w:szCs w:val="13"/>
      </w:rPr>
      <w:t>184206</w:t>
    </w:r>
    <w:r w:rsidR="000A3B2D">
      <w:rPr>
        <w:szCs w:val="13"/>
      </w:rPr>
      <w:t xml:space="preserve">                     </w:t>
    </w:r>
    <w:r w:rsidR="00A67E55">
      <w:rPr>
        <w:szCs w:val="13"/>
      </w:rPr>
      <w:tab/>
    </w:r>
    <w:r w:rsidR="000A3B2D" w:rsidRPr="008D12FE">
      <w:rPr>
        <w:b/>
        <w:szCs w:val="13"/>
      </w:rPr>
      <w:t xml:space="preserve">Pagina </w:t>
    </w:r>
    <w:r w:rsidR="000A3B2D" w:rsidRPr="008D12FE">
      <w:rPr>
        <w:rStyle w:val="Paginanummer"/>
        <w:b/>
        <w:szCs w:val="13"/>
      </w:rPr>
      <w:fldChar w:fldCharType="begin"/>
    </w:r>
    <w:r w:rsidR="000A3B2D" w:rsidRPr="008D12FE">
      <w:rPr>
        <w:rStyle w:val="Paginanummer"/>
        <w:b/>
        <w:szCs w:val="13"/>
      </w:rPr>
      <w:instrText xml:space="preserve"> PAGE </w:instrText>
    </w:r>
    <w:r w:rsidR="000A3B2D" w:rsidRPr="008D12FE">
      <w:rPr>
        <w:rStyle w:val="Paginanummer"/>
        <w:b/>
        <w:szCs w:val="13"/>
      </w:rPr>
      <w:fldChar w:fldCharType="separate"/>
    </w:r>
    <w:r w:rsidR="00717AA2">
      <w:rPr>
        <w:rStyle w:val="Paginanummer"/>
        <w:b/>
        <w:noProof/>
        <w:szCs w:val="13"/>
      </w:rPr>
      <w:t>1</w:t>
    </w:r>
    <w:r w:rsidR="000A3B2D" w:rsidRPr="008D12FE">
      <w:rPr>
        <w:rStyle w:val="Paginanummer"/>
        <w:b/>
        <w:szCs w:val="13"/>
      </w:rPr>
      <w:fldChar w:fldCharType="end"/>
    </w:r>
    <w:r w:rsidR="000A3B2D" w:rsidRPr="008D12FE">
      <w:rPr>
        <w:rStyle w:val="Paginanummer"/>
        <w:b/>
        <w:szCs w:val="13"/>
      </w:rPr>
      <w:t xml:space="preserve"> van </w:t>
    </w:r>
    <w:r w:rsidR="000A3B2D" w:rsidRPr="008D12FE">
      <w:rPr>
        <w:rStyle w:val="Paginanummer"/>
        <w:b/>
        <w:szCs w:val="13"/>
      </w:rPr>
      <w:fldChar w:fldCharType="begin"/>
    </w:r>
    <w:r w:rsidR="000A3B2D" w:rsidRPr="008D12FE">
      <w:rPr>
        <w:rStyle w:val="Paginanummer"/>
        <w:b/>
        <w:szCs w:val="13"/>
      </w:rPr>
      <w:instrText xml:space="preserve"> NUMPAGES </w:instrText>
    </w:r>
    <w:r w:rsidR="000A3B2D" w:rsidRPr="008D12FE">
      <w:rPr>
        <w:rStyle w:val="Paginanummer"/>
        <w:b/>
        <w:szCs w:val="13"/>
      </w:rPr>
      <w:fldChar w:fldCharType="separate"/>
    </w:r>
    <w:r w:rsidR="00717AA2">
      <w:rPr>
        <w:rStyle w:val="Paginanummer"/>
        <w:b/>
        <w:noProof/>
        <w:szCs w:val="13"/>
      </w:rPr>
      <w:t>3</w:t>
    </w:r>
    <w:r w:rsidR="000A3B2D"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329" w:rsidRDefault="00D35329" w:rsidP="0088501B">
      <w:r>
        <w:separator/>
      </w:r>
    </w:p>
  </w:footnote>
  <w:footnote w:type="continuationSeparator" w:id="0">
    <w:p w:rsidR="00D35329" w:rsidRDefault="00D3532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D" w:rsidRPr="00E6181D" w:rsidRDefault="00E6181D" w:rsidP="00E6181D">
    <w:pPr>
      <w:pStyle w:val="koptekst0"/>
      <w:jc w:val="right"/>
      <w:rPr>
        <w:b w:val="0"/>
      </w:rPr>
    </w:pPr>
  </w:p>
  <w:p w:rsidR="000A3B2D" w:rsidRPr="00E6181D" w:rsidRDefault="00E6181D" w:rsidP="00E6181D">
    <w:pPr>
      <w:pStyle w:val="koptekst0"/>
      <w:jc w:val="right"/>
      <w:rPr>
        <w:b w:val="0"/>
      </w:rPr>
    </w:pPr>
    <w:r w:rsidRPr="00E6181D">
      <w:rPr>
        <w:b w:val="0"/>
      </w:rPr>
      <w:t>Bijlage A Aanmeldingsformulier</w:t>
    </w:r>
    <w:r w:rsidR="000A3B2D" w:rsidRPr="00E6181D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4C423E4D" wp14:editId="245CF74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29"/>
    <w:rsid w:val="00043163"/>
    <w:rsid w:val="000538A9"/>
    <w:rsid w:val="00056D70"/>
    <w:rsid w:val="00085F29"/>
    <w:rsid w:val="000A3B2D"/>
    <w:rsid w:val="000B3F94"/>
    <w:rsid w:val="000C6578"/>
    <w:rsid w:val="000E1F3B"/>
    <w:rsid w:val="000E6CFE"/>
    <w:rsid w:val="00173156"/>
    <w:rsid w:val="001D6F03"/>
    <w:rsid w:val="002A6578"/>
    <w:rsid w:val="002B1092"/>
    <w:rsid w:val="002E0FD2"/>
    <w:rsid w:val="0038549E"/>
    <w:rsid w:val="0039421E"/>
    <w:rsid w:val="003C4BF2"/>
    <w:rsid w:val="003D51FB"/>
    <w:rsid w:val="003F5EB0"/>
    <w:rsid w:val="003F6EDB"/>
    <w:rsid w:val="0040142D"/>
    <w:rsid w:val="0040571B"/>
    <w:rsid w:val="00450447"/>
    <w:rsid w:val="004A1FC9"/>
    <w:rsid w:val="004B0EA1"/>
    <w:rsid w:val="004D766D"/>
    <w:rsid w:val="00500476"/>
    <w:rsid w:val="00522353"/>
    <w:rsid w:val="00541774"/>
    <w:rsid w:val="005A4FBE"/>
    <w:rsid w:val="005D2CF1"/>
    <w:rsid w:val="005E046F"/>
    <w:rsid w:val="006006F5"/>
    <w:rsid w:val="00650A9B"/>
    <w:rsid w:val="006D2E66"/>
    <w:rsid w:val="006F42D7"/>
    <w:rsid w:val="00707234"/>
    <w:rsid w:val="00717AA2"/>
    <w:rsid w:val="00734EC4"/>
    <w:rsid w:val="007435A7"/>
    <w:rsid w:val="007F4AEA"/>
    <w:rsid w:val="00825BCF"/>
    <w:rsid w:val="0088386A"/>
    <w:rsid w:val="0088501B"/>
    <w:rsid w:val="00886E26"/>
    <w:rsid w:val="008D2753"/>
    <w:rsid w:val="008E3581"/>
    <w:rsid w:val="00905289"/>
    <w:rsid w:val="009C5CF5"/>
    <w:rsid w:val="00A32591"/>
    <w:rsid w:val="00A67E55"/>
    <w:rsid w:val="00A77ABF"/>
    <w:rsid w:val="00A863E9"/>
    <w:rsid w:val="00B022C4"/>
    <w:rsid w:val="00B42A80"/>
    <w:rsid w:val="00B559E9"/>
    <w:rsid w:val="00B72222"/>
    <w:rsid w:val="00B80650"/>
    <w:rsid w:val="00C36FAA"/>
    <w:rsid w:val="00C71133"/>
    <w:rsid w:val="00CA55CC"/>
    <w:rsid w:val="00CB3317"/>
    <w:rsid w:val="00D35329"/>
    <w:rsid w:val="00DA3555"/>
    <w:rsid w:val="00E456EE"/>
    <w:rsid w:val="00E56D1A"/>
    <w:rsid w:val="00E6181D"/>
    <w:rsid w:val="00E80B2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8999315"/>
  <w15:chartTrackingRefBased/>
  <w15:docId w15:val="{962E21A1-5FD1-4C3C-8A9F-85431E07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koptekst0">
    <w:name w:val="koptekst"/>
    <w:basedOn w:val="Standaard"/>
    <w:rsid w:val="000A3B2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sz w:val="13"/>
      <w:lang w:eastAsia="nl-NL"/>
    </w:rPr>
  </w:style>
  <w:style w:type="character" w:styleId="Paginanummer">
    <w:name w:val="page number"/>
    <w:basedOn w:val="Standaardalinea-lettertype"/>
    <w:rsid w:val="000A3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Chouman, Mesbah (GPO)</cp:lastModifiedBy>
  <cp:revision>15</cp:revision>
  <dcterms:created xsi:type="dcterms:W3CDTF">2020-10-30T09:00:00Z</dcterms:created>
  <dcterms:modified xsi:type="dcterms:W3CDTF">2023-04-03T08:55:00Z</dcterms:modified>
</cp:coreProperties>
</file>