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DDC159" w14:textId="3A4264C3" w:rsidR="00836FD3" w:rsidRPr="00050EFA" w:rsidRDefault="00AC1091" w:rsidP="003B7B13">
      <w:pPr>
        <w:pStyle w:val="Geenafstand"/>
        <w:spacing w:line="276" w:lineRule="auto"/>
        <w:rPr>
          <w:rFonts w:ascii="RijksoverheidSansHeading" w:hAnsi="RijksoverheidSansHeading"/>
          <w:b/>
        </w:rPr>
      </w:pPr>
      <w:r w:rsidRPr="00050EFA">
        <w:rPr>
          <w:rFonts w:ascii="RijksoverheidSansHeading" w:hAnsi="RijksoverheidSansHeading"/>
          <w:noProof/>
          <w:lang w:eastAsia="nl-NL"/>
        </w:rPr>
        <w:drawing>
          <wp:anchor distT="0" distB="0" distL="114300" distR="114300" simplePos="0" relativeHeight="251658240" behindDoc="0" locked="0" layoutInCell="1" allowOverlap="1" wp14:anchorId="2042038B" wp14:editId="3B76E736">
            <wp:simplePos x="0" y="0"/>
            <wp:positionH relativeFrom="margin">
              <wp:align>center</wp:align>
            </wp:positionH>
            <wp:positionV relativeFrom="paragraph">
              <wp:posOffset>-903605</wp:posOffset>
            </wp:positionV>
            <wp:extent cx="1516380" cy="1453303"/>
            <wp:effectExtent l="0" t="0" r="7620" b="0"/>
            <wp:wrapNone/>
            <wp:docPr id="134" name="Afbeelding 134" descr="https://www.tenderguide.nl/opdrachtgever_files/rijksdiensten/logo-belastingdien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www.tenderguide.nl/opdrachtgever_files/rijksdiensten/logo-belastingdienst.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16380" cy="145330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24F47DA" w14:textId="39061AE4" w:rsidR="00104355" w:rsidRPr="00050EFA" w:rsidRDefault="00104355" w:rsidP="003B7B13">
      <w:pPr>
        <w:pStyle w:val="Geenafstand"/>
        <w:spacing w:line="276" w:lineRule="auto"/>
        <w:rPr>
          <w:rFonts w:ascii="RijksoverheidSansHeading" w:hAnsi="RijksoverheidSansHeading"/>
        </w:rPr>
      </w:pPr>
    </w:p>
    <w:p w14:paraId="56844BD6" w14:textId="4D246FA2" w:rsidR="00104355" w:rsidRPr="00B0557F" w:rsidRDefault="00104355" w:rsidP="003B7B13">
      <w:pPr>
        <w:pStyle w:val="INKStandaard"/>
        <w:rPr>
          <w:rFonts w:ascii="RijksoverheidSansHeading" w:eastAsiaTheme="majorEastAsia" w:hAnsi="RijksoverheidSansHeading" w:cstheme="majorBidi"/>
          <w:b/>
          <w:bCs/>
          <w:color w:val="01689B"/>
          <w:spacing w:val="0"/>
          <w:sz w:val="48"/>
          <w:szCs w:val="48"/>
        </w:rPr>
      </w:pPr>
    </w:p>
    <w:p w14:paraId="2C5E422F" w14:textId="77777777" w:rsidR="00104355" w:rsidRPr="00B0557F" w:rsidRDefault="00104355" w:rsidP="003B7B13">
      <w:pPr>
        <w:pStyle w:val="INKStandaard"/>
        <w:rPr>
          <w:rFonts w:ascii="RijksoverheidSansHeading" w:eastAsiaTheme="majorEastAsia" w:hAnsi="RijksoverheidSansHeading" w:cstheme="majorBidi"/>
          <w:b/>
          <w:bCs/>
          <w:color w:val="01689B"/>
          <w:spacing w:val="0"/>
          <w:sz w:val="48"/>
          <w:szCs w:val="48"/>
        </w:rPr>
      </w:pPr>
    </w:p>
    <w:p w14:paraId="371DDF10" w14:textId="1D49741A" w:rsidR="00104355" w:rsidRPr="00B0557F" w:rsidRDefault="00AC1091" w:rsidP="003B7B13">
      <w:pPr>
        <w:pStyle w:val="INKStandaard"/>
        <w:rPr>
          <w:rFonts w:ascii="RijksoverheidSansHeading" w:eastAsiaTheme="majorEastAsia" w:hAnsi="RijksoverheidSansHeading" w:cstheme="majorBidi"/>
          <w:b/>
          <w:bCs/>
          <w:color w:val="01689B"/>
          <w:spacing w:val="0"/>
          <w:sz w:val="48"/>
          <w:szCs w:val="48"/>
        </w:rPr>
      </w:pPr>
      <w:r w:rsidRPr="00B0557F">
        <w:rPr>
          <w:rFonts w:ascii="RijksoverheidSansHeading" w:hAnsi="RijksoverheidSansHeading"/>
          <w:noProof/>
          <w:lang w:eastAsia="nl-NL"/>
        </w:rPr>
        <mc:AlternateContent>
          <mc:Choice Requires="wps">
            <w:drawing>
              <wp:anchor distT="0" distB="0" distL="182880" distR="182880" simplePos="0" relativeHeight="251658241" behindDoc="0" locked="0" layoutInCell="1" allowOverlap="1" wp14:anchorId="25F7D294" wp14:editId="2F563608">
                <wp:simplePos x="0" y="0"/>
                <wp:positionH relativeFrom="margin">
                  <wp:posOffset>440055</wp:posOffset>
                </wp:positionH>
                <wp:positionV relativeFrom="page">
                  <wp:posOffset>3865245</wp:posOffset>
                </wp:positionV>
                <wp:extent cx="5314315" cy="6720840"/>
                <wp:effectExtent l="0" t="0" r="635" b="1270"/>
                <wp:wrapSquare wrapText="bothSides"/>
                <wp:docPr id="131" name="Tekstvak 131"/>
                <wp:cNvGraphicFramePr/>
                <a:graphic xmlns:a="http://schemas.openxmlformats.org/drawingml/2006/main">
                  <a:graphicData uri="http://schemas.microsoft.com/office/word/2010/wordprocessingShape">
                    <wps:wsp>
                      <wps:cNvSpPr txBox="1"/>
                      <wps:spPr>
                        <a:xfrm>
                          <a:off x="0" y="0"/>
                          <a:ext cx="5314315" cy="67208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0F15B18" w14:textId="77777777" w:rsidR="00BE26F5" w:rsidRPr="00D55B17" w:rsidRDefault="00BE26F5" w:rsidP="00BE26F5">
                            <w:pPr>
                              <w:pStyle w:val="Geenafstand"/>
                              <w:spacing w:before="80" w:after="40"/>
                              <w:rPr>
                                <w:rFonts w:ascii="RijksoverheidSansHeading" w:hAnsi="RijksoverheidSansHeading"/>
                                <w:caps/>
                                <w:sz w:val="32"/>
                                <w:szCs w:val="32"/>
                              </w:rPr>
                            </w:pPr>
                            <w:r w:rsidRPr="00D55B17">
                              <w:rPr>
                                <w:rFonts w:ascii="RijksoverheidSansHeading" w:hAnsi="RijksoverheidSansHeading"/>
                                <w:caps/>
                                <w:sz w:val="32"/>
                                <w:szCs w:val="32"/>
                              </w:rPr>
                              <w:t xml:space="preserve">MARKTCONSULTATIE </w:t>
                            </w:r>
                          </w:p>
                          <w:p w14:paraId="22DD2F02" w14:textId="786B1EAA" w:rsidR="00AC1091" w:rsidRPr="004C2374" w:rsidRDefault="004C2374" w:rsidP="004C2374">
                            <w:pPr>
                              <w:rPr>
                                <w:rFonts w:ascii="RijksoverheidSansHeading" w:hAnsi="RijksoverheidSansHeading"/>
                                <w:sz w:val="32"/>
                                <w:szCs w:val="32"/>
                              </w:rPr>
                            </w:pPr>
                            <w:r>
                              <w:rPr>
                                <w:rFonts w:ascii="RijksoverheidSansHeading" w:hAnsi="RijksoverheidSansHeading"/>
                                <w:sz w:val="32"/>
                                <w:szCs w:val="32"/>
                              </w:rPr>
                              <w:t>Voertuigentransport</w:t>
                            </w:r>
                          </w:p>
                          <w:p w14:paraId="188E1059" w14:textId="1D15EC3E" w:rsidR="00BE26F5" w:rsidRPr="00D55B17" w:rsidRDefault="00BE26F5" w:rsidP="00AC1091">
                            <w:pPr>
                              <w:pStyle w:val="Geenafstand"/>
                              <w:spacing w:before="80" w:after="40"/>
                              <w:rPr>
                                <w:rFonts w:ascii="RijksoverheidSansHeading" w:hAnsi="RijksoverheidSansHeading"/>
                                <w:caps/>
                                <w:sz w:val="32"/>
                                <w:szCs w:val="32"/>
                              </w:rPr>
                            </w:pPr>
                            <w:r w:rsidRPr="00D55B17">
                              <w:rPr>
                                <w:rFonts w:ascii="RijksoverheidSansHeading" w:hAnsi="RijksoverheidSansHeading"/>
                                <w:caps/>
                                <w:sz w:val="32"/>
                                <w:szCs w:val="32"/>
                              </w:rPr>
                              <w:t>Bijlage 1 - vragenlijst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35000</wp14:pctHeight>
                </wp14:sizeRelV>
              </wp:anchor>
            </w:drawing>
          </mc:Choice>
          <mc:Fallback xmlns:a14="http://schemas.microsoft.com/office/drawing/2010/main" xmlns:pic="http://schemas.openxmlformats.org/drawingml/2006/picture" xmlns:a="http://schemas.openxmlformats.org/drawingml/2006/main">
            <w:pict w14:anchorId="4CA3E637">
              <v:shapetype id="_x0000_t202" coordsize="21600,21600" o:spt="202" path="m,l,21600r21600,l21600,xe" w14:anchorId="25F7D294">
                <v:stroke joinstyle="miter"/>
                <v:path gradientshapeok="t" o:connecttype="rect"/>
              </v:shapetype>
              <v:shape id="Tekstvak 131" style="position:absolute;margin-left:34.65pt;margin-top:304.35pt;width:418.45pt;height:529.2pt;z-index:251658241;visibility:visible;mso-wrap-style:square;mso-width-percent:0;mso-height-percent:350;mso-wrap-distance-left:14.4pt;mso-wrap-distance-top:0;mso-wrap-distance-right:14.4pt;mso-wrap-distance-bottom:0;mso-position-horizontal:absolute;mso-position-horizontal-relative:margin;mso-position-vertical:absolute;mso-position-vertical-relative:page;mso-width-percent:0;mso-height-percent:350;mso-width-relative:margin;mso-height-relative:page;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">
                <v:textbox style="mso-fit-shape-to-text:t" inset="0,0,0,0">
                  <w:txbxContent>
                    <w:p w:rsidRPr="00D55B17" w:rsidR="00BE26F5" w:rsidP="00BE26F5" w:rsidRDefault="00BE26F5" w14:paraId="24DA6532" w14:textId="77777777">
                      <w:pPr>
                        <w:pStyle w:val="Geenafstand"/>
                        <w:spacing w:before="80" w:after="40"/>
                        <w:rPr>
                          <w:rFonts w:ascii="RijksoverheidSansHeading" w:hAnsi="RijksoverheidSansHeading"/>
                          <w:caps/>
                          <w:sz w:val="32"/>
                          <w:szCs w:val="32"/>
                        </w:rPr>
                      </w:pPr>
                      <w:r w:rsidRPr="00D55B17">
                        <w:rPr>
                          <w:rFonts w:ascii="RijksoverheidSansHeading" w:hAnsi="RijksoverheidSansHeading"/>
                          <w:caps/>
                          <w:sz w:val="32"/>
                          <w:szCs w:val="32"/>
                        </w:rPr>
                        <w:t xml:space="preserve">MARKTCONSULTATIE </w:t>
                      </w:r>
                    </w:p>
                    <w:p w:rsidRPr="004C2374" w:rsidR="00AC1091" w:rsidP="004C2374" w:rsidRDefault="004C2374" w14:paraId="2E046B78" w14:textId="786B1EAA">
                      <w:pPr>
                        <w:rPr>
                          <w:rFonts w:ascii="RijksoverheidSansHeading" w:hAnsi="RijksoverheidSansHeading"/>
                          <w:sz w:val="32"/>
                          <w:szCs w:val="32"/>
                        </w:rPr>
                      </w:pPr>
                      <w:r>
                        <w:rPr>
                          <w:rFonts w:ascii="RijksoverheidSansHeading" w:hAnsi="RijksoverheidSansHeading"/>
                          <w:sz w:val="32"/>
                          <w:szCs w:val="32"/>
                        </w:rPr>
                        <w:t>Voertuigentransport</w:t>
                      </w:r>
                    </w:p>
                    <w:p w:rsidRPr="00D55B17" w:rsidR="00BE26F5" w:rsidP="00AC1091" w:rsidRDefault="00BE26F5" w14:paraId="04604E18" w14:textId="1D15EC3E">
                      <w:pPr>
                        <w:pStyle w:val="Geenafstand"/>
                        <w:spacing w:before="80" w:after="40"/>
                        <w:rPr>
                          <w:rFonts w:ascii="RijksoverheidSansHeading" w:hAnsi="RijksoverheidSansHeading"/>
                          <w:caps/>
                          <w:sz w:val="32"/>
                          <w:szCs w:val="32"/>
                        </w:rPr>
                      </w:pPr>
                      <w:r w:rsidRPr="00D55B17">
                        <w:rPr>
                          <w:rFonts w:ascii="RijksoverheidSansHeading" w:hAnsi="RijksoverheidSansHeading"/>
                          <w:caps/>
                          <w:sz w:val="32"/>
                          <w:szCs w:val="32"/>
                        </w:rPr>
                        <w:t>Bijlage 1 - vragenlijst</w:t>
                      </w:r>
                    </w:p>
                  </w:txbxContent>
                </v:textbox>
                <w10:wrap type="square" anchorx="margin" anchory="page"/>
              </v:shape>
            </w:pict>
          </mc:Fallback>
        </mc:AlternateContent>
      </w:r>
    </w:p>
    <w:p w14:paraId="1003486D" w14:textId="77777777" w:rsidR="00104355" w:rsidRPr="00B0557F" w:rsidRDefault="00104355" w:rsidP="003B7B13">
      <w:pPr>
        <w:pStyle w:val="INKStandaard"/>
        <w:rPr>
          <w:rFonts w:ascii="RijksoverheidSansHeading" w:eastAsiaTheme="majorEastAsia" w:hAnsi="RijksoverheidSansHeading" w:cstheme="majorBidi"/>
          <w:b/>
          <w:bCs/>
          <w:color w:val="01689B"/>
          <w:spacing w:val="0"/>
          <w:sz w:val="48"/>
          <w:szCs w:val="48"/>
        </w:rPr>
      </w:pPr>
    </w:p>
    <w:p w14:paraId="79600693" w14:textId="77777777" w:rsidR="00104355" w:rsidRPr="00B0557F" w:rsidRDefault="00104355" w:rsidP="003B7B13">
      <w:pPr>
        <w:pStyle w:val="INKStandaard"/>
        <w:rPr>
          <w:rFonts w:ascii="RijksoverheidSansHeading" w:eastAsiaTheme="majorEastAsia" w:hAnsi="RijksoverheidSansHeading" w:cstheme="majorBidi"/>
          <w:b/>
          <w:bCs/>
          <w:color w:val="01689B"/>
          <w:spacing w:val="0"/>
          <w:sz w:val="48"/>
          <w:szCs w:val="48"/>
        </w:rPr>
      </w:pPr>
    </w:p>
    <w:p w14:paraId="518FB186" w14:textId="77777777" w:rsidR="00104355" w:rsidRPr="00B0557F" w:rsidRDefault="00104355" w:rsidP="003B7B13">
      <w:pPr>
        <w:pStyle w:val="INKStandaard"/>
        <w:rPr>
          <w:rFonts w:ascii="RijksoverheidSansHeading" w:eastAsiaTheme="majorEastAsia" w:hAnsi="RijksoverheidSansHeading" w:cstheme="majorBidi"/>
          <w:b/>
          <w:bCs/>
          <w:color w:val="01689B"/>
          <w:spacing w:val="0"/>
          <w:sz w:val="40"/>
          <w:szCs w:val="28"/>
        </w:rPr>
      </w:pPr>
    </w:p>
    <w:p w14:paraId="7DBD1A35" w14:textId="77777777" w:rsidR="00AC1091" w:rsidRPr="00B0557F" w:rsidRDefault="00AC1091" w:rsidP="003B7B13">
      <w:pPr>
        <w:pStyle w:val="Geenafstand"/>
        <w:spacing w:before="80" w:after="40" w:line="276" w:lineRule="auto"/>
        <w:ind w:firstLine="708"/>
        <w:rPr>
          <w:rFonts w:ascii="RijksoverheidSansHeading" w:hAnsi="RijksoverheidSansHeading"/>
          <w:caps/>
          <w:color w:val="4BACC6" w:themeColor="accent5"/>
          <w:sz w:val="40"/>
          <w:szCs w:val="40"/>
        </w:rPr>
      </w:pPr>
    </w:p>
    <w:p w14:paraId="5AA3634E" w14:textId="77777777" w:rsidR="00AC1091" w:rsidRPr="00B0557F" w:rsidRDefault="00AC1091" w:rsidP="003B7B13">
      <w:pPr>
        <w:pStyle w:val="Geenafstand"/>
        <w:spacing w:before="80" w:after="40" w:line="276" w:lineRule="auto"/>
        <w:ind w:firstLine="708"/>
        <w:rPr>
          <w:rFonts w:ascii="RijksoverheidSansHeading" w:hAnsi="RijksoverheidSansHeading"/>
          <w:caps/>
          <w:color w:val="4BACC6" w:themeColor="accent5"/>
          <w:sz w:val="40"/>
          <w:szCs w:val="40"/>
        </w:rPr>
      </w:pPr>
    </w:p>
    <w:p w14:paraId="49259182" w14:textId="77777777" w:rsidR="00AC1091" w:rsidRPr="00B0557F" w:rsidRDefault="00AC1091" w:rsidP="003B7B13">
      <w:pPr>
        <w:pStyle w:val="Geenafstand"/>
        <w:spacing w:before="80" w:after="40" w:line="276" w:lineRule="auto"/>
        <w:ind w:firstLine="708"/>
        <w:rPr>
          <w:rFonts w:ascii="RijksoverheidSansHeading" w:hAnsi="RijksoverheidSansHeading"/>
          <w:caps/>
          <w:color w:val="4BACC6" w:themeColor="accent5"/>
          <w:sz w:val="40"/>
          <w:szCs w:val="40"/>
        </w:rPr>
      </w:pPr>
    </w:p>
    <w:p w14:paraId="109A4D5B" w14:textId="77777777" w:rsidR="00104355" w:rsidRPr="00B0557F" w:rsidRDefault="00104355" w:rsidP="003B7B13">
      <w:pPr>
        <w:pStyle w:val="INKStandaard"/>
        <w:rPr>
          <w:rFonts w:ascii="RijksoverheidSansHeading" w:eastAsiaTheme="majorEastAsia" w:hAnsi="RijksoverheidSansHeading" w:cstheme="majorBidi"/>
          <w:b/>
          <w:bCs/>
          <w:color w:val="01689B"/>
          <w:spacing w:val="0"/>
          <w:sz w:val="40"/>
          <w:szCs w:val="28"/>
        </w:rPr>
      </w:pPr>
    </w:p>
    <w:p w14:paraId="0A965036" w14:textId="77777777" w:rsidR="00104355" w:rsidRPr="00B0557F" w:rsidRDefault="00104355" w:rsidP="003B7B13">
      <w:pPr>
        <w:pStyle w:val="Headingrijksstijl"/>
        <w:spacing w:line="276" w:lineRule="auto"/>
        <w:rPr>
          <w:sz w:val="48"/>
          <w:szCs w:val="48"/>
        </w:rPr>
      </w:pPr>
    </w:p>
    <w:p w14:paraId="438FEB47" w14:textId="77777777" w:rsidR="00104355" w:rsidRPr="00B0557F" w:rsidRDefault="00104355" w:rsidP="003B7B13">
      <w:pPr>
        <w:pStyle w:val="Headingrijksstijl"/>
        <w:spacing w:line="276" w:lineRule="auto"/>
        <w:rPr>
          <w:sz w:val="48"/>
          <w:szCs w:val="48"/>
        </w:rPr>
      </w:pPr>
    </w:p>
    <w:p w14:paraId="10D9A31B" w14:textId="77777777" w:rsidR="00104355" w:rsidRPr="00B0557F" w:rsidRDefault="00104355" w:rsidP="003B7B13">
      <w:pPr>
        <w:pStyle w:val="INKStandaard"/>
        <w:rPr>
          <w:rFonts w:ascii="RijksoverheidSansHeading" w:hAnsi="RijksoverheidSansHeading" w:cs="Arial"/>
        </w:rPr>
      </w:pPr>
    </w:p>
    <w:p w14:paraId="0852EEDF" w14:textId="77777777" w:rsidR="00104355" w:rsidRPr="00B0557F" w:rsidRDefault="00104355" w:rsidP="003B7B13">
      <w:pPr>
        <w:spacing w:after="200"/>
        <w:rPr>
          <w:rFonts w:ascii="RijksoverheidSansHeading" w:hAnsi="RijksoverheidSansHeading" w:cs="Arial"/>
          <w:sz w:val="20"/>
          <w:szCs w:val="20"/>
        </w:rPr>
      </w:pPr>
      <w:r w:rsidRPr="00B0557F">
        <w:rPr>
          <w:rFonts w:ascii="RijksoverheidSansHeading" w:hAnsi="RijksoverheidSansHeading" w:cs="Arial"/>
          <w:sz w:val="20"/>
          <w:szCs w:val="20"/>
        </w:rPr>
        <w:br w:type="page"/>
      </w:r>
    </w:p>
    <w:p w14:paraId="3E1421D6" w14:textId="46D51881" w:rsidR="00BE26F5" w:rsidRPr="00702D58" w:rsidRDefault="3765B871" w:rsidP="3765B871">
      <w:pPr>
        <w:jc w:val="both"/>
        <w:rPr>
          <w:rFonts w:ascii="RijksoverheidSansHeading" w:hAnsi="RijksoverheidSansHeading" w:cstheme="minorBidi"/>
          <w:b/>
          <w:bCs/>
          <w:sz w:val="20"/>
          <w:szCs w:val="20"/>
        </w:rPr>
      </w:pPr>
      <w:r w:rsidRPr="3765B871">
        <w:rPr>
          <w:rFonts w:ascii="RijksoverheidSansHeading" w:hAnsi="RijksoverheidSansHeading" w:cstheme="minorBidi"/>
          <w:b/>
          <w:bCs/>
          <w:sz w:val="20"/>
          <w:szCs w:val="20"/>
        </w:rPr>
        <w:lastRenderedPageBreak/>
        <w:t>Graag hier uw gegevens invullen zodat IUC Belastingdienst, indien nodig, contact met u kan opnemen.</w:t>
      </w:r>
    </w:p>
    <w:p w14:paraId="3635FFC0" w14:textId="77777777" w:rsidR="00BE26F5" w:rsidRPr="00B0557F" w:rsidRDefault="00BE26F5" w:rsidP="00BE26F5">
      <w:pPr>
        <w:jc w:val="both"/>
        <w:rPr>
          <w:rFonts w:ascii="RijksoverheidSansHeading" w:hAnsi="RijksoverheidSansHeading" w:cstheme="minorHAnsi"/>
          <w:sz w:val="20"/>
          <w:szCs w:val="20"/>
        </w:rPr>
      </w:pPr>
    </w:p>
    <w:tbl>
      <w:tblPr>
        <w:tblStyle w:val="Tabelraster"/>
        <w:tblW w:w="0" w:type="auto"/>
        <w:tblInd w:w="0" w:type="dxa"/>
        <w:tblLook w:val="04A0" w:firstRow="1" w:lastRow="0" w:firstColumn="1" w:lastColumn="0" w:noHBand="0" w:noVBand="1"/>
      </w:tblPr>
      <w:tblGrid>
        <w:gridCol w:w="4558"/>
        <w:gridCol w:w="4504"/>
      </w:tblGrid>
      <w:tr w:rsidR="00BE26F5" w:rsidRPr="00B0557F" w14:paraId="5040B1EA" w14:textId="77777777" w:rsidTr="5191B69E">
        <w:tc>
          <w:tcPr>
            <w:tcW w:w="4675" w:type="dxa"/>
            <w:tcBorders>
              <w:top w:val="single" w:sz="4" w:space="0" w:color="auto"/>
              <w:left w:val="single" w:sz="4" w:space="0" w:color="auto"/>
              <w:bottom w:val="single" w:sz="4" w:space="0" w:color="auto"/>
              <w:right w:val="single" w:sz="4" w:space="0" w:color="auto"/>
            </w:tcBorders>
            <w:hideMark/>
          </w:tcPr>
          <w:p w14:paraId="2562D34E" w14:textId="77777777" w:rsidR="00BE26F5" w:rsidRPr="00B0557F" w:rsidRDefault="3765B871" w:rsidP="3765B871">
            <w:pPr>
              <w:jc w:val="both"/>
              <w:rPr>
                <w:rFonts w:ascii="RijksoverheidSansHeading" w:hAnsi="RijksoverheidSansHeading" w:cstheme="minorBidi"/>
                <w:sz w:val="20"/>
                <w:szCs w:val="20"/>
                <w:lang w:val="nl-NL"/>
              </w:rPr>
            </w:pPr>
            <w:r w:rsidRPr="3765B871">
              <w:rPr>
                <w:rFonts w:ascii="RijksoverheidSansHeading" w:hAnsi="RijksoverheidSansHeading" w:cstheme="minorBidi"/>
                <w:sz w:val="20"/>
                <w:szCs w:val="20"/>
                <w:lang w:val="nl-NL"/>
              </w:rPr>
              <w:t>Naam organisatie:</w:t>
            </w:r>
          </w:p>
        </w:tc>
        <w:tc>
          <w:tcPr>
            <w:tcW w:w="4675" w:type="dxa"/>
            <w:tcBorders>
              <w:top w:val="single" w:sz="4" w:space="0" w:color="auto"/>
              <w:left w:val="single" w:sz="4" w:space="0" w:color="auto"/>
              <w:bottom w:val="single" w:sz="4" w:space="0" w:color="auto"/>
              <w:right w:val="single" w:sz="4" w:space="0" w:color="auto"/>
            </w:tcBorders>
          </w:tcPr>
          <w:p w14:paraId="5B511287" w14:textId="0E9BD90C" w:rsidR="00BE26F5" w:rsidRPr="00B0557F" w:rsidRDefault="00BE26F5">
            <w:pPr>
              <w:jc w:val="both"/>
              <w:rPr>
                <w:rFonts w:ascii="RijksoverheidSansHeading" w:hAnsi="RijksoverheidSansHeading" w:cstheme="minorHAnsi"/>
                <w:sz w:val="20"/>
                <w:szCs w:val="20"/>
                <w:lang w:val="nl-NL"/>
              </w:rPr>
            </w:pPr>
          </w:p>
        </w:tc>
      </w:tr>
      <w:tr w:rsidR="00BE26F5" w:rsidRPr="00B0557F" w14:paraId="358E7985" w14:textId="77777777" w:rsidTr="5191B69E">
        <w:tc>
          <w:tcPr>
            <w:tcW w:w="4675" w:type="dxa"/>
            <w:tcBorders>
              <w:top w:val="single" w:sz="4" w:space="0" w:color="auto"/>
              <w:left w:val="single" w:sz="4" w:space="0" w:color="auto"/>
              <w:bottom w:val="single" w:sz="4" w:space="0" w:color="auto"/>
              <w:right w:val="single" w:sz="4" w:space="0" w:color="auto"/>
            </w:tcBorders>
            <w:hideMark/>
          </w:tcPr>
          <w:p w14:paraId="5CF634EC" w14:textId="77777777" w:rsidR="00BE26F5" w:rsidRPr="00B0557F" w:rsidRDefault="3765B871" w:rsidP="3765B871">
            <w:pPr>
              <w:jc w:val="both"/>
              <w:rPr>
                <w:rFonts w:ascii="RijksoverheidSansHeading" w:hAnsi="RijksoverheidSansHeading" w:cstheme="minorBidi"/>
                <w:sz w:val="20"/>
                <w:szCs w:val="20"/>
                <w:lang w:val="nl-NL"/>
              </w:rPr>
            </w:pPr>
            <w:r w:rsidRPr="3765B871">
              <w:rPr>
                <w:rFonts w:ascii="RijksoverheidSansHeading" w:hAnsi="RijksoverheidSansHeading" w:cstheme="minorBidi"/>
                <w:sz w:val="20"/>
                <w:szCs w:val="20"/>
                <w:lang w:val="nl-NL"/>
              </w:rPr>
              <w:t>Naam contactpersoon:</w:t>
            </w:r>
          </w:p>
        </w:tc>
        <w:tc>
          <w:tcPr>
            <w:tcW w:w="4675" w:type="dxa"/>
            <w:tcBorders>
              <w:top w:val="single" w:sz="4" w:space="0" w:color="auto"/>
              <w:left w:val="single" w:sz="4" w:space="0" w:color="auto"/>
              <w:bottom w:val="single" w:sz="4" w:space="0" w:color="auto"/>
              <w:right w:val="single" w:sz="4" w:space="0" w:color="auto"/>
            </w:tcBorders>
          </w:tcPr>
          <w:p w14:paraId="6C59368C" w14:textId="27A8B7B1" w:rsidR="00BE26F5" w:rsidRPr="00B0557F" w:rsidRDefault="00BE26F5">
            <w:pPr>
              <w:jc w:val="both"/>
              <w:rPr>
                <w:rFonts w:ascii="RijksoverheidSansHeading" w:hAnsi="RijksoverheidSansHeading" w:cstheme="minorHAnsi"/>
                <w:sz w:val="20"/>
                <w:szCs w:val="20"/>
                <w:lang w:val="nl-NL"/>
              </w:rPr>
            </w:pPr>
          </w:p>
        </w:tc>
      </w:tr>
      <w:tr w:rsidR="00CD48DE" w:rsidRPr="00B0557F" w14:paraId="51FDF921" w14:textId="77777777" w:rsidTr="5191B69E">
        <w:tc>
          <w:tcPr>
            <w:tcW w:w="4675" w:type="dxa"/>
            <w:tcBorders>
              <w:top w:val="single" w:sz="4" w:space="0" w:color="auto"/>
              <w:left w:val="single" w:sz="4" w:space="0" w:color="auto"/>
              <w:bottom w:val="single" w:sz="4" w:space="0" w:color="auto"/>
              <w:right w:val="single" w:sz="4" w:space="0" w:color="auto"/>
            </w:tcBorders>
          </w:tcPr>
          <w:p w14:paraId="5379CB72" w14:textId="174B3CA3" w:rsidR="00CD48DE" w:rsidRPr="00B0557F" w:rsidRDefault="5191B69E" w:rsidP="5191B69E">
            <w:pPr>
              <w:jc w:val="both"/>
              <w:rPr>
                <w:rFonts w:ascii="RijksoverheidSansHeading" w:hAnsi="RijksoverheidSansHeading" w:cstheme="minorBidi"/>
                <w:sz w:val="20"/>
                <w:szCs w:val="20"/>
              </w:rPr>
            </w:pPr>
            <w:r w:rsidRPr="5191B69E">
              <w:rPr>
                <w:rFonts w:ascii="RijksoverheidSansHeading" w:hAnsi="RijksoverheidSansHeading" w:cstheme="minorBidi"/>
                <w:sz w:val="20"/>
                <w:szCs w:val="20"/>
              </w:rPr>
              <w:t>Functie:</w:t>
            </w:r>
          </w:p>
        </w:tc>
        <w:tc>
          <w:tcPr>
            <w:tcW w:w="4675" w:type="dxa"/>
            <w:tcBorders>
              <w:top w:val="single" w:sz="4" w:space="0" w:color="auto"/>
              <w:left w:val="single" w:sz="4" w:space="0" w:color="auto"/>
              <w:bottom w:val="single" w:sz="4" w:space="0" w:color="auto"/>
              <w:right w:val="single" w:sz="4" w:space="0" w:color="auto"/>
            </w:tcBorders>
          </w:tcPr>
          <w:p w14:paraId="027EB54D" w14:textId="77777777" w:rsidR="00CD48DE" w:rsidRPr="00B0557F" w:rsidRDefault="00CD48DE">
            <w:pPr>
              <w:jc w:val="both"/>
              <w:rPr>
                <w:rFonts w:ascii="RijksoverheidSansHeading" w:hAnsi="RijksoverheidSansHeading" w:cstheme="minorHAnsi"/>
                <w:sz w:val="20"/>
                <w:szCs w:val="20"/>
              </w:rPr>
            </w:pPr>
          </w:p>
        </w:tc>
      </w:tr>
      <w:tr w:rsidR="00BE26F5" w:rsidRPr="00B0557F" w14:paraId="21C7A755" w14:textId="77777777" w:rsidTr="5191B69E">
        <w:tc>
          <w:tcPr>
            <w:tcW w:w="4675" w:type="dxa"/>
            <w:tcBorders>
              <w:top w:val="single" w:sz="4" w:space="0" w:color="auto"/>
              <w:left w:val="single" w:sz="4" w:space="0" w:color="auto"/>
              <w:bottom w:val="single" w:sz="4" w:space="0" w:color="auto"/>
              <w:right w:val="single" w:sz="4" w:space="0" w:color="auto"/>
            </w:tcBorders>
            <w:hideMark/>
          </w:tcPr>
          <w:p w14:paraId="35D8A315" w14:textId="77777777" w:rsidR="00BE26F5" w:rsidRPr="00B0557F" w:rsidRDefault="3765B871" w:rsidP="3765B871">
            <w:pPr>
              <w:jc w:val="both"/>
              <w:rPr>
                <w:rFonts w:ascii="RijksoverheidSansHeading" w:hAnsi="RijksoverheidSansHeading" w:cstheme="minorBidi"/>
                <w:sz w:val="20"/>
                <w:szCs w:val="20"/>
                <w:lang w:val="nl-NL"/>
              </w:rPr>
            </w:pPr>
            <w:r w:rsidRPr="3765B871">
              <w:rPr>
                <w:rFonts w:ascii="RijksoverheidSansHeading" w:hAnsi="RijksoverheidSansHeading" w:cstheme="minorBidi"/>
                <w:sz w:val="20"/>
                <w:szCs w:val="20"/>
                <w:lang w:val="nl-NL"/>
              </w:rPr>
              <w:t>Telefoonnummer:</w:t>
            </w:r>
          </w:p>
        </w:tc>
        <w:tc>
          <w:tcPr>
            <w:tcW w:w="4675" w:type="dxa"/>
            <w:tcBorders>
              <w:top w:val="single" w:sz="4" w:space="0" w:color="auto"/>
              <w:left w:val="single" w:sz="4" w:space="0" w:color="auto"/>
              <w:bottom w:val="single" w:sz="4" w:space="0" w:color="auto"/>
              <w:right w:val="single" w:sz="4" w:space="0" w:color="auto"/>
            </w:tcBorders>
          </w:tcPr>
          <w:p w14:paraId="52F52635" w14:textId="77777777" w:rsidR="00BE26F5" w:rsidRPr="00B0557F" w:rsidRDefault="00BE26F5">
            <w:pPr>
              <w:jc w:val="both"/>
              <w:rPr>
                <w:rFonts w:ascii="RijksoverheidSansHeading" w:hAnsi="RijksoverheidSansHeading" w:cstheme="minorHAnsi"/>
                <w:sz w:val="20"/>
                <w:szCs w:val="20"/>
                <w:lang w:val="nl-NL"/>
              </w:rPr>
            </w:pPr>
          </w:p>
        </w:tc>
      </w:tr>
      <w:tr w:rsidR="00BE26F5" w:rsidRPr="00B0557F" w14:paraId="30197F99" w14:textId="77777777" w:rsidTr="5191B69E">
        <w:tc>
          <w:tcPr>
            <w:tcW w:w="4675" w:type="dxa"/>
            <w:tcBorders>
              <w:top w:val="single" w:sz="4" w:space="0" w:color="auto"/>
              <w:left w:val="single" w:sz="4" w:space="0" w:color="auto"/>
              <w:bottom w:val="single" w:sz="4" w:space="0" w:color="auto"/>
              <w:right w:val="single" w:sz="4" w:space="0" w:color="auto"/>
            </w:tcBorders>
            <w:hideMark/>
          </w:tcPr>
          <w:p w14:paraId="036B26D3" w14:textId="77777777" w:rsidR="00BE26F5" w:rsidRPr="00B0557F" w:rsidRDefault="3765B871" w:rsidP="3765B871">
            <w:pPr>
              <w:jc w:val="both"/>
              <w:rPr>
                <w:rFonts w:ascii="RijksoverheidSansHeading" w:hAnsi="RijksoverheidSansHeading" w:cstheme="minorBidi"/>
                <w:sz w:val="20"/>
                <w:szCs w:val="20"/>
                <w:lang w:val="nl-NL"/>
              </w:rPr>
            </w:pPr>
            <w:r w:rsidRPr="3765B871">
              <w:rPr>
                <w:rFonts w:ascii="RijksoverheidSansHeading" w:hAnsi="RijksoverheidSansHeading"/>
                <w:sz w:val="20"/>
                <w:szCs w:val="20"/>
                <w:lang w:val="nl-NL"/>
              </w:rPr>
              <w:t>E-mailadres:</w:t>
            </w:r>
          </w:p>
        </w:tc>
        <w:tc>
          <w:tcPr>
            <w:tcW w:w="4675" w:type="dxa"/>
            <w:tcBorders>
              <w:top w:val="single" w:sz="4" w:space="0" w:color="auto"/>
              <w:left w:val="single" w:sz="4" w:space="0" w:color="auto"/>
              <w:bottom w:val="single" w:sz="4" w:space="0" w:color="auto"/>
              <w:right w:val="single" w:sz="4" w:space="0" w:color="auto"/>
            </w:tcBorders>
          </w:tcPr>
          <w:p w14:paraId="40BD0FF2" w14:textId="77777777" w:rsidR="00BE26F5" w:rsidRPr="00B0557F" w:rsidRDefault="00BE26F5">
            <w:pPr>
              <w:jc w:val="both"/>
              <w:rPr>
                <w:rFonts w:ascii="RijksoverheidSansHeading" w:hAnsi="RijksoverheidSansHeading" w:cstheme="minorHAnsi"/>
                <w:sz w:val="20"/>
                <w:szCs w:val="20"/>
                <w:lang w:val="nl-NL"/>
              </w:rPr>
            </w:pPr>
          </w:p>
        </w:tc>
      </w:tr>
    </w:tbl>
    <w:p w14:paraId="5D40CB66" w14:textId="68511FF4" w:rsidR="00BE26F5" w:rsidRPr="00B0557F" w:rsidRDefault="00BE26F5" w:rsidP="00BE26F5">
      <w:pPr>
        <w:jc w:val="both"/>
        <w:rPr>
          <w:rFonts w:ascii="RijksoverheidSansHeading" w:hAnsi="RijksoverheidSansHeading" w:cstheme="minorHAnsi"/>
          <w:sz w:val="20"/>
          <w:szCs w:val="20"/>
        </w:rPr>
      </w:pPr>
    </w:p>
    <w:p w14:paraId="0B43BA72" w14:textId="1DF82B3F" w:rsidR="00702CFE" w:rsidRPr="00B0557F" w:rsidRDefault="3765B871" w:rsidP="3765B871">
      <w:pPr>
        <w:jc w:val="both"/>
        <w:rPr>
          <w:rFonts w:ascii="RijksoverheidSansHeading" w:hAnsi="RijksoverheidSansHeading" w:cstheme="minorBidi"/>
          <w:sz w:val="20"/>
          <w:szCs w:val="20"/>
        </w:rPr>
      </w:pPr>
      <w:r w:rsidRPr="3765B871">
        <w:rPr>
          <w:rFonts w:ascii="RijksoverheidSansHeading" w:hAnsi="RijksoverheidSansHeading" w:cstheme="minorBidi"/>
          <w:sz w:val="20"/>
          <w:szCs w:val="20"/>
        </w:rPr>
        <w:t xml:space="preserve">De vragenlijst bestaat uit </w:t>
      </w:r>
      <w:r w:rsidR="009E03ED">
        <w:rPr>
          <w:rFonts w:ascii="RijksoverheidSansHeading" w:hAnsi="RijksoverheidSansHeading" w:cstheme="minorBidi"/>
          <w:sz w:val="20"/>
          <w:szCs w:val="20"/>
        </w:rPr>
        <w:t>6</w:t>
      </w:r>
      <w:r w:rsidRPr="3765B871">
        <w:rPr>
          <w:rFonts w:ascii="RijksoverheidSansHeading" w:hAnsi="RijksoverheidSansHeading" w:cstheme="minorBidi"/>
          <w:sz w:val="20"/>
          <w:szCs w:val="20"/>
        </w:rPr>
        <w:t xml:space="preserve"> onderdelen. </w:t>
      </w:r>
    </w:p>
    <w:p w14:paraId="018820C6" w14:textId="3642AF7D" w:rsidR="003777F0" w:rsidRPr="00B0557F" w:rsidRDefault="3765B871" w:rsidP="3765B871">
      <w:pPr>
        <w:pStyle w:val="Lijstalinea"/>
        <w:numPr>
          <w:ilvl w:val="0"/>
          <w:numId w:val="41"/>
        </w:numPr>
        <w:jc w:val="both"/>
        <w:rPr>
          <w:rFonts w:ascii="RijksoverheidSansHeading" w:hAnsi="RijksoverheidSansHeading" w:cstheme="minorBidi"/>
          <w:sz w:val="20"/>
          <w:szCs w:val="20"/>
        </w:rPr>
      </w:pPr>
      <w:r w:rsidRPr="3765B871">
        <w:rPr>
          <w:rFonts w:ascii="RijksoverheidSansHeading" w:hAnsi="RijksoverheidSansHeading" w:cstheme="minorBidi"/>
          <w:sz w:val="20"/>
          <w:szCs w:val="20"/>
        </w:rPr>
        <w:t>Uw organisatie</w:t>
      </w:r>
    </w:p>
    <w:p w14:paraId="01B43595" w14:textId="302AABF3" w:rsidR="3765B871" w:rsidRDefault="3765B871" w:rsidP="3765B871">
      <w:pPr>
        <w:pStyle w:val="Lijstalinea"/>
        <w:numPr>
          <w:ilvl w:val="0"/>
          <w:numId w:val="41"/>
        </w:numPr>
        <w:jc w:val="both"/>
        <w:rPr>
          <w:sz w:val="20"/>
          <w:szCs w:val="20"/>
        </w:rPr>
      </w:pPr>
      <w:r w:rsidRPr="3765B871">
        <w:rPr>
          <w:rFonts w:ascii="RijksoverheidSansHeading" w:hAnsi="RijksoverheidSansHeading" w:cstheme="minorBidi"/>
          <w:sz w:val="20"/>
          <w:szCs w:val="20"/>
        </w:rPr>
        <w:t>Dienstverlening</w:t>
      </w:r>
    </w:p>
    <w:p w14:paraId="1608E414" w14:textId="46ED47DB" w:rsidR="3765B871" w:rsidRDefault="3765B871" w:rsidP="3765B871">
      <w:pPr>
        <w:pStyle w:val="Lijstalinea"/>
        <w:numPr>
          <w:ilvl w:val="0"/>
          <w:numId w:val="41"/>
        </w:numPr>
        <w:jc w:val="both"/>
        <w:rPr>
          <w:sz w:val="20"/>
          <w:szCs w:val="20"/>
        </w:rPr>
      </w:pPr>
      <w:r w:rsidRPr="3765B871">
        <w:rPr>
          <w:rFonts w:ascii="RijksoverheidSansHeading" w:hAnsi="RijksoverheidSansHeading" w:cstheme="minorBidi"/>
          <w:sz w:val="20"/>
          <w:szCs w:val="20"/>
        </w:rPr>
        <w:t>Gunningscriteria en prijs</w:t>
      </w:r>
    </w:p>
    <w:p w14:paraId="1A661E96" w14:textId="644CA926" w:rsidR="3765B871" w:rsidRDefault="3765B871" w:rsidP="3765B871">
      <w:pPr>
        <w:pStyle w:val="Lijstalinea"/>
        <w:numPr>
          <w:ilvl w:val="0"/>
          <w:numId w:val="41"/>
        </w:numPr>
        <w:jc w:val="both"/>
        <w:rPr>
          <w:sz w:val="20"/>
          <w:szCs w:val="20"/>
        </w:rPr>
      </w:pPr>
      <w:r w:rsidRPr="3765B871">
        <w:rPr>
          <w:rFonts w:ascii="RijksoverheidSansHeading" w:hAnsi="RijksoverheidSansHeading" w:cstheme="minorBidi"/>
          <w:sz w:val="20"/>
          <w:szCs w:val="20"/>
        </w:rPr>
        <w:t>Perceelindeling</w:t>
      </w:r>
    </w:p>
    <w:p w14:paraId="33973A8D" w14:textId="47F8BEC6" w:rsidR="3765B871" w:rsidRDefault="3765B871" w:rsidP="3765B871">
      <w:pPr>
        <w:pStyle w:val="Lijstalinea"/>
        <w:numPr>
          <w:ilvl w:val="0"/>
          <w:numId w:val="41"/>
        </w:numPr>
        <w:jc w:val="both"/>
        <w:rPr>
          <w:sz w:val="20"/>
          <w:szCs w:val="20"/>
        </w:rPr>
      </w:pPr>
      <w:r w:rsidRPr="3765B871">
        <w:rPr>
          <w:rFonts w:ascii="RijksoverheidSansHeading" w:hAnsi="RijksoverheidSansHeading" w:cstheme="minorBidi"/>
          <w:sz w:val="20"/>
          <w:szCs w:val="20"/>
        </w:rPr>
        <w:t>Duurzaamheid</w:t>
      </w:r>
    </w:p>
    <w:p w14:paraId="36DDA645" w14:textId="3602BF51" w:rsidR="00702CFE" w:rsidRPr="004C2374" w:rsidRDefault="3765B871" w:rsidP="3765B871">
      <w:pPr>
        <w:pStyle w:val="Lijstalinea"/>
        <w:numPr>
          <w:ilvl w:val="0"/>
          <w:numId w:val="41"/>
        </w:numPr>
        <w:jc w:val="both"/>
        <w:rPr>
          <w:rFonts w:ascii="RijksoverheidSansHeading" w:hAnsi="RijksoverheidSansHeading" w:cstheme="minorBidi"/>
          <w:sz w:val="20"/>
          <w:szCs w:val="20"/>
        </w:rPr>
      </w:pPr>
      <w:r w:rsidRPr="3765B871">
        <w:rPr>
          <w:rFonts w:ascii="RijksoverheidSansHeading" w:hAnsi="RijksoverheidSansHeading" w:cstheme="minorBidi"/>
          <w:sz w:val="20"/>
          <w:szCs w:val="20"/>
        </w:rPr>
        <w:t>Algemene vragen en ruimte voor advies</w:t>
      </w:r>
    </w:p>
    <w:p w14:paraId="00662089" w14:textId="77777777" w:rsidR="00702CFE" w:rsidRPr="00B0557F" w:rsidRDefault="00702CFE" w:rsidP="00BE26F5">
      <w:pPr>
        <w:jc w:val="both"/>
        <w:rPr>
          <w:rFonts w:ascii="RijksoverheidSansHeading" w:hAnsi="RijksoverheidSansHeading" w:cstheme="minorHAnsi"/>
          <w:sz w:val="20"/>
          <w:szCs w:val="20"/>
        </w:rPr>
      </w:pPr>
    </w:p>
    <w:p w14:paraId="281CACA7" w14:textId="6C4BAC1B" w:rsidR="00E17749" w:rsidRPr="00B0557F" w:rsidRDefault="3765B871" w:rsidP="3765B871">
      <w:pPr>
        <w:pBdr>
          <w:bottom w:val="single" w:sz="4" w:space="1" w:color="auto"/>
        </w:pBdr>
        <w:jc w:val="both"/>
        <w:rPr>
          <w:rFonts w:ascii="RijksoverheidSansHeading" w:hAnsi="RijksoverheidSansHeading"/>
          <w:sz w:val="20"/>
          <w:szCs w:val="20"/>
        </w:rPr>
      </w:pPr>
      <w:r w:rsidRPr="3765B871">
        <w:rPr>
          <w:rFonts w:ascii="RijksoverheidSansHeading" w:hAnsi="RijksoverheidSansHeading"/>
          <w:sz w:val="20"/>
          <w:szCs w:val="20"/>
        </w:rPr>
        <w:t xml:space="preserve">U dient enkel antwoord te geven op de vragen uit de onderdelen die betrekking hebben op werkzaamheden waar uw bedrijf ervaring mee heeft of waar uw bedrijf interesse in heeft om uit te voeren. Indien u om wat voor reden dan ook geen antwoord wilt geven op een bepaalde vraag, dan graag aangeven waarom u hier geen antwoord op wenst te geven. Indien u geen openbaar antwoord wenst te geven, dan dit ook graag aangeven bij de beantwoording. </w:t>
      </w:r>
    </w:p>
    <w:p w14:paraId="064C7192" w14:textId="6F183B3C" w:rsidR="00BE26F5" w:rsidRPr="00B0557F" w:rsidRDefault="3765B871" w:rsidP="3765B871">
      <w:pPr>
        <w:pBdr>
          <w:bottom w:val="single" w:sz="4" w:space="1" w:color="auto"/>
        </w:pBdr>
        <w:jc w:val="both"/>
        <w:rPr>
          <w:rFonts w:ascii="RijksoverheidSansHeading" w:hAnsi="RijksoverheidSansHeading"/>
          <w:sz w:val="20"/>
          <w:szCs w:val="20"/>
        </w:rPr>
      </w:pPr>
      <w:r w:rsidRPr="3765B871">
        <w:rPr>
          <w:rFonts w:ascii="RijksoverheidSansHeading" w:hAnsi="RijksoverheidSansHeading"/>
          <w:sz w:val="20"/>
          <w:szCs w:val="20"/>
        </w:rPr>
        <w:t>N.B. acquisitie activiteiten naar aanleiding van deze marktconsultatie worden niet op prijs worden gesteld.</w:t>
      </w:r>
    </w:p>
    <w:p w14:paraId="5BF53E2D" w14:textId="77777777" w:rsidR="00BE26F5" w:rsidRPr="00B0557F" w:rsidRDefault="00BE26F5" w:rsidP="00BE26F5">
      <w:pPr>
        <w:pBdr>
          <w:bottom w:val="single" w:sz="4" w:space="1" w:color="auto"/>
        </w:pBdr>
        <w:jc w:val="both"/>
        <w:rPr>
          <w:rFonts w:ascii="RijksoverheidSansHeading" w:hAnsi="RijksoverheidSansHeading"/>
          <w:sz w:val="20"/>
          <w:szCs w:val="20"/>
        </w:rPr>
      </w:pPr>
    </w:p>
    <w:p w14:paraId="67B4E62B" w14:textId="77777777" w:rsidR="00BE26F5" w:rsidRPr="00B0557F" w:rsidRDefault="5191B69E" w:rsidP="5191B69E">
      <w:pPr>
        <w:pBdr>
          <w:bottom w:val="single" w:sz="4" w:space="1" w:color="auto"/>
        </w:pBdr>
        <w:jc w:val="both"/>
        <w:rPr>
          <w:rFonts w:ascii="RijksoverheidSansHeading" w:hAnsi="RijksoverheidSansHeading"/>
          <w:sz w:val="20"/>
          <w:szCs w:val="20"/>
        </w:rPr>
      </w:pPr>
      <w:r w:rsidRPr="5191B69E">
        <w:rPr>
          <w:rFonts w:ascii="RijksoverheidSansHeading" w:hAnsi="RijksoverheidSansHeading"/>
          <w:sz w:val="20"/>
          <w:szCs w:val="20"/>
        </w:rPr>
        <w:t>De ingevulde vragenlijst kan als bijlage bij de berichtenmodule van TenderNed worden toegestuurd.</w:t>
      </w:r>
    </w:p>
    <w:p w14:paraId="21EEE7B3" w14:textId="77777777" w:rsidR="00BE26F5" w:rsidRPr="00B0557F" w:rsidRDefault="00BE26F5" w:rsidP="00BE26F5">
      <w:pPr>
        <w:pBdr>
          <w:bottom w:val="single" w:sz="4" w:space="1" w:color="auto"/>
        </w:pBdr>
        <w:jc w:val="both"/>
        <w:rPr>
          <w:rFonts w:ascii="RijksoverheidSansHeading" w:hAnsi="RijksoverheidSansHeading"/>
          <w:sz w:val="20"/>
          <w:szCs w:val="20"/>
        </w:rPr>
      </w:pPr>
    </w:p>
    <w:p w14:paraId="0CA9F45A" w14:textId="6CEE5A5B" w:rsidR="008B263D" w:rsidRPr="00B0557F" w:rsidRDefault="3765B871" w:rsidP="3765B871">
      <w:pPr>
        <w:pBdr>
          <w:bottom w:val="single" w:sz="4" w:space="1" w:color="auto"/>
        </w:pBdr>
        <w:jc w:val="both"/>
        <w:rPr>
          <w:rFonts w:ascii="RijksoverheidSansHeading" w:hAnsi="RijksoverheidSansHeading"/>
          <w:sz w:val="20"/>
          <w:szCs w:val="20"/>
        </w:rPr>
      </w:pPr>
      <w:r w:rsidRPr="3765B871">
        <w:rPr>
          <w:rFonts w:ascii="RijksoverheidSansHeading" w:hAnsi="RijksoverheidSansHeading"/>
          <w:sz w:val="20"/>
          <w:szCs w:val="20"/>
        </w:rPr>
        <w:t>Bij voorbaat dank voor uw bijdrage.</w:t>
      </w:r>
    </w:p>
    <w:p w14:paraId="4F67D558" w14:textId="77777777" w:rsidR="008B263D" w:rsidRPr="00B0557F" w:rsidRDefault="008B263D" w:rsidP="00BE26F5">
      <w:pPr>
        <w:pBdr>
          <w:bottom w:val="single" w:sz="4" w:space="1" w:color="auto"/>
        </w:pBdr>
        <w:jc w:val="both"/>
        <w:rPr>
          <w:rFonts w:ascii="RijksoverheidSansHeading" w:hAnsi="RijksoverheidSansHeading"/>
          <w:sz w:val="20"/>
          <w:szCs w:val="20"/>
        </w:rPr>
      </w:pP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4"/>
        <w:gridCol w:w="7796"/>
      </w:tblGrid>
      <w:tr w:rsidR="008B263D" w:rsidRPr="00B0557F" w14:paraId="626D748E" w14:textId="77777777" w:rsidTr="5191B69E">
        <w:trPr>
          <w:trHeight w:val="255"/>
        </w:trPr>
        <w:tc>
          <w:tcPr>
            <w:tcW w:w="8500" w:type="dxa"/>
            <w:gridSpan w:val="2"/>
            <w:shd w:val="clear" w:color="auto" w:fill="9BBB59" w:themeFill="accent3"/>
            <w:noWrap/>
            <w:tcMar>
              <w:top w:w="17" w:type="dxa"/>
              <w:left w:w="17" w:type="dxa"/>
              <w:bottom w:w="0" w:type="dxa"/>
              <w:right w:w="17" w:type="dxa"/>
            </w:tcMar>
          </w:tcPr>
          <w:p w14:paraId="20C937C6" w14:textId="44F2CE86" w:rsidR="008B263D" w:rsidRPr="00B0557F" w:rsidRDefault="3765B871" w:rsidP="00D612E5">
            <w:pPr>
              <w:pStyle w:val="INKStandaard"/>
              <w:numPr>
                <w:ilvl w:val="0"/>
                <w:numId w:val="45"/>
              </w:numPr>
              <w:rPr>
                <w:rFonts w:ascii="RijksoverheidSansHeading" w:hAnsi="RijksoverheidSansHeading"/>
                <w:sz w:val="20"/>
                <w:szCs w:val="20"/>
              </w:rPr>
            </w:pPr>
            <w:r w:rsidRPr="3765B871">
              <w:rPr>
                <w:rFonts w:ascii="RijksoverheidSansHeading" w:hAnsi="RijksoverheidSansHeading"/>
                <w:b/>
                <w:bCs/>
                <w:sz w:val="20"/>
                <w:szCs w:val="20"/>
              </w:rPr>
              <w:t>Vragen over uw organisatie</w:t>
            </w:r>
          </w:p>
        </w:tc>
      </w:tr>
      <w:tr w:rsidR="008B263D" w:rsidRPr="00B0557F" w14:paraId="13B29666" w14:textId="77777777" w:rsidTr="5191B69E">
        <w:trPr>
          <w:trHeight w:val="255"/>
        </w:trPr>
        <w:tc>
          <w:tcPr>
            <w:tcW w:w="704" w:type="dxa"/>
            <w:noWrap/>
            <w:tcMar>
              <w:top w:w="17" w:type="dxa"/>
              <w:left w:w="17" w:type="dxa"/>
              <w:bottom w:w="0" w:type="dxa"/>
              <w:right w:w="17" w:type="dxa"/>
            </w:tcMar>
          </w:tcPr>
          <w:p w14:paraId="1C1D4C52" w14:textId="77777777" w:rsidR="008B263D" w:rsidRPr="00B0557F" w:rsidRDefault="5191B69E" w:rsidP="5191B69E">
            <w:pPr>
              <w:pStyle w:val="INKStandaard"/>
              <w:rPr>
                <w:rFonts w:ascii="RijksoverheidSansHeading" w:hAnsi="RijksoverheidSansHeading"/>
                <w:sz w:val="20"/>
                <w:szCs w:val="20"/>
              </w:rPr>
            </w:pPr>
            <w:r w:rsidRPr="5191B69E">
              <w:rPr>
                <w:rFonts w:ascii="RijksoverheidSansHeading" w:hAnsi="RijksoverheidSansHeading"/>
                <w:sz w:val="20"/>
                <w:szCs w:val="20"/>
              </w:rPr>
              <w:t>1.</w:t>
            </w:r>
          </w:p>
        </w:tc>
        <w:tc>
          <w:tcPr>
            <w:tcW w:w="7796" w:type="dxa"/>
          </w:tcPr>
          <w:p w14:paraId="2B05AC60" w14:textId="77777777" w:rsidR="008B263D" w:rsidRPr="00B0557F" w:rsidRDefault="3765B871" w:rsidP="3765B871">
            <w:pPr>
              <w:pStyle w:val="INKStandaard"/>
              <w:rPr>
                <w:rFonts w:ascii="RijksoverheidSansHeading" w:hAnsi="RijksoverheidSansHeading"/>
                <w:sz w:val="20"/>
                <w:szCs w:val="20"/>
              </w:rPr>
            </w:pPr>
            <w:r w:rsidRPr="3765B871">
              <w:rPr>
                <w:rFonts w:ascii="RijksoverheidSansHeading" w:hAnsi="RijksoverheidSansHeading"/>
                <w:sz w:val="20"/>
                <w:szCs w:val="20"/>
              </w:rPr>
              <w:t>Kunt u een korte beschrijving geven van uw organisatie?</w:t>
            </w:r>
            <w:r w:rsidR="008B263D">
              <w:br/>
            </w:r>
          </w:p>
        </w:tc>
      </w:tr>
      <w:tr w:rsidR="008B263D" w:rsidRPr="00B0557F" w14:paraId="5C2D6E19" w14:textId="77777777" w:rsidTr="5191B69E">
        <w:trPr>
          <w:trHeight w:val="255"/>
        </w:trPr>
        <w:tc>
          <w:tcPr>
            <w:tcW w:w="8500" w:type="dxa"/>
            <w:gridSpan w:val="2"/>
            <w:noWrap/>
            <w:tcMar>
              <w:top w:w="17" w:type="dxa"/>
              <w:left w:w="17" w:type="dxa"/>
              <w:bottom w:w="0" w:type="dxa"/>
              <w:right w:w="17" w:type="dxa"/>
            </w:tcMar>
          </w:tcPr>
          <w:p w14:paraId="45409162" w14:textId="77777777" w:rsidR="008B263D" w:rsidRPr="00B0557F" w:rsidRDefault="3765B871" w:rsidP="3765B871">
            <w:pPr>
              <w:pStyle w:val="INKStandaard"/>
              <w:rPr>
                <w:rFonts w:ascii="RijksoverheidSansHeading" w:hAnsi="RijksoverheidSansHeading"/>
                <w:sz w:val="20"/>
                <w:szCs w:val="20"/>
              </w:rPr>
            </w:pPr>
            <w:r w:rsidRPr="3765B871">
              <w:rPr>
                <w:rFonts w:ascii="RijksoverheidSansHeading" w:hAnsi="RijksoverheidSansHeading"/>
                <w:sz w:val="20"/>
                <w:szCs w:val="20"/>
              </w:rPr>
              <w:t>&lt;Antwoord marktpartij&gt;</w:t>
            </w:r>
          </w:p>
          <w:p w14:paraId="59163DA2" w14:textId="77777777" w:rsidR="008B263D" w:rsidRPr="00B0557F" w:rsidRDefault="008B263D" w:rsidP="004262AB">
            <w:pPr>
              <w:pStyle w:val="INKStandaard"/>
              <w:rPr>
                <w:rFonts w:ascii="RijksoverheidSansHeading" w:hAnsi="RijksoverheidSansHeading"/>
                <w:sz w:val="20"/>
                <w:szCs w:val="20"/>
              </w:rPr>
            </w:pPr>
          </w:p>
          <w:p w14:paraId="4547524F" w14:textId="77777777" w:rsidR="008B263D" w:rsidRPr="00B0557F" w:rsidRDefault="008B263D" w:rsidP="004262AB">
            <w:pPr>
              <w:pStyle w:val="INKStandaard"/>
              <w:rPr>
                <w:rFonts w:ascii="RijksoverheidSansHeading" w:hAnsi="RijksoverheidSansHeading"/>
                <w:sz w:val="20"/>
                <w:szCs w:val="20"/>
              </w:rPr>
            </w:pPr>
          </w:p>
        </w:tc>
      </w:tr>
      <w:tr w:rsidR="008B263D" w:rsidRPr="00B0557F" w14:paraId="7F0E6EA2" w14:textId="77777777" w:rsidTr="5191B69E">
        <w:trPr>
          <w:trHeight w:val="255"/>
        </w:trPr>
        <w:tc>
          <w:tcPr>
            <w:tcW w:w="704" w:type="dxa"/>
            <w:noWrap/>
            <w:tcMar>
              <w:top w:w="17" w:type="dxa"/>
              <w:left w:w="17" w:type="dxa"/>
              <w:bottom w:w="0" w:type="dxa"/>
              <w:right w:w="17" w:type="dxa"/>
            </w:tcMar>
          </w:tcPr>
          <w:p w14:paraId="55E5A746" w14:textId="77777777" w:rsidR="008B263D" w:rsidRPr="00B0557F" w:rsidRDefault="5191B69E" w:rsidP="5191B69E">
            <w:pPr>
              <w:pStyle w:val="INKStandaard"/>
              <w:rPr>
                <w:rFonts w:ascii="RijksoverheidSansHeading" w:hAnsi="RijksoverheidSansHeading"/>
                <w:sz w:val="20"/>
                <w:szCs w:val="20"/>
              </w:rPr>
            </w:pPr>
            <w:r w:rsidRPr="5191B69E">
              <w:rPr>
                <w:rFonts w:ascii="RijksoverheidSansHeading" w:hAnsi="RijksoverheidSansHeading"/>
                <w:sz w:val="20"/>
                <w:szCs w:val="20"/>
              </w:rPr>
              <w:t>2.</w:t>
            </w:r>
          </w:p>
        </w:tc>
        <w:tc>
          <w:tcPr>
            <w:tcW w:w="7796" w:type="dxa"/>
          </w:tcPr>
          <w:p w14:paraId="664EFB60" w14:textId="50E84FE1" w:rsidR="008B263D" w:rsidRPr="00B0557F" w:rsidRDefault="3765B871" w:rsidP="3765B871">
            <w:pPr>
              <w:pStyle w:val="INKStandaard"/>
              <w:rPr>
                <w:rFonts w:ascii="RijksoverheidSansHeading" w:hAnsi="RijksoverheidSansHeading"/>
                <w:sz w:val="20"/>
                <w:szCs w:val="20"/>
              </w:rPr>
            </w:pPr>
            <w:r w:rsidRPr="3765B871">
              <w:rPr>
                <w:rFonts w:ascii="RijksoverheidSansHeading" w:hAnsi="RijksoverheidSansHeading"/>
                <w:sz w:val="20"/>
                <w:szCs w:val="20"/>
              </w:rPr>
              <w:t>Wat is de grootte van uw organisatie, uitgedrukt in het aantal mensen (fte) dat u in dienst heeft?</w:t>
            </w:r>
          </w:p>
        </w:tc>
      </w:tr>
      <w:tr w:rsidR="008B263D" w:rsidRPr="00B0557F" w14:paraId="13981962" w14:textId="77777777" w:rsidTr="5191B69E">
        <w:trPr>
          <w:trHeight w:val="255"/>
        </w:trPr>
        <w:tc>
          <w:tcPr>
            <w:tcW w:w="8500" w:type="dxa"/>
            <w:gridSpan w:val="2"/>
            <w:noWrap/>
            <w:tcMar>
              <w:top w:w="17" w:type="dxa"/>
              <w:left w:w="17" w:type="dxa"/>
              <w:bottom w:w="0" w:type="dxa"/>
              <w:right w:w="17" w:type="dxa"/>
            </w:tcMar>
          </w:tcPr>
          <w:p w14:paraId="67B7381B" w14:textId="77777777" w:rsidR="008B263D" w:rsidRPr="00B0557F" w:rsidRDefault="3765B871" w:rsidP="3765B871">
            <w:pPr>
              <w:pStyle w:val="INKStandaard"/>
              <w:rPr>
                <w:rFonts w:ascii="RijksoverheidSansHeading" w:hAnsi="RijksoverheidSansHeading"/>
                <w:sz w:val="20"/>
                <w:szCs w:val="20"/>
              </w:rPr>
            </w:pPr>
            <w:r w:rsidRPr="3765B871">
              <w:rPr>
                <w:rFonts w:ascii="RijksoverheidSansHeading" w:hAnsi="RijksoverheidSansHeading"/>
                <w:sz w:val="20"/>
                <w:szCs w:val="20"/>
              </w:rPr>
              <w:t>&lt;Antwoord marktpartij&gt;</w:t>
            </w:r>
          </w:p>
          <w:p w14:paraId="7AF05C5D" w14:textId="77777777" w:rsidR="008B263D" w:rsidRPr="00B0557F" w:rsidRDefault="008B263D" w:rsidP="004262AB">
            <w:pPr>
              <w:pStyle w:val="INKStandaard"/>
              <w:rPr>
                <w:rFonts w:ascii="RijksoverheidSansHeading" w:hAnsi="RijksoverheidSansHeading"/>
                <w:sz w:val="20"/>
                <w:szCs w:val="20"/>
              </w:rPr>
            </w:pPr>
          </w:p>
          <w:p w14:paraId="721465F3" w14:textId="77777777" w:rsidR="008B263D" w:rsidRPr="00B0557F" w:rsidRDefault="008B263D" w:rsidP="004262AB">
            <w:pPr>
              <w:pStyle w:val="INKStandaard"/>
              <w:rPr>
                <w:rFonts w:ascii="RijksoverheidSansHeading" w:hAnsi="RijksoverheidSansHeading"/>
                <w:sz w:val="20"/>
                <w:szCs w:val="20"/>
              </w:rPr>
            </w:pPr>
          </w:p>
        </w:tc>
      </w:tr>
      <w:tr w:rsidR="008B263D" w:rsidRPr="00B0557F" w14:paraId="09EC8138" w14:textId="77777777" w:rsidTr="5191B69E">
        <w:trPr>
          <w:trHeight w:val="255"/>
        </w:trPr>
        <w:tc>
          <w:tcPr>
            <w:tcW w:w="704" w:type="dxa"/>
            <w:noWrap/>
            <w:tcMar>
              <w:top w:w="17" w:type="dxa"/>
              <w:left w:w="17" w:type="dxa"/>
              <w:bottom w:w="0" w:type="dxa"/>
              <w:right w:w="17" w:type="dxa"/>
            </w:tcMar>
          </w:tcPr>
          <w:p w14:paraId="4D12930D" w14:textId="77777777" w:rsidR="008B263D" w:rsidRPr="00B0557F" w:rsidRDefault="5191B69E" w:rsidP="5191B69E">
            <w:pPr>
              <w:pStyle w:val="INKStandaard"/>
              <w:rPr>
                <w:rFonts w:ascii="RijksoverheidSansHeading" w:hAnsi="RijksoverheidSansHeading"/>
                <w:sz w:val="20"/>
                <w:szCs w:val="20"/>
              </w:rPr>
            </w:pPr>
            <w:r w:rsidRPr="5191B69E">
              <w:rPr>
                <w:rFonts w:ascii="RijksoverheidSansHeading" w:hAnsi="RijksoverheidSansHeading"/>
                <w:sz w:val="20"/>
                <w:szCs w:val="20"/>
              </w:rPr>
              <w:t>3.</w:t>
            </w:r>
          </w:p>
        </w:tc>
        <w:tc>
          <w:tcPr>
            <w:tcW w:w="7796" w:type="dxa"/>
          </w:tcPr>
          <w:p w14:paraId="5CA03A61" w14:textId="77777777" w:rsidR="008B263D" w:rsidRPr="00B0557F" w:rsidRDefault="3765B871" w:rsidP="3765B871">
            <w:pPr>
              <w:pStyle w:val="INKStandaard"/>
              <w:rPr>
                <w:rFonts w:ascii="RijksoverheidSansHeading" w:hAnsi="RijksoverheidSansHeading"/>
                <w:sz w:val="20"/>
                <w:szCs w:val="20"/>
              </w:rPr>
            </w:pPr>
            <w:r w:rsidRPr="3765B871">
              <w:rPr>
                <w:rFonts w:ascii="RijksoverheidSansHeading" w:hAnsi="RijksoverheidSansHeading"/>
                <w:sz w:val="20"/>
                <w:szCs w:val="20"/>
              </w:rPr>
              <w:t>Werkt u samen met andere bedrijven/onderaannemers in de keten? Zo ja, op welke aspecten?</w:t>
            </w:r>
          </w:p>
        </w:tc>
      </w:tr>
      <w:tr w:rsidR="008B263D" w:rsidRPr="00B0557F" w14:paraId="1BC339CE" w14:textId="77777777" w:rsidTr="5191B69E">
        <w:trPr>
          <w:trHeight w:val="255"/>
        </w:trPr>
        <w:tc>
          <w:tcPr>
            <w:tcW w:w="8500" w:type="dxa"/>
            <w:gridSpan w:val="2"/>
            <w:noWrap/>
            <w:tcMar>
              <w:top w:w="17" w:type="dxa"/>
              <w:left w:w="17" w:type="dxa"/>
              <w:bottom w:w="0" w:type="dxa"/>
              <w:right w:w="17" w:type="dxa"/>
            </w:tcMar>
          </w:tcPr>
          <w:p w14:paraId="5125FCFC" w14:textId="77777777" w:rsidR="008B263D" w:rsidRPr="00B0557F" w:rsidRDefault="3765B871" w:rsidP="3765B871">
            <w:pPr>
              <w:pStyle w:val="INKStandaard"/>
              <w:rPr>
                <w:rFonts w:ascii="RijksoverheidSansHeading" w:hAnsi="RijksoverheidSansHeading"/>
                <w:sz w:val="20"/>
                <w:szCs w:val="20"/>
              </w:rPr>
            </w:pPr>
            <w:r w:rsidRPr="3765B871">
              <w:rPr>
                <w:rFonts w:ascii="RijksoverheidSansHeading" w:hAnsi="RijksoverheidSansHeading"/>
                <w:sz w:val="20"/>
                <w:szCs w:val="20"/>
              </w:rPr>
              <w:t>&lt;Antwoord marktpartij&gt;</w:t>
            </w:r>
          </w:p>
          <w:p w14:paraId="39673FDD" w14:textId="77777777" w:rsidR="008B263D" w:rsidRPr="00B0557F" w:rsidRDefault="008B263D" w:rsidP="004262AB">
            <w:pPr>
              <w:pStyle w:val="INKStandaard"/>
              <w:rPr>
                <w:rFonts w:ascii="RijksoverheidSansHeading" w:hAnsi="RijksoverheidSansHeading"/>
                <w:sz w:val="20"/>
                <w:szCs w:val="20"/>
              </w:rPr>
            </w:pPr>
          </w:p>
          <w:p w14:paraId="4909E5D7" w14:textId="77777777" w:rsidR="008B263D" w:rsidRPr="00B0557F" w:rsidRDefault="008B263D" w:rsidP="004262AB">
            <w:pPr>
              <w:pStyle w:val="INKStandaard"/>
              <w:rPr>
                <w:rFonts w:ascii="RijksoverheidSansHeading" w:hAnsi="RijksoverheidSansHeading"/>
                <w:sz w:val="20"/>
                <w:szCs w:val="20"/>
              </w:rPr>
            </w:pPr>
          </w:p>
        </w:tc>
      </w:tr>
      <w:tr w:rsidR="008B263D" w:rsidRPr="00B0557F" w14:paraId="60626196" w14:textId="77777777" w:rsidTr="5191B69E">
        <w:trPr>
          <w:trHeight w:val="255"/>
        </w:trPr>
        <w:tc>
          <w:tcPr>
            <w:tcW w:w="704" w:type="dxa"/>
            <w:noWrap/>
            <w:tcMar>
              <w:top w:w="17" w:type="dxa"/>
              <w:left w:w="17" w:type="dxa"/>
              <w:bottom w:w="0" w:type="dxa"/>
              <w:right w:w="17" w:type="dxa"/>
            </w:tcMar>
          </w:tcPr>
          <w:p w14:paraId="2B8D5F5D" w14:textId="77777777" w:rsidR="008B263D" w:rsidRPr="00B0557F" w:rsidRDefault="5191B69E" w:rsidP="5191B69E">
            <w:pPr>
              <w:pStyle w:val="INKStandaard"/>
              <w:rPr>
                <w:rFonts w:ascii="RijksoverheidSansHeading" w:hAnsi="RijksoverheidSansHeading"/>
                <w:sz w:val="20"/>
                <w:szCs w:val="20"/>
              </w:rPr>
            </w:pPr>
            <w:r w:rsidRPr="5191B69E">
              <w:rPr>
                <w:rFonts w:ascii="RijksoverheidSansHeading" w:hAnsi="RijksoverheidSansHeading"/>
                <w:sz w:val="20"/>
                <w:szCs w:val="20"/>
              </w:rPr>
              <w:t>4.</w:t>
            </w:r>
          </w:p>
        </w:tc>
        <w:tc>
          <w:tcPr>
            <w:tcW w:w="7796" w:type="dxa"/>
          </w:tcPr>
          <w:p w14:paraId="69905038" w14:textId="77777777" w:rsidR="008B263D" w:rsidRPr="00B0557F" w:rsidRDefault="3765B871" w:rsidP="3765B871">
            <w:pPr>
              <w:pStyle w:val="INKStandaard"/>
              <w:rPr>
                <w:rFonts w:ascii="RijksoverheidSansHeading" w:hAnsi="RijksoverheidSansHeading"/>
                <w:sz w:val="20"/>
                <w:szCs w:val="20"/>
              </w:rPr>
            </w:pPr>
            <w:r w:rsidRPr="3765B871">
              <w:rPr>
                <w:rFonts w:ascii="RijksoverheidSansHeading" w:hAnsi="RijksoverheidSansHeading"/>
                <w:sz w:val="20"/>
                <w:szCs w:val="20"/>
              </w:rPr>
              <w:t>Heeft u ervaring in een soortgelijke dienstverlening zoals in de leidraad is omschreven? Zo, ja voor welke opdrachtgevers levert u deze dienstverlening? Geef hierbij een omschrijving van de geleverde diensten en wanneer u deze heeft uitgevoerd.</w:t>
            </w:r>
          </w:p>
        </w:tc>
      </w:tr>
      <w:tr w:rsidR="008B263D" w:rsidRPr="00B0557F" w14:paraId="680AC475" w14:textId="77777777" w:rsidTr="5191B69E">
        <w:trPr>
          <w:trHeight w:val="255"/>
        </w:trPr>
        <w:tc>
          <w:tcPr>
            <w:tcW w:w="8500" w:type="dxa"/>
            <w:gridSpan w:val="2"/>
            <w:noWrap/>
            <w:tcMar>
              <w:top w:w="17" w:type="dxa"/>
              <w:left w:w="17" w:type="dxa"/>
              <w:bottom w:w="0" w:type="dxa"/>
              <w:right w:w="17" w:type="dxa"/>
            </w:tcMar>
          </w:tcPr>
          <w:p w14:paraId="3946B140" w14:textId="77777777" w:rsidR="008B263D" w:rsidRPr="00B0557F" w:rsidRDefault="3765B871" w:rsidP="3765B871">
            <w:pPr>
              <w:pStyle w:val="INKStandaard"/>
              <w:rPr>
                <w:rFonts w:ascii="RijksoverheidSansHeading" w:hAnsi="RijksoverheidSansHeading"/>
                <w:sz w:val="20"/>
                <w:szCs w:val="20"/>
              </w:rPr>
            </w:pPr>
            <w:r w:rsidRPr="3765B871">
              <w:rPr>
                <w:rFonts w:ascii="RijksoverheidSansHeading" w:hAnsi="RijksoverheidSansHeading"/>
                <w:sz w:val="20"/>
                <w:szCs w:val="20"/>
              </w:rPr>
              <w:t>&lt;Antwoord marktpartij&gt;</w:t>
            </w:r>
            <w:r w:rsidR="008B263D">
              <w:br/>
            </w:r>
            <w:r w:rsidR="008B263D">
              <w:br/>
            </w:r>
          </w:p>
        </w:tc>
      </w:tr>
      <w:tr w:rsidR="008B263D" w:rsidRPr="00B0557F" w14:paraId="1C308B4A" w14:textId="77777777" w:rsidTr="5191B69E">
        <w:trPr>
          <w:trHeight w:val="255"/>
        </w:trPr>
        <w:tc>
          <w:tcPr>
            <w:tcW w:w="704" w:type="dxa"/>
            <w:noWrap/>
            <w:tcMar>
              <w:top w:w="17" w:type="dxa"/>
              <w:left w:w="17" w:type="dxa"/>
              <w:bottom w:w="0" w:type="dxa"/>
              <w:right w:w="17" w:type="dxa"/>
            </w:tcMar>
          </w:tcPr>
          <w:p w14:paraId="001F9F0A" w14:textId="77777777" w:rsidR="008B263D" w:rsidRPr="00B0557F" w:rsidRDefault="5191B69E" w:rsidP="5191B69E">
            <w:pPr>
              <w:pStyle w:val="INKStandaard"/>
              <w:rPr>
                <w:rFonts w:ascii="RijksoverheidSansHeading" w:hAnsi="RijksoverheidSansHeading"/>
                <w:sz w:val="20"/>
                <w:szCs w:val="20"/>
              </w:rPr>
            </w:pPr>
            <w:r w:rsidRPr="5191B69E">
              <w:rPr>
                <w:rFonts w:ascii="RijksoverheidSansHeading" w:hAnsi="RijksoverheidSansHeading"/>
                <w:sz w:val="20"/>
                <w:szCs w:val="20"/>
              </w:rPr>
              <w:t>5.</w:t>
            </w:r>
          </w:p>
        </w:tc>
        <w:tc>
          <w:tcPr>
            <w:tcW w:w="7796" w:type="dxa"/>
          </w:tcPr>
          <w:p w14:paraId="5824F0A3" w14:textId="6EE6DAB8" w:rsidR="008B263D" w:rsidRPr="00B0557F" w:rsidRDefault="3765B871" w:rsidP="3765B871">
            <w:pPr>
              <w:pStyle w:val="INKStandaard"/>
              <w:rPr>
                <w:rFonts w:ascii="RijksoverheidSansHeading" w:hAnsi="RijksoverheidSansHeading"/>
                <w:sz w:val="20"/>
                <w:szCs w:val="20"/>
              </w:rPr>
            </w:pPr>
            <w:r w:rsidRPr="3765B871">
              <w:rPr>
                <w:rFonts w:ascii="RijksoverheidSansHeading" w:hAnsi="RijksoverheidSansHeading"/>
                <w:sz w:val="20"/>
                <w:szCs w:val="20"/>
              </w:rPr>
              <w:t>Op welk vlak onderscheidt u zich van andere marktpartijen? Denk hierbij bijvoorbeeld aan: bijzonder materiaal, certificeringen, breedte dienstverlening, service en ondersteuning etc.</w:t>
            </w:r>
          </w:p>
        </w:tc>
      </w:tr>
      <w:tr w:rsidR="008B263D" w:rsidRPr="00B0557F" w14:paraId="536B6FB0" w14:textId="77777777" w:rsidTr="5191B69E">
        <w:trPr>
          <w:trHeight w:val="255"/>
        </w:trPr>
        <w:tc>
          <w:tcPr>
            <w:tcW w:w="8500" w:type="dxa"/>
            <w:gridSpan w:val="2"/>
            <w:noWrap/>
            <w:tcMar>
              <w:top w:w="17" w:type="dxa"/>
              <w:left w:w="17" w:type="dxa"/>
              <w:bottom w:w="0" w:type="dxa"/>
              <w:right w:w="17" w:type="dxa"/>
            </w:tcMar>
          </w:tcPr>
          <w:p w14:paraId="0D5C513B" w14:textId="77777777" w:rsidR="008B263D" w:rsidRPr="00B0557F" w:rsidRDefault="3765B871" w:rsidP="3765B871">
            <w:pPr>
              <w:pStyle w:val="INKStandaard"/>
              <w:rPr>
                <w:rFonts w:ascii="RijksoverheidSansHeading" w:hAnsi="RijksoverheidSansHeading"/>
                <w:sz w:val="20"/>
                <w:szCs w:val="20"/>
              </w:rPr>
            </w:pPr>
            <w:r w:rsidRPr="3765B871">
              <w:rPr>
                <w:rFonts w:ascii="RijksoverheidSansHeading" w:hAnsi="RijksoverheidSansHeading"/>
                <w:sz w:val="20"/>
                <w:szCs w:val="20"/>
              </w:rPr>
              <w:t>&lt;Antwoord marktpartij&gt;</w:t>
            </w:r>
          </w:p>
          <w:p w14:paraId="29A4F284" w14:textId="77777777" w:rsidR="008B263D" w:rsidRPr="00B0557F" w:rsidRDefault="008B263D" w:rsidP="004262AB">
            <w:pPr>
              <w:pStyle w:val="INKStandaard"/>
              <w:rPr>
                <w:rFonts w:ascii="RijksoverheidSansHeading" w:hAnsi="RijksoverheidSansHeading"/>
                <w:sz w:val="20"/>
                <w:szCs w:val="20"/>
              </w:rPr>
            </w:pPr>
          </w:p>
          <w:p w14:paraId="37F880A1" w14:textId="77777777" w:rsidR="008B263D" w:rsidRPr="00B0557F" w:rsidRDefault="008B263D" w:rsidP="004262AB">
            <w:pPr>
              <w:pStyle w:val="INKStandaard"/>
              <w:rPr>
                <w:rFonts w:ascii="RijksoverheidSansHeading" w:hAnsi="RijksoverheidSansHeading"/>
                <w:sz w:val="20"/>
                <w:szCs w:val="20"/>
              </w:rPr>
            </w:pPr>
          </w:p>
        </w:tc>
      </w:tr>
    </w:tbl>
    <w:p w14:paraId="7BFBE6E2" w14:textId="77777777" w:rsidR="00EA7BE7" w:rsidRPr="00B0557F" w:rsidRDefault="00EA7BE7" w:rsidP="003B7B13">
      <w:pPr>
        <w:rPr>
          <w:rFonts w:ascii="RijksoverheidSansHeading" w:hAnsi="RijksoverheidSansHeading" w:cs="Arial"/>
          <w:sz w:val="20"/>
          <w:szCs w:val="20"/>
        </w:rPr>
      </w:pPr>
    </w:p>
    <w:p w14:paraId="51396C1E" w14:textId="77777777" w:rsidR="00E608CE" w:rsidRPr="00B0557F" w:rsidRDefault="00E608CE" w:rsidP="00E608CE">
      <w:pPr>
        <w:rPr>
          <w:rFonts w:ascii="RijksoverheidSansHeading" w:hAnsi="RijksoverheidSansHeading" w:cs="Arial"/>
          <w:sz w:val="20"/>
          <w:szCs w:val="20"/>
        </w:rPr>
      </w:pP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4"/>
        <w:gridCol w:w="7796"/>
      </w:tblGrid>
      <w:tr w:rsidR="00E608CE" w:rsidRPr="00B0557F" w14:paraId="419750FF" w14:textId="77777777" w:rsidTr="5191B69E">
        <w:trPr>
          <w:trHeight w:val="255"/>
        </w:trPr>
        <w:tc>
          <w:tcPr>
            <w:tcW w:w="8500" w:type="dxa"/>
            <w:gridSpan w:val="2"/>
            <w:shd w:val="clear" w:color="auto" w:fill="C2D69B" w:themeFill="accent3" w:themeFillTint="99"/>
            <w:noWrap/>
            <w:tcMar>
              <w:top w:w="17" w:type="dxa"/>
              <w:left w:w="17" w:type="dxa"/>
              <w:bottom w:w="0" w:type="dxa"/>
              <w:right w:w="17" w:type="dxa"/>
            </w:tcMar>
          </w:tcPr>
          <w:p w14:paraId="22F58FB8" w14:textId="4233C8EC" w:rsidR="00E608CE" w:rsidRPr="00B0557F" w:rsidRDefault="3765B871" w:rsidP="00D612E5">
            <w:pPr>
              <w:pStyle w:val="INKStandaard"/>
              <w:numPr>
                <w:ilvl w:val="0"/>
                <w:numId w:val="45"/>
              </w:numPr>
              <w:rPr>
                <w:rFonts w:ascii="RijksoverheidSansHeading" w:hAnsi="RijksoverheidSansHeading"/>
                <w:sz w:val="20"/>
                <w:szCs w:val="20"/>
              </w:rPr>
            </w:pPr>
            <w:r w:rsidRPr="3765B871">
              <w:rPr>
                <w:rFonts w:ascii="RijksoverheidSansHeading" w:hAnsi="RijksoverheidSansHeading"/>
                <w:b/>
                <w:bCs/>
                <w:sz w:val="20"/>
                <w:szCs w:val="20"/>
              </w:rPr>
              <w:t>Vragen over de dienstverlening</w:t>
            </w:r>
          </w:p>
        </w:tc>
      </w:tr>
      <w:tr w:rsidR="00E608CE" w:rsidRPr="00B0557F" w14:paraId="4A6AD46E" w14:textId="77777777" w:rsidTr="5191B69E">
        <w:trPr>
          <w:trHeight w:val="255"/>
        </w:trPr>
        <w:tc>
          <w:tcPr>
            <w:tcW w:w="704" w:type="dxa"/>
            <w:noWrap/>
            <w:tcMar>
              <w:top w:w="17" w:type="dxa"/>
              <w:left w:w="17" w:type="dxa"/>
              <w:bottom w:w="0" w:type="dxa"/>
              <w:right w:w="17" w:type="dxa"/>
            </w:tcMar>
          </w:tcPr>
          <w:p w14:paraId="650B2798" w14:textId="77777777" w:rsidR="00E608CE" w:rsidRPr="00B0557F" w:rsidRDefault="5191B69E" w:rsidP="5191B69E">
            <w:pPr>
              <w:pStyle w:val="INKStandaard"/>
              <w:rPr>
                <w:rFonts w:ascii="RijksoverheidSansHeading" w:hAnsi="RijksoverheidSansHeading"/>
                <w:sz w:val="20"/>
                <w:szCs w:val="20"/>
              </w:rPr>
            </w:pPr>
            <w:r w:rsidRPr="5191B69E">
              <w:rPr>
                <w:rFonts w:ascii="RijksoverheidSansHeading" w:hAnsi="RijksoverheidSansHeading"/>
                <w:sz w:val="20"/>
                <w:szCs w:val="20"/>
              </w:rPr>
              <w:t>1.</w:t>
            </w:r>
          </w:p>
        </w:tc>
        <w:tc>
          <w:tcPr>
            <w:tcW w:w="7796" w:type="dxa"/>
          </w:tcPr>
          <w:p w14:paraId="77FACDB4" w14:textId="0BC4EAD8" w:rsidR="00E608CE" w:rsidRPr="00B0557F" w:rsidRDefault="3765B871" w:rsidP="3765B871">
            <w:pPr>
              <w:pStyle w:val="INKStandaard"/>
              <w:rPr>
                <w:rFonts w:ascii="RijksoverheidSansHeading" w:hAnsi="RijksoverheidSansHeading"/>
                <w:sz w:val="20"/>
                <w:szCs w:val="20"/>
              </w:rPr>
            </w:pPr>
            <w:r w:rsidRPr="3765B871">
              <w:rPr>
                <w:rFonts w:ascii="RijksoverheidSansHeading" w:hAnsi="RijksoverheidSansHeading"/>
                <w:sz w:val="20"/>
                <w:szCs w:val="20"/>
              </w:rPr>
              <w:t xml:space="preserve">Na het lezen van de leidraad, bent u in staat om de gevraagde dienstverlening voor de transporten te leveren m.b.t. de aanrijtijd? </w:t>
            </w:r>
          </w:p>
          <w:p w14:paraId="36A3F13F" w14:textId="2A1FAFCA" w:rsidR="00E608CE" w:rsidRPr="00B0557F" w:rsidRDefault="3765B871" w:rsidP="3765B871">
            <w:pPr>
              <w:pStyle w:val="INKStandaard"/>
              <w:rPr>
                <w:rFonts w:ascii="RijksoverheidSansHeading" w:hAnsi="RijksoverheidSansHeading"/>
                <w:sz w:val="20"/>
                <w:szCs w:val="20"/>
              </w:rPr>
            </w:pPr>
            <w:r w:rsidRPr="3765B871">
              <w:rPr>
                <w:rFonts w:ascii="RijksoverheidSansHeading" w:hAnsi="RijksoverheidSansHeading"/>
                <w:sz w:val="20"/>
                <w:szCs w:val="20"/>
              </w:rPr>
              <w:t>Zo nee, waarom niet en welke aanrijtijd is volgens u reëel om uit te vragen?</w:t>
            </w:r>
          </w:p>
        </w:tc>
      </w:tr>
      <w:tr w:rsidR="00E608CE" w:rsidRPr="00B0557F" w14:paraId="628D6935" w14:textId="77777777" w:rsidTr="5191B69E">
        <w:trPr>
          <w:trHeight w:val="255"/>
        </w:trPr>
        <w:tc>
          <w:tcPr>
            <w:tcW w:w="8500" w:type="dxa"/>
            <w:gridSpan w:val="2"/>
            <w:noWrap/>
            <w:tcMar>
              <w:top w:w="17" w:type="dxa"/>
              <w:left w:w="17" w:type="dxa"/>
              <w:bottom w:w="0" w:type="dxa"/>
              <w:right w:w="17" w:type="dxa"/>
            </w:tcMar>
          </w:tcPr>
          <w:p w14:paraId="7F6451EE" w14:textId="77777777" w:rsidR="00E608CE" w:rsidRPr="00B0557F" w:rsidRDefault="3765B871" w:rsidP="3765B871">
            <w:pPr>
              <w:pStyle w:val="INKStandaard"/>
              <w:rPr>
                <w:rFonts w:ascii="RijksoverheidSansHeading" w:hAnsi="RijksoverheidSansHeading"/>
                <w:sz w:val="20"/>
                <w:szCs w:val="20"/>
              </w:rPr>
            </w:pPr>
            <w:r w:rsidRPr="3765B871">
              <w:rPr>
                <w:rFonts w:ascii="RijksoverheidSansHeading" w:hAnsi="RijksoverheidSansHeading"/>
                <w:sz w:val="20"/>
                <w:szCs w:val="20"/>
              </w:rPr>
              <w:t>&lt;Antwoord marktpartij&gt;</w:t>
            </w:r>
          </w:p>
          <w:p w14:paraId="5A2D2245" w14:textId="77777777" w:rsidR="00E608CE" w:rsidRPr="00B0557F" w:rsidRDefault="00E608CE" w:rsidP="00047EFB">
            <w:pPr>
              <w:pStyle w:val="INKStandaard"/>
              <w:rPr>
                <w:rFonts w:ascii="RijksoverheidSansHeading" w:hAnsi="RijksoverheidSansHeading"/>
                <w:sz w:val="20"/>
                <w:szCs w:val="20"/>
              </w:rPr>
            </w:pPr>
          </w:p>
          <w:p w14:paraId="10889373" w14:textId="77777777" w:rsidR="00E608CE" w:rsidRPr="00B0557F" w:rsidRDefault="00E608CE" w:rsidP="00047EFB">
            <w:pPr>
              <w:pStyle w:val="INKStandaard"/>
              <w:rPr>
                <w:rFonts w:ascii="RijksoverheidSansHeading" w:hAnsi="RijksoverheidSansHeading"/>
                <w:sz w:val="20"/>
                <w:szCs w:val="20"/>
              </w:rPr>
            </w:pPr>
          </w:p>
        </w:tc>
      </w:tr>
      <w:tr w:rsidR="00E608CE" w:rsidRPr="00B0557F" w14:paraId="1450F62C" w14:textId="77777777" w:rsidTr="5191B69E">
        <w:trPr>
          <w:trHeight w:val="255"/>
        </w:trPr>
        <w:tc>
          <w:tcPr>
            <w:tcW w:w="704" w:type="dxa"/>
            <w:noWrap/>
            <w:tcMar>
              <w:top w:w="17" w:type="dxa"/>
              <w:left w:w="17" w:type="dxa"/>
              <w:bottom w:w="0" w:type="dxa"/>
              <w:right w:w="17" w:type="dxa"/>
            </w:tcMar>
          </w:tcPr>
          <w:p w14:paraId="660A0C90" w14:textId="77777777" w:rsidR="00E608CE" w:rsidRPr="00B0557F" w:rsidRDefault="5191B69E" w:rsidP="5191B69E">
            <w:pPr>
              <w:pStyle w:val="INKStandaard"/>
              <w:rPr>
                <w:rFonts w:ascii="RijksoverheidSansHeading" w:hAnsi="RijksoverheidSansHeading"/>
                <w:sz w:val="20"/>
                <w:szCs w:val="20"/>
              </w:rPr>
            </w:pPr>
            <w:r w:rsidRPr="5191B69E">
              <w:rPr>
                <w:rFonts w:ascii="RijksoverheidSansHeading" w:hAnsi="RijksoverheidSansHeading"/>
                <w:sz w:val="20"/>
                <w:szCs w:val="20"/>
              </w:rPr>
              <w:t>2.</w:t>
            </w:r>
          </w:p>
        </w:tc>
        <w:tc>
          <w:tcPr>
            <w:tcW w:w="7796" w:type="dxa"/>
          </w:tcPr>
          <w:p w14:paraId="5C6B2560" w14:textId="7F47AFA0" w:rsidR="00E608CE" w:rsidRPr="00B0557F" w:rsidRDefault="3765B871" w:rsidP="3765B871">
            <w:pPr>
              <w:pStyle w:val="INKStandaard"/>
              <w:rPr>
                <w:rFonts w:ascii="RijksoverheidSansHeading" w:hAnsi="RijksoverheidSansHeading"/>
                <w:sz w:val="20"/>
                <w:szCs w:val="20"/>
              </w:rPr>
            </w:pPr>
            <w:r w:rsidRPr="3765B871">
              <w:rPr>
                <w:rFonts w:ascii="RijksoverheidSansHeading" w:hAnsi="RijksoverheidSansHeading"/>
                <w:sz w:val="20"/>
                <w:szCs w:val="20"/>
              </w:rPr>
              <w:t>Na het lezen van de leidraad, bent u in staat om de gevraagde dienstverlening voor dit perceel te leveren m.b.t. lostermijnen?</w:t>
            </w:r>
          </w:p>
          <w:p w14:paraId="2A90E940" w14:textId="60DF1F29" w:rsidR="00E608CE" w:rsidRPr="00B0557F" w:rsidRDefault="5191B69E" w:rsidP="5191B69E">
            <w:pPr>
              <w:pStyle w:val="INKStandaard"/>
              <w:rPr>
                <w:rFonts w:ascii="RijksoverheidSansHeading" w:hAnsi="RijksoverheidSansHeading"/>
                <w:sz w:val="20"/>
                <w:szCs w:val="20"/>
              </w:rPr>
            </w:pPr>
            <w:r w:rsidRPr="5191B69E">
              <w:rPr>
                <w:rFonts w:ascii="RijksoverheidSansHeading" w:hAnsi="RijksoverheidSansHeading"/>
                <w:sz w:val="20"/>
                <w:szCs w:val="20"/>
              </w:rPr>
              <w:t>Zo nee, wat zou voor u een reële norm zijn of heeft u een alternatieve oplossing hiervoor?’</w:t>
            </w:r>
          </w:p>
        </w:tc>
      </w:tr>
      <w:tr w:rsidR="00E608CE" w:rsidRPr="00B0557F" w14:paraId="452440C9" w14:textId="77777777" w:rsidTr="5191B69E">
        <w:trPr>
          <w:trHeight w:val="255"/>
        </w:trPr>
        <w:tc>
          <w:tcPr>
            <w:tcW w:w="8500" w:type="dxa"/>
            <w:gridSpan w:val="2"/>
            <w:noWrap/>
            <w:tcMar>
              <w:top w:w="17" w:type="dxa"/>
              <w:left w:w="17" w:type="dxa"/>
              <w:bottom w:w="0" w:type="dxa"/>
              <w:right w:w="17" w:type="dxa"/>
            </w:tcMar>
          </w:tcPr>
          <w:p w14:paraId="0100B920" w14:textId="77777777" w:rsidR="00E608CE" w:rsidRPr="00B0557F" w:rsidRDefault="3765B871" w:rsidP="3765B871">
            <w:pPr>
              <w:pStyle w:val="INKStandaard"/>
              <w:rPr>
                <w:rFonts w:ascii="RijksoverheidSansHeading" w:hAnsi="RijksoverheidSansHeading"/>
                <w:sz w:val="20"/>
                <w:szCs w:val="20"/>
              </w:rPr>
            </w:pPr>
            <w:r w:rsidRPr="3765B871">
              <w:rPr>
                <w:rFonts w:ascii="RijksoverheidSansHeading" w:hAnsi="RijksoverheidSansHeading"/>
                <w:sz w:val="20"/>
                <w:szCs w:val="20"/>
              </w:rPr>
              <w:t>&lt;Antwoord marktpartij&gt;</w:t>
            </w:r>
          </w:p>
          <w:p w14:paraId="13CAAA83" w14:textId="77777777" w:rsidR="00E608CE" w:rsidRPr="00B0557F" w:rsidRDefault="00E608CE" w:rsidP="00047EFB">
            <w:pPr>
              <w:pStyle w:val="INKStandaard"/>
              <w:rPr>
                <w:rFonts w:ascii="RijksoverheidSansHeading" w:hAnsi="RijksoverheidSansHeading"/>
                <w:sz w:val="20"/>
                <w:szCs w:val="20"/>
              </w:rPr>
            </w:pPr>
          </w:p>
          <w:p w14:paraId="60FC2BAC" w14:textId="77777777" w:rsidR="00E608CE" w:rsidRPr="00B0557F" w:rsidRDefault="00E608CE" w:rsidP="00047EFB">
            <w:pPr>
              <w:pStyle w:val="INKStandaard"/>
              <w:rPr>
                <w:rFonts w:ascii="RijksoverheidSansHeading" w:hAnsi="RijksoverheidSansHeading"/>
                <w:sz w:val="20"/>
                <w:szCs w:val="20"/>
              </w:rPr>
            </w:pPr>
          </w:p>
        </w:tc>
      </w:tr>
      <w:tr w:rsidR="00751816" w:rsidRPr="00B0557F" w14:paraId="7C03E073" w14:textId="77777777" w:rsidTr="5191B69E">
        <w:trPr>
          <w:trHeight w:val="255"/>
        </w:trPr>
        <w:tc>
          <w:tcPr>
            <w:tcW w:w="8500" w:type="dxa"/>
            <w:gridSpan w:val="2"/>
            <w:noWrap/>
            <w:tcMar>
              <w:top w:w="17" w:type="dxa"/>
              <w:left w:w="17" w:type="dxa"/>
              <w:bottom w:w="0" w:type="dxa"/>
              <w:right w:w="17" w:type="dxa"/>
            </w:tcMar>
          </w:tcPr>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4"/>
              <w:gridCol w:w="7796"/>
            </w:tblGrid>
            <w:tr w:rsidR="00751816" w:rsidRPr="00B0557F" w14:paraId="7F70BFDB" w14:textId="77777777" w:rsidTr="5191B69E">
              <w:trPr>
                <w:trHeight w:val="503"/>
              </w:trPr>
              <w:tc>
                <w:tcPr>
                  <w:tcW w:w="704" w:type="dxa"/>
                  <w:noWrap/>
                  <w:tcMar>
                    <w:top w:w="17" w:type="dxa"/>
                    <w:left w:w="17" w:type="dxa"/>
                    <w:bottom w:w="0" w:type="dxa"/>
                    <w:right w:w="17" w:type="dxa"/>
                  </w:tcMar>
                </w:tcPr>
                <w:p w14:paraId="04ADC0DC" w14:textId="3FDBFC80" w:rsidR="00751816" w:rsidRPr="00B0557F" w:rsidRDefault="5191B69E" w:rsidP="5191B69E">
                  <w:pPr>
                    <w:pStyle w:val="INKStandaard"/>
                    <w:rPr>
                      <w:rFonts w:ascii="RijksoverheidSansHeading" w:hAnsi="RijksoverheidSansHeading"/>
                      <w:sz w:val="20"/>
                      <w:szCs w:val="20"/>
                    </w:rPr>
                  </w:pPr>
                  <w:r w:rsidRPr="5191B69E">
                    <w:rPr>
                      <w:rFonts w:ascii="RijksoverheidSansHeading" w:hAnsi="RijksoverheidSansHeading"/>
                      <w:sz w:val="20"/>
                      <w:szCs w:val="20"/>
                    </w:rPr>
                    <w:t>3.</w:t>
                  </w:r>
                </w:p>
              </w:tc>
              <w:tc>
                <w:tcPr>
                  <w:tcW w:w="7796" w:type="dxa"/>
                </w:tcPr>
                <w:p w14:paraId="7A649338" w14:textId="04575D5E" w:rsidR="00751816" w:rsidRPr="00B0557F" w:rsidRDefault="3765B871" w:rsidP="3765B871">
                  <w:pPr>
                    <w:pStyle w:val="INKStandaard"/>
                    <w:rPr>
                      <w:rFonts w:ascii="RijksoverheidSansHeading" w:hAnsi="RijksoverheidSansHeading"/>
                      <w:sz w:val="20"/>
                      <w:szCs w:val="20"/>
                    </w:rPr>
                  </w:pPr>
                  <w:r w:rsidRPr="3765B871">
                    <w:rPr>
                      <w:rFonts w:ascii="RijksoverheidSansHeading" w:hAnsi="RijksoverheidSansHeading"/>
                      <w:sz w:val="20"/>
                      <w:szCs w:val="20"/>
                    </w:rPr>
                    <w:t>De aanbestedende dienst vraagt een beschikbaarheid en inzetbaarheid van 24/7. Is dit een haalbare eis? Zo ja, welke voorwaarden zijn voor u nodig om hieraan te verbinden m.b.t. aanrijtijden en vergoedingen? Zo nee, wat is een alternatieve oplossing hiervoor volgens u?’</w:t>
                  </w:r>
                </w:p>
              </w:tc>
            </w:tr>
          </w:tbl>
          <w:p w14:paraId="757747A1" w14:textId="77777777" w:rsidR="00751816" w:rsidRPr="00B0557F" w:rsidRDefault="00751816" w:rsidP="00047EFB">
            <w:pPr>
              <w:pStyle w:val="INKStandaard"/>
              <w:rPr>
                <w:rFonts w:ascii="RijksoverheidSansHeading" w:hAnsi="RijksoverheidSansHeading"/>
                <w:sz w:val="20"/>
                <w:szCs w:val="20"/>
              </w:rPr>
            </w:pPr>
          </w:p>
        </w:tc>
      </w:tr>
      <w:tr w:rsidR="00751816" w:rsidRPr="00B0557F" w14:paraId="1F57538B" w14:textId="77777777" w:rsidTr="5191B69E">
        <w:trPr>
          <w:trHeight w:val="255"/>
        </w:trPr>
        <w:tc>
          <w:tcPr>
            <w:tcW w:w="8500" w:type="dxa"/>
            <w:gridSpan w:val="2"/>
            <w:noWrap/>
            <w:tcMar>
              <w:top w:w="17" w:type="dxa"/>
              <w:left w:w="17" w:type="dxa"/>
              <w:bottom w:w="0" w:type="dxa"/>
              <w:right w:w="17" w:type="dxa"/>
            </w:tcMar>
          </w:tcPr>
          <w:p w14:paraId="59E2AC12" w14:textId="77777777" w:rsidR="00C03C48" w:rsidRPr="00B0557F" w:rsidRDefault="3765B871" w:rsidP="3765B871">
            <w:pPr>
              <w:pStyle w:val="INKStandaard"/>
              <w:rPr>
                <w:rFonts w:ascii="RijksoverheidSansHeading" w:hAnsi="RijksoverheidSansHeading"/>
                <w:sz w:val="20"/>
                <w:szCs w:val="20"/>
              </w:rPr>
            </w:pPr>
            <w:r w:rsidRPr="3765B871">
              <w:rPr>
                <w:rFonts w:ascii="RijksoverheidSansHeading" w:hAnsi="RijksoverheidSansHeading"/>
                <w:sz w:val="20"/>
                <w:szCs w:val="20"/>
              </w:rPr>
              <w:t>&lt;Antwoord marktpartij&gt;</w:t>
            </w:r>
          </w:p>
          <w:p w14:paraId="3FB84A8F" w14:textId="77777777" w:rsidR="00751816" w:rsidRDefault="00751816" w:rsidP="00047EFB">
            <w:pPr>
              <w:pStyle w:val="INKStandaard"/>
              <w:rPr>
                <w:rFonts w:ascii="RijksoverheidSansHeading" w:hAnsi="RijksoverheidSansHeading"/>
                <w:sz w:val="20"/>
                <w:szCs w:val="20"/>
              </w:rPr>
            </w:pPr>
          </w:p>
          <w:p w14:paraId="60F48320" w14:textId="77777777" w:rsidR="00C03C48" w:rsidRPr="00B0557F" w:rsidRDefault="00C03C48" w:rsidP="00047EFB">
            <w:pPr>
              <w:pStyle w:val="INKStandaard"/>
              <w:rPr>
                <w:rFonts w:ascii="RijksoverheidSansHeading" w:hAnsi="RijksoverheidSansHeading"/>
                <w:sz w:val="20"/>
                <w:szCs w:val="20"/>
              </w:rPr>
            </w:pPr>
          </w:p>
        </w:tc>
      </w:tr>
      <w:tr w:rsidR="00E608CE" w:rsidRPr="00B0557F" w14:paraId="59100B32" w14:textId="77777777" w:rsidTr="5191B69E">
        <w:trPr>
          <w:trHeight w:val="503"/>
        </w:trPr>
        <w:tc>
          <w:tcPr>
            <w:tcW w:w="704" w:type="dxa"/>
            <w:noWrap/>
            <w:tcMar>
              <w:top w:w="17" w:type="dxa"/>
              <w:left w:w="17" w:type="dxa"/>
              <w:bottom w:w="0" w:type="dxa"/>
              <w:right w:w="17" w:type="dxa"/>
            </w:tcMar>
          </w:tcPr>
          <w:p w14:paraId="6ED830F7" w14:textId="59E19787" w:rsidR="00E608CE" w:rsidRPr="00B0557F" w:rsidRDefault="5191B69E" w:rsidP="5191B69E">
            <w:pPr>
              <w:pStyle w:val="INKStandaard"/>
              <w:rPr>
                <w:rFonts w:ascii="RijksoverheidSansHeading" w:hAnsi="RijksoverheidSansHeading"/>
                <w:sz w:val="20"/>
                <w:szCs w:val="20"/>
              </w:rPr>
            </w:pPr>
            <w:r w:rsidRPr="5191B69E">
              <w:rPr>
                <w:rFonts w:ascii="RijksoverheidSansHeading" w:hAnsi="RijksoverheidSansHeading"/>
                <w:sz w:val="20"/>
                <w:szCs w:val="20"/>
              </w:rPr>
              <w:t>4.</w:t>
            </w:r>
          </w:p>
        </w:tc>
        <w:tc>
          <w:tcPr>
            <w:tcW w:w="7796" w:type="dxa"/>
          </w:tcPr>
          <w:p w14:paraId="3C070DD4" w14:textId="227EECD2" w:rsidR="00C03C48" w:rsidRDefault="5191B69E" w:rsidP="5191B69E">
            <w:pPr>
              <w:pStyle w:val="INKStandaard"/>
              <w:rPr>
                <w:rFonts w:ascii="RijksoverheidSansHeading" w:hAnsi="RijksoverheidSansHeading"/>
                <w:sz w:val="20"/>
                <w:szCs w:val="20"/>
              </w:rPr>
            </w:pPr>
            <w:r w:rsidRPr="5191B69E">
              <w:rPr>
                <w:rFonts w:ascii="RijksoverheidSansHeading" w:hAnsi="RijksoverheidSansHeading"/>
                <w:sz w:val="20"/>
                <w:szCs w:val="20"/>
              </w:rPr>
              <w:t xml:space="preserve">Sommige delen van het werk van DRZ worden samen met ketenpartners (bijv. Politie, FIOD, Belastingdienst etc.) uitgevoerd. Dan is DRZ ook afhankelijk van de planning van deze ketenpartners waardoor mogelijk op afwijkende tijden (buiten kantoortijden 08:00-16:00 uur) moet worden gewerkt en kan het voorkomen dat er ad-hoc werkzaamheden zijn. In hoeverre kunt u hier op inspelen? Welke problemen levert dit mogelijk voor u op? Denk hierbij aan: </w:t>
            </w:r>
          </w:p>
          <w:p w14:paraId="467C282C" w14:textId="2AB4BFD5" w:rsidR="00C03C48" w:rsidRDefault="5191B69E" w:rsidP="5191B69E">
            <w:pPr>
              <w:pStyle w:val="INKStandaard"/>
              <w:numPr>
                <w:ilvl w:val="0"/>
                <w:numId w:val="43"/>
              </w:numPr>
              <w:rPr>
                <w:rFonts w:ascii="RijksoverheidSansHeading" w:hAnsi="RijksoverheidSansHeading"/>
                <w:sz w:val="20"/>
                <w:szCs w:val="20"/>
              </w:rPr>
            </w:pPr>
            <w:r w:rsidRPr="5191B69E">
              <w:rPr>
                <w:rFonts w:ascii="RijksoverheidSansHeading" w:hAnsi="RijksoverheidSansHeading"/>
                <w:sz w:val="20"/>
                <w:szCs w:val="20"/>
              </w:rPr>
              <w:t xml:space="preserve">Openingstijden locaties DRZ (08:00-16:00 uur). Om performanceafspraken te kunnen behalen, welke openingstijden (lostijden) zijn wenselijk? </w:t>
            </w:r>
          </w:p>
          <w:p w14:paraId="76DB6073" w14:textId="72627700" w:rsidR="00E608CE" w:rsidRPr="00B0557F" w:rsidRDefault="3765B871" w:rsidP="3765B871">
            <w:pPr>
              <w:pStyle w:val="INKStandaard"/>
              <w:numPr>
                <w:ilvl w:val="0"/>
                <w:numId w:val="43"/>
              </w:numPr>
              <w:rPr>
                <w:rFonts w:ascii="RijksoverheidSansHeading" w:hAnsi="RijksoverheidSansHeading"/>
                <w:sz w:val="20"/>
                <w:szCs w:val="20"/>
              </w:rPr>
            </w:pPr>
            <w:r w:rsidRPr="3765B871">
              <w:rPr>
                <w:rFonts w:ascii="RijksoverheidSansHeading" w:hAnsi="RijksoverheidSansHeading"/>
                <w:sz w:val="20"/>
                <w:szCs w:val="20"/>
              </w:rPr>
              <w:t>Opslag op eigen locatie (dan binnen afgesproken termijn via verzameltransport naar DRZ)</w:t>
            </w:r>
          </w:p>
        </w:tc>
      </w:tr>
      <w:tr w:rsidR="00E608CE" w:rsidRPr="00B0557F" w14:paraId="0D2D013E" w14:textId="77777777" w:rsidTr="5191B69E">
        <w:trPr>
          <w:trHeight w:val="255"/>
        </w:trPr>
        <w:tc>
          <w:tcPr>
            <w:tcW w:w="8500" w:type="dxa"/>
            <w:gridSpan w:val="2"/>
            <w:noWrap/>
            <w:tcMar>
              <w:top w:w="17" w:type="dxa"/>
              <w:left w:w="17" w:type="dxa"/>
              <w:bottom w:w="0" w:type="dxa"/>
              <w:right w:w="17" w:type="dxa"/>
            </w:tcMar>
          </w:tcPr>
          <w:p w14:paraId="578A5AE6" w14:textId="77777777" w:rsidR="00E608CE" w:rsidRPr="00B0557F" w:rsidRDefault="3765B871" w:rsidP="3765B871">
            <w:pPr>
              <w:pStyle w:val="INKStandaard"/>
              <w:rPr>
                <w:rFonts w:ascii="RijksoverheidSansHeading" w:hAnsi="RijksoverheidSansHeading"/>
                <w:sz w:val="20"/>
                <w:szCs w:val="20"/>
              </w:rPr>
            </w:pPr>
            <w:r w:rsidRPr="3765B871">
              <w:rPr>
                <w:rFonts w:ascii="RijksoverheidSansHeading" w:hAnsi="RijksoverheidSansHeading"/>
                <w:sz w:val="20"/>
                <w:szCs w:val="20"/>
              </w:rPr>
              <w:t>&lt;Antwoord marktpartij&gt;</w:t>
            </w:r>
          </w:p>
          <w:p w14:paraId="71CE0C4F" w14:textId="77777777" w:rsidR="00E608CE" w:rsidRPr="00B0557F" w:rsidRDefault="00E608CE" w:rsidP="00047EFB">
            <w:pPr>
              <w:pStyle w:val="INKStandaard"/>
              <w:rPr>
                <w:rFonts w:ascii="RijksoverheidSansHeading" w:hAnsi="RijksoverheidSansHeading"/>
                <w:sz w:val="20"/>
                <w:szCs w:val="20"/>
              </w:rPr>
            </w:pPr>
          </w:p>
          <w:p w14:paraId="08BB1BFA" w14:textId="77777777" w:rsidR="00E608CE" w:rsidRPr="00B0557F" w:rsidRDefault="00E608CE" w:rsidP="00047EFB">
            <w:pPr>
              <w:pStyle w:val="INKStandaard"/>
              <w:rPr>
                <w:rFonts w:ascii="RijksoverheidSansHeading" w:hAnsi="RijksoverheidSansHeading"/>
                <w:sz w:val="20"/>
                <w:szCs w:val="20"/>
              </w:rPr>
            </w:pPr>
          </w:p>
        </w:tc>
      </w:tr>
      <w:tr w:rsidR="00C87598" w:rsidRPr="00B0557F" w14:paraId="2170C246" w14:textId="77777777" w:rsidTr="5191B69E">
        <w:trPr>
          <w:trHeight w:val="255"/>
        </w:trPr>
        <w:tc>
          <w:tcPr>
            <w:tcW w:w="704" w:type="dxa"/>
            <w:noWrap/>
            <w:tcMar>
              <w:top w:w="17" w:type="dxa"/>
              <w:left w:w="17" w:type="dxa"/>
              <w:bottom w:w="0" w:type="dxa"/>
              <w:right w:w="17" w:type="dxa"/>
            </w:tcMar>
          </w:tcPr>
          <w:p w14:paraId="7E9D8867" w14:textId="72CF3515" w:rsidR="00C87598" w:rsidRPr="00B0557F" w:rsidRDefault="5191B69E" w:rsidP="5191B69E">
            <w:pPr>
              <w:pStyle w:val="INKStandaard"/>
              <w:rPr>
                <w:rFonts w:ascii="RijksoverheidSansHeading" w:hAnsi="RijksoverheidSansHeading"/>
                <w:sz w:val="20"/>
                <w:szCs w:val="20"/>
              </w:rPr>
            </w:pPr>
            <w:r w:rsidRPr="5191B69E">
              <w:rPr>
                <w:rFonts w:ascii="RijksoverheidSansHeading" w:hAnsi="RijksoverheidSansHeading"/>
                <w:sz w:val="20"/>
                <w:szCs w:val="20"/>
              </w:rPr>
              <w:t xml:space="preserve">4. </w:t>
            </w:r>
          </w:p>
        </w:tc>
        <w:tc>
          <w:tcPr>
            <w:tcW w:w="7796" w:type="dxa"/>
          </w:tcPr>
          <w:p w14:paraId="0AE0830D" w14:textId="48153D10" w:rsidR="008A1866" w:rsidRPr="00B0557F" w:rsidRDefault="3765B871" w:rsidP="3765B871">
            <w:pPr>
              <w:autoSpaceDE w:val="0"/>
              <w:autoSpaceDN w:val="0"/>
              <w:adjustRightInd w:val="0"/>
              <w:spacing w:line="240" w:lineRule="auto"/>
              <w:rPr>
                <w:rFonts w:ascii="RijksoverheidSansHeading" w:hAnsi="RijksoverheidSansHeading" w:cs="Verdana"/>
                <w:color w:val="000000" w:themeColor="text1"/>
                <w:sz w:val="20"/>
                <w:szCs w:val="20"/>
              </w:rPr>
            </w:pPr>
            <w:r w:rsidRPr="3765B871">
              <w:rPr>
                <w:rFonts w:ascii="RijksoverheidSansHeading" w:hAnsi="RijksoverheidSansHeading" w:cs="Verdana"/>
                <w:color w:val="000000" w:themeColor="text1"/>
                <w:sz w:val="20"/>
                <w:szCs w:val="20"/>
              </w:rPr>
              <w:t>Kunt u ideeën/mogelijkheden aandragen met betrekking tot de procesinrichting en hoe de voertuigentransport volgens u effectief en efficiënt kan plaatsvinden. Hierbij zijn de volgende aspecten van belang:</w:t>
            </w:r>
          </w:p>
          <w:p w14:paraId="24EE94DB" w14:textId="77777777" w:rsidR="008A1866" w:rsidRPr="00B0557F" w:rsidRDefault="008A1866" w:rsidP="00A37105">
            <w:pPr>
              <w:autoSpaceDE w:val="0"/>
              <w:autoSpaceDN w:val="0"/>
              <w:adjustRightInd w:val="0"/>
              <w:spacing w:line="240" w:lineRule="auto"/>
              <w:rPr>
                <w:rFonts w:ascii="RijksoverheidSansHeading" w:hAnsi="RijksoverheidSansHeading" w:cs="Verdana"/>
                <w:color w:val="000000"/>
                <w:sz w:val="20"/>
                <w:szCs w:val="20"/>
              </w:rPr>
            </w:pPr>
          </w:p>
          <w:p w14:paraId="082C1A80" w14:textId="4D24D128" w:rsidR="00A37105" w:rsidRPr="00B0557F" w:rsidRDefault="3765B871" w:rsidP="3765B871">
            <w:pPr>
              <w:pStyle w:val="Lijstalinea"/>
              <w:numPr>
                <w:ilvl w:val="0"/>
                <w:numId w:val="42"/>
              </w:numPr>
              <w:autoSpaceDE w:val="0"/>
              <w:autoSpaceDN w:val="0"/>
              <w:adjustRightInd w:val="0"/>
              <w:spacing w:after="200" w:line="240" w:lineRule="auto"/>
              <w:rPr>
                <w:rFonts w:ascii="RijksoverheidSansHeading" w:hAnsi="RijksoverheidSansHeading" w:cs="Verdana"/>
                <w:color w:val="000000" w:themeColor="text1"/>
                <w:sz w:val="20"/>
                <w:szCs w:val="20"/>
              </w:rPr>
            </w:pPr>
            <w:r w:rsidRPr="3765B871">
              <w:rPr>
                <w:rFonts w:ascii="RijksoverheidSansHeading" w:hAnsi="RijksoverheidSansHeading" w:cs="Verdana"/>
                <w:color w:val="000000" w:themeColor="text1"/>
                <w:sz w:val="20"/>
                <w:szCs w:val="20"/>
              </w:rPr>
              <w:t>Landelijk proces</w:t>
            </w:r>
          </w:p>
          <w:p w14:paraId="51360BD5" w14:textId="4853AD1B" w:rsidR="00C03C48" w:rsidRPr="00C03C48" w:rsidRDefault="3765B871" w:rsidP="3765B871">
            <w:pPr>
              <w:pStyle w:val="Lijstalinea"/>
              <w:numPr>
                <w:ilvl w:val="0"/>
                <w:numId w:val="42"/>
              </w:numPr>
              <w:autoSpaceDE w:val="0"/>
              <w:autoSpaceDN w:val="0"/>
              <w:adjustRightInd w:val="0"/>
              <w:spacing w:after="200" w:line="240" w:lineRule="auto"/>
              <w:rPr>
                <w:rFonts w:ascii="RijksoverheidSansHeading" w:hAnsi="RijksoverheidSansHeading" w:cs="Verdana"/>
                <w:color w:val="000000" w:themeColor="text1"/>
                <w:sz w:val="20"/>
                <w:szCs w:val="20"/>
              </w:rPr>
            </w:pPr>
            <w:r w:rsidRPr="3765B871">
              <w:rPr>
                <w:rFonts w:ascii="RijksoverheidSansHeading" w:hAnsi="RijksoverheidSansHeading" w:cs="Verdana"/>
                <w:color w:val="000000" w:themeColor="text1"/>
                <w:sz w:val="20"/>
                <w:szCs w:val="20"/>
              </w:rPr>
              <w:t>Digitale informatie-uitwisseling</w:t>
            </w:r>
          </w:p>
        </w:tc>
      </w:tr>
      <w:tr w:rsidR="00C87598" w:rsidRPr="00B0557F" w14:paraId="21C3AAFD" w14:textId="77777777" w:rsidTr="5191B69E">
        <w:trPr>
          <w:trHeight w:val="255"/>
        </w:trPr>
        <w:tc>
          <w:tcPr>
            <w:tcW w:w="8500" w:type="dxa"/>
            <w:gridSpan w:val="2"/>
            <w:noWrap/>
            <w:tcMar>
              <w:top w:w="17" w:type="dxa"/>
              <w:left w:w="17" w:type="dxa"/>
              <w:bottom w:w="0" w:type="dxa"/>
              <w:right w:w="17" w:type="dxa"/>
            </w:tcMar>
          </w:tcPr>
          <w:p w14:paraId="0C2535B1" w14:textId="77777777" w:rsidR="00C87598" w:rsidRPr="00B0557F" w:rsidRDefault="3765B871" w:rsidP="3765B871">
            <w:pPr>
              <w:pStyle w:val="INKStandaard"/>
              <w:rPr>
                <w:rFonts w:ascii="RijksoverheidSansHeading" w:hAnsi="RijksoverheidSansHeading"/>
                <w:sz w:val="20"/>
                <w:szCs w:val="20"/>
              </w:rPr>
            </w:pPr>
            <w:r w:rsidRPr="3765B871">
              <w:rPr>
                <w:rFonts w:ascii="RijksoverheidSansHeading" w:hAnsi="RijksoverheidSansHeading"/>
                <w:sz w:val="20"/>
                <w:szCs w:val="20"/>
              </w:rPr>
              <w:t>&lt;Antwoord marktpartij&gt;</w:t>
            </w:r>
          </w:p>
          <w:p w14:paraId="1CC1491E" w14:textId="77777777" w:rsidR="00C87598" w:rsidRPr="00B0557F" w:rsidRDefault="00C87598" w:rsidP="00047EFB">
            <w:pPr>
              <w:pStyle w:val="INKStandaard"/>
              <w:rPr>
                <w:rFonts w:ascii="RijksoverheidSansHeading" w:hAnsi="RijksoverheidSansHeading"/>
                <w:sz w:val="20"/>
                <w:szCs w:val="20"/>
              </w:rPr>
            </w:pPr>
          </w:p>
          <w:p w14:paraId="238E363E" w14:textId="77777777" w:rsidR="00C87598" w:rsidRPr="00B0557F" w:rsidRDefault="00C87598" w:rsidP="00047EFB">
            <w:pPr>
              <w:pStyle w:val="INKStandaard"/>
              <w:rPr>
                <w:rFonts w:ascii="RijksoverheidSansHeading" w:hAnsi="RijksoverheidSansHeading"/>
                <w:sz w:val="20"/>
                <w:szCs w:val="20"/>
              </w:rPr>
            </w:pPr>
          </w:p>
        </w:tc>
      </w:tr>
      <w:tr w:rsidR="009640BF" w:rsidRPr="00B0557F" w14:paraId="76D994C9" w14:textId="77777777" w:rsidTr="5191B69E">
        <w:trPr>
          <w:trHeight w:val="255"/>
        </w:trPr>
        <w:tc>
          <w:tcPr>
            <w:tcW w:w="704" w:type="dxa"/>
            <w:noWrap/>
            <w:tcMar>
              <w:top w:w="17" w:type="dxa"/>
              <w:left w:w="17" w:type="dxa"/>
              <w:bottom w:w="0" w:type="dxa"/>
              <w:right w:w="17" w:type="dxa"/>
            </w:tcMar>
          </w:tcPr>
          <w:p w14:paraId="3A055B7B" w14:textId="7C2F2F98" w:rsidR="009640BF" w:rsidRPr="00B0557F" w:rsidRDefault="5191B69E" w:rsidP="5191B69E">
            <w:pPr>
              <w:pStyle w:val="INKStandaard"/>
              <w:rPr>
                <w:rFonts w:ascii="RijksoverheidSansHeading" w:hAnsi="RijksoverheidSansHeading"/>
                <w:sz w:val="20"/>
                <w:szCs w:val="20"/>
              </w:rPr>
            </w:pPr>
            <w:r w:rsidRPr="5191B69E">
              <w:rPr>
                <w:rFonts w:ascii="RijksoverheidSansHeading" w:hAnsi="RijksoverheidSansHeading"/>
                <w:sz w:val="20"/>
                <w:szCs w:val="20"/>
              </w:rPr>
              <w:t>5.</w:t>
            </w:r>
          </w:p>
        </w:tc>
        <w:tc>
          <w:tcPr>
            <w:tcW w:w="7796" w:type="dxa"/>
          </w:tcPr>
          <w:p w14:paraId="3ED119DA" w14:textId="455CAA30" w:rsidR="009640BF" w:rsidRPr="00B0557F" w:rsidRDefault="3765B871" w:rsidP="3765B871">
            <w:pPr>
              <w:pStyle w:val="INKStandaard"/>
              <w:rPr>
                <w:rFonts w:ascii="RijksoverheidSansHeading" w:hAnsi="RijksoverheidSansHeading"/>
                <w:sz w:val="20"/>
                <w:szCs w:val="20"/>
              </w:rPr>
            </w:pPr>
            <w:r w:rsidRPr="3765B871">
              <w:rPr>
                <w:rStyle w:val="cf01"/>
                <w:rFonts w:ascii="RijksoverheidSansHeading" w:hAnsi="RijksoverheidSansHeading"/>
                <w:sz w:val="20"/>
                <w:szCs w:val="20"/>
              </w:rPr>
              <w:t>Welke risico’s ziet u bij het invullen van de gevraagde dienstverlening? Welke beheersmaatregelen kunt u inzetten om de risico’s te mitigeren?</w:t>
            </w:r>
          </w:p>
        </w:tc>
      </w:tr>
      <w:tr w:rsidR="009640BF" w:rsidRPr="00B0557F" w14:paraId="4B5AC3BA" w14:textId="77777777" w:rsidTr="5191B69E">
        <w:trPr>
          <w:trHeight w:val="255"/>
        </w:trPr>
        <w:tc>
          <w:tcPr>
            <w:tcW w:w="8500" w:type="dxa"/>
            <w:gridSpan w:val="2"/>
            <w:noWrap/>
            <w:tcMar>
              <w:top w:w="17" w:type="dxa"/>
              <w:left w:w="17" w:type="dxa"/>
              <w:bottom w:w="0" w:type="dxa"/>
              <w:right w:w="17" w:type="dxa"/>
            </w:tcMar>
          </w:tcPr>
          <w:p w14:paraId="5AE64C74" w14:textId="77777777" w:rsidR="009640BF" w:rsidRPr="00B0557F" w:rsidRDefault="3765B871" w:rsidP="3765B871">
            <w:pPr>
              <w:pStyle w:val="INKStandaard"/>
              <w:rPr>
                <w:rFonts w:ascii="RijksoverheidSansHeading" w:hAnsi="RijksoverheidSansHeading"/>
                <w:sz w:val="20"/>
                <w:szCs w:val="20"/>
              </w:rPr>
            </w:pPr>
            <w:r w:rsidRPr="3765B871">
              <w:rPr>
                <w:rFonts w:ascii="RijksoverheidSansHeading" w:hAnsi="RijksoverheidSansHeading"/>
                <w:sz w:val="20"/>
                <w:szCs w:val="20"/>
              </w:rPr>
              <w:t>&lt;Antwoord marktpartij&gt;</w:t>
            </w:r>
          </w:p>
          <w:p w14:paraId="3E4FA7B9" w14:textId="77777777" w:rsidR="009640BF" w:rsidRPr="00B0557F" w:rsidRDefault="009640BF" w:rsidP="00C87598">
            <w:pPr>
              <w:pStyle w:val="INKStandaard"/>
              <w:rPr>
                <w:rFonts w:ascii="RijksoverheidSansHeading" w:hAnsi="RijksoverheidSansHeading"/>
                <w:sz w:val="20"/>
                <w:szCs w:val="20"/>
              </w:rPr>
            </w:pPr>
          </w:p>
          <w:p w14:paraId="6A8354D8" w14:textId="42F14E25" w:rsidR="006F088F" w:rsidRPr="00B0557F" w:rsidRDefault="006F088F" w:rsidP="00C87598">
            <w:pPr>
              <w:pStyle w:val="INKStandaard"/>
              <w:rPr>
                <w:rFonts w:ascii="RijksoverheidSansHeading" w:hAnsi="RijksoverheidSansHeading"/>
                <w:sz w:val="20"/>
                <w:szCs w:val="20"/>
              </w:rPr>
            </w:pPr>
          </w:p>
        </w:tc>
      </w:tr>
      <w:tr w:rsidR="00C254D5" w:rsidRPr="00B0557F" w14:paraId="5969F054" w14:textId="77777777" w:rsidTr="5191B69E">
        <w:trPr>
          <w:trHeight w:val="255"/>
        </w:trPr>
        <w:tc>
          <w:tcPr>
            <w:tcW w:w="704" w:type="dxa"/>
            <w:noWrap/>
            <w:tcMar>
              <w:top w:w="17" w:type="dxa"/>
              <w:left w:w="17" w:type="dxa"/>
              <w:bottom w:w="0" w:type="dxa"/>
              <w:right w:w="17" w:type="dxa"/>
            </w:tcMar>
          </w:tcPr>
          <w:p w14:paraId="134AD2DD" w14:textId="3DC1C591" w:rsidR="00C254D5" w:rsidRPr="00C254D5" w:rsidRDefault="5191B69E" w:rsidP="5191B69E">
            <w:pPr>
              <w:pStyle w:val="INKStandaard"/>
              <w:rPr>
                <w:rFonts w:ascii="RijksoverheidSansHeading" w:hAnsi="RijksoverheidSansHeading"/>
                <w:sz w:val="20"/>
                <w:szCs w:val="20"/>
              </w:rPr>
            </w:pPr>
            <w:r w:rsidRPr="5191B69E">
              <w:rPr>
                <w:rFonts w:ascii="RijksoverheidSansHeading" w:hAnsi="RijksoverheidSansHeading"/>
                <w:sz w:val="20"/>
                <w:szCs w:val="20"/>
              </w:rPr>
              <w:lastRenderedPageBreak/>
              <w:t>6.</w:t>
            </w:r>
          </w:p>
        </w:tc>
        <w:tc>
          <w:tcPr>
            <w:tcW w:w="7796" w:type="dxa"/>
          </w:tcPr>
          <w:p w14:paraId="16EA4FDB" w14:textId="3FB48CF0" w:rsidR="00C254D5" w:rsidRPr="00C254D5" w:rsidRDefault="3765B871" w:rsidP="3765B871">
            <w:pPr>
              <w:pStyle w:val="INKStandaard"/>
              <w:rPr>
                <w:rFonts w:ascii="RijksoverheidSansHeading" w:hAnsi="RijksoverheidSansHeading"/>
                <w:sz w:val="20"/>
                <w:szCs w:val="20"/>
              </w:rPr>
            </w:pPr>
            <w:r w:rsidRPr="3765B871">
              <w:rPr>
                <w:rFonts w:ascii="RijksoverheidSansHeading" w:hAnsi="RijksoverheidSansHeading"/>
                <w:sz w:val="20"/>
                <w:szCs w:val="20"/>
              </w:rPr>
              <w:t xml:space="preserve">Belangrijk onderdeel van het werk is een digitale samenwerking tussen opdrachtgever en opdrachtnemer. DRZ levert opdrachten aan via web services en via CSV bestanden. </w:t>
            </w:r>
          </w:p>
          <w:p w14:paraId="36063BDB" w14:textId="77777777" w:rsidR="00C254D5" w:rsidRPr="00C254D5" w:rsidRDefault="3765B871" w:rsidP="3765B871">
            <w:pPr>
              <w:pStyle w:val="INKStandaard"/>
              <w:numPr>
                <w:ilvl w:val="0"/>
                <w:numId w:val="2"/>
              </w:numPr>
              <w:rPr>
                <w:color w:val="000000" w:themeColor="text1"/>
                <w:sz w:val="20"/>
                <w:szCs w:val="20"/>
              </w:rPr>
            </w:pPr>
            <w:r w:rsidRPr="3765B871">
              <w:rPr>
                <w:rFonts w:ascii="RijksoverheidSansHeading" w:hAnsi="RijksoverheidSansHeading"/>
                <w:sz w:val="20"/>
                <w:szCs w:val="20"/>
              </w:rPr>
              <w:t xml:space="preserve">Kunt u werken met beide werkwijzen? </w:t>
            </w:r>
          </w:p>
          <w:p w14:paraId="38882115" w14:textId="47F89B97" w:rsidR="00C254D5" w:rsidRPr="00C254D5" w:rsidRDefault="3765B871" w:rsidP="3765B871">
            <w:pPr>
              <w:pStyle w:val="INKStandaard"/>
              <w:numPr>
                <w:ilvl w:val="0"/>
                <w:numId w:val="2"/>
              </w:numPr>
              <w:rPr>
                <w:color w:val="000000" w:themeColor="text1"/>
                <w:sz w:val="20"/>
                <w:szCs w:val="20"/>
              </w:rPr>
            </w:pPr>
            <w:r w:rsidRPr="3765B871">
              <w:rPr>
                <w:rFonts w:ascii="RijksoverheidSansHeading" w:hAnsi="RijksoverheidSansHeading"/>
                <w:sz w:val="20"/>
                <w:szCs w:val="20"/>
              </w:rPr>
              <w:t xml:space="preserve">Heeft u mogelijk nog andere oplossingen hiervoor? </w:t>
            </w:r>
          </w:p>
        </w:tc>
      </w:tr>
      <w:tr w:rsidR="00C254D5" w:rsidRPr="00B0557F" w14:paraId="1DA76AE4" w14:textId="77777777" w:rsidTr="5191B69E">
        <w:trPr>
          <w:trHeight w:val="255"/>
        </w:trPr>
        <w:tc>
          <w:tcPr>
            <w:tcW w:w="8500" w:type="dxa"/>
            <w:gridSpan w:val="2"/>
            <w:noWrap/>
            <w:tcMar>
              <w:top w:w="17" w:type="dxa"/>
              <w:left w:w="17" w:type="dxa"/>
              <w:bottom w:w="0" w:type="dxa"/>
              <w:right w:w="17" w:type="dxa"/>
            </w:tcMar>
          </w:tcPr>
          <w:p w14:paraId="5035AE37" w14:textId="77777777" w:rsidR="00C254D5" w:rsidRPr="00B0557F" w:rsidRDefault="3765B871" w:rsidP="3765B871">
            <w:pPr>
              <w:pStyle w:val="INKStandaard"/>
              <w:rPr>
                <w:rFonts w:ascii="RijksoverheidSansHeading" w:hAnsi="RijksoverheidSansHeading"/>
                <w:sz w:val="20"/>
                <w:szCs w:val="20"/>
              </w:rPr>
            </w:pPr>
            <w:r w:rsidRPr="3765B871">
              <w:rPr>
                <w:rFonts w:ascii="RijksoverheidSansHeading" w:hAnsi="RijksoverheidSansHeading"/>
                <w:sz w:val="20"/>
                <w:szCs w:val="20"/>
              </w:rPr>
              <w:t>&lt;Antwoord marktpartij&gt;</w:t>
            </w:r>
          </w:p>
          <w:p w14:paraId="36695CCE" w14:textId="77777777" w:rsidR="00C254D5" w:rsidRPr="00B0557F" w:rsidRDefault="00C254D5" w:rsidP="00B81454">
            <w:pPr>
              <w:pStyle w:val="INKStandaard"/>
              <w:rPr>
                <w:rFonts w:ascii="RijksoverheidSansHeading" w:hAnsi="RijksoverheidSansHeading"/>
                <w:sz w:val="20"/>
                <w:szCs w:val="20"/>
              </w:rPr>
            </w:pPr>
          </w:p>
          <w:p w14:paraId="031A291A" w14:textId="77777777" w:rsidR="00C254D5" w:rsidRPr="00B0557F" w:rsidRDefault="00C254D5" w:rsidP="00B81454">
            <w:pPr>
              <w:pStyle w:val="INKStandaard"/>
              <w:rPr>
                <w:rFonts w:ascii="RijksoverheidSansHeading" w:hAnsi="RijksoverheidSansHeading"/>
                <w:sz w:val="20"/>
                <w:szCs w:val="20"/>
              </w:rPr>
            </w:pPr>
          </w:p>
        </w:tc>
      </w:tr>
      <w:tr w:rsidR="00C254D5" w:rsidRPr="00B0557F" w14:paraId="3386A979" w14:textId="77777777" w:rsidTr="5191B69E">
        <w:trPr>
          <w:trHeight w:val="255"/>
        </w:trPr>
        <w:tc>
          <w:tcPr>
            <w:tcW w:w="704" w:type="dxa"/>
            <w:noWrap/>
            <w:tcMar>
              <w:top w:w="17" w:type="dxa"/>
              <w:left w:w="17" w:type="dxa"/>
              <w:bottom w:w="0" w:type="dxa"/>
              <w:right w:w="17" w:type="dxa"/>
            </w:tcMar>
          </w:tcPr>
          <w:p w14:paraId="2907BD13" w14:textId="7C3FED5F" w:rsidR="00C254D5" w:rsidRPr="00B0557F" w:rsidRDefault="5191B69E" w:rsidP="5191B69E">
            <w:pPr>
              <w:pStyle w:val="INKStandaard"/>
              <w:rPr>
                <w:rFonts w:ascii="RijksoverheidSansHeading" w:hAnsi="RijksoverheidSansHeading"/>
                <w:sz w:val="20"/>
                <w:szCs w:val="20"/>
              </w:rPr>
            </w:pPr>
            <w:r w:rsidRPr="5191B69E">
              <w:rPr>
                <w:rFonts w:ascii="RijksoverheidSansHeading" w:hAnsi="RijksoverheidSansHeading"/>
                <w:sz w:val="20"/>
                <w:szCs w:val="20"/>
              </w:rPr>
              <w:t>7.</w:t>
            </w:r>
          </w:p>
        </w:tc>
        <w:tc>
          <w:tcPr>
            <w:tcW w:w="7796" w:type="dxa"/>
          </w:tcPr>
          <w:p w14:paraId="28ED529A" w14:textId="061B2597" w:rsidR="00C254D5" w:rsidRPr="00B0557F" w:rsidRDefault="3765B871" w:rsidP="3765B871">
            <w:pPr>
              <w:pStyle w:val="INKStandaard"/>
              <w:rPr>
                <w:rFonts w:ascii="RijksoverheidSansHeading" w:hAnsi="RijksoverheidSansHeading"/>
                <w:sz w:val="20"/>
                <w:szCs w:val="20"/>
              </w:rPr>
            </w:pPr>
            <w:r w:rsidRPr="3765B871">
              <w:rPr>
                <w:rFonts w:ascii="RijksoverheidSansHeading" w:hAnsi="RijksoverheidSansHeading"/>
                <w:sz w:val="20"/>
                <w:szCs w:val="20"/>
              </w:rPr>
              <w:t>Onze partners willen graag inzage hebben in de status en de locatieservice van de voertuigen die zijn opgehaald. Heeft u de mogelijkheid om ons (real-time) te voorzien van informatie hierover? Is er een mogelijkheid dat DRZ als opdrachtgever zelf inzage heeft om deze informatie op te halen?</w:t>
            </w:r>
          </w:p>
        </w:tc>
      </w:tr>
      <w:tr w:rsidR="00C254D5" w:rsidRPr="00B0557F" w14:paraId="28E18952" w14:textId="77777777" w:rsidTr="5191B69E">
        <w:trPr>
          <w:trHeight w:val="255"/>
        </w:trPr>
        <w:tc>
          <w:tcPr>
            <w:tcW w:w="8500" w:type="dxa"/>
            <w:gridSpan w:val="2"/>
            <w:noWrap/>
            <w:tcMar>
              <w:top w:w="17" w:type="dxa"/>
              <w:left w:w="17" w:type="dxa"/>
              <w:bottom w:w="0" w:type="dxa"/>
              <w:right w:w="17" w:type="dxa"/>
            </w:tcMar>
          </w:tcPr>
          <w:p w14:paraId="50206464" w14:textId="77777777" w:rsidR="00C254D5" w:rsidRPr="00B0557F" w:rsidRDefault="3765B871" w:rsidP="3765B871">
            <w:pPr>
              <w:pStyle w:val="INKStandaard"/>
              <w:rPr>
                <w:rFonts w:ascii="RijksoverheidSansHeading" w:hAnsi="RijksoverheidSansHeading"/>
                <w:sz w:val="20"/>
                <w:szCs w:val="20"/>
              </w:rPr>
            </w:pPr>
            <w:r w:rsidRPr="3765B871">
              <w:rPr>
                <w:rFonts w:ascii="RijksoverheidSansHeading" w:hAnsi="RijksoverheidSansHeading"/>
                <w:sz w:val="20"/>
                <w:szCs w:val="20"/>
              </w:rPr>
              <w:t>&lt;Antwoord marktpartij&gt;</w:t>
            </w:r>
          </w:p>
          <w:p w14:paraId="05B83D94" w14:textId="77777777" w:rsidR="00C254D5" w:rsidRPr="00B0557F" w:rsidRDefault="00C254D5" w:rsidP="00B81454">
            <w:pPr>
              <w:pStyle w:val="INKStandaard"/>
              <w:rPr>
                <w:rFonts w:ascii="RijksoverheidSansHeading" w:hAnsi="RijksoverheidSansHeading"/>
                <w:sz w:val="20"/>
                <w:szCs w:val="20"/>
              </w:rPr>
            </w:pPr>
          </w:p>
          <w:p w14:paraId="081F03CD" w14:textId="77777777" w:rsidR="00C254D5" w:rsidRPr="00B0557F" w:rsidRDefault="00C254D5" w:rsidP="00B81454">
            <w:pPr>
              <w:pStyle w:val="INKStandaard"/>
              <w:rPr>
                <w:rFonts w:ascii="RijksoverheidSansHeading" w:hAnsi="RijksoverheidSansHeading"/>
                <w:sz w:val="20"/>
                <w:szCs w:val="20"/>
              </w:rPr>
            </w:pPr>
          </w:p>
        </w:tc>
      </w:tr>
    </w:tbl>
    <w:p w14:paraId="1139E2E4" w14:textId="77777777" w:rsidR="00C254D5" w:rsidRDefault="00C254D5" w:rsidP="5EC9137C">
      <w:pPr>
        <w:pStyle w:val="INKStandaard"/>
        <w:rPr>
          <w:rFonts w:ascii="RijksoverheidSansHeading" w:hAnsi="RijksoverheidSansHeading"/>
          <w:sz w:val="20"/>
          <w:szCs w:val="20"/>
        </w:rPr>
      </w:pP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4"/>
        <w:gridCol w:w="7796"/>
      </w:tblGrid>
      <w:tr w:rsidR="00E608CE" w:rsidRPr="00B0557F" w14:paraId="251CE192" w14:textId="77777777" w:rsidTr="5191B69E">
        <w:trPr>
          <w:trHeight w:val="255"/>
        </w:trPr>
        <w:tc>
          <w:tcPr>
            <w:tcW w:w="8500" w:type="dxa"/>
            <w:gridSpan w:val="2"/>
            <w:shd w:val="clear" w:color="auto" w:fill="C2D69B" w:themeFill="accent3" w:themeFillTint="99"/>
            <w:noWrap/>
            <w:tcMar>
              <w:top w:w="17" w:type="dxa"/>
              <w:left w:w="17" w:type="dxa"/>
              <w:bottom w:w="0" w:type="dxa"/>
              <w:right w:w="17" w:type="dxa"/>
            </w:tcMar>
          </w:tcPr>
          <w:p w14:paraId="375A7A91" w14:textId="35521376" w:rsidR="00E608CE" w:rsidRPr="00B0557F" w:rsidRDefault="3765B871" w:rsidP="00D612E5">
            <w:pPr>
              <w:pStyle w:val="INKStandaard"/>
              <w:numPr>
                <w:ilvl w:val="0"/>
                <w:numId w:val="45"/>
              </w:numPr>
              <w:rPr>
                <w:rFonts w:ascii="RijksoverheidSansHeading" w:hAnsi="RijksoverheidSansHeading"/>
                <w:sz w:val="20"/>
                <w:szCs w:val="20"/>
              </w:rPr>
            </w:pPr>
            <w:r w:rsidRPr="3765B871">
              <w:rPr>
                <w:rFonts w:ascii="RijksoverheidSansHeading" w:hAnsi="RijksoverheidSansHeading"/>
                <w:b/>
                <w:bCs/>
                <w:sz w:val="20"/>
                <w:szCs w:val="20"/>
              </w:rPr>
              <w:t>Vragen over gunningscriteria en prijs</w:t>
            </w:r>
          </w:p>
        </w:tc>
      </w:tr>
      <w:tr w:rsidR="005E7DAB" w:rsidRPr="00B0557F" w14:paraId="1A7253C9" w14:textId="77777777" w:rsidTr="5191B69E">
        <w:trPr>
          <w:trHeight w:val="255"/>
        </w:trPr>
        <w:tc>
          <w:tcPr>
            <w:tcW w:w="704" w:type="dxa"/>
            <w:noWrap/>
            <w:tcMar>
              <w:top w:w="17" w:type="dxa"/>
              <w:left w:w="17" w:type="dxa"/>
              <w:bottom w:w="0" w:type="dxa"/>
              <w:right w:w="17" w:type="dxa"/>
            </w:tcMar>
          </w:tcPr>
          <w:p w14:paraId="2A5AAB99" w14:textId="098D3261" w:rsidR="005E7DAB" w:rsidRPr="00B0557F" w:rsidRDefault="3765B871" w:rsidP="3765B871">
            <w:pPr>
              <w:pStyle w:val="INKStandaard"/>
              <w:rPr>
                <w:rFonts w:ascii="RijksoverheidSansHeading" w:hAnsi="RijksoverheidSansHeading"/>
                <w:sz w:val="20"/>
                <w:szCs w:val="20"/>
              </w:rPr>
            </w:pPr>
            <w:r w:rsidRPr="3765B871">
              <w:rPr>
                <w:rFonts w:ascii="RijksoverheidSansHeading" w:hAnsi="RijksoverheidSansHeading"/>
                <w:sz w:val="20"/>
                <w:szCs w:val="20"/>
              </w:rPr>
              <w:t>1A.</w:t>
            </w:r>
          </w:p>
        </w:tc>
        <w:tc>
          <w:tcPr>
            <w:tcW w:w="7796" w:type="dxa"/>
          </w:tcPr>
          <w:p w14:paraId="7375C5F9" w14:textId="5A04FF47" w:rsidR="005E7DAB" w:rsidRPr="00B0557F" w:rsidRDefault="3765B871" w:rsidP="3765B871">
            <w:pPr>
              <w:pStyle w:val="INKStandaard"/>
              <w:rPr>
                <w:rFonts w:ascii="RijksoverheidSansHeading" w:hAnsi="RijksoverheidSansHeading"/>
                <w:sz w:val="20"/>
                <w:szCs w:val="20"/>
              </w:rPr>
            </w:pPr>
            <w:r w:rsidRPr="3765B871">
              <w:rPr>
                <w:rFonts w:ascii="RijksoverheidSansHeading" w:hAnsi="RijksoverheidSansHeading"/>
                <w:sz w:val="20"/>
                <w:szCs w:val="20"/>
              </w:rPr>
              <w:t>De aanbestedende dienst wil de voorgenomen aanbesteding gunnen aan de partij op basis van de beste prijs-/kwaliteitsverhouding.</w:t>
            </w:r>
          </w:p>
          <w:p w14:paraId="09FF1918" w14:textId="350E4F4F" w:rsidR="00E36FE1" w:rsidRPr="00B0557F" w:rsidRDefault="3765B871" w:rsidP="3765B871">
            <w:pPr>
              <w:pStyle w:val="INKStandaard"/>
              <w:rPr>
                <w:rFonts w:ascii="RijksoverheidSansHeading" w:hAnsi="RijksoverheidSansHeading"/>
                <w:sz w:val="20"/>
                <w:szCs w:val="20"/>
              </w:rPr>
            </w:pPr>
            <w:r w:rsidRPr="3765B871">
              <w:rPr>
                <w:rFonts w:ascii="RijksoverheidSansHeading" w:hAnsi="RijksoverheidSansHeading"/>
                <w:sz w:val="20"/>
                <w:szCs w:val="20"/>
              </w:rPr>
              <w:t xml:space="preserve">Kunt u met betrekking tot de </w:t>
            </w:r>
            <w:r w:rsidRPr="3765B871">
              <w:rPr>
                <w:rFonts w:ascii="RijksoverheidSansHeading" w:hAnsi="RijksoverheidSansHeading"/>
                <w:sz w:val="20"/>
                <w:szCs w:val="20"/>
                <w:u w:val="single"/>
              </w:rPr>
              <w:t>prijs</w:t>
            </w:r>
            <w:r w:rsidRPr="3765B871">
              <w:rPr>
                <w:rFonts w:ascii="RijksoverheidSansHeading" w:hAnsi="RijksoverheidSansHeading"/>
                <w:sz w:val="20"/>
                <w:szCs w:val="20"/>
              </w:rPr>
              <w:t xml:space="preserve"> aangeven welke mogelijkheden er zijn? Op welke wijze adviseert u de aanbestedende dienst de prijs uit te vragen? </w:t>
            </w:r>
          </w:p>
        </w:tc>
      </w:tr>
      <w:tr w:rsidR="005E7DAB" w:rsidRPr="00B0557F" w14:paraId="099A2F8C" w14:textId="77777777" w:rsidTr="5191B69E">
        <w:trPr>
          <w:trHeight w:val="255"/>
        </w:trPr>
        <w:tc>
          <w:tcPr>
            <w:tcW w:w="8500" w:type="dxa"/>
            <w:gridSpan w:val="2"/>
            <w:noWrap/>
            <w:tcMar>
              <w:top w:w="17" w:type="dxa"/>
              <w:left w:w="17" w:type="dxa"/>
              <w:bottom w:w="0" w:type="dxa"/>
              <w:right w:w="17" w:type="dxa"/>
            </w:tcMar>
          </w:tcPr>
          <w:p w14:paraId="2F0503FD" w14:textId="77777777" w:rsidR="005E7DAB" w:rsidRPr="00B0557F" w:rsidRDefault="3765B871" w:rsidP="3765B871">
            <w:pPr>
              <w:pStyle w:val="INKStandaard"/>
              <w:rPr>
                <w:rFonts w:ascii="RijksoverheidSansHeading" w:hAnsi="RijksoverheidSansHeading"/>
                <w:sz w:val="20"/>
                <w:szCs w:val="20"/>
              </w:rPr>
            </w:pPr>
            <w:r w:rsidRPr="3765B871">
              <w:rPr>
                <w:rFonts w:ascii="RijksoverheidSansHeading" w:hAnsi="RijksoverheidSansHeading"/>
                <w:sz w:val="20"/>
                <w:szCs w:val="20"/>
              </w:rPr>
              <w:t>&lt;Antwoord marktpartij&gt;</w:t>
            </w:r>
          </w:p>
          <w:p w14:paraId="6E76BCB3" w14:textId="77777777" w:rsidR="005E7DAB" w:rsidRPr="00B0557F" w:rsidRDefault="005E7DAB" w:rsidP="00047EFB">
            <w:pPr>
              <w:pStyle w:val="INKStandaard"/>
              <w:rPr>
                <w:rFonts w:ascii="RijksoverheidSansHeading" w:hAnsi="RijksoverheidSansHeading"/>
                <w:sz w:val="20"/>
                <w:szCs w:val="20"/>
              </w:rPr>
            </w:pPr>
          </w:p>
          <w:p w14:paraId="5C321D48" w14:textId="77777777" w:rsidR="005E7DAB" w:rsidRPr="00B0557F" w:rsidRDefault="005E7DAB" w:rsidP="00047EFB">
            <w:pPr>
              <w:pStyle w:val="INKStandaard"/>
              <w:rPr>
                <w:rFonts w:ascii="RijksoverheidSansHeading" w:hAnsi="RijksoverheidSansHeading"/>
                <w:sz w:val="20"/>
                <w:szCs w:val="20"/>
              </w:rPr>
            </w:pPr>
          </w:p>
        </w:tc>
      </w:tr>
      <w:tr w:rsidR="005E7DAB" w:rsidRPr="00B0557F" w14:paraId="73A6FB8C" w14:textId="77777777" w:rsidTr="5191B69E">
        <w:trPr>
          <w:trHeight w:val="255"/>
        </w:trPr>
        <w:tc>
          <w:tcPr>
            <w:tcW w:w="704" w:type="dxa"/>
            <w:noWrap/>
            <w:tcMar>
              <w:top w:w="17" w:type="dxa"/>
              <w:left w:w="17" w:type="dxa"/>
              <w:bottom w:w="0" w:type="dxa"/>
              <w:right w:w="17" w:type="dxa"/>
            </w:tcMar>
          </w:tcPr>
          <w:p w14:paraId="7B1EBFE8" w14:textId="14D7C39E" w:rsidR="005E7DAB" w:rsidRPr="00B0557F" w:rsidRDefault="3765B871" w:rsidP="3765B871">
            <w:pPr>
              <w:pStyle w:val="INKStandaard"/>
              <w:rPr>
                <w:rFonts w:ascii="RijksoverheidSansHeading" w:hAnsi="RijksoverheidSansHeading"/>
                <w:sz w:val="20"/>
                <w:szCs w:val="20"/>
              </w:rPr>
            </w:pPr>
            <w:r w:rsidRPr="3765B871">
              <w:rPr>
                <w:rFonts w:ascii="RijksoverheidSansHeading" w:hAnsi="RijksoverheidSansHeading"/>
                <w:sz w:val="20"/>
                <w:szCs w:val="20"/>
              </w:rPr>
              <w:t>1B.</w:t>
            </w:r>
          </w:p>
        </w:tc>
        <w:tc>
          <w:tcPr>
            <w:tcW w:w="7796" w:type="dxa"/>
          </w:tcPr>
          <w:p w14:paraId="65B5345F" w14:textId="5EA0CDD3" w:rsidR="005E7DAB" w:rsidRPr="00B0557F" w:rsidRDefault="3765B871" w:rsidP="3765B871">
            <w:pPr>
              <w:pStyle w:val="INKStandaard"/>
              <w:rPr>
                <w:rFonts w:ascii="RijksoverheidSansHeading" w:hAnsi="RijksoverheidSansHeading"/>
                <w:sz w:val="20"/>
                <w:szCs w:val="20"/>
              </w:rPr>
            </w:pPr>
            <w:r w:rsidRPr="3765B871">
              <w:rPr>
                <w:rFonts w:ascii="RijksoverheidSansHeading" w:hAnsi="RijksoverheidSansHeading"/>
                <w:sz w:val="20"/>
                <w:szCs w:val="20"/>
              </w:rPr>
              <w:t>Waar dient rekening mee gehouden te worden bij het uitvragen van de prijs? Dit gezien de variabele dienstverlening (verschillende soorten transport), 24/7 beschikbaarheid en mogelijke prijsveranderingen van uitgaven gedurende de looptijd van de overeenkomst (maximaal 4 jaar) Hierin zijn de vaste prijzen, variabele prijzen, een combinatie hiervan of een door uzelf aan te geven prijs belangrijk om op te nemen in uw antwoord.</w:t>
            </w:r>
          </w:p>
        </w:tc>
      </w:tr>
      <w:tr w:rsidR="005E7DAB" w:rsidRPr="00B0557F" w14:paraId="1EF4A13C" w14:textId="77777777" w:rsidTr="5191B69E">
        <w:trPr>
          <w:trHeight w:val="255"/>
        </w:trPr>
        <w:tc>
          <w:tcPr>
            <w:tcW w:w="8500" w:type="dxa"/>
            <w:gridSpan w:val="2"/>
            <w:noWrap/>
            <w:tcMar>
              <w:top w:w="17" w:type="dxa"/>
              <w:left w:w="17" w:type="dxa"/>
              <w:bottom w:w="0" w:type="dxa"/>
              <w:right w:w="17" w:type="dxa"/>
            </w:tcMar>
          </w:tcPr>
          <w:p w14:paraId="680D1E4C" w14:textId="77777777" w:rsidR="005E7DAB" w:rsidRPr="00B0557F" w:rsidRDefault="3765B871" w:rsidP="3765B871">
            <w:pPr>
              <w:pStyle w:val="INKStandaard"/>
              <w:rPr>
                <w:rFonts w:ascii="RijksoverheidSansHeading" w:hAnsi="RijksoverheidSansHeading"/>
                <w:sz w:val="20"/>
                <w:szCs w:val="20"/>
              </w:rPr>
            </w:pPr>
            <w:r w:rsidRPr="3765B871">
              <w:rPr>
                <w:rFonts w:ascii="RijksoverheidSansHeading" w:hAnsi="RijksoverheidSansHeading"/>
                <w:sz w:val="20"/>
                <w:szCs w:val="20"/>
              </w:rPr>
              <w:t>&lt;Antwoord marktpartij&gt;</w:t>
            </w:r>
          </w:p>
          <w:p w14:paraId="5A502DF0" w14:textId="77777777" w:rsidR="005E7DAB" w:rsidRPr="00B0557F" w:rsidRDefault="005E7DAB" w:rsidP="00047EFB">
            <w:pPr>
              <w:pStyle w:val="INKStandaard"/>
              <w:rPr>
                <w:rFonts w:ascii="RijksoverheidSansHeading" w:hAnsi="RijksoverheidSansHeading"/>
                <w:sz w:val="20"/>
                <w:szCs w:val="20"/>
              </w:rPr>
            </w:pPr>
          </w:p>
          <w:p w14:paraId="693B31DC" w14:textId="77777777" w:rsidR="005E7DAB" w:rsidRPr="00B0557F" w:rsidRDefault="005E7DAB" w:rsidP="00047EFB">
            <w:pPr>
              <w:pStyle w:val="INKStandaard"/>
              <w:rPr>
                <w:rFonts w:ascii="RijksoverheidSansHeading" w:hAnsi="RijksoverheidSansHeading"/>
                <w:sz w:val="20"/>
                <w:szCs w:val="20"/>
              </w:rPr>
            </w:pPr>
          </w:p>
        </w:tc>
      </w:tr>
      <w:tr w:rsidR="00E36FE1" w:rsidRPr="00B0557F" w14:paraId="2EE7117F" w14:textId="77777777" w:rsidTr="5191B69E">
        <w:trPr>
          <w:trHeight w:val="255"/>
        </w:trPr>
        <w:tc>
          <w:tcPr>
            <w:tcW w:w="704" w:type="dxa"/>
            <w:noWrap/>
            <w:tcMar>
              <w:top w:w="17" w:type="dxa"/>
              <w:left w:w="17" w:type="dxa"/>
              <w:bottom w:w="0" w:type="dxa"/>
              <w:right w:w="17" w:type="dxa"/>
            </w:tcMar>
          </w:tcPr>
          <w:p w14:paraId="0E3438F4" w14:textId="73982F76" w:rsidR="00E36FE1" w:rsidRPr="00B0557F" w:rsidRDefault="3765B871" w:rsidP="3765B871">
            <w:pPr>
              <w:pStyle w:val="INKStandaard"/>
              <w:rPr>
                <w:rFonts w:ascii="RijksoverheidSansHeading" w:hAnsi="RijksoverheidSansHeading"/>
                <w:sz w:val="20"/>
                <w:szCs w:val="20"/>
              </w:rPr>
            </w:pPr>
            <w:r w:rsidRPr="3765B871">
              <w:rPr>
                <w:rFonts w:ascii="RijksoverheidSansHeading" w:hAnsi="RijksoverheidSansHeading"/>
                <w:sz w:val="20"/>
                <w:szCs w:val="20"/>
              </w:rPr>
              <w:t>1C.</w:t>
            </w:r>
          </w:p>
        </w:tc>
        <w:tc>
          <w:tcPr>
            <w:tcW w:w="7796" w:type="dxa"/>
          </w:tcPr>
          <w:p w14:paraId="40438C63" w14:textId="6D8054C4" w:rsidR="00C941D5" w:rsidRPr="00B0557F" w:rsidRDefault="3765B871" w:rsidP="3765B871">
            <w:pPr>
              <w:pStyle w:val="INKStandaard"/>
              <w:rPr>
                <w:rFonts w:ascii="RijksoverheidSansHeading" w:hAnsi="RijksoverheidSansHeading"/>
                <w:sz w:val="20"/>
                <w:szCs w:val="20"/>
              </w:rPr>
            </w:pPr>
            <w:r w:rsidRPr="3765B871">
              <w:rPr>
                <w:rFonts w:ascii="RijksoverheidSansHeading" w:hAnsi="RijksoverheidSansHeading"/>
                <w:sz w:val="20"/>
                <w:szCs w:val="20"/>
              </w:rPr>
              <w:t>Kunt u ons een indicatie afgeven m.b.t. de uit te vragen prijs voor transport van voertuigen?</w:t>
            </w:r>
          </w:p>
          <w:p w14:paraId="7A6D7F96" w14:textId="77777777" w:rsidR="00C941D5" w:rsidRPr="00B0557F" w:rsidRDefault="3765B871" w:rsidP="3765B871">
            <w:pPr>
              <w:pStyle w:val="INKStandaard"/>
              <w:rPr>
                <w:rFonts w:ascii="RijksoverheidSansHeading" w:hAnsi="RijksoverheidSansHeading"/>
                <w:sz w:val="20"/>
                <w:szCs w:val="20"/>
              </w:rPr>
            </w:pPr>
            <w:r w:rsidRPr="3765B871">
              <w:rPr>
                <w:rFonts w:ascii="RijksoverheidSansHeading" w:hAnsi="RijksoverheidSansHeading"/>
                <w:sz w:val="20"/>
                <w:szCs w:val="20"/>
              </w:rPr>
              <w:t>Kunt u een bandbreedte aangeven m.b.t. onderstaande kosten (deze kunt u zelf nog aanvullen met onderdelen die hierin ontbreken)?</w:t>
            </w:r>
          </w:p>
          <w:p w14:paraId="6B9DA9C9" w14:textId="77777777" w:rsidR="00C941D5" w:rsidRPr="00B0557F" w:rsidRDefault="3765B871" w:rsidP="3765B871">
            <w:pPr>
              <w:pStyle w:val="INKStandaard"/>
              <w:numPr>
                <w:ilvl w:val="0"/>
                <w:numId w:val="33"/>
              </w:numPr>
              <w:rPr>
                <w:rFonts w:ascii="RijksoverheidSansHeading" w:hAnsi="RijksoverheidSansHeading"/>
                <w:sz w:val="20"/>
                <w:szCs w:val="20"/>
              </w:rPr>
            </w:pPr>
            <w:r w:rsidRPr="3765B871">
              <w:rPr>
                <w:rFonts w:ascii="RijksoverheidSansHeading" w:hAnsi="RijksoverheidSansHeading"/>
                <w:sz w:val="20"/>
                <w:szCs w:val="20"/>
              </w:rPr>
              <w:t>Personeelskosten</w:t>
            </w:r>
          </w:p>
          <w:p w14:paraId="1A8770E5" w14:textId="77777777" w:rsidR="00C941D5" w:rsidRPr="00B0557F" w:rsidRDefault="3765B871" w:rsidP="3765B871">
            <w:pPr>
              <w:pStyle w:val="INKStandaard"/>
              <w:numPr>
                <w:ilvl w:val="1"/>
                <w:numId w:val="33"/>
              </w:numPr>
              <w:rPr>
                <w:rFonts w:ascii="RijksoverheidSansHeading" w:hAnsi="RijksoverheidSansHeading"/>
                <w:sz w:val="20"/>
                <w:szCs w:val="20"/>
              </w:rPr>
            </w:pPr>
            <w:r w:rsidRPr="3765B871">
              <w:rPr>
                <w:rFonts w:ascii="RijksoverheidSansHeading" w:hAnsi="RijksoverheidSansHeading"/>
                <w:sz w:val="20"/>
                <w:szCs w:val="20"/>
              </w:rPr>
              <w:t>Voorbereidingskosten</w:t>
            </w:r>
          </w:p>
          <w:p w14:paraId="5902B1D2" w14:textId="77777777" w:rsidR="00C941D5" w:rsidRPr="00B0557F" w:rsidRDefault="3765B871" w:rsidP="3765B871">
            <w:pPr>
              <w:pStyle w:val="INKStandaard"/>
              <w:numPr>
                <w:ilvl w:val="1"/>
                <w:numId w:val="33"/>
              </w:numPr>
              <w:rPr>
                <w:rFonts w:ascii="RijksoverheidSansHeading" w:hAnsi="RijksoverheidSansHeading"/>
                <w:sz w:val="20"/>
                <w:szCs w:val="20"/>
              </w:rPr>
            </w:pPr>
            <w:r w:rsidRPr="3765B871">
              <w:rPr>
                <w:rFonts w:ascii="RijksoverheidSansHeading" w:hAnsi="RijksoverheidSansHeading"/>
                <w:sz w:val="20"/>
                <w:szCs w:val="20"/>
              </w:rPr>
              <w:t>Inzetkosten</w:t>
            </w:r>
          </w:p>
          <w:p w14:paraId="4813898C" w14:textId="1BA2872D" w:rsidR="00C941D5" w:rsidRPr="00B0557F" w:rsidRDefault="3765B871" w:rsidP="3765B871">
            <w:pPr>
              <w:pStyle w:val="INKStandaard"/>
              <w:numPr>
                <w:ilvl w:val="1"/>
                <w:numId w:val="33"/>
              </w:numPr>
              <w:rPr>
                <w:rFonts w:ascii="RijksoverheidSansHeading" w:hAnsi="RijksoverheidSansHeading"/>
                <w:sz w:val="20"/>
                <w:szCs w:val="20"/>
              </w:rPr>
            </w:pPr>
            <w:r w:rsidRPr="3765B871">
              <w:rPr>
                <w:rFonts w:ascii="RijksoverheidSansHeading" w:hAnsi="RijksoverheidSansHeading"/>
                <w:sz w:val="20"/>
                <w:szCs w:val="20"/>
              </w:rPr>
              <w:t xml:space="preserve">24/7 beschikbaarheid </w:t>
            </w:r>
          </w:p>
          <w:p w14:paraId="13F27F8F" w14:textId="4C8AFD95" w:rsidR="00C941D5" w:rsidRPr="00B0557F" w:rsidRDefault="3765B871" w:rsidP="3765B871">
            <w:pPr>
              <w:pStyle w:val="INKStandaard"/>
              <w:numPr>
                <w:ilvl w:val="1"/>
                <w:numId w:val="33"/>
              </w:numPr>
              <w:rPr>
                <w:rFonts w:ascii="RijksoverheidSansHeading" w:hAnsi="RijksoverheidSansHeading"/>
                <w:sz w:val="20"/>
                <w:szCs w:val="20"/>
              </w:rPr>
            </w:pPr>
            <w:r w:rsidRPr="3765B871">
              <w:rPr>
                <w:rFonts w:ascii="RijksoverheidSansHeading" w:hAnsi="RijksoverheidSansHeading"/>
                <w:sz w:val="20"/>
                <w:szCs w:val="20"/>
              </w:rPr>
              <w:t>Toeslagen</w:t>
            </w:r>
          </w:p>
          <w:p w14:paraId="7C77EE49" w14:textId="77777777" w:rsidR="00C941D5" w:rsidRPr="00B0557F" w:rsidRDefault="3765B871" w:rsidP="3765B871">
            <w:pPr>
              <w:pStyle w:val="INKStandaard"/>
              <w:numPr>
                <w:ilvl w:val="0"/>
                <w:numId w:val="33"/>
              </w:numPr>
              <w:rPr>
                <w:rFonts w:ascii="RijksoverheidSansHeading" w:hAnsi="RijksoverheidSansHeading"/>
                <w:sz w:val="20"/>
                <w:szCs w:val="20"/>
              </w:rPr>
            </w:pPr>
            <w:r w:rsidRPr="3765B871">
              <w:rPr>
                <w:rFonts w:ascii="RijksoverheidSansHeading" w:hAnsi="RijksoverheidSansHeading"/>
                <w:sz w:val="20"/>
                <w:szCs w:val="20"/>
              </w:rPr>
              <w:t>Materieelkosten</w:t>
            </w:r>
          </w:p>
          <w:p w14:paraId="20626DD5" w14:textId="27158AD7" w:rsidR="00C941D5" w:rsidRPr="00B0557F" w:rsidRDefault="3765B871" w:rsidP="3765B871">
            <w:pPr>
              <w:pStyle w:val="INKStandaard"/>
              <w:numPr>
                <w:ilvl w:val="1"/>
                <w:numId w:val="33"/>
              </w:numPr>
              <w:rPr>
                <w:rFonts w:ascii="RijksoverheidSansHeading" w:hAnsi="RijksoverheidSansHeading"/>
                <w:sz w:val="20"/>
                <w:szCs w:val="20"/>
              </w:rPr>
            </w:pPr>
            <w:r w:rsidRPr="3765B871">
              <w:rPr>
                <w:rFonts w:ascii="RijksoverheidSansHeading" w:hAnsi="RijksoverheidSansHeading"/>
                <w:sz w:val="20"/>
                <w:szCs w:val="20"/>
              </w:rPr>
              <w:t xml:space="preserve">Inzet materieel (ter dekking van slijtage/vervanging) </w:t>
            </w:r>
          </w:p>
          <w:p w14:paraId="5F1E77CE" w14:textId="437B2B81" w:rsidR="00665A0A" w:rsidRPr="00B0557F" w:rsidRDefault="3765B871" w:rsidP="3765B871">
            <w:pPr>
              <w:pStyle w:val="INKStandaard"/>
              <w:numPr>
                <w:ilvl w:val="0"/>
                <w:numId w:val="33"/>
              </w:numPr>
              <w:rPr>
                <w:rFonts w:ascii="RijksoverheidSansHeading" w:hAnsi="RijksoverheidSansHeading"/>
                <w:sz w:val="20"/>
                <w:szCs w:val="20"/>
              </w:rPr>
            </w:pPr>
            <w:r w:rsidRPr="3765B871">
              <w:rPr>
                <w:rFonts w:ascii="RijksoverheidSansHeading" w:hAnsi="RijksoverheidSansHeading"/>
                <w:sz w:val="20"/>
                <w:szCs w:val="20"/>
              </w:rPr>
              <w:t>Overige vaste kosten (graag toelichten)</w:t>
            </w:r>
          </w:p>
        </w:tc>
      </w:tr>
      <w:tr w:rsidR="00E36FE1" w:rsidRPr="00B0557F" w14:paraId="50D5E46D" w14:textId="77777777" w:rsidTr="5191B69E">
        <w:trPr>
          <w:trHeight w:val="255"/>
        </w:trPr>
        <w:tc>
          <w:tcPr>
            <w:tcW w:w="8500" w:type="dxa"/>
            <w:gridSpan w:val="2"/>
            <w:noWrap/>
            <w:tcMar>
              <w:top w:w="17" w:type="dxa"/>
              <w:left w:w="17" w:type="dxa"/>
              <w:bottom w:w="0" w:type="dxa"/>
              <w:right w:w="17" w:type="dxa"/>
            </w:tcMar>
          </w:tcPr>
          <w:p w14:paraId="1AFA77B7" w14:textId="77777777" w:rsidR="00E36FE1" w:rsidRPr="00B0557F" w:rsidRDefault="3765B871" w:rsidP="3765B871">
            <w:pPr>
              <w:pStyle w:val="INKStandaard"/>
              <w:rPr>
                <w:rFonts w:ascii="RijksoverheidSansHeading" w:hAnsi="RijksoverheidSansHeading"/>
                <w:sz w:val="20"/>
                <w:szCs w:val="20"/>
              </w:rPr>
            </w:pPr>
            <w:r w:rsidRPr="3765B871">
              <w:rPr>
                <w:rFonts w:ascii="RijksoverheidSansHeading" w:hAnsi="RijksoverheidSansHeading"/>
                <w:sz w:val="20"/>
                <w:szCs w:val="20"/>
              </w:rPr>
              <w:t>&lt;Antwoord marktpartij&gt;</w:t>
            </w:r>
          </w:p>
          <w:p w14:paraId="06638855" w14:textId="77777777" w:rsidR="00E36FE1" w:rsidRPr="00B0557F" w:rsidRDefault="00E36FE1" w:rsidP="00047EFB">
            <w:pPr>
              <w:pStyle w:val="INKStandaard"/>
              <w:rPr>
                <w:rFonts w:ascii="RijksoverheidSansHeading" w:hAnsi="RijksoverheidSansHeading"/>
                <w:sz w:val="20"/>
                <w:szCs w:val="20"/>
              </w:rPr>
            </w:pPr>
          </w:p>
          <w:p w14:paraId="69468129" w14:textId="77777777" w:rsidR="00E36FE1" w:rsidRPr="00B0557F" w:rsidRDefault="00E36FE1" w:rsidP="00047EFB">
            <w:pPr>
              <w:pStyle w:val="INKStandaard"/>
              <w:rPr>
                <w:rFonts w:ascii="RijksoverheidSansHeading" w:hAnsi="RijksoverheidSansHeading"/>
                <w:sz w:val="20"/>
                <w:szCs w:val="20"/>
              </w:rPr>
            </w:pPr>
          </w:p>
        </w:tc>
      </w:tr>
      <w:tr w:rsidR="00315145" w:rsidRPr="00B0557F" w14:paraId="2ED62C7B" w14:textId="77777777" w:rsidTr="5191B69E">
        <w:trPr>
          <w:trHeight w:val="255"/>
        </w:trPr>
        <w:tc>
          <w:tcPr>
            <w:tcW w:w="704" w:type="dxa"/>
            <w:noWrap/>
            <w:tcMar>
              <w:top w:w="17" w:type="dxa"/>
              <w:left w:w="17" w:type="dxa"/>
              <w:bottom w:w="0" w:type="dxa"/>
              <w:right w:w="17" w:type="dxa"/>
            </w:tcMar>
          </w:tcPr>
          <w:p w14:paraId="0525D2E2" w14:textId="77777777" w:rsidR="00315145" w:rsidRPr="00B0557F" w:rsidRDefault="5191B69E" w:rsidP="5191B69E">
            <w:pPr>
              <w:pStyle w:val="INKStandaard"/>
              <w:rPr>
                <w:rFonts w:ascii="RijksoverheidSansHeading" w:hAnsi="RijksoverheidSansHeading"/>
                <w:sz w:val="20"/>
                <w:szCs w:val="20"/>
              </w:rPr>
            </w:pPr>
            <w:r w:rsidRPr="5191B69E">
              <w:rPr>
                <w:rFonts w:ascii="RijksoverheidSansHeading" w:hAnsi="RijksoverheidSansHeading"/>
                <w:sz w:val="20"/>
                <w:szCs w:val="20"/>
              </w:rPr>
              <w:t>2.</w:t>
            </w:r>
          </w:p>
        </w:tc>
        <w:tc>
          <w:tcPr>
            <w:tcW w:w="7796" w:type="dxa"/>
          </w:tcPr>
          <w:p w14:paraId="07A061D7" w14:textId="1C836877" w:rsidR="00315145" w:rsidRPr="00B0557F" w:rsidRDefault="3765B871" w:rsidP="3765B871">
            <w:pPr>
              <w:pStyle w:val="INKStandaard"/>
              <w:rPr>
                <w:rFonts w:ascii="RijksoverheidSansHeading" w:hAnsi="RijksoverheidSansHeading"/>
                <w:sz w:val="20"/>
                <w:szCs w:val="20"/>
              </w:rPr>
            </w:pPr>
            <w:r w:rsidRPr="3765B871">
              <w:rPr>
                <w:rFonts w:ascii="RijksoverheidSansHeading" w:hAnsi="RijksoverheidSansHeading"/>
                <w:sz w:val="20"/>
                <w:szCs w:val="20"/>
              </w:rPr>
              <w:t xml:space="preserve">Om een helder beeld te krijgen van de actuele markt: Wat zijn op dit moment gangbare tarieven voor inzet van transporten? Is dit te verdelen in kilometertarieven en vaste tarieven? </w:t>
            </w:r>
          </w:p>
        </w:tc>
      </w:tr>
      <w:tr w:rsidR="00315145" w:rsidRPr="00B0557F" w14:paraId="2E0AE1C5" w14:textId="77777777" w:rsidTr="5191B69E">
        <w:trPr>
          <w:trHeight w:val="255"/>
        </w:trPr>
        <w:tc>
          <w:tcPr>
            <w:tcW w:w="8500" w:type="dxa"/>
            <w:gridSpan w:val="2"/>
            <w:noWrap/>
            <w:tcMar>
              <w:top w:w="17" w:type="dxa"/>
              <w:left w:w="17" w:type="dxa"/>
              <w:bottom w:w="0" w:type="dxa"/>
              <w:right w:w="17" w:type="dxa"/>
            </w:tcMar>
          </w:tcPr>
          <w:p w14:paraId="61CA4E48" w14:textId="77777777" w:rsidR="00315145" w:rsidRPr="00B0557F" w:rsidRDefault="3765B871" w:rsidP="3765B871">
            <w:pPr>
              <w:pStyle w:val="INKStandaard"/>
              <w:rPr>
                <w:rFonts w:ascii="RijksoverheidSansHeading" w:hAnsi="RijksoverheidSansHeading"/>
                <w:sz w:val="20"/>
                <w:szCs w:val="20"/>
              </w:rPr>
            </w:pPr>
            <w:r w:rsidRPr="3765B871">
              <w:rPr>
                <w:rFonts w:ascii="RijksoverheidSansHeading" w:hAnsi="RijksoverheidSansHeading"/>
                <w:sz w:val="20"/>
                <w:szCs w:val="20"/>
              </w:rPr>
              <w:t xml:space="preserve"> &lt;Antwoord marktpartij&gt;</w:t>
            </w:r>
          </w:p>
          <w:p w14:paraId="54BB3C73" w14:textId="2929FF9E" w:rsidR="00315145" w:rsidRPr="00B0557F" w:rsidRDefault="00315145" w:rsidP="00315145">
            <w:pPr>
              <w:pStyle w:val="INKStandaard"/>
              <w:rPr>
                <w:rFonts w:ascii="RijksoverheidSansHeading" w:hAnsi="RijksoverheidSansHeading"/>
                <w:sz w:val="20"/>
                <w:szCs w:val="20"/>
              </w:rPr>
            </w:pPr>
          </w:p>
        </w:tc>
      </w:tr>
      <w:tr w:rsidR="00315145" w:rsidRPr="00B0557F" w14:paraId="640BF7E7" w14:textId="77777777" w:rsidTr="5191B69E">
        <w:trPr>
          <w:trHeight w:val="255"/>
        </w:trPr>
        <w:tc>
          <w:tcPr>
            <w:tcW w:w="704" w:type="dxa"/>
            <w:noWrap/>
            <w:tcMar>
              <w:top w:w="17" w:type="dxa"/>
              <w:left w:w="17" w:type="dxa"/>
              <w:bottom w:w="0" w:type="dxa"/>
              <w:right w:w="17" w:type="dxa"/>
            </w:tcMar>
          </w:tcPr>
          <w:p w14:paraId="3F0314D9" w14:textId="25C89EDE" w:rsidR="00315145" w:rsidRPr="00B0557F" w:rsidRDefault="5191B69E" w:rsidP="5191B69E">
            <w:pPr>
              <w:pStyle w:val="INKStandaard"/>
              <w:rPr>
                <w:rFonts w:ascii="RijksoverheidSansHeading" w:hAnsi="RijksoverheidSansHeading"/>
                <w:sz w:val="20"/>
                <w:szCs w:val="20"/>
              </w:rPr>
            </w:pPr>
            <w:r w:rsidRPr="5191B69E">
              <w:rPr>
                <w:rFonts w:ascii="RijksoverheidSansHeading" w:hAnsi="RijksoverheidSansHeading"/>
                <w:sz w:val="20"/>
                <w:szCs w:val="20"/>
              </w:rPr>
              <w:lastRenderedPageBreak/>
              <w:t>3.</w:t>
            </w:r>
          </w:p>
        </w:tc>
        <w:tc>
          <w:tcPr>
            <w:tcW w:w="7796" w:type="dxa"/>
          </w:tcPr>
          <w:p w14:paraId="5CAEA8F5" w14:textId="77777777" w:rsidR="00315145" w:rsidRPr="00B0557F" w:rsidRDefault="3765B871" w:rsidP="3765B871">
            <w:pPr>
              <w:pStyle w:val="INKStandaard"/>
              <w:rPr>
                <w:rFonts w:ascii="RijksoverheidSansHeading" w:hAnsi="RijksoverheidSansHeading"/>
                <w:sz w:val="20"/>
                <w:szCs w:val="20"/>
              </w:rPr>
            </w:pPr>
            <w:r w:rsidRPr="3765B871">
              <w:rPr>
                <w:rFonts w:ascii="RijksoverheidSansHeading" w:hAnsi="RijksoverheidSansHeading"/>
                <w:sz w:val="20"/>
                <w:szCs w:val="20"/>
              </w:rPr>
              <w:t>De aanbestedende dienst wil de voorgenomen aanbesteding gunnen aan de partij op basis van de beste prijs-/kwaliteitsverhouding.</w:t>
            </w:r>
          </w:p>
          <w:p w14:paraId="7443B1E1" w14:textId="3394A4E8" w:rsidR="00315145" w:rsidRPr="00B0557F" w:rsidRDefault="3765B871" w:rsidP="3765B871">
            <w:pPr>
              <w:pStyle w:val="INKStandaard"/>
              <w:rPr>
                <w:rFonts w:ascii="RijksoverheidSansHeading" w:hAnsi="RijksoverheidSansHeading"/>
                <w:sz w:val="20"/>
                <w:szCs w:val="20"/>
              </w:rPr>
            </w:pPr>
            <w:r w:rsidRPr="3765B871">
              <w:rPr>
                <w:rFonts w:ascii="RijksoverheidSansHeading" w:hAnsi="RijksoverheidSansHeading"/>
                <w:sz w:val="20"/>
                <w:szCs w:val="20"/>
              </w:rPr>
              <w:t>Voor wat betreft het item “</w:t>
            </w:r>
            <w:r w:rsidRPr="3765B871">
              <w:rPr>
                <w:rFonts w:ascii="RijksoverheidSansHeading" w:hAnsi="RijksoverheidSansHeading"/>
                <w:sz w:val="20"/>
                <w:szCs w:val="20"/>
                <w:u w:val="single"/>
              </w:rPr>
              <w:t>kwaliteit</w:t>
            </w:r>
            <w:r w:rsidRPr="3765B871">
              <w:rPr>
                <w:rFonts w:ascii="RijksoverheidSansHeading" w:hAnsi="RijksoverheidSansHeading"/>
                <w:sz w:val="20"/>
                <w:szCs w:val="20"/>
              </w:rPr>
              <w:t xml:space="preserve">”, welke kwaliteitsaspecten zijn volgens u in dat geval onderscheidend en zouden moeten worden opgenomen in de aanbesteding?    </w:t>
            </w:r>
          </w:p>
        </w:tc>
      </w:tr>
      <w:tr w:rsidR="00315145" w:rsidRPr="00B0557F" w14:paraId="1E788A15" w14:textId="77777777" w:rsidTr="5191B69E">
        <w:trPr>
          <w:trHeight w:val="255"/>
        </w:trPr>
        <w:tc>
          <w:tcPr>
            <w:tcW w:w="8500" w:type="dxa"/>
            <w:gridSpan w:val="2"/>
            <w:noWrap/>
            <w:tcMar>
              <w:top w:w="17" w:type="dxa"/>
              <w:left w:w="17" w:type="dxa"/>
              <w:bottom w:w="0" w:type="dxa"/>
              <w:right w:w="17" w:type="dxa"/>
            </w:tcMar>
          </w:tcPr>
          <w:p w14:paraId="69752713" w14:textId="77777777" w:rsidR="00315145" w:rsidRPr="00B0557F" w:rsidRDefault="3765B871" w:rsidP="3765B871">
            <w:pPr>
              <w:pStyle w:val="INKStandaard"/>
              <w:rPr>
                <w:rFonts w:ascii="RijksoverheidSansHeading" w:hAnsi="RijksoverheidSansHeading"/>
                <w:sz w:val="20"/>
                <w:szCs w:val="20"/>
              </w:rPr>
            </w:pPr>
            <w:r w:rsidRPr="3765B871">
              <w:rPr>
                <w:rFonts w:ascii="RijksoverheidSansHeading" w:hAnsi="RijksoverheidSansHeading"/>
                <w:sz w:val="20"/>
                <w:szCs w:val="20"/>
              </w:rPr>
              <w:t>&lt;Antwoord marktpartij&gt;</w:t>
            </w:r>
          </w:p>
          <w:p w14:paraId="4E68ED2D" w14:textId="77777777" w:rsidR="00315145" w:rsidRPr="00B0557F" w:rsidRDefault="00315145" w:rsidP="00315145">
            <w:pPr>
              <w:pStyle w:val="INKStandaard"/>
              <w:rPr>
                <w:rFonts w:ascii="RijksoverheidSansHeading" w:hAnsi="RijksoverheidSansHeading"/>
                <w:sz w:val="20"/>
                <w:szCs w:val="20"/>
              </w:rPr>
            </w:pPr>
          </w:p>
          <w:p w14:paraId="354B2288" w14:textId="77777777" w:rsidR="00315145" w:rsidRPr="00B0557F" w:rsidRDefault="00315145" w:rsidP="00315145">
            <w:pPr>
              <w:pStyle w:val="INKStandaard"/>
              <w:rPr>
                <w:rFonts w:ascii="RijksoverheidSansHeading" w:hAnsi="RijksoverheidSansHeading"/>
                <w:sz w:val="20"/>
                <w:szCs w:val="20"/>
              </w:rPr>
            </w:pPr>
          </w:p>
        </w:tc>
      </w:tr>
    </w:tbl>
    <w:p w14:paraId="1CCF1535" w14:textId="19028113" w:rsidR="00305336" w:rsidRPr="00B0557F" w:rsidRDefault="00305336" w:rsidP="007A6A76">
      <w:pPr>
        <w:pStyle w:val="INKStandaard"/>
        <w:rPr>
          <w:rFonts w:ascii="RijksoverheidSansHeading" w:hAnsi="RijksoverheidSansHeading"/>
          <w:sz w:val="20"/>
          <w:szCs w:val="20"/>
        </w:rPr>
      </w:pP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4"/>
        <w:gridCol w:w="7796"/>
      </w:tblGrid>
      <w:tr w:rsidR="00725D70" w:rsidRPr="00B0557F" w14:paraId="67382249" w14:textId="77777777" w:rsidTr="5191B69E">
        <w:trPr>
          <w:trHeight w:val="267"/>
        </w:trPr>
        <w:tc>
          <w:tcPr>
            <w:tcW w:w="8500" w:type="dxa"/>
            <w:gridSpan w:val="2"/>
            <w:shd w:val="clear" w:color="auto" w:fill="9BBB59" w:themeFill="accent3"/>
            <w:noWrap/>
            <w:tcMar>
              <w:top w:w="17" w:type="dxa"/>
              <w:left w:w="17" w:type="dxa"/>
              <w:bottom w:w="0" w:type="dxa"/>
              <w:right w:w="17" w:type="dxa"/>
            </w:tcMar>
          </w:tcPr>
          <w:p w14:paraId="72B6BB30" w14:textId="40CBE8D8" w:rsidR="00725D70" w:rsidRPr="00B0557F" w:rsidRDefault="3765B871" w:rsidP="00D612E5">
            <w:pPr>
              <w:pStyle w:val="INKStandaard"/>
              <w:numPr>
                <w:ilvl w:val="0"/>
                <w:numId w:val="45"/>
              </w:numPr>
              <w:rPr>
                <w:rFonts w:ascii="RijksoverheidSansHeading" w:hAnsi="RijksoverheidSansHeading"/>
                <w:sz w:val="20"/>
                <w:szCs w:val="20"/>
              </w:rPr>
            </w:pPr>
            <w:r w:rsidRPr="3765B871">
              <w:rPr>
                <w:rFonts w:ascii="RijksoverheidSansHeading" w:hAnsi="RijksoverheidSansHeading"/>
                <w:b/>
                <w:bCs/>
                <w:sz w:val="20"/>
                <w:szCs w:val="20"/>
              </w:rPr>
              <w:t xml:space="preserve">Vraag over de perceelindeling </w:t>
            </w:r>
          </w:p>
        </w:tc>
      </w:tr>
      <w:tr w:rsidR="001823F3" w:rsidRPr="00B0557F" w14:paraId="2CE28636" w14:textId="77777777" w:rsidTr="5191B69E">
        <w:trPr>
          <w:trHeight w:val="255"/>
        </w:trPr>
        <w:tc>
          <w:tcPr>
            <w:tcW w:w="704" w:type="dxa"/>
            <w:noWrap/>
            <w:tcMar>
              <w:top w:w="17" w:type="dxa"/>
              <w:left w:w="17" w:type="dxa"/>
              <w:bottom w:w="0" w:type="dxa"/>
              <w:right w:w="17" w:type="dxa"/>
            </w:tcMar>
          </w:tcPr>
          <w:p w14:paraId="3FCECAEF" w14:textId="0B457281" w:rsidR="001823F3" w:rsidRPr="00B0557F" w:rsidRDefault="5191B69E" w:rsidP="5191B69E">
            <w:pPr>
              <w:pStyle w:val="INKStandaard"/>
              <w:rPr>
                <w:rFonts w:ascii="RijksoverheidSansHeading" w:hAnsi="RijksoverheidSansHeading"/>
                <w:sz w:val="20"/>
                <w:szCs w:val="20"/>
              </w:rPr>
            </w:pPr>
            <w:r w:rsidRPr="5191B69E">
              <w:rPr>
                <w:rFonts w:ascii="RijksoverheidSansHeading" w:hAnsi="RijksoverheidSansHeading"/>
                <w:sz w:val="20"/>
                <w:szCs w:val="20"/>
              </w:rPr>
              <w:t>1.</w:t>
            </w:r>
          </w:p>
        </w:tc>
        <w:tc>
          <w:tcPr>
            <w:tcW w:w="7796" w:type="dxa"/>
          </w:tcPr>
          <w:p w14:paraId="7B4BFAD4" w14:textId="02468440" w:rsidR="001823F3" w:rsidRPr="00B0557F" w:rsidRDefault="3765B871" w:rsidP="3765B871">
            <w:pPr>
              <w:pStyle w:val="INKStandaard"/>
              <w:rPr>
                <w:rFonts w:ascii="RijksoverheidSansHeading" w:hAnsi="RijksoverheidSansHeading"/>
                <w:sz w:val="20"/>
                <w:szCs w:val="20"/>
              </w:rPr>
            </w:pPr>
            <w:r w:rsidRPr="3765B871">
              <w:rPr>
                <w:rFonts w:ascii="RijksoverheidSansHeading" w:hAnsi="RijksoverheidSansHeading"/>
                <w:sz w:val="20"/>
                <w:szCs w:val="20"/>
              </w:rPr>
              <w:t xml:space="preserve">Opdrachtgever ziet een landelijke dekking als voorkeur voor deze opdracht. Is dit voor u realiseerbaar. Zo nee, welke oplossing/verdeling in percelen zou u hiervoor voorstellen? </w:t>
            </w:r>
          </w:p>
        </w:tc>
      </w:tr>
      <w:tr w:rsidR="001823F3" w:rsidRPr="00B0557F" w14:paraId="528A52BB" w14:textId="77777777" w:rsidTr="5191B69E">
        <w:trPr>
          <w:trHeight w:val="255"/>
        </w:trPr>
        <w:tc>
          <w:tcPr>
            <w:tcW w:w="8500" w:type="dxa"/>
            <w:gridSpan w:val="2"/>
            <w:noWrap/>
            <w:tcMar>
              <w:top w:w="17" w:type="dxa"/>
              <w:left w:w="17" w:type="dxa"/>
              <w:bottom w:w="0" w:type="dxa"/>
              <w:right w:w="17" w:type="dxa"/>
            </w:tcMar>
          </w:tcPr>
          <w:p w14:paraId="09438E60" w14:textId="77777777" w:rsidR="001823F3" w:rsidRPr="00B0557F" w:rsidRDefault="3765B871" w:rsidP="3765B871">
            <w:pPr>
              <w:pStyle w:val="INKStandaard"/>
              <w:rPr>
                <w:rFonts w:ascii="RijksoverheidSansHeading" w:hAnsi="RijksoverheidSansHeading"/>
                <w:sz w:val="20"/>
                <w:szCs w:val="20"/>
              </w:rPr>
            </w:pPr>
            <w:r w:rsidRPr="3765B871">
              <w:rPr>
                <w:rFonts w:ascii="RijksoverheidSansHeading" w:hAnsi="RijksoverheidSansHeading"/>
                <w:sz w:val="20"/>
                <w:szCs w:val="20"/>
              </w:rPr>
              <w:t>&lt;Antwoord marktpartij&gt;</w:t>
            </w:r>
          </w:p>
          <w:p w14:paraId="7FB9BAA9" w14:textId="77777777" w:rsidR="001823F3" w:rsidRPr="00B0557F" w:rsidRDefault="001823F3" w:rsidP="00F00BA3">
            <w:pPr>
              <w:pStyle w:val="INKStandaard"/>
              <w:rPr>
                <w:rFonts w:ascii="RijksoverheidSansHeading" w:hAnsi="RijksoverheidSansHeading"/>
                <w:sz w:val="20"/>
                <w:szCs w:val="20"/>
              </w:rPr>
            </w:pPr>
          </w:p>
          <w:p w14:paraId="133AD1AB" w14:textId="77777777" w:rsidR="001823F3" w:rsidRPr="00B0557F" w:rsidRDefault="001823F3" w:rsidP="00F00BA3">
            <w:pPr>
              <w:pStyle w:val="INKStandaard"/>
              <w:rPr>
                <w:rFonts w:ascii="RijksoverheidSansHeading" w:hAnsi="RijksoverheidSansHeading"/>
                <w:sz w:val="20"/>
                <w:szCs w:val="20"/>
              </w:rPr>
            </w:pPr>
          </w:p>
        </w:tc>
      </w:tr>
    </w:tbl>
    <w:p w14:paraId="2168D7E7" w14:textId="77777777" w:rsidR="00725D70" w:rsidRPr="00B0557F" w:rsidRDefault="00725D70" w:rsidP="007A6A76">
      <w:pPr>
        <w:pStyle w:val="INKStandaard"/>
        <w:rPr>
          <w:rFonts w:ascii="RijksoverheidSansHeading" w:hAnsi="RijksoverheidSansHeading"/>
          <w:sz w:val="20"/>
          <w:szCs w:val="20"/>
        </w:rPr>
      </w:pP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4"/>
        <w:gridCol w:w="7796"/>
      </w:tblGrid>
      <w:tr w:rsidR="003777F0" w:rsidRPr="00B0557F" w14:paraId="30F7D45B" w14:textId="77777777" w:rsidTr="5191B69E">
        <w:trPr>
          <w:trHeight w:val="255"/>
        </w:trPr>
        <w:tc>
          <w:tcPr>
            <w:tcW w:w="8500" w:type="dxa"/>
            <w:gridSpan w:val="2"/>
            <w:shd w:val="clear" w:color="auto" w:fill="9BBB59" w:themeFill="accent3"/>
            <w:noWrap/>
            <w:tcMar>
              <w:top w:w="17" w:type="dxa"/>
              <w:left w:w="17" w:type="dxa"/>
              <w:bottom w:w="0" w:type="dxa"/>
              <w:right w:w="17" w:type="dxa"/>
            </w:tcMar>
          </w:tcPr>
          <w:p w14:paraId="337F2D41" w14:textId="11A2D9A5" w:rsidR="003777F0" w:rsidRPr="00B0557F" w:rsidRDefault="3765B871" w:rsidP="00D612E5">
            <w:pPr>
              <w:pStyle w:val="INKStandaard"/>
              <w:numPr>
                <w:ilvl w:val="0"/>
                <w:numId w:val="45"/>
              </w:numPr>
              <w:rPr>
                <w:rFonts w:ascii="RijksoverheidSansHeading" w:hAnsi="RijksoverheidSansHeading"/>
                <w:sz w:val="20"/>
                <w:szCs w:val="20"/>
              </w:rPr>
            </w:pPr>
            <w:r w:rsidRPr="3765B871">
              <w:rPr>
                <w:rFonts w:ascii="RijksoverheidSansHeading" w:hAnsi="RijksoverheidSansHeading"/>
                <w:b/>
                <w:bCs/>
                <w:sz w:val="20"/>
                <w:szCs w:val="20"/>
              </w:rPr>
              <w:t>Vragen over duurzaamheid</w:t>
            </w:r>
          </w:p>
        </w:tc>
      </w:tr>
      <w:tr w:rsidR="003777F0" w:rsidRPr="00B0557F" w14:paraId="49B211D4" w14:textId="77777777" w:rsidTr="5191B69E">
        <w:trPr>
          <w:trHeight w:val="255"/>
        </w:trPr>
        <w:tc>
          <w:tcPr>
            <w:tcW w:w="704" w:type="dxa"/>
            <w:noWrap/>
            <w:tcMar>
              <w:top w:w="17" w:type="dxa"/>
              <w:left w:w="17" w:type="dxa"/>
              <w:bottom w:w="0" w:type="dxa"/>
              <w:right w:w="17" w:type="dxa"/>
            </w:tcMar>
          </w:tcPr>
          <w:p w14:paraId="2E9A7450" w14:textId="77777777" w:rsidR="003777F0" w:rsidRPr="00B0557F" w:rsidRDefault="5191B69E" w:rsidP="5191B69E">
            <w:pPr>
              <w:pStyle w:val="INKStandaard"/>
              <w:rPr>
                <w:rFonts w:ascii="RijksoverheidSansHeading" w:hAnsi="RijksoverheidSansHeading"/>
                <w:sz w:val="20"/>
                <w:szCs w:val="20"/>
              </w:rPr>
            </w:pPr>
            <w:r w:rsidRPr="5191B69E">
              <w:rPr>
                <w:rFonts w:ascii="RijksoverheidSansHeading" w:hAnsi="RijksoverheidSansHeading"/>
                <w:sz w:val="20"/>
                <w:szCs w:val="20"/>
              </w:rPr>
              <w:t>1.</w:t>
            </w:r>
          </w:p>
        </w:tc>
        <w:tc>
          <w:tcPr>
            <w:tcW w:w="7796" w:type="dxa"/>
          </w:tcPr>
          <w:p w14:paraId="7C28E4FA" w14:textId="77777777" w:rsidR="00225B8A" w:rsidRDefault="3765B871" w:rsidP="3765B871">
            <w:pPr>
              <w:pStyle w:val="INKStandaard"/>
              <w:rPr>
                <w:rFonts w:ascii="RijksoverheidSansHeading" w:hAnsi="RijksoverheidSansHeading"/>
                <w:sz w:val="20"/>
                <w:szCs w:val="20"/>
              </w:rPr>
            </w:pPr>
            <w:r w:rsidRPr="3765B871">
              <w:rPr>
                <w:rFonts w:ascii="RijksoverheidSansHeading" w:hAnsi="RijksoverheidSansHeading"/>
                <w:sz w:val="20"/>
                <w:szCs w:val="20"/>
              </w:rPr>
              <w:t xml:space="preserve">Duurzaamheid is een belangrijk thema binnen de Rijksoverheid. De overheid vraagt van transportbedrijven steeds strengere milieumaatregelen. </w:t>
            </w:r>
          </w:p>
          <w:p w14:paraId="72B87D40" w14:textId="77777777" w:rsidR="00225B8A" w:rsidRDefault="3765B871" w:rsidP="3765B871">
            <w:pPr>
              <w:pStyle w:val="INKStandaard"/>
              <w:numPr>
                <w:ilvl w:val="0"/>
                <w:numId w:val="44"/>
              </w:numPr>
              <w:rPr>
                <w:rFonts w:ascii="RijksoverheidSansHeading" w:hAnsi="RijksoverheidSansHeading"/>
                <w:sz w:val="20"/>
                <w:szCs w:val="20"/>
              </w:rPr>
            </w:pPr>
            <w:r w:rsidRPr="3765B871">
              <w:rPr>
                <w:rFonts w:ascii="RijksoverheidSansHeading" w:hAnsi="RijksoverheidSansHeading"/>
                <w:sz w:val="20"/>
                <w:szCs w:val="20"/>
              </w:rPr>
              <w:t>In hoeverre is uw vloot hierop ingesteld en zijn transporten daardoor met een landelijke dekking geborgd (incl. binnensteden/milieuzones)?</w:t>
            </w:r>
          </w:p>
          <w:p w14:paraId="766CDEF3" w14:textId="306A2274" w:rsidR="003777F0" w:rsidRPr="00B0557F" w:rsidRDefault="3765B871" w:rsidP="3765B871">
            <w:pPr>
              <w:pStyle w:val="INKStandaard"/>
              <w:numPr>
                <w:ilvl w:val="0"/>
                <w:numId w:val="44"/>
              </w:numPr>
              <w:rPr>
                <w:rFonts w:ascii="RijksoverheidSansHeading" w:hAnsi="RijksoverheidSansHeading"/>
                <w:sz w:val="20"/>
                <w:szCs w:val="20"/>
              </w:rPr>
            </w:pPr>
            <w:r w:rsidRPr="3765B871">
              <w:rPr>
                <w:rFonts w:ascii="RijksoverheidSansHeading" w:hAnsi="RijksoverheidSansHeading"/>
                <w:sz w:val="20"/>
                <w:szCs w:val="20"/>
              </w:rPr>
              <w:t xml:space="preserve">Welke opties ziet u om duurzaamheid mee te nemen in de voorgenomen aanbesteding? </w:t>
            </w:r>
          </w:p>
        </w:tc>
      </w:tr>
      <w:tr w:rsidR="003777F0" w:rsidRPr="00B0557F" w14:paraId="3ED0B4F6" w14:textId="77777777" w:rsidTr="5191B69E">
        <w:trPr>
          <w:trHeight w:val="255"/>
        </w:trPr>
        <w:tc>
          <w:tcPr>
            <w:tcW w:w="8500" w:type="dxa"/>
            <w:gridSpan w:val="2"/>
            <w:noWrap/>
            <w:tcMar>
              <w:top w:w="17" w:type="dxa"/>
              <w:left w:w="17" w:type="dxa"/>
              <w:bottom w:w="0" w:type="dxa"/>
              <w:right w:w="17" w:type="dxa"/>
            </w:tcMar>
          </w:tcPr>
          <w:p w14:paraId="4F62CE1A" w14:textId="77777777" w:rsidR="003777F0" w:rsidRPr="00B0557F" w:rsidRDefault="3765B871" w:rsidP="3765B871">
            <w:pPr>
              <w:pStyle w:val="INKStandaard"/>
              <w:rPr>
                <w:rFonts w:ascii="RijksoverheidSansHeading" w:hAnsi="RijksoverheidSansHeading"/>
                <w:sz w:val="20"/>
                <w:szCs w:val="20"/>
              </w:rPr>
            </w:pPr>
            <w:r w:rsidRPr="3765B871">
              <w:rPr>
                <w:rFonts w:ascii="RijksoverheidSansHeading" w:hAnsi="RijksoverheidSansHeading"/>
                <w:sz w:val="20"/>
                <w:szCs w:val="20"/>
              </w:rPr>
              <w:t>&lt;Antwoord marktpartij&gt;</w:t>
            </w:r>
          </w:p>
          <w:p w14:paraId="1C899E5A" w14:textId="77777777" w:rsidR="003777F0" w:rsidRPr="00B0557F" w:rsidRDefault="003777F0" w:rsidP="00805F17">
            <w:pPr>
              <w:pStyle w:val="INKStandaard"/>
              <w:rPr>
                <w:rFonts w:ascii="RijksoverheidSansHeading" w:hAnsi="RijksoverheidSansHeading"/>
                <w:sz w:val="20"/>
                <w:szCs w:val="20"/>
              </w:rPr>
            </w:pPr>
          </w:p>
          <w:p w14:paraId="668CB38A" w14:textId="77777777" w:rsidR="003777F0" w:rsidRPr="00B0557F" w:rsidRDefault="003777F0" w:rsidP="00805F17">
            <w:pPr>
              <w:pStyle w:val="INKStandaard"/>
              <w:rPr>
                <w:rFonts w:ascii="RijksoverheidSansHeading" w:hAnsi="RijksoverheidSansHeading"/>
                <w:sz w:val="20"/>
                <w:szCs w:val="20"/>
              </w:rPr>
            </w:pPr>
          </w:p>
        </w:tc>
      </w:tr>
      <w:tr w:rsidR="003777F0" w:rsidRPr="00B0557F" w14:paraId="0B506545" w14:textId="77777777" w:rsidTr="5191B69E">
        <w:trPr>
          <w:trHeight w:val="255"/>
        </w:trPr>
        <w:tc>
          <w:tcPr>
            <w:tcW w:w="704" w:type="dxa"/>
            <w:noWrap/>
            <w:tcMar>
              <w:top w:w="17" w:type="dxa"/>
              <w:left w:w="17" w:type="dxa"/>
              <w:bottom w:w="0" w:type="dxa"/>
              <w:right w:w="17" w:type="dxa"/>
            </w:tcMar>
          </w:tcPr>
          <w:p w14:paraId="67BB168F" w14:textId="77777777" w:rsidR="003777F0" w:rsidRPr="00B0557F" w:rsidRDefault="5191B69E" w:rsidP="5191B69E">
            <w:pPr>
              <w:pStyle w:val="INKStandaard"/>
              <w:rPr>
                <w:rFonts w:ascii="RijksoverheidSansHeading" w:hAnsi="RijksoverheidSansHeading"/>
                <w:sz w:val="20"/>
                <w:szCs w:val="20"/>
              </w:rPr>
            </w:pPr>
            <w:r w:rsidRPr="5191B69E">
              <w:rPr>
                <w:rFonts w:ascii="RijksoverheidSansHeading" w:hAnsi="RijksoverheidSansHeading"/>
                <w:sz w:val="20"/>
                <w:szCs w:val="20"/>
              </w:rPr>
              <w:t>2.</w:t>
            </w:r>
          </w:p>
        </w:tc>
        <w:tc>
          <w:tcPr>
            <w:tcW w:w="7796" w:type="dxa"/>
          </w:tcPr>
          <w:p w14:paraId="0F5D59F2" w14:textId="77777777" w:rsidR="003777F0" w:rsidRPr="00B0557F" w:rsidRDefault="3765B871" w:rsidP="3765B871">
            <w:pPr>
              <w:pStyle w:val="INKStandaard"/>
              <w:rPr>
                <w:rFonts w:ascii="RijksoverheidSansHeading" w:hAnsi="RijksoverheidSansHeading"/>
                <w:sz w:val="20"/>
                <w:szCs w:val="20"/>
              </w:rPr>
            </w:pPr>
            <w:r w:rsidRPr="3765B871">
              <w:rPr>
                <w:rFonts w:ascii="RijksoverheidSansHeading" w:hAnsi="RijksoverheidSansHeading"/>
                <w:sz w:val="20"/>
                <w:szCs w:val="20"/>
              </w:rPr>
              <w:t xml:space="preserve">Hoe draagt u op dit moment bij aan duurzaamheid en wat zou u mogelijk extra kunnen doen? </w:t>
            </w:r>
          </w:p>
        </w:tc>
      </w:tr>
      <w:tr w:rsidR="003777F0" w:rsidRPr="00B0557F" w14:paraId="62B636D8" w14:textId="77777777" w:rsidTr="5191B69E">
        <w:trPr>
          <w:trHeight w:val="255"/>
        </w:trPr>
        <w:tc>
          <w:tcPr>
            <w:tcW w:w="8500" w:type="dxa"/>
            <w:gridSpan w:val="2"/>
            <w:noWrap/>
            <w:tcMar>
              <w:top w:w="17" w:type="dxa"/>
              <w:left w:w="17" w:type="dxa"/>
              <w:bottom w:w="0" w:type="dxa"/>
              <w:right w:w="17" w:type="dxa"/>
            </w:tcMar>
          </w:tcPr>
          <w:p w14:paraId="2649BF11" w14:textId="77777777" w:rsidR="003777F0" w:rsidRPr="00B0557F" w:rsidRDefault="3765B871" w:rsidP="3765B871">
            <w:pPr>
              <w:pStyle w:val="INKStandaard"/>
              <w:rPr>
                <w:rFonts w:ascii="RijksoverheidSansHeading" w:hAnsi="RijksoverheidSansHeading"/>
                <w:sz w:val="20"/>
                <w:szCs w:val="20"/>
              </w:rPr>
            </w:pPr>
            <w:r w:rsidRPr="3765B871">
              <w:rPr>
                <w:rFonts w:ascii="RijksoverheidSansHeading" w:hAnsi="RijksoverheidSansHeading"/>
                <w:sz w:val="20"/>
                <w:szCs w:val="20"/>
              </w:rPr>
              <w:t>&lt;Antwoord marktpartij&gt;</w:t>
            </w:r>
          </w:p>
          <w:p w14:paraId="7633AF16" w14:textId="77777777" w:rsidR="003777F0" w:rsidRPr="00B0557F" w:rsidRDefault="003777F0" w:rsidP="00805F17">
            <w:pPr>
              <w:pStyle w:val="INKStandaard"/>
              <w:rPr>
                <w:rFonts w:ascii="RijksoverheidSansHeading" w:hAnsi="RijksoverheidSansHeading"/>
                <w:sz w:val="20"/>
                <w:szCs w:val="20"/>
              </w:rPr>
            </w:pPr>
          </w:p>
          <w:p w14:paraId="37D0DCDF" w14:textId="77777777" w:rsidR="003777F0" w:rsidRPr="00B0557F" w:rsidRDefault="003777F0" w:rsidP="00805F17">
            <w:pPr>
              <w:pStyle w:val="INKStandaard"/>
              <w:rPr>
                <w:rFonts w:ascii="RijksoverheidSansHeading" w:hAnsi="RijksoverheidSansHeading"/>
                <w:sz w:val="20"/>
                <w:szCs w:val="20"/>
              </w:rPr>
            </w:pPr>
          </w:p>
        </w:tc>
      </w:tr>
      <w:tr w:rsidR="003777F0" w:rsidRPr="00B0557F" w14:paraId="1D6D9015" w14:textId="77777777" w:rsidTr="5191B69E">
        <w:trPr>
          <w:trHeight w:val="255"/>
        </w:trPr>
        <w:tc>
          <w:tcPr>
            <w:tcW w:w="704" w:type="dxa"/>
            <w:noWrap/>
            <w:tcMar>
              <w:top w:w="17" w:type="dxa"/>
              <w:left w:w="17" w:type="dxa"/>
              <w:bottom w:w="0" w:type="dxa"/>
              <w:right w:w="17" w:type="dxa"/>
            </w:tcMar>
          </w:tcPr>
          <w:p w14:paraId="0362E286" w14:textId="77777777" w:rsidR="003777F0" w:rsidRPr="00B0557F" w:rsidRDefault="5191B69E" w:rsidP="5191B69E">
            <w:pPr>
              <w:pStyle w:val="INKStandaard"/>
              <w:rPr>
                <w:rFonts w:ascii="RijksoverheidSansHeading" w:hAnsi="RijksoverheidSansHeading"/>
                <w:sz w:val="20"/>
                <w:szCs w:val="20"/>
              </w:rPr>
            </w:pPr>
            <w:r w:rsidRPr="5191B69E">
              <w:rPr>
                <w:rFonts w:ascii="RijksoverheidSansHeading" w:hAnsi="RijksoverheidSansHeading"/>
                <w:sz w:val="20"/>
                <w:szCs w:val="20"/>
              </w:rPr>
              <w:t>3.</w:t>
            </w:r>
          </w:p>
        </w:tc>
        <w:tc>
          <w:tcPr>
            <w:tcW w:w="7796" w:type="dxa"/>
          </w:tcPr>
          <w:p w14:paraId="0398F14C" w14:textId="77777777" w:rsidR="003777F0" w:rsidRPr="00B0557F" w:rsidRDefault="3765B871" w:rsidP="3765B871">
            <w:pPr>
              <w:pStyle w:val="INKStandaard"/>
              <w:rPr>
                <w:rFonts w:ascii="RijksoverheidSansHeading" w:hAnsi="RijksoverheidSansHeading"/>
                <w:sz w:val="20"/>
                <w:szCs w:val="20"/>
              </w:rPr>
            </w:pPr>
            <w:r w:rsidRPr="3765B871">
              <w:rPr>
                <w:rFonts w:ascii="RijksoverheidSansHeading" w:hAnsi="RijksoverheidSansHeading"/>
                <w:sz w:val="20"/>
                <w:szCs w:val="20"/>
              </w:rPr>
              <w:t>Heeft u certificeringen betreft duurzaamheid of denkt u deze te halen, en zo ja, wat tonen deze aan?</w:t>
            </w:r>
          </w:p>
        </w:tc>
      </w:tr>
      <w:tr w:rsidR="003777F0" w:rsidRPr="00B0557F" w14:paraId="77DB7F22" w14:textId="77777777" w:rsidTr="5191B69E">
        <w:trPr>
          <w:trHeight w:val="255"/>
        </w:trPr>
        <w:tc>
          <w:tcPr>
            <w:tcW w:w="8500" w:type="dxa"/>
            <w:gridSpan w:val="2"/>
            <w:noWrap/>
            <w:tcMar>
              <w:top w:w="17" w:type="dxa"/>
              <w:left w:w="17" w:type="dxa"/>
              <w:bottom w:w="0" w:type="dxa"/>
              <w:right w:w="17" w:type="dxa"/>
            </w:tcMar>
          </w:tcPr>
          <w:p w14:paraId="0F3D3433" w14:textId="77777777" w:rsidR="003777F0" w:rsidRPr="00B0557F" w:rsidRDefault="3765B871" w:rsidP="3765B871">
            <w:pPr>
              <w:pStyle w:val="INKStandaard"/>
              <w:rPr>
                <w:rFonts w:ascii="RijksoverheidSansHeading" w:hAnsi="RijksoverheidSansHeading"/>
                <w:sz w:val="20"/>
                <w:szCs w:val="20"/>
              </w:rPr>
            </w:pPr>
            <w:r w:rsidRPr="3765B871">
              <w:rPr>
                <w:rFonts w:ascii="RijksoverheidSansHeading" w:hAnsi="RijksoverheidSansHeading"/>
                <w:sz w:val="20"/>
                <w:szCs w:val="20"/>
              </w:rPr>
              <w:t>&lt;Antwoord marktpartij&gt;</w:t>
            </w:r>
          </w:p>
          <w:p w14:paraId="3A082F57" w14:textId="77777777" w:rsidR="003777F0" w:rsidRPr="00B0557F" w:rsidRDefault="003777F0" w:rsidP="00805F17">
            <w:pPr>
              <w:pStyle w:val="INKStandaard"/>
              <w:rPr>
                <w:rFonts w:ascii="RijksoverheidSansHeading" w:hAnsi="RijksoverheidSansHeading"/>
                <w:sz w:val="20"/>
                <w:szCs w:val="20"/>
              </w:rPr>
            </w:pPr>
          </w:p>
          <w:p w14:paraId="670CF9E4" w14:textId="77777777" w:rsidR="003777F0" w:rsidRPr="00B0557F" w:rsidRDefault="003777F0" w:rsidP="00805F17">
            <w:pPr>
              <w:pStyle w:val="INKStandaard"/>
              <w:rPr>
                <w:rFonts w:ascii="RijksoverheidSansHeading" w:hAnsi="RijksoverheidSansHeading"/>
                <w:sz w:val="20"/>
                <w:szCs w:val="20"/>
              </w:rPr>
            </w:pPr>
          </w:p>
        </w:tc>
      </w:tr>
    </w:tbl>
    <w:p w14:paraId="3A0DCE82" w14:textId="77777777" w:rsidR="003777F0" w:rsidRPr="00B0557F" w:rsidRDefault="003777F0" w:rsidP="007A6A76">
      <w:pPr>
        <w:pStyle w:val="INKStandaard"/>
        <w:rPr>
          <w:rFonts w:ascii="RijksoverheidSansHeading" w:hAnsi="RijksoverheidSansHeading"/>
          <w:sz w:val="20"/>
          <w:szCs w:val="20"/>
        </w:rPr>
      </w:pP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4"/>
        <w:gridCol w:w="7771"/>
        <w:gridCol w:w="25"/>
      </w:tblGrid>
      <w:tr w:rsidR="007A6A76" w:rsidRPr="00B0557F" w14:paraId="20D5F436" w14:textId="77777777" w:rsidTr="5191B69E">
        <w:trPr>
          <w:trHeight w:val="267"/>
        </w:trPr>
        <w:tc>
          <w:tcPr>
            <w:tcW w:w="8500" w:type="dxa"/>
            <w:gridSpan w:val="3"/>
            <w:shd w:val="clear" w:color="auto" w:fill="9BBB59" w:themeFill="accent3"/>
            <w:noWrap/>
            <w:tcMar>
              <w:top w:w="17" w:type="dxa"/>
              <w:left w:w="17" w:type="dxa"/>
              <w:bottom w:w="0" w:type="dxa"/>
              <w:right w:w="17" w:type="dxa"/>
            </w:tcMar>
          </w:tcPr>
          <w:p w14:paraId="6BBF315F" w14:textId="1288AB0D" w:rsidR="007A6A76" w:rsidRPr="00B0557F" w:rsidRDefault="3765B871" w:rsidP="00D612E5">
            <w:pPr>
              <w:pStyle w:val="INKStandaard"/>
              <w:numPr>
                <w:ilvl w:val="0"/>
                <w:numId w:val="45"/>
              </w:numPr>
              <w:rPr>
                <w:rFonts w:ascii="RijksoverheidSansHeading" w:hAnsi="RijksoverheidSansHeading"/>
                <w:sz w:val="20"/>
                <w:szCs w:val="20"/>
              </w:rPr>
            </w:pPr>
            <w:r w:rsidRPr="3765B871">
              <w:rPr>
                <w:rFonts w:ascii="RijksoverheidSansHeading" w:hAnsi="RijksoverheidSansHeading"/>
                <w:b/>
                <w:bCs/>
                <w:sz w:val="20"/>
                <w:szCs w:val="20"/>
              </w:rPr>
              <w:t xml:space="preserve">Algemene vragen en ruimte voor advies </w:t>
            </w:r>
          </w:p>
        </w:tc>
      </w:tr>
      <w:tr w:rsidR="007A6A76" w:rsidRPr="00B0557F" w14:paraId="153979FC" w14:textId="77777777" w:rsidTr="5191B69E">
        <w:trPr>
          <w:trHeight w:val="255"/>
        </w:trPr>
        <w:tc>
          <w:tcPr>
            <w:tcW w:w="704" w:type="dxa"/>
            <w:noWrap/>
            <w:tcMar>
              <w:top w:w="17" w:type="dxa"/>
              <w:left w:w="17" w:type="dxa"/>
              <w:bottom w:w="0" w:type="dxa"/>
              <w:right w:w="17" w:type="dxa"/>
            </w:tcMar>
          </w:tcPr>
          <w:p w14:paraId="4B068845" w14:textId="77777777" w:rsidR="007A6A76" w:rsidRPr="00B0557F" w:rsidRDefault="5191B69E" w:rsidP="5191B69E">
            <w:pPr>
              <w:pStyle w:val="INKStandaard"/>
              <w:rPr>
                <w:rFonts w:ascii="RijksoverheidSansHeading" w:hAnsi="RijksoverheidSansHeading"/>
                <w:sz w:val="20"/>
                <w:szCs w:val="20"/>
              </w:rPr>
            </w:pPr>
            <w:r w:rsidRPr="5191B69E">
              <w:rPr>
                <w:rFonts w:ascii="RijksoverheidSansHeading" w:hAnsi="RijksoverheidSansHeading"/>
                <w:sz w:val="20"/>
                <w:szCs w:val="20"/>
              </w:rPr>
              <w:t>1.</w:t>
            </w:r>
          </w:p>
        </w:tc>
        <w:tc>
          <w:tcPr>
            <w:tcW w:w="7796" w:type="dxa"/>
            <w:gridSpan w:val="2"/>
          </w:tcPr>
          <w:p w14:paraId="54A691F0" w14:textId="0816A0C5" w:rsidR="007A6A76" w:rsidRPr="00B0557F" w:rsidRDefault="3765B871" w:rsidP="3765B871">
            <w:pPr>
              <w:pStyle w:val="INKStandaard"/>
              <w:rPr>
                <w:rFonts w:ascii="RijksoverheidSansHeading" w:hAnsi="RijksoverheidSansHeading"/>
                <w:sz w:val="20"/>
                <w:szCs w:val="20"/>
              </w:rPr>
            </w:pPr>
            <w:r w:rsidRPr="3765B871">
              <w:rPr>
                <w:rFonts w:ascii="RijksoverheidSansHeading" w:hAnsi="RijksoverheidSansHeading"/>
                <w:sz w:val="20"/>
                <w:szCs w:val="20"/>
              </w:rPr>
              <w:t xml:space="preserve"> Overweegt u, gebaseerd op de informatie uit deze marktconsultatie, in te schrijven op de aanbesteding? Zo ja, wat maakt deze opdracht voor u interessant? En zo nee, hoe zouden we de opdracht wel interessant kunnen maken?</w:t>
            </w:r>
          </w:p>
        </w:tc>
      </w:tr>
      <w:tr w:rsidR="007A6A76" w:rsidRPr="00B0557F" w14:paraId="1C6B957D" w14:textId="77777777" w:rsidTr="5191B69E">
        <w:trPr>
          <w:trHeight w:val="255"/>
        </w:trPr>
        <w:tc>
          <w:tcPr>
            <w:tcW w:w="8500" w:type="dxa"/>
            <w:gridSpan w:val="3"/>
            <w:noWrap/>
            <w:tcMar>
              <w:top w:w="17" w:type="dxa"/>
              <w:left w:w="17" w:type="dxa"/>
              <w:bottom w:w="0" w:type="dxa"/>
              <w:right w:w="17" w:type="dxa"/>
            </w:tcMar>
          </w:tcPr>
          <w:p w14:paraId="59096B32" w14:textId="77777777" w:rsidR="007A6A76" w:rsidRPr="00B0557F" w:rsidRDefault="3765B871" w:rsidP="3765B871">
            <w:pPr>
              <w:pStyle w:val="INKStandaard"/>
              <w:rPr>
                <w:rFonts w:ascii="RijksoverheidSansHeading" w:hAnsi="RijksoverheidSansHeading"/>
                <w:sz w:val="20"/>
                <w:szCs w:val="20"/>
              </w:rPr>
            </w:pPr>
            <w:r w:rsidRPr="3765B871">
              <w:rPr>
                <w:rFonts w:ascii="RijksoverheidSansHeading" w:hAnsi="RijksoverheidSansHeading"/>
                <w:sz w:val="20"/>
                <w:szCs w:val="20"/>
              </w:rPr>
              <w:t>&lt;Antwoord marktpartij&gt;</w:t>
            </w:r>
          </w:p>
          <w:p w14:paraId="59625546" w14:textId="77777777" w:rsidR="007A6A76" w:rsidRPr="00B0557F" w:rsidRDefault="007A6A76" w:rsidP="00047EFB">
            <w:pPr>
              <w:pStyle w:val="INKStandaard"/>
              <w:rPr>
                <w:rFonts w:ascii="RijksoverheidSansHeading" w:hAnsi="RijksoverheidSansHeading"/>
                <w:sz w:val="20"/>
                <w:szCs w:val="20"/>
              </w:rPr>
            </w:pPr>
          </w:p>
          <w:p w14:paraId="2C6E3ECA" w14:textId="77777777" w:rsidR="007A6A76" w:rsidRPr="00B0557F" w:rsidRDefault="007A6A76" w:rsidP="00047EFB">
            <w:pPr>
              <w:pStyle w:val="INKStandaard"/>
              <w:rPr>
                <w:rFonts w:ascii="RijksoverheidSansHeading" w:hAnsi="RijksoverheidSansHeading"/>
                <w:sz w:val="20"/>
                <w:szCs w:val="20"/>
              </w:rPr>
            </w:pPr>
          </w:p>
        </w:tc>
      </w:tr>
      <w:tr w:rsidR="00104355" w:rsidRPr="00B0557F" w14:paraId="1F7BE989" w14:textId="77777777" w:rsidTr="5191B69E">
        <w:trPr>
          <w:trHeight w:val="255"/>
        </w:trPr>
        <w:tc>
          <w:tcPr>
            <w:tcW w:w="704" w:type="dxa"/>
            <w:noWrap/>
            <w:tcMar>
              <w:top w:w="17" w:type="dxa"/>
              <w:left w:w="17" w:type="dxa"/>
              <w:bottom w:w="0" w:type="dxa"/>
              <w:right w:w="17" w:type="dxa"/>
            </w:tcMar>
          </w:tcPr>
          <w:p w14:paraId="503C543B" w14:textId="5E146525" w:rsidR="00104355" w:rsidRPr="00B0557F" w:rsidRDefault="3765B871" w:rsidP="3765B871">
            <w:pPr>
              <w:pStyle w:val="INKStandaard"/>
              <w:rPr>
                <w:rFonts w:ascii="RijksoverheidSansHeading" w:hAnsi="RijksoverheidSansHeading"/>
                <w:sz w:val="20"/>
                <w:szCs w:val="20"/>
              </w:rPr>
            </w:pPr>
            <w:r w:rsidRPr="3765B871">
              <w:rPr>
                <w:rFonts w:ascii="RijksoverheidSansHeading" w:hAnsi="RijksoverheidSansHeading"/>
                <w:sz w:val="20"/>
                <w:szCs w:val="20"/>
              </w:rPr>
              <w:t>2A.</w:t>
            </w:r>
          </w:p>
        </w:tc>
        <w:tc>
          <w:tcPr>
            <w:tcW w:w="7796" w:type="dxa"/>
            <w:gridSpan w:val="2"/>
          </w:tcPr>
          <w:p w14:paraId="62A2ED71" w14:textId="3FA01B76" w:rsidR="00104355" w:rsidRPr="00B0557F" w:rsidRDefault="3765B871" w:rsidP="3765B871">
            <w:pPr>
              <w:pStyle w:val="INKStandaard"/>
              <w:rPr>
                <w:rFonts w:ascii="RijksoverheidSansHeading" w:hAnsi="RijksoverheidSansHeading"/>
                <w:sz w:val="20"/>
                <w:szCs w:val="20"/>
              </w:rPr>
            </w:pPr>
            <w:r w:rsidRPr="3765B871">
              <w:rPr>
                <w:rFonts w:ascii="RijksoverheidSansHeading" w:hAnsi="RijksoverheidSansHeading"/>
                <w:sz w:val="20"/>
                <w:szCs w:val="20"/>
              </w:rPr>
              <w:t xml:space="preserve"> Sinds de corona-epidemie lezen en horen wij over personeelstekorten binnen diverse branches. In hoeverre speelt dit nog bij uw bedrijf? </w:t>
            </w:r>
          </w:p>
        </w:tc>
      </w:tr>
      <w:tr w:rsidR="00104355" w:rsidRPr="00B0557F" w14:paraId="004188BB" w14:textId="77777777" w:rsidTr="5191B69E">
        <w:trPr>
          <w:trHeight w:val="255"/>
        </w:trPr>
        <w:tc>
          <w:tcPr>
            <w:tcW w:w="8500" w:type="dxa"/>
            <w:gridSpan w:val="3"/>
            <w:noWrap/>
            <w:tcMar>
              <w:top w:w="17" w:type="dxa"/>
              <w:left w:w="17" w:type="dxa"/>
              <w:bottom w:w="0" w:type="dxa"/>
              <w:right w:w="17" w:type="dxa"/>
            </w:tcMar>
          </w:tcPr>
          <w:p w14:paraId="6FBAEC4E" w14:textId="77777777" w:rsidR="00104355" w:rsidRPr="00B0557F" w:rsidRDefault="3765B871" w:rsidP="3765B871">
            <w:pPr>
              <w:pStyle w:val="INKStandaard"/>
              <w:rPr>
                <w:rFonts w:ascii="RijksoverheidSansHeading" w:hAnsi="RijksoverheidSansHeading"/>
                <w:sz w:val="20"/>
                <w:szCs w:val="20"/>
              </w:rPr>
            </w:pPr>
            <w:r w:rsidRPr="3765B871">
              <w:rPr>
                <w:rFonts w:ascii="RijksoverheidSansHeading" w:hAnsi="RijksoverheidSansHeading"/>
                <w:sz w:val="20"/>
                <w:szCs w:val="20"/>
              </w:rPr>
              <w:t>&lt;Antwoord marktpartij&gt;</w:t>
            </w:r>
          </w:p>
          <w:p w14:paraId="71086DBC" w14:textId="77777777" w:rsidR="00104355" w:rsidRPr="00B0557F" w:rsidRDefault="00104355" w:rsidP="005071D3">
            <w:pPr>
              <w:pStyle w:val="INKStandaard"/>
              <w:rPr>
                <w:rFonts w:ascii="RijksoverheidSansHeading" w:hAnsi="RijksoverheidSansHeading"/>
                <w:sz w:val="20"/>
                <w:szCs w:val="20"/>
              </w:rPr>
            </w:pPr>
          </w:p>
          <w:p w14:paraId="6DC3813A" w14:textId="77777777" w:rsidR="00104355" w:rsidRPr="00B0557F" w:rsidRDefault="00104355" w:rsidP="005071D3">
            <w:pPr>
              <w:pStyle w:val="INKStandaard"/>
              <w:rPr>
                <w:rFonts w:ascii="RijksoverheidSansHeading" w:hAnsi="RijksoverheidSansHeading"/>
                <w:sz w:val="20"/>
                <w:szCs w:val="20"/>
              </w:rPr>
            </w:pPr>
          </w:p>
        </w:tc>
      </w:tr>
      <w:tr w:rsidR="001F34A9" w:rsidRPr="00B0557F" w14:paraId="49C5AF17" w14:textId="77777777" w:rsidTr="5191B69E">
        <w:trPr>
          <w:trHeight w:val="255"/>
        </w:trPr>
        <w:tc>
          <w:tcPr>
            <w:tcW w:w="704" w:type="dxa"/>
            <w:noWrap/>
            <w:tcMar>
              <w:top w:w="17" w:type="dxa"/>
              <w:left w:w="17" w:type="dxa"/>
              <w:bottom w:w="0" w:type="dxa"/>
              <w:right w:w="17" w:type="dxa"/>
            </w:tcMar>
          </w:tcPr>
          <w:p w14:paraId="3C0B2820" w14:textId="7394F71C" w:rsidR="001F34A9" w:rsidRPr="00B0557F" w:rsidRDefault="3765B871" w:rsidP="3765B871">
            <w:pPr>
              <w:pStyle w:val="INKStandaard"/>
              <w:rPr>
                <w:rFonts w:ascii="RijksoverheidSansHeading" w:hAnsi="RijksoverheidSansHeading"/>
                <w:sz w:val="20"/>
                <w:szCs w:val="20"/>
              </w:rPr>
            </w:pPr>
            <w:r w:rsidRPr="3765B871">
              <w:rPr>
                <w:rFonts w:ascii="RijksoverheidSansHeading" w:hAnsi="RijksoverheidSansHeading"/>
                <w:sz w:val="20"/>
                <w:szCs w:val="20"/>
              </w:rPr>
              <w:t>2B.</w:t>
            </w:r>
          </w:p>
        </w:tc>
        <w:tc>
          <w:tcPr>
            <w:tcW w:w="7796" w:type="dxa"/>
            <w:gridSpan w:val="2"/>
          </w:tcPr>
          <w:p w14:paraId="130F3735" w14:textId="32C7E07C" w:rsidR="001F34A9" w:rsidRPr="00B0557F" w:rsidRDefault="3765B871" w:rsidP="3765B871">
            <w:pPr>
              <w:pStyle w:val="INKStandaard"/>
              <w:rPr>
                <w:rFonts w:ascii="RijksoverheidSansHeading" w:hAnsi="RijksoverheidSansHeading"/>
                <w:sz w:val="20"/>
                <w:szCs w:val="20"/>
              </w:rPr>
            </w:pPr>
            <w:r w:rsidRPr="3765B871">
              <w:rPr>
                <w:rFonts w:ascii="RijksoverheidSansHeading" w:hAnsi="RijksoverheidSansHeading"/>
                <w:sz w:val="20"/>
                <w:szCs w:val="20"/>
              </w:rPr>
              <w:t>Hoe organiseert u uw dienstverlening als er sprake is van personeelstekorten zodat dit niet voelbaar is bij uw klanten? Werkt u met andere partijen samen? Zo ja, hoe organiseert u dit?</w:t>
            </w:r>
          </w:p>
        </w:tc>
      </w:tr>
      <w:tr w:rsidR="001F34A9" w:rsidRPr="00B0557F" w14:paraId="01AC712D" w14:textId="77777777" w:rsidTr="5191B69E">
        <w:trPr>
          <w:trHeight w:val="255"/>
        </w:trPr>
        <w:tc>
          <w:tcPr>
            <w:tcW w:w="8500" w:type="dxa"/>
            <w:gridSpan w:val="3"/>
            <w:noWrap/>
            <w:tcMar>
              <w:top w:w="17" w:type="dxa"/>
              <w:left w:w="17" w:type="dxa"/>
              <w:bottom w:w="0" w:type="dxa"/>
              <w:right w:w="17" w:type="dxa"/>
            </w:tcMar>
          </w:tcPr>
          <w:p w14:paraId="3FDAE018" w14:textId="77777777" w:rsidR="001F34A9" w:rsidRPr="00B0557F" w:rsidRDefault="3765B871" w:rsidP="3765B871">
            <w:pPr>
              <w:pStyle w:val="INKStandaard"/>
              <w:rPr>
                <w:rFonts w:ascii="RijksoverheidSansHeading" w:hAnsi="RijksoverheidSansHeading"/>
                <w:sz w:val="20"/>
                <w:szCs w:val="20"/>
              </w:rPr>
            </w:pPr>
            <w:r w:rsidRPr="3765B871">
              <w:rPr>
                <w:rFonts w:ascii="RijksoverheidSansHeading" w:hAnsi="RijksoverheidSansHeading"/>
                <w:sz w:val="20"/>
                <w:szCs w:val="20"/>
              </w:rPr>
              <w:lastRenderedPageBreak/>
              <w:t>&lt;Antwoord marktpartij&gt;</w:t>
            </w:r>
          </w:p>
          <w:p w14:paraId="4AD3D149" w14:textId="77777777" w:rsidR="001F34A9" w:rsidRPr="00B0557F" w:rsidRDefault="001F34A9" w:rsidP="005071D3">
            <w:pPr>
              <w:pStyle w:val="INKStandaard"/>
              <w:rPr>
                <w:rFonts w:ascii="RijksoverheidSansHeading" w:hAnsi="RijksoverheidSansHeading"/>
                <w:sz w:val="20"/>
                <w:szCs w:val="20"/>
              </w:rPr>
            </w:pPr>
          </w:p>
          <w:p w14:paraId="509BBCF2" w14:textId="77777777" w:rsidR="001F34A9" w:rsidRPr="00B0557F" w:rsidRDefault="001F34A9" w:rsidP="005071D3">
            <w:pPr>
              <w:pStyle w:val="INKStandaard"/>
              <w:rPr>
                <w:rFonts w:ascii="RijksoverheidSansHeading" w:hAnsi="RijksoverheidSansHeading"/>
                <w:sz w:val="20"/>
                <w:szCs w:val="20"/>
              </w:rPr>
            </w:pPr>
          </w:p>
        </w:tc>
      </w:tr>
      <w:tr w:rsidR="001F34A9" w:rsidRPr="00B0557F" w14:paraId="276CA4B3" w14:textId="77777777" w:rsidTr="5191B69E">
        <w:trPr>
          <w:trHeight w:val="255"/>
        </w:trPr>
        <w:tc>
          <w:tcPr>
            <w:tcW w:w="704" w:type="dxa"/>
            <w:noWrap/>
            <w:tcMar>
              <w:top w:w="17" w:type="dxa"/>
              <w:left w:w="17" w:type="dxa"/>
              <w:bottom w:w="0" w:type="dxa"/>
              <w:right w:w="17" w:type="dxa"/>
            </w:tcMar>
          </w:tcPr>
          <w:p w14:paraId="2F0FAEF4" w14:textId="1E185A4D" w:rsidR="001F34A9" w:rsidRPr="00B0557F" w:rsidRDefault="3765B871" w:rsidP="3765B871">
            <w:pPr>
              <w:pStyle w:val="INKStandaard"/>
              <w:rPr>
                <w:rFonts w:ascii="RijksoverheidSansHeading" w:hAnsi="RijksoverheidSansHeading"/>
                <w:sz w:val="20"/>
                <w:szCs w:val="20"/>
              </w:rPr>
            </w:pPr>
            <w:r w:rsidRPr="3765B871">
              <w:rPr>
                <w:rFonts w:ascii="RijksoverheidSansHeading" w:hAnsi="RijksoverheidSansHeading"/>
                <w:sz w:val="20"/>
                <w:szCs w:val="20"/>
              </w:rPr>
              <w:t>3A.</w:t>
            </w:r>
          </w:p>
        </w:tc>
        <w:tc>
          <w:tcPr>
            <w:tcW w:w="7796" w:type="dxa"/>
            <w:gridSpan w:val="2"/>
          </w:tcPr>
          <w:p w14:paraId="07B78B6E" w14:textId="31B6E6BE" w:rsidR="001F34A9" w:rsidRPr="00B0557F" w:rsidRDefault="3765B871" w:rsidP="3765B871">
            <w:pPr>
              <w:pStyle w:val="INKStandaard"/>
              <w:rPr>
                <w:rFonts w:ascii="RijksoverheidSansHeading" w:hAnsi="RijksoverheidSansHeading"/>
                <w:sz w:val="20"/>
                <w:szCs w:val="20"/>
              </w:rPr>
            </w:pPr>
            <w:r w:rsidRPr="3765B871">
              <w:rPr>
                <w:rFonts w:ascii="RijksoverheidSansHeading" w:hAnsi="RijksoverheidSansHeading"/>
                <w:sz w:val="20"/>
                <w:szCs w:val="20"/>
              </w:rPr>
              <w:t>Sinds de corona-epidemie lezen en horen wij over materieeltekorten binnen de transportbranche. In hoeverre speelt dit nog bij uw bedrijf?</w:t>
            </w:r>
          </w:p>
        </w:tc>
      </w:tr>
      <w:tr w:rsidR="001F34A9" w:rsidRPr="00B0557F" w14:paraId="32D17D1B" w14:textId="77777777" w:rsidTr="5191B69E">
        <w:trPr>
          <w:trHeight w:val="255"/>
        </w:trPr>
        <w:tc>
          <w:tcPr>
            <w:tcW w:w="8500" w:type="dxa"/>
            <w:gridSpan w:val="3"/>
            <w:noWrap/>
            <w:tcMar>
              <w:top w:w="17" w:type="dxa"/>
              <w:left w:w="17" w:type="dxa"/>
              <w:bottom w:w="0" w:type="dxa"/>
              <w:right w:w="17" w:type="dxa"/>
            </w:tcMar>
          </w:tcPr>
          <w:p w14:paraId="0DF7212D" w14:textId="77777777" w:rsidR="001F34A9" w:rsidRPr="00B0557F" w:rsidRDefault="3765B871" w:rsidP="3765B871">
            <w:pPr>
              <w:pStyle w:val="INKStandaard"/>
              <w:rPr>
                <w:rFonts w:ascii="RijksoverheidSansHeading" w:hAnsi="RijksoverheidSansHeading"/>
                <w:sz w:val="20"/>
                <w:szCs w:val="20"/>
              </w:rPr>
            </w:pPr>
            <w:r w:rsidRPr="3765B871">
              <w:rPr>
                <w:rFonts w:ascii="RijksoverheidSansHeading" w:hAnsi="RijksoverheidSansHeading"/>
                <w:sz w:val="20"/>
                <w:szCs w:val="20"/>
              </w:rPr>
              <w:t>&lt;Antwoord marktpartij&gt;</w:t>
            </w:r>
          </w:p>
          <w:p w14:paraId="5CC06D06" w14:textId="77777777" w:rsidR="001F34A9" w:rsidRPr="00B0557F" w:rsidRDefault="001F34A9" w:rsidP="005071D3">
            <w:pPr>
              <w:pStyle w:val="INKStandaard"/>
              <w:rPr>
                <w:rFonts w:ascii="RijksoverheidSansHeading" w:hAnsi="RijksoverheidSansHeading"/>
                <w:sz w:val="20"/>
                <w:szCs w:val="20"/>
              </w:rPr>
            </w:pPr>
          </w:p>
          <w:p w14:paraId="6945B8DA" w14:textId="77777777" w:rsidR="001F34A9" w:rsidRPr="00B0557F" w:rsidRDefault="001F34A9" w:rsidP="005071D3">
            <w:pPr>
              <w:pStyle w:val="INKStandaard"/>
              <w:rPr>
                <w:rFonts w:ascii="RijksoverheidSansHeading" w:hAnsi="RijksoverheidSansHeading"/>
                <w:sz w:val="20"/>
                <w:szCs w:val="20"/>
              </w:rPr>
            </w:pPr>
          </w:p>
        </w:tc>
      </w:tr>
      <w:tr w:rsidR="00C03C48" w:rsidRPr="00B0557F" w14:paraId="103D22FC" w14:textId="77777777" w:rsidTr="5191B69E">
        <w:trPr>
          <w:trHeight w:val="255"/>
        </w:trPr>
        <w:tc>
          <w:tcPr>
            <w:tcW w:w="704" w:type="dxa"/>
            <w:noWrap/>
            <w:tcMar>
              <w:top w:w="17" w:type="dxa"/>
              <w:left w:w="17" w:type="dxa"/>
              <w:bottom w:w="0" w:type="dxa"/>
              <w:right w:w="17" w:type="dxa"/>
            </w:tcMar>
          </w:tcPr>
          <w:p w14:paraId="2C53C495" w14:textId="15340CFD" w:rsidR="00C03C48" w:rsidRPr="00B0557F" w:rsidRDefault="3765B871" w:rsidP="3765B871">
            <w:pPr>
              <w:pStyle w:val="INKStandaard"/>
              <w:rPr>
                <w:rFonts w:ascii="RijksoverheidSansHeading" w:hAnsi="RijksoverheidSansHeading"/>
                <w:sz w:val="20"/>
                <w:szCs w:val="20"/>
              </w:rPr>
            </w:pPr>
            <w:r w:rsidRPr="3765B871">
              <w:rPr>
                <w:rFonts w:ascii="RijksoverheidSansHeading" w:hAnsi="RijksoverheidSansHeading"/>
                <w:sz w:val="20"/>
                <w:szCs w:val="20"/>
              </w:rPr>
              <w:t xml:space="preserve">3B. </w:t>
            </w:r>
          </w:p>
        </w:tc>
        <w:tc>
          <w:tcPr>
            <w:tcW w:w="7796" w:type="dxa"/>
            <w:gridSpan w:val="2"/>
          </w:tcPr>
          <w:p w14:paraId="24A95C0D" w14:textId="43DA9229" w:rsidR="00C03C48" w:rsidRPr="00B0557F" w:rsidRDefault="3765B871" w:rsidP="3765B871">
            <w:pPr>
              <w:pStyle w:val="INKStandaard"/>
              <w:rPr>
                <w:rFonts w:ascii="RijksoverheidSansHeading" w:hAnsi="RijksoverheidSansHeading"/>
                <w:sz w:val="20"/>
                <w:szCs w:val="20"/>
              </w:rPr>
            </w:pPr>
            <w:r w:rsidRPr="3765B871">
              <w:rPr>
                <w:rFonts w:ascii="RijksoverheidSansHeading" w:hAnsi="RijksoverheidSansHeading"/>
                <w:sz w:val="20"/>
                <w:szCs w:val="20"/>
              </w:rPr>
              <w:t>Hoe organiseert u uw dienstverlening als er sprake is van materieeltekorten zodat dit niet voelbaar is bij uw klanten? Werkt u met andere partijen samen? Zo ja, hoe organiseert u dit?</w:t>
            </w:r>
          </w:p>
        </w:tc>
      </w:tr>
      <w:tr w:rsidR="00C03C48" w:rsidRPr="00B0557F" w14:paraId="13496DE4" w14:textId="77777777" w:rsidTr="5191B69E">
        <w:trPr>
          <w:trHeight w:val="255"/>
        </w:trPr>
        <w:tc>
          <w:tcPr>
            <w:tcW w:w="8500" w:type="dxa"/>
            <w:gridSpan w:val="3"/>
            <w:noWrap/>
            <w:tcMar>
              <w:top w:w="17" w:type="dxa"/>
              <w:left w:w="17" w:type="dxa"/>
              <w:bottom w:w="0" w:type="dxa"/>
              <w:right w:w="17" w:type="dxa"/>
            </w:tcMar>
          </w:tcPr>
          <w:p w14:paraId="4F2EE430" w14:textId="77777777" w:rsidR="00BE5790" w:rsidRPr="00B0557F" w:rsidRDefault="3765B871" w:rsidP="3765B871">
            <w:pPr>
              <w:pStyle w:val="INKStandaard"/>
              <w:rPr>
                <w:rFonts w:ascii="RijksoverheidSansHeading" w:hAnsi="RijksoverheidSansHeading"/>
                <w:sz w:val="20"/>
                <w:szCs w:val="20"/>
              </w:rPr>
            </w:pPr>
            <w:r w:rsidRPr="3765B871">
              <w:rPr>
                <w:rFonts w:ascii="RijksoverheidSansHeading" w:hAnsi="RijksoverheidSansHeading"/>
                <w:sz w:val="20"/>
                <w:szCs w:val="20"/>
              </w:rPr>
              <w:t>&lt;Antwoord marktpartij&gt;</w:t>
            </w:r>
          </w:p>
          <w:p w14:paraId="32F244E2" w14:textId="77777777" w:rsidR="00C03C48" w:rsidRPr="00B0557F" w:rsidRDefault="00C03C48" w:rsidP="00605A96">
            <w:pPr>
              <w:pStyle w:val="INKStandaard"/>
              <w:rPr>
                <w:rFonts w:ascii="RijksoverheidSansHeading" w:hAnsi="RijksoverheidSansHeading"/>
                <w:sz w:val="20"/>
                <w:szCs w:val="20"/>
              </w:rPr>
            </w:pPr>
          </w:p>
        </w:tc>
      </w:tr>
      <w:tr w:rsidR="0005619C" w:rsidRPr="00B0557F" w14:paraId="180C407D" w14:textId="77777777" w:rsidTr="5191B69E">
        <w:trPr>
          <w:trHeight w:val="255"/>
        </w:trPr>
        <w:tc>
          <w:tcPr>
            <w:tcW w:w="704" w:type="dxa"/>
            <w:noWrap/>
            <w:tcMar>
              <w:top w:w="17" w:type="dxa"/>
              <w:left w:w="17" w:type="dxa"/>
              <w:bottom w:w="0" w:type="dxa"/>
              <w:right w:w="17" w:type="dxa"/>
            </w:tcMar>
          </w:tcPr>
          <w:p w14:paraId="3DE92C77" w14:textId="66FD97FF" w:rsidR="0005619C" w:rsidRPr="00B0557F" w:rsidRDefault="5191B69E" w:rsidP="5191B69E">
            <w:pPr>
              <w:pStyle w:val="INKStandaard"/>
              <w:rPr>
                <w:rFonts w:ascii="RijksoverheidSansHeading" w:hAnsi="RijksoverheidSansHeading"/>
                <w:sz w:val="20"/>
                <w:szCs w:val="20"/>
              </w:rPr>
            </w:pPr>
            <w:r w:rsidRPr="5191B69E">
              <w:rPr>
                <w:rFonts w:ascii="RijksoverheidSansHeading" w:hAnsi="RijksoverheidSansHeading"/>
                <w:sz w:val="20"/>
                <w:szCs w:val="20"/>
              </w:rPr>
              <w:t>4.</w:t>
            </w:r>
          </w:p>
        </w:tc>
        <w:tc>
          <w:tcPr>
            <w:tcW w:w="7796" w:type="dxa"/>
            <w:gridSpan w:val="2"/>
          </w:tcPr>
          <w:p w14:paraId="14AB1806" w14:textId="1A4305A4" w:rsidR="0005619C" w:rsidRPr="00B0557F" w:rsidRDefault="3765B871" w:rsidP="3765B871">
            <w:pPr>
              <w:pStyle w:val="INKStandaard"/>
              <w:rPr>
                <w:rFonts w:ascii="RijksoverheidSansHeading" w:hAnsi="RijksoverheidSansHeading"/>
                <w:sz w:val="20"/>
                <w:szCs w:val="20"/>
              </w:rPr>
            </w:pPr>
            <w:r w:rsidRPr="3765B871">
              <w:rPr>
                <w:rFonts w:ascii="RijksoverheidSansHeading" w:hAnsi="RijksoverheidSansHeading"/>
                <w:sz w:val="20"/>
                <w:szCs w:val="20"/>
              </w:rPr>
              <w:t>Kunt u uitleggen hoe uw bedrijf voldoet aan de AVG wetgeving, zowel organisatorisch als technisch?</w:t>
            </w:r>
          </w:p>
          <w:p w14:paraId="16D8D912" w14:textId="3F61E06F" w:rsidR="0005619C" w:rsidRPr="00B0557F" w:rsidRDefault="0005619C" w:rsidP="3765B871">
            <w:pPr>
              <w:pStyle w:val="INKStandaard"/>
              <w:rPr>
                <w:rFonts w:ascii="RijksoverheidSansHeading" w:hAnsi="RijksoverheidSansHeading"/>
                <w:sz w:val="20"/>
                <w:szCs w:val="20"/>
              </w:rPr>
            </w:pPr>
          </w:p>
        </w:tc>
      </w:tr>
      <w:tr w:rsidR="0005619C" w:rsidRPr="00B0557F" w14:paraId="2194617B" w14:textId="77777777" w:rsidTr="5191B69E">
        <w:trPr>
          <w:trHeight w:val="255"/>
        </w:trPr>
        <w:tc>
          <w:tcPr>
            <w:tcW w:w="8500" w:type="dxa"/>
            <w:gridSpan w:val="3"/>
            <w:noWrap/>
            <w:tcMar>
              <w:top w:w="17" w:type="dxa"/>
              <w:left w:w="17" w:type="dxa"/>
              <w:bottom w:w="0" w:type="dxa"/>
              <w:right w:w="17" w:type="dxa"/>
            </w:tcMar>
          </w:tcPr>
          <w:p w14:paraId="1FF0B57B" w14:textId="77777777" w:rsidR="00972256" w:rsidRPr="00734CF6" w:rsidRDefault="3765B871" w:rsidP="3765B871">
            <w:pPr>
              <w:pStyle w:val="INKStandaard"/>
              <w:rPr>
                <w:rFonts w:ascii="RijksoverheidSansHeading" w:hAnsi="RijksoverheidSansHeading"/>
                <w:sz w:val="20"/>
                <w:szCs w:val="20"/>
              </w:rPr>
            </w:pPr>
            <w:r w:rsidRPr="00734CF6">
              <w:rPr>
                <w:rFonts w:ascii="RijksoverheidSansHeading" w:hAnsi="RijksoverheidSansHeading"/>
                <w:sz w:val="20"/>
                <w:szCs w:val="20"/>
              </w:rPr>
              <w:t>&lt;Antwoord marktpartij&gt;</w:t>
            </w:r>
          </w:p>
          <w:p w14:paraId="4D110908" w14:textId="3036536A" w:rsidR="00972256" w:rsidRPr="00734CF6" w:rsidRDefault="00972256" w:rsidP="3765B871">
            <w:pPr>
              <w:pStyle w:val="INKStandaard"/>
              <w:rPr>
                <w:rFonts w:ascii="RijksoverheidSansHeading" w:hAnsi="RijksoverheidSansHeading"/>
                <w:sz w:val="20"/>
                <w:szCs w:val="20"/>
              </w:rPr>
            </w:pPr>
          </w:p>
        </w:tc>
      </w:tr>
      <w:tr w:rsidR="0005619C" w:rsidRPr="00B0557F" w14:paraId="4ED36611" w14:textId="77777777" w:rsidTr="5191B69E">
        <w:trPr>
          <w:trHeight w:val="255"/>
        </w:trPr>
        <w:tc>
          <w:tcPr>
            <w:tcW w:w="704" w:type="dxa"/>
            <w:noWrap/>
            <w:tcMar>
              <w:top w:w="17" w:type="dxa"/>
              <w:left w:w="17" w:type="dxa"/>
              <w:bottom w:w="0" w:type="dxa"/>
              <w:right w:w="17" w:type="dxa"/>
            </w:tcMar>
          </w:tcPr>
          <w:p w14:paraId="37D13412" w14:textId="12CD337A" w:rsidR="0005619C" w:rsidRPr="00734CF6" w:rsidRDefault="5191B69E" w:rsidP="5191B69E">
            <w:pPr>
              <w:pStyle w:val="INKStandaard"/>
              <w:rPr>
                <w:rFonts w:ascii="RijksoverheidSansHeading" w:hAnsi="RijksoverheidSansHeading"/>
                <w:sz w:val="20"/>
                <w:szCs w:val="20"/>
              </w:rPr>
            </w:pPr>
            <w:r w:rsidRPr="00734CF6">
              <w:rPr>
                <w:rFonts w:ascii="RijksoverheidSansHeading" w:hAnsi="RijksoverheidSansHeading"/>
                <w:sz w:val="20"/>
                <w:szCs w:val="20"/>
              </w:rPr>
              <w:t>5.</w:t>
            </w:r>
          </w:p>
        </w:tc>
        <w:tc>
          <w:tcPr>
            <w:tcW w:w="7796" w:type="dxa"/>
            <w:gridSpan w:val="2"/>
          </w:tcPr>
          <w:p w14:paraId="56707E9D" w14:textId="5060B126" w:rsidR="0005619C" w:rsidRPr="00734CF6" w:rsidRDefault="3765B871" w:rsidP="3765B871">
            <w:pPr>
              <w:pStyle w:val="INKStandaard"/>
              <w:rPr>
                <w:rFonts w:ascii="RijksoverheidSansHeading" w:hAnsi="RijksoverheidSansHeading"/>
                <w:sz w:val="20"/>
                <w:szCs w:val="20"/>
              </w:rPr>
            </w:pPr>
            <w:r w:rsidRPr="00734CF6">
              <w:rPr>
                <w:rFonts w:ascii="RijksoverheidSansHeading" w:hAnsi="RijksoverheidSansHeading"/>
                <w:sz w:val="20"/>
                <w:szCs w:val="20"/>
              </w:rPr>
              <w:t>Op het gebied van informatiebeveiliging, bent u gecertificeerd op de volgende punten:</w:t>
            </w:r>
          </w:p>
          <w:p w14:paraId="269337BB" w14:textId="553E0BC1" w:rsidR="0005619C" w:rsidRPr="00734CF6" w:rsidRDefault="3765B871" w:rsidP="3765B871">
            <w:pPr>
              <w:pStyle w:val="INKStandaard"/>
              <w:numPr>
                <w:ilvl w:val="0"/>
                <w:numId w:val="1"/>
              </w:numPr>
              <w:rPr>
                <w:color w:val="000000" w:themeColor="text1"/>
                <w:sz w:val="20"/>
                <w:szCs w:val="20"/>
              </w:rPr>
            </w:pPr>
            <w:r w:rsidRPr="00734CF6">
              <w:rPr>
                <w:rFonts w:ascii="RijksoverheidSansHeading" w:hAnsi="RijksoverheidSansHeading"/>
                <w:sz w:val="20"/>
                <w:szCs w:val="20"/>
              </w:rPr>
              <w:t>ISO 27001</w:t>
            </w:r>
          </w:p>
          <w:p w14:paraId="7BC21175" w14:textId="75353E0A" w:rsidR="0005619C" w:rsidRPr="00734CF6" w:rsidRDefault="3765B871" w:rsidP="3765B871">
            <w:pPr>
              <w:pStyle w:val="INKStandaard"/>
              <w:numPr>
                <w:ilvl w:val="0"/>
                <w:numId w:val="1"/>
              </w:numPr>
              <w:rPr>
                <w:color w:val="000000" w:themeColor="text1"/>
                <w:sz w:val="20"/>
                <w:szCs w:val="20"/>
              </w:rPr>
            </w:pPr>
            <w:r w:rsidRPr="00734CF6">
              <w:rPr>
                <w:rFonts w:ascii="RijksoverheidSansHeading" w:hAnsi="RijksoverheidSansHeading"/>
                <w:sz w:val="20"/>
                <w:szCs w:val="20"/>
              </w:rPr>
              <w:t>ISAE 3402 SOC 2</w:t>
            </w:r>
          </w:p>
          <w:p w14:paraId="7A39CC85" w14:textId="3F140709" w:rsidR="0005619C" w:rsidRPr="00734CF6" w:rsidRDefault="3765B871" w:rsidP="3765B871">
            <w:pPr>
              <w:pStyle w:val="INKStandaard"/>
              <w:rPr>
                <w:rFonts w:ascii="RijksoverheidSansHeading" w:hAnsi="RijksoverheidSansHeading"/>
                <w:sz w:val="20"/>
                <w:szCs w:val="20"/>
              </w:rPr>
            </w:pPr>
            <w:r w:rsidRPr="00734CF6">
              <w:rPr>
                <w:rFonts w:ascii="RijksoverheidSansHeading" w:hAnsi="RijksoverheidSansHeading"/>
                <w:sz w:val="20"/>
                <w:szCs w:val="20"/>
              </w:rPr>
              <w:t>Indien u hier niet over beschikt, bent u bereid om te voldoen aan de BIO 1.04 (</w:t>
            </w:r>
            <w:hyperlink r:id="rId12">
              <w:r w:rsidRPr="00734CF6">
                <w:rPr>
                  <w:rStyle w:val="Hyperlink"/>
                  <w:rFonts w:ascii="RijksoverheidSansHeading" w:hAnsi="RijksoverheidSansHeading"/>
                  <w:sz w:val="20"/>
                  <w:szCs w:val="20"/>
                </w:rPr>
                <w:t>Baseline Informatiebeveiliging Overheid</w:t>
              </w:r>
            </w:hyperlink>
            <w:r w:rsidRPr="00734CF6">
              <w:rPr>
                <w:rFonts w:ascii="RijksoverheidSansHeading" w:hAnsi="RijksoverheidSansHeading"/>
                <w:sz w:val="20"/>
                <w:szCs w:val="20"/>
              </w:rPr>
              <w:t xml:space="preserve">) vanuit uw rol als dienstenleverancier in relatie tot de te leveren dienst. </w:t>
            </w:r>
          </w:p>
          <w:p w14:paraId="6FC760A4" w14:textId="573A800A" w:rsidR="0005619C" w:rsidRPr="00734CF6" w:rsidRDefault="0005619C" w:rsidP="3765B871">
            <w:pPr>
              <w:pStyle w:val="INKStandaard"/>
              <w:rPr>
                <w:rFonts w:ascii="RijksoverheidSansHeading" w:hAnsi="RijksoverheidSansHeading"/>
                <w:sz w:val="20"/>
                <w:szCs w:val="20"/>
              </w:rPr>
            </w:pPr>
          </w:p>
        </w:tc>
      </w:tr>
      <w:tr w:rsidR="0005619C" w:rsidRPr="00B0557F" w14:paraId="050D6967" w14:textId="77777777" w:rsidTr="5191B69E">
        <w:trPr>
          <w:trHeight w:val="255"/>
        </w:trPr>
        <w:tc>
          <w:tcPr>
            <w:tcW w:w="8500" w:type="dxa"/>
            <w:gridSpan w:val="3"/>
            <w:noWrap/>
            <w:tcMar>
              <w:top w:w="17" w:type="dxa"/>
              <w:left w:w="17" w:type="dxa"/>
              <w:bottom w:w="0" w:type="dxa"/>
              <w:right w:w="17" w:type="dxa"/>
            </w:tcMar>
          </w:tcPr>
          <w:p w14:paraId="1EFF88FF" w14:textId="77777777" w:rsidR="0005619C" w:rsidRPr="00B0557F" w:rsidRDefault="3765B871" w:rsidP="3765B871">
            <w:pPr>
              <w:pStyle w:val="INKStandaard"/>
              <w:rPr>
                <w:rFonts w:ascii="RijksoverheidSansHeading" w:hAnsi="RijksoverheidSansHeading"/>
                <w:sz w:val="20"/>
                <w:szCs w:val="20"/>
              </w:rPr>
            </w:pPr>
            <w:r w:rsidRPr="3765B871">
              <w:rPr>
                <w:rFonts w:ascii="RijksoverheidSansHeading" w:hAnsi="RijksoverheidSansHeading"/>
                <w:sz w:val="20"/>
                <w:szCs w:val="20"/>
              </w:rPr>
              <w:t>&lt;Antwoord marktpartij&gt;</w:t>
            </w:r>
          </w:p>
          <w:p w14:paraId="2E71D497" w14:textId="77777777" w:rsidR="0005619C" w:rsidRPr="00B0557F" w:rsidRDefault="0005619C" w:rsidP="00397E8A">
            <w:pPr>
              <w:pStyle w:val="INKStandaard"/>
              <w:rPr>
                <w:rFonts w:ascii="RijksoverheidSansHeading" w:hAnsi="RijksoverheidSansHeading"/>
                <w:sz w:val="20"/>
                <w:szCs w:val="20"/>
              </w:rPr>
            </w:pPr>
          </w:p>
          <w:p w14:paraId="4C376AEA" w14:textId="23D1F98D" w:rsidR="00972256" w:rsidRPr="00B0557F" w:rsidRDefault="00972256" w:rsidP="270A6835">
            <w:pPr>
              <w:pStyle w:val="INKStandaard"/>
              <w:rPr>
                <w:rFonts w:ascii="RijksoverheidSansHeading" w:hAnsi="RijksoverheidSansHeading"/>
                <w:sz w:val="20"/>
                <w:szCs w:val="20"/>
              </w:rPr>
            </w:pPr>
          </w:p>
        </w:tc>
      </w:tr>
      <w:tr w:rsidR="001823F3" w:rsidRPr="00B0557F" w14:paraId="1BE2E7D9" w14:textId="77777777" w:rsidTr="5191B69E">
        <w:trPr>
          <w:trHeight w:val="255"/>
        </w:trPr>
        <w:tc>
          <w:tcPr>
            <w:tcW w:w="704" w:type="dxa"/>
            <w:noWrap/>
            <w:tcMar>
              <w:top w:w="17" w:type="dxa"/>
              <w:left w:w="17" w:type="dxa"/>
              <w:bottom w:w="0" w:type="dxa"/>
              <w:right w:w="17" w:type="dxa"/>
            </w:tcMar>
          </w:tcPr>
          <w:p w14:paraId="4F543486" w14:textId="60891A37" w:rsidR="001823F3" w:rsidRPr="00B0557F" w:rsidRDefault="5191B69E" w:rsidP="5191B69E">
            <w:pPr>
              <w:pStyle w:val="INKStandaard"/>
              <w:rPr>
                <w:rFonts w:ascii="RijksoverheidSansHeading" w:hAnsi="RijksoverheidSansHeading"/>
                <w:sz w:val="20"/>
                <w:szCs w:val="20"/>
              </w:rPr>
            </w:pPr>
            <w:r w:rsidRPr="5191B69E">
              <w:rPr>
                <w:rFonts w:ascii="RijksoverheidSansHeading" w:hAnsi="RijksoverheidSansHeading"/>
                <w:sz w:val="20"/>
                <w:szCs w:val="20"/>
              </w:rPr>
              <w:t>6.</w:t>
            </w:r>
          </w:p>
        </w:tc>
        <w:tc>
          <w:tcPr>
            <w:tcW w:w="7796" w:type="dxa"/>
            <w:gridSpan w:val="2"/>
          </w:tcPr>
          <w:p w14:paraId="404CCDDD" w14:textId="294412BC" w:rsidR="001823F3" w:rsidRPr="00B0557F" w:rsidRDefault="3765B871" w:rsidP="3765B871">
            <w:pPr>
              <w:pStyle w:val="INKStandaard"/>
              <w:rPr>
                <w:rFonts w:ascii="RijksoverheidSansHeading" w:hAnsi="RijksoverheidSansHeading"/>
                <w:sz w:val="20"/>
                <w:szCs w:val="20"/>
              </w:rPr>
            </w:pPr>
            <w:r w:rsidRPr="3765B871">
              <w:rPr>
                <w:rFonts w:ascii="RijksoverheidSansHeading" w:hAnsi="RijksoverheidSansHeading"/>
                <w:sz w:val="20"/>
                <w:szCs w:val="20"/>
              </w:rPr>
              <w:t xml:space="preserve"> Welke behoefte heeft u m.b.t. evaluatiemomenten gedurende het contract?</w:t>
            </w:r>
          </w:p>
          <w:p w14:paraId="6C6FE64C" w14:textId="5800D308" w:rsidR="001823F3" w:rsidRPr="00B0557F" w:rsidRDefault="001823F3" w:rsidP="3765B871">
            <w:pPr>
              <w:pStyle w:val="INKStandaard"/>
              <w:rPr>
                <w:rFonts w:ascii="RijksoverheidSansHeading" w:hAnsi="RijksoverheidSansHeading"/>
                <w:sz w:val="20"/>
                <w:szCs w:val="20"/>
              </w:rPr>
            </w:pPr>
          </w:p>
        </w:tc>
      </w:tr>
      <w:tr w:rsidR="001823F3" w:rsidRPr="00B0557F" w14:paraId="6AF4E5A7" w14:textId="77777777" w:rsidTr="5191B69E">
        <w:trPr>
          <w:trHeight w:val="255"/>
        </w:trPr>
        <w:tc>
          <w:tcPr>
            <w:tcW w:w="8500" w:type="dxa"/>
            <w:gridSpan w:val="3"/>
            <w:noWrap/>
            <w:tcMar>
              <w:top w:w="17" w:type="dxa"/>
              <w:left w:w="17" w:type="dxa"/>
              <w:bottom w:w="0" w:type="dxa"/>
              <w:right w:w="17" w:type="dxa"/>
            </w:tcMar>
          </w:tcPr>
          <w:p w14:paraId="6AE53B95" w14:textId="77777777" w:rsidR="001823F3" w:rsidRPr="00B0557F" w:rsidRDefault="3765B871" w:rsidP="3765B871">
            <w:pPr>
              <w:pStyle w:val="INKStandaard"/>
              <w:rPr>
                <w:rFonts w:ascii="RijksoverheidSansHeading" w:hAnsi="RijksoverheidSansHeading"/>
                <w:sz w:val="20"/>
                <w:szCs w:val="20"/>
              </w:rPr>
            </w:pPr>
            <w:r w:rsidRPr="3765B871">
              <w:rPr>
                <w:rFonts w:ascii="RijksoverheidSansHeading" w:hAnsi="RijksoverheidSansHeading"/>
                <w:sz w:val="20"/>
                <w:szCs w:val="20"/>
              </w:rPr>
              <w:t>&lt;Antwoord marktpartij&gt;</w:t>
            </w:r>
          </w:p>
          <w:p w14:paraId="772BB577" w14:textId="77777777" w:rsidR="001823F3" w:rsidRPr="00B0557F" w:rsidRDefault="001823F3" w:rsidP="00F00BA3">
            <w:pPr>
              <w:pStyle w:val="INKStandaard"/>
              <w:rPr>
                <w:rFonts w:ascii="RijksoverheidSansHeading" w:hAnsi="RijksoverheidSansHeading"/>
                <w:sz w:val="20"/>
                <w:szCs w:val="20"/>
              </w:rPr>
            </w:pPr>
          </w:p>
          <w:p w14:paraId="62DD9DA0" w14:textId="77777777" w:rsidR="001823F3" w:rsidRPr="00B0557F" w:rsidRDefault="001823F3" w:rsidP="00F00BA3">
            <w:pPr>
              <w:pStyle w:val="INKStandaard"/>
              <w:rPr>
                <w:rFonts w:ascii="RijksoverheidSansHeading" w:hAnsi="RijksoverheidSansHeading"/>
                <w:sz w:val="20"/>
                <w:szCs w:val="20"/>
              </w:rPr>
            </w:pPr>
          </w:p>
        </w:tc>
      </w:tr>
      <w:tr w:rsidR="001823F3" w:rsidRPr="00B0557F" w14:paraId="6BC59BAF" w14:textId="77777777" w:rsidTr="5191B69E">
        <w:trPr>
          <w:trHeight w:val="255"/>
        </w:trPr>
        <w:tc>
          <w:tcPr>
            <w:tcW w:w="704" w:type="dxa"/>
            <w:noWrap/>
            <w:tcMar>
              <w:top w:w="17" w:type="dxa"/>
              <w:left w:w="17" w:type="dxa"/>
              <w:bottom w:w="0" w:type="dxa"/>
              <w:right w:w="17" w:type="dxa"/>
            </w:tcMar>
          </w:tcPr>
          <w:p w14:paraId="501B3266" w14:textId="7FA95157" w:rsidR="001823F3" w:rsidRPr="00B0557F" w:rsidRDefault="5191B69E" w:rsidP="5191B69E">
            <w:pPr>
              <w:pStyle w:val="INKStandaard"/>
              <w:rPr>
                <w:rFonts w:ascii="RijksoverheidSansHeading" w:hAnsi="RijksoverheidSansHeading"/>
                <w:sz w:val="20"/>
                <w:szCs w:val="20"/>
              </w:rPr>
            </w:pPr>
            <w:r w:rsidRPr="5191B69E">
              <w:rPr>
                <w:rFonts w:ascii="RijksoverheidSansHeading" w:hAnsi="RijksoverheidSansHeading"/>
                <w:sz w:val="20"/>
                <w:szCs w:val="20"/>
              </w:rPr>
              <w:t>7.</w:t>
            </w:r>
          </w:p>
        </w:tc>
        <w:tc>
          <w:tcPr>
            <w:tcW w:w="7796" w:type="dxa"/>
            <w:gridSpan w:val="2"/>
          </w:tcPr>
          <w:p w14:paraId="3E696146" w14:textId="64CD40AE" w:rsidR="001823F3" w:rsidRPr="00B0557F" w:rsidRDefault="3765B871" w:rsidP="3765B871">
            <w:pPr>
              <w:pStyle w:val="INKStandaard"/>
              <w:rPr>
                <w:rFonts w:ascii="RijksoverheidSansHeading" w:hAnsi="RijksoverheidSansHeading"/>
                <w:sz w:val="20"/>
                <w:szCs w:val="20"/>
              </w:rPr>
            </w:pPr>
            <w:r w:rsidRPr="3765B871">
              <w:rPr>
                <w:rFonts w:ascii="RijksoverheidSansHeading" w:hAnsi="RijksoverheidSansHeading"/>
                <w:sz w:val="20"/>
                <w:szCs w:val="20"/>
              </w:rPr>
              <w:t xml:space="preserve"> Kunt u aangeven welke stappen u zou doorlopen wanneer u deze dienstverlening zou implementeren? Hoe lang duurt het om operationeel te zijn en opdrachten te kunnen uitvoeren? Het betreft hier de implementatie na gunning van de opdracht.</w:t>
            </w:r>
          </w:p>
        </w:tc>
      </w:tr>
      <w:tr w:rsidR="001823F3" w:rsidRPr="00B0557F" w14:paraId="3CE3D174" w14:textId="77777777" w:rsidTr="5191B69E">
        <w:trPr>
          <w:trHeight w:val="255"/>
        </w:trPr>
        <w:tc>
          <w:tcPr>
            <w:tcW w:w="8500" w:type="dxa"/>
            <w:gridSpan w:val="3"/>
            <w:noWrap/>
            <w:tcMar>
              <w:top w:w="17" w:type="dxa"/>
              <w:left w:w="17" w:type="dxa"/>
              <w:bottom w:w="0" w:type="dxa"/>
              <w:right w:w="17" w:type="dxa"/>
            </w:tcMar>
          </w:tcPr>
          <w:p w14:paraId="16F27FF0" w14:textId="77777777" w:rsidR="001823F3" w:rsidRPr="00B0557F" w:rsidRDefault="3765B871" w:rsidP="3765B871">
            <w:pPr>
              <w:pStyle w:val="INKStandaard"/>
              <w:rPr>
                <w:rFonts w:ascii="RijksoverheidSansHeading" w:hAnsi="RijksoverheidSansHeading"/>
                <w:sz w:val="20"/>
                <w:szCs w:val="20"/>
              </w:rPr>
            </w:pPr>
            <w:r w:rsidRPr="3765B871">
              <w:rPr>
                <w:rFonts w:ascii="RijksoverheidSansHeading" w:hAnsi="RijksoverheidSansHeading"/>
                <w:sz w:val="20"/>
                <w:szCs w:val="20"/>
              </w:rPr>
              <w:t>&lt;Antwoord marktpartij&gt;</w:t>
            </w:r>
          </w:p>
          <w:p w14:paraId="7022DB4C" w14:textId="77777777" w:rsidR="001823F3" w:rsidRPr="00B0557F" w:rsidRDefault="001823F3" w:rsidP="00F00BA3">
            <w:pPr>
              <w:pStyle w:val="INKStandaard"/>
              <w:rPr>
                <w:rFonts w:ascii="RijksoverheidSansHeading" w:hAnsi="RijksoverheidSansHeading"/>
                <w:sz w:val="20"/>
                <w:szCs w:val="20"/>
              </w:rPr>
            </w:pPr>
          </w:p>
          <w:p w14:paraId="0443ECE5" w14:textId="77777777" w:rsidR="001823F3" w:rsidRPr="00B0557F" w:rsidRDefault="001823F3" w:rsidP="00F00BA3">
            <w:pPr>
              <w:pStyle w:val="INKStandaard"/>
              <w:rPr>
                <w:rFonts w:ascii="RijksoverheidSansHeading" w:hAnsi="RijksoverheidSansHeading"/>
                <w:sz w:val="20"/>
                <w:szCs w:val="20"/>
              </w:rPr>
            </w:pPr>
          </w:p>
        </w:tc>
      </w:tr>
      <w:tr w:rsidR="00AD2656" w:rsidRPr="00B0557F" w14:paraId="6DE471CD" w14:textId="77777777" w:rsidTr="5191B69E">
        <w:trPr>
          <w:trHeight w:val="255"/>
        </w:trPr>
        <w:tc>
          <w:tcPr>
            <w:tcW w:w="704" w:type="dxa"/>
            <w:noWrap/>
            <w:tcMar>
              <w:top w:w="17" w:type="dxa"/>
              <w:left w:w="17" w:type="dxa"/>
              <w:bottom w:w="0" w:type="dxa"/>
              <w:right w:w="17" w:type="dxa"/>
            </w:tcMar>
          </w:tcPr>
          <w:p w14:paraId="4201F501" w14:textId="7EF0BB48" w:rsidR="00AD2656" w:rsidRPr="00B0557F" w:rsidRDefault="5191B69E" w:rsidP="5191B69E">
            <w:pPr>
              <w:pStyle w:val="INKStandaard"/>
              <w:rPr>
                <w:rFonts w:ascii="RijksoverheidSansHeading" w:hAnsi="RijksoverheidSansHeading"/>
                <w:sz w:val="20"/>
                <w:szCs w:val="20"/>
              </w:rPr>
            </w:pPr>
            <w:r w:rsidRPr="5191B69E">
              <w:rPr>
                <w:rFonts w:ascii="RijksoverheidSansHeading" w:hAnsi="RijksoverheidSansHeading"/>
                <w:sz w:val="20"/>
                <w:szCs w:val="20"/>
              </w:rPr>
              <w:t>8.</w:t>
            </w:r>
          </w:p>
        </w:tc>
        <w:tc>
          <w:tcPr>
            <w:tcW w:w="7796" w:type="dxa"/>
            <w:gridSpan w:val="2"/>
          </w:tcPr>
          <w:p w14:paraId="65E39DB0" w14:textId="3BC59EE8" w:rsidR="00AD2656" w:rsidRPr="00B0557F" w:rsidRDefault="3765B871" w:rsidP="3765B871">
            <w:pPr>
              <w:pStyle w:val="INKStandaard"/>
              <w:rPr>
                <w:rFonts w:ascii="RijksoverheidSansHeading" w:hAnsi="RijksoverheidSansHeading"/>
                <w:sz w:val="20"/>
                <w:szCs w:val="20"/>
              </w:rPr>
            </w:pPr>
            <w:r w:rsidRPr="3765B871">
              <w:rPr>
                <w:rFonts w:ascii="RijksoverheidSansHeading" w:hAnsi="RijksoverheidSansHeading"/>
                <w:sz w:val="20"/>
                <w:szCs w:val="20"/>
              </w:rPr>
              <w:t xml:space="preserve"> Welke andere tips kunt u ons nog geven m.b.t. deze aanbesteding?</w:t>
            </w:r>
          </w:p>
          <w:p w14:paraId="221F2538" w14:textId="359F6803" w:rsidR="00AD2656" w:rsidRPr="00B0557F" w:rsidRDefault="3765B871" w:rsidP="3765B871">
            <w:pPr>
              <w:pStyle w:val="INKStandaard"/>
              <w:rPr>
                <w:rFonts w:ascii="RijksoverheidSansHeading" w:hAnsi="RijksoverheidSansHeading"/>
                <w:sz w:val="20"/>
                <w:szCs w:val="20"/>
              </w:rPr>
            </w:pPr>
            <w:r w:rsidRPr="3765B871">
              <w:rPr>
                <w:rFonts w:ascii="RijksoverheidSansHeading" w:hAnsi="RijksoverheidSansHeading"/>
                <w:sz w:val="20"/>
                <w:szCs w:val="20"/>
              </w:rPr>
              <w:t>U mag hierbij zo breed denken als u wenst. De aanbestedende dienst ziet de markt als expertisehouder van de dienstverlening en stelt alle input op prijs die bij kan dragen aan het komen tot een goede uitvraag.</w:t>
            </w:r>
          </w:p>
          <w:p w14:paraId="602105B2" w14:textId="06D8091B" w:rsidR="00AD2656" w:rsidRPr="00B0557F" w:rsidRDefault="00AD2656" w:rsidP="3765B871">
            <w:pPr>
              <w:pStyle w:val="INKStandaard"/>
              <w:rPr>
                <w:rFonts w:ascii="RijksoverheidSansHeading" w:hAnsi="RijksoverheidSansHeading"/>
                <w:sz w:val="20"/>
                <w:szCs w:val="20"/>
              </w:rPr>
            </w:pPr>
          </w:p>
        </w:tc>
      </w:tr>
      <w:tr w:rsidR="00AD2656" w:rsidRPr="00B0557F" w14:paraId="04653A4C" w14:textId="77777777" w:rsidTr="5191B69E">
        <w:trPr>
          <w:trHeight w:val="255"/>
        </w:trPr>
        <w:tc>
          <w:tcPr>
            <w:tcW w:w="8500" w:type="dxa"/>
            <w:gridSpan w:val="3"/>
            <w:noWrap/>
            <w:tcMar>
              <w:top w:w="17" w:type="dxa"/>
              <w:left w:w="17" w:type="dxa"/>
              <w:bottom w:w="0" w:type="dxa"/>
              <w:right w:w="17" w:type="dxa"/>
            </w:tcMar>
          </w:tcPr>
          <w:p w14:paraId="6FEEB424" w14:textId="77777777" w:rsidR="00AD2656" w:rsidRPr="00B0557F" w:rsidRDefault="3765B871" w:rsidP="3765B871">
            <w:pPr>
              <w:pStyle w:val="INKStandaard"/>
              <w:rPr>
                <w:rFonts w:ascii="RijksoverheidSansHeading" w:hAnsi="RijksoverheidSansHeading"/>
                <w:sz w:val="20"/>
                <w:szCs w:val="20"/>
              </w:rPr>
            </w:pPr>
            <w:r w:rsidRPr="3765B871">
              <w:rPr>
                <w:rFonts w:ascii="RijksoverheidSansHeading" w:hAnsi="RijksoverheidSansHeading"/>
                <w:sz w:val="20"/>
                <w:szCs w:val="20"/>
              </w:rPr>
              <w:t>&lt;Antwoord marktpartij&gt;</w:t>
            </w:r>
          </w:p>
          <w:p w14:paraId="3381ADDC" w14:textId="77777777" w:rsidR="00AD2656" w:rsidRPr="00B0557F" w:rsidRDefault="00AD2656" w:rsidP="00AD4BBF">
            <w:pPr>
              <w:pStyle w:val="INKStandaard"/>
              <w:rPr>
                <w:rFonts w:ascii="RijksoverheidSansHeading" w:hAnsi="RijksoverheidSansHeading"/>
                <w:sz w:val="20"/>
                <w:szCs w:val="20"/>
              </w:rPr>
            </w:pPr>
          </w:p>
          <w:p w14:paraId="10F7903D" w14:textId="77777777" w:rsidR="00AD2656" w:rsidRPr="00B0557F" w:rsidRDefault="00AD2656" w:rsidP="00AD4BBF">
            <w:pPr>
              <w:pStyle w:val="INKStandaard"/>
              <w:rPr>
                <w:rFonts w:ascii="RijksoverheidSansHeading" w:hAnsi="RijksoverheidSansHeading"/>
                <w:sz w:val="20"/>
                <w:szCs w:val="20"/>
              </w:rPr>
            </w:pPr>
          </w:p>
        </w:tc>
      </w:tr>
      <w:tr w:rsidR="3765B871" w14:paraId="3027BECD" w14:textId="77777777" w:rsidTr="3765B871">
        <w:tblPrEx>
          <w:tblCellMar>
            <w:left w:w="108" w:type="dxa"/>
            <w:right w:w="108" w:type="dxa"/>
          </w:tblCellMar>
        </w:tblPrEx>
        <w:trPr>
          <w:gridAfter w:val="1"/>
          <w:wAfter w:w="25" w:type="dxa"/>
          <w:trHeight w:val="255"/>
        </w:trPr>
        <w:tc>
          <w:tcPr>
            <w:tcW w:w="8475" w:type="dxa"/>
            <w:gridSpan w:val="2"/>
            <w:tcMar>
              <w:top w:w="17" w:type="dxa"/>
              <w:left w:w="17" w:type="dxa"/>
              <w:bottom w:w="0" w:type="dxa"/>
              <w:right w:w="17" w:type="dxa"/>
            </w:tcMar>
          </w:tcPr>
          <w:p w14:paraId="6D664139" w14:textId="3CE96DE3" w:rsidR="3765B871" w:rsidRDefault="3765B871" w:rsidP="3765B871">
            <w:pPr>
              <w:pStyle w:val="INKStandaard"/>
              <w:rPr>
                <w:rFonts w:ascii="RijksoverheidSansHeading" w:hAnsi="RijksoverheidSansHeading"/>
                <w:sz w:val="20"/>
                <w:szCs w:val="20"/>
              </w:rPr>
            </w:pPr>
            <w:r w:rsidRPr="3765B871">
              <w:rPr>
                <w:rFonts w:ascii="RijksoverheidSansHeading" w:hAnsi="RijksoverheidSansHeading"/>
                <w:sz w:val="20"/>
                <w:szCs w:val="20"/>
              </w:rPr>
              <w:t>9.            Zijn er nog andere zaken die wij niet benoemd hebben, maar die wel van belang zijn om een goede aanbesteding in de markt te zetten?</w:t>
            </w:r>
          </w:p>
        </w:tc>
      </w:tr>
      <w:tr w:rsidR="3765B871" w14:paraId="0E1CE5FD" w14:textId="77777777" w:rsidTr="3765B871">
        <w:tblPrEx>
          <w:tblCellMar>
            <w:left w:w="108" w:type="dxa"/>
            <w:right w:w="108" w:type="dxa"/>
          </w:tblCellMar>
        </w:tblPrEx>
        <w:trPr>
          <w:gridAfter w:val="1"/>
          <w:wAfter w:w="25" w:type="dxa"/>
          <w:trHeight w:val="255"/>
        </w:trPr>
        <w:tc>
          <w:tcPr>
            <w:tcW w:w="8475" w:type="dxa"/>
            <w:gridSpan w:val="2"/>
            <w:tcMar>
              <w:top w:w="17" w:type="dxa"/>
              <w:left w:w="17" w:type="dxa"/>
              <w:bottom w:w="0" w:type="dxa"/>
              <w:right w:w="17" w:type="dxa"/>
            </w:tcMar>
          </w:tcPr>
          <w:p w14:paraId="1834BF87" w14:textId="77777777" w:rsidR="3765B871" w:rsidRDefault="3765B871" w:rsidP="3765B871">
            <w:pPr>
              <w:pStyle w:val="INKStandaard"/>
              <w:rPr>
                <w:rFonts w:ascii="RijksoverheidSansHeading" w:hAnsi="RijksoverheidSansHeading"/>
                <w:sz w:val="20"/>
                <w:szCs w:val="20"/>
              </w:rPr>
            </w:pPr>
            <w:r w:rsidRPr="3765B871">
              <w:rPr>
                <w:rFonts w:ascii="RijksoverheidSansHeading" w:hAnsi="RijksoverheidSansHeading"/>
                <w:sz w:val="20"/>
                <w:szCs w:val="20"/>
              </w:rPr>
              <w:t>&lt;Antwoord marktpartij&gt;</w:t>
            </w:r>
          </w:p>
          <w:p w14:paraId="756929A6" w14:textId="77777777" w:rsidR="3765B871" w:rsidRDefault="3765B871" w:rsidP="3765B871">
            <w:pPr>
              <w:pStyle w:val="INKStandaard"/>
              <w:rPr>
                <w:rFonts w:ascii="RijksoverheidSansHeading" w:hAnsi="RijksoverheidSansHeading"/>
                <w:sz w:val="20"/>
                <w:szCs w:val="20"/>
              </w:rPr>
            </w:pPr>
          </w:p>
          <w:p w14:paraId="26AC8CB2" w14:textId="77777777" w:rsidR="3765B871" w:rsidRDefault="3765B871" w:rsidP="3765B871">
            <w:pPr>
              <w:pStyle w:val="INKStandaard"/>
              <w:rPr>
                <w:rFonts w:ascii="RijksoverheidSansHeading" w:hAnsi="RijksoverheidSansHeading"/>
                <w:sz w:val="20"/>
                <w:szCs w:val="20"/>
              </w:rPr>
            </w:pPr>
          </w:p>
        </w:tc>
      </w:tr>
    </w:tbl>
    <w:p w14:paraId="683748B7" w14:textId="44E24D79" w:rsidR="3765B871" w:rsidRDefault="3765B871" w:rsidP="3765B871">
      <w:pPr>
        <w:pStyle w:val="INKStandaard"/>
        <w:rPr>
          <w:rFonts w:ascii="RijksoverheidSansHeading" w:hAnsi="RijksoverheidSansHeading"/>
          <w:sz w:val="20"/>
          <w:szCs w:val="20"/>
        </w:rPr>
      </w:pPr>
    </w:p>
    <w:p w14:paraId="7911E85D" w14:textId="77777777" w:rsidR="0005619C" w:rsidRPr="00B0557F" w:rsidRDefault="0005619C" w:rsidP="005071D3">
      <w:pPr>
        <w:pStyle w:val="INKStandaard"/>
        <w:rPr>
          <w:rFonts w:ascii="RijksoverheidSansHeading" w:hAnsi="RijksoverheidSansHeading"/>
          <w:sz w:val="20"/>
          <w:szCs w:val="20"/>
        </w:rPr>
      </w:pPr>
    </w:p>
    <w:p w14:paraId="1D7FCE6D" w14:textId="77777777" w:rsidR="00104355" w:rsidRPr="00B0557F" w:rsidRDefault="00104355" w:rsidP="005071D3">
      <w:pPr>
        <w:pStyle w:val="INKStandaard"/>
        <w:rPr>
          <w:rFonts w:ascii="RijksoverheidSansHeading" w:hAnsi="RijksoverheidSansHeading"/>
          <w:sz w:val="20"/>
          <w:szCs w:val="20"/>
        </w:rPr>
      </w:pPr>
    </w:p>
    <w:p w14:paraId="4B1EF600" w14:textId="77777777" w:rsidR="00104355" w:rsidRPr="00B0557F" w:rsidRDefault="00104355" w:rsidP="005071D3">
      <w:pPr>
        <w:pStyle w:val="INKStandaard"/>
        <w:rPr>
          <w:rFonts w:ascii="RijksoverheidSansHeading" w:hAnsi="RijksoverheidSansHeading"/>
          <w:sz w:val="20"/>
          <w:szCs w:val="20"/>
        </w:rPr>
      </w:pPr>
    </w:p>
    <w:p w14:paraId="7DD045FF" w14:textId="77777777" w:rsidR="00836FD3" w:rsidRPr="00B06AD6" w:rsidRDefault="00836FD3" w:rsidP="005071D3">
      <w:pPr>
        <w:pStyle w:val="INKStandaard"/>
        <w:rPr>
          <w:rFonts w:ascii="RijksoverheidSansHeading" w:hAnsi="RijksoverheidSansHeading"/>
          <w:sz w:val="20"/>
          <w:szCs w:val="20"/>
        </w:rPr>
      </w:pPr>
    </w:p>
    <w:sectPr w:rsidR="00836FD3" w:rsidRPr="00B06AD6" w:rsidSect="00D231C7">
      <w:headerReference w:type="default" r:id="rId13"/>
      <w:footerReference w:type="default" r:id="rId14"/>
      <w:headerReference w:type="first" r:id="rId15"/>
      <w:footerReference w:type="first" r:id="rId16"/>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3F0E2C" w14:textId="77777777" w:rsidR="0010756A" w:rsidRDefault="0010756A" w:rsidP="00BE26F5">
      <w:pPr>
        <w:spacing w:line="240" w:lineRule="auto"/>
      </w:pPr>
      <w:r>
        <w:separator/>
      </w:r>
    </w:p>
  </w:endnote>
  <w:endnote w:type="continuationSeparator" w:id="0">
    <w:p w14:paraId="6D08D046" w14:textId="77777777" w:rsidR="0010756A" w:rsidRDefault="0010756A" w:rsidP="00BE26F5">
      <w:pPr>
        <w:spacing w:line="240" w:lineRule="auto"/>
      </w:pPr>
      <w:r>
        <w:continuationSeparator/>
      </w:r>
    </w:p>
  </w:endnote>
  <w:endnote w:type="continuationNotice" w:id="1">
    <w:p w14:paraId="39360796" w14:textId="77777777" w:rsidR="0010756A" w:rsidRDefault="0010756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RijksoverheidSansHeading">
    <w:panose1 w:val="020B0503040202060203"/>
    <w:charset w:val="00"/>
    <w:family w:val="swiss"/>
    <w:notTrueType/>
    <w:pitch w:val="variable"/>
    <w:sig w:usb0="00000087" w:usb1="00000001" w:usb2="00000000" w:usb3="00000000" w:csb0="0000009B" w:csb1="00000000"/>
  </w:font>
  <w:font w:name="Helv">
    <w:panose1 w:val="020B0604020202030204"/>
    <w:charset w:val="00"/>
    <w:family w:val="swiss"/>
    <w:notTrueType/>
    <w:pitch w:val="variable"/>
    <w:sig w:usb0="00000003" w:usb1="00000000" w:usb2="00000000" w:usb3="00000000" w:csb0="00000001" w:csb1="00000000"/>
  </w:font>
  <w:font w:name="DejaVu Sans">
    <w:panose1 w:val="020B0603030804020204"/>
    <w:charset w:val="00"/>
    <w:family w:val="swiss"/>
    <w:pitch w:val="variable"/>
    <w:sig w:usb0="E7002EFF" w:usb1="D200FDFF" w:usb2="0A246029" w:usb3="00000000" w:csb0="000001FF" w:csb1="00000000"/>
  </w:font>
  <w:font w:name="BAFCC A+ Univers">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8"/>
      </w:rPr>
      <w:id w:val="-1365128572"/>
      <w:docPartObj>
        <w:docPartGallery w:val="Page Numbers (Bottom of Page)"/>
        <w:docPartUnique/>
      </w:docPartObj>
    </w:sdtPr>
    <w:sdtEndPr/>
    <w:sdtContent>
      <w:sdt>
        <w:sdtPr>
          <w:rPr>
            <w:sz w:val="18"/>
          </w:rPr>
          <w:id w:val="-1769616900"/>
          <w:docPartObj>
            <w:docPartGallery w:val="Page Numbers (Top of Page)"/>
            <w:docPartUnique/>
          </w:docPartObj>
        </w:sdtPr>
        <w:sdtEndPr/>
        <w:sdtContent>
          <w:p w14:paraId="600341D4" w14:textId="64421CA2" w:rsidR="00CD48DE" w:rsidRPr="00CD48DE" w:rsidRDefault="00CD48DE">
            <w:pPr>
              <w:pStyle w:val="Voettekst"/>
              <w:jc w:val="right"/>
              <w:rPr>
                <w:sz w:val="18"/>
              </w:rPr>
            </w:pPr>
            <w:r w:rsidRPr="00CD48DE">
              <w:rPr>
                <w:rFonts w:ascii="Verdana" w:hAnsi="Verdana"/>
                <w:sz w:val="16"/>
                <w:szCs w:val="18"/>
              </w:rPr>
              <w:t xml:space="preserve">Pagina </w:t>
            </w:r>
            <w:r w:rsidRPr="00CD48DE">
              <w:rPr>
                <w:rFonts w:ascii="Verdana" w:hAnsi="Verdana"/>
                <w:bCs/>
                <w:sz w:val="16"/>
                <w:szCs w:val="18"/>
              </w:rPr>
              <w:fldChar w:fldCharType="begin"/>
            </w:r>
            <w:r w:rsidRPr="00CD48DE">
              <w:rPr>
                <w:rFonts w:ascii="Verdana" w:hAnsi="Verdana"/>
                <w:bCs/>
                <w:sz w:val="16"/>
                <w:szCs w:val="18"/>
              </w:rPr>
              <w:instrText>PAGE</w:instrText>
            </w:r>
            <w:r w:rsidRPr="00CD48DE">
              <w:rPr>
                <w:rFonts w:ascii="Verdana" w:hAnsi="Verdana"/>
                <w:bCs/>
                <w:sz w:val="16"/>
                <w:szCs w:val="18"/>
              </w:rPr>
              <w:fldChar w:fldCharType="separate"/>
            </w:r>
            <w:r w:rsidR="00E17749">
              <w:rPr>
                <w:rFonts w:ascii="Verdana" w:hAnsi="Verdana"/>
                <w:bCs/>
                <w:noProof/>
                <w:sz w:val="16"/>
                <w:szCs w:val="18"/>
              </w:rPr>
              <w:t>3</w:t>
            </w:r>
            <w:r w:rsidRPr="00CD48DE">
              <w:rPr>
                <w:rFonts w:ascii="Verdana" w:hAnsi="Verdana"/>
                <w:bCs/>
                <w:sz w:val="16"/>
                <w:szCs w:val="18"/>
              </w:rPr>
              <w:fldChar w:fldCharType="end"/>
            </w:r>
            <w:r w:rsidRPr="00CD48DE">
              <w:rPr>
                <w:rFonts w:ascii="Verdana" w:hAnsi="Verdana"/>
                <w:sz w:val="16"/>
                <w:szCs w:val="18"/>
              </w:rPr>
              <w:t xml:space="preserve"> van </w:t>
            </w:r>
            <w:r w:rsidRPr="00CD48DE">
              <w:rPr>
                <w:rFonts w:ascii="Verdana" w:hAnsi="Verdana"/>
                <w:bCs/>
                <w:sz w:val="16"/>
                <w:szCs w:val="18"/>
              </w:rPr>
              <w:fldChar w:fldCharType="begin"/>
            </w:r>
            <w:r w:rsidRPr="00CD48DE">
              <w:rPr>
                <w:rFonts w:ascii="Verdana" w:hAnsi="Verdana"/>
                <w:bCs/>
                <w:sz w:val="16"/>
                <w:szCs w:val="18"/>
              </w:rPr>
              <w:instrText>NUMPAGES</w:instrText>
            </w:r>
            <w:r w:rsidRPr="00CD48DE">
              <w:rPr>
                <w:rFonts w:ascii="Verdana" w:hAnsi="Verdana"/>
                <w:bCs/>
                <w:sz w:val="16"/>
                <w:szCs w:val="18"/>
              </w:rPr>
              <w:fldChar w:fldCharType="separate"/>
            </w:r>
            <w:r w:rsidR="00E17749">
              <w:rPr>
                <w:rFonts w:ascii="Verdana" w:hAnsi="Verdana"/>
                <w:bCs/>
                <w:noProof/>
                <w:sz w:val="16"/>
                <w:szCs w:val="18"/>
              </w:rPr>
              <w:t>3</w:t>
            </w:r>
            <w:r w:rsidRPr="00CD48DE">
              <w:rPr>
                <w:rFonts w:ascii="Verdana" w:hAnsi="Verdana"/>
                <w:bCs/>
                <w:sz w:val="16"/>
                <w:szCs w:val="18"/>
              </w:rPr>
              <w:fldChar w:fldCharType="end"/>
            </w:r>
          </w:p>
        </w:sdtContent>
      </w:sdt>
    </w:sdtContent>
  </w:sdt>
  <w:p w14:paraId="74C013F1" w14:textId="77777777" w:rsidR="00CD48DE" w:rsidRDefault="00CD48D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4A0" w:firstRow="1" w:lastRow="0" w:firstColumn="1" w:lastColumn="0" w:noHBand="0" w:noVBand="1"/>
    </w:tblPr>
    <w:tblGrid>
      <w:gridCol w:w="3024"/>
      <w:gridCol w:w="3024"/>
      <w:gridCol w:w="3024"/>
    </w:tblGrid>
    <w:tr w:rsidR="3AB6A6F9" w14:paraId="427850B3" w14:textId="77777777" w:rsidTr="3AB6A6F9">
      <w:tc>
        <w:tcPr>
          <w:tcW w:w="3024" w:type="dxa"/>
        </w:tcPr>
        <w:p w14:paraId="6CEF0F0C" w14:textId="06578E52" w:rsidR="3AB6A6F9" w:rsidRDefault="3AB6A6F9" w:rsidP="3AB6A6F9">
          <w:pPr>
            <w:ind w:left="-115"/>
          </w:pPr>
        </w:p>
      </w:tc>
      <w:tc>
        <w:tcPr>
          <w:tcW w:w="3024" w:type="dxa"/>
        </w:tcPr>
        <w:p w14:paraId="0C8F0AF1" w14:textId="70053C1C" w:rsidR="3AB6A6F9" w:rsidRDefault="3AB6A6F9" w:rsidP="3AB6A6F9">
          <w:pPr>
            <w:jc w:val="center"/>
          </w:pPr>
        </w:p>
      </w:tc>
      <w:tc>
        <w:tcPr>
          <w:tcW w:w="3024" w:type="dxa"/>
        </w:tcPr>
        <w:p w14:paraId="1FEE7A47" w14:textId="72167C43" w:rsidR="3AB6A6F9" w:rsidRDefault="3AB6A6F9" w:rsidP="3AB6A6F9">
          <w:pPr>
            <w:ind w:right="-115"/>
            <w:jc w:val="right"/>
          </w:pPr>
        </w:p>
      </w:tc>
    </w:tr>
  </w:tbl>
  <w:p w14:paraId="7F1C4E3C" w14:textId="0DF864C4" w:rsidR="3AB6A6F9" w:rsidRDefault="3AB6A6F9" w:rsidP="3AB6A6F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EA300C" w14:textId="77777777" w:rsidR="0010756A" w:rsidRDefault="0010756A" w:rsidP="00BE26F5">
      <w:pPr>
        <w:spacing w:line="240" w:lineRule="auto"/>
      </w:pPr>
      <w:r>
        <w:separator/>
      </w:r>
    </w:p>
  </w:footnote>
  <w:footnote w:type="continuationSeparator" w:id="0">
    <w:p w14:paraId="137A954F" w14:textId="77777777" w:rsidR="0010756A" w:rsidRDefault="0010756A" w:rsidP="00BE26F5">
      <w:pPr>
        <w:spacing w:line="240" w:lineRule="auto"/>
      </w:pPr>
      <w:r>
        <w:continuationSeparator/>
      </w:r>
    </w:p>
  </w:footnote>
  <w:footnote w:type="continuationNotice" w:id="1">
    <w:p w14:paraId="10884EB1" w14:textId="77777777" w:rsidR="0010756A" w:rsidRDefault="0010756A">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CD016" w14:textId="1D3C0290" w:rsidR="00BE26F5" w:rsidRPr="00BE26F5" w:rsidRDefault="00BE26F5" w:rsidP="3765B871">
    <w:pPr>
      <w:pStyle w:val="Koptekst"/>
      <w:pBdr>
        <w:bottom w:val="single" w:sz="4" w:space="1" w:color="auto"/>
      </w:pBdr>
      <w:rPr>
        <w:rFonts w:ascii="Verdana" w:hAnsi="Verdana" w:cs="Arial"/>
        <w:sz w:val="16"/>
        <w:szCs w:val="16"/>
      </w:rPr>
    </w:pPr>
    <w:bookmarkStart w:id="0" w:name="_Toc454967066"/>
    <w:r w:rsidRPr="00331F58">
      <w:rPr>
        <w:rFonts w:ascii="Verdana" w:hAnsi="Verdana" w:cs="Arial"/>
        <w:sz w:val="16"/>
        <w:szCs w:val="16"/>
      </w:rPr>
      <w:t>Ma</w:t>
    </w:r>
    <w:r>
      <w:rPr>
        <w:rFonts w:ascii="Verdana" w:hAnsi="Verdana" w:cs="Arial"/>
        <w:sz w:val="16"/>
        <w:szCs w:val="16"/>
      </w:rPr>
      <w:t>r</w:t>
    </w:r>
    <w:r w:rsidRPr="00331F58">
      <w:rPr>
        <w:rFonts w:ascii="Verdana" w:hAnsi="Verdana" w:cs="Arial"/>
        <w:sz w:val="16"/>
        <w:szCs w:val="16"/>
      </w:rPr>
      <w:t xml:space="preserve">ktconsultatie </w:t>
    </w:r>
    <w:r w:rsidR="004C2374">
      <w:rPr>
        <w:rFonts w:ascii="Verdana" w:hAnsi="Verdana" w:cs="Arial"/>
        <w:sz w:val="16"/>
        <w:szCs w:val="16"/>
      </w:rPr>
      <w:t>Voertuigentransport</w:t>
    </w:r>
    <w:r w:rsidR="006D3F14">
      <w:rPr>
        <w:rFonts w:ascii="Verdana" w:hAnsi="Verdana" w:cs="Arial"/>
        <w:sz w:val="16"/>
        <w:szCs w:val="16"/>
      </w:rPr>
      <w:tab/>
    </w:r>
    <w:r w:rsidRPr="00331F58">
      <w:rPr>
        <w:rFonts w:ascii="Verdana" w:hAnsi="Verdana" w:cs="Arial"/>
        <w:sz w:val="16"/>
        <w:szCs w:val="16"/>
      </w:rPr>
      <w:tab/>
      <w:t xml:space="preserve">datum: </w:t>
    </w:r>
    <w:r w:rsidR="006D3F14">
      <w:rPr>
        <w:rFonts w:ascii="Verdana" w:hAnsi="Verdana" w:cs="Arial"/>
        <w:sz w:val="16"/>
        <w:szCs w:val="16"/>
      </w:rPr>
      <w:t xml:space="preserve"> </w:t>
    </w:r>
    <w:r w:rsidR="00137809">
      <w:rPr>
        <w:rFonts w:ascii="Verdana" w:hAnsi="Verdana" w:cs="Arial"/>
        <w:sz w:val="16"/>
        <w:szCs w:val="16"/>
      </w:rPr>
      <w:t>17 april</w:t>
    </w:r>
    <w:r w:rsidR="006D3F14">
      <w:rPr>
        <w:rFonts w:ascii="Verdana" w:hAnsi="Verdana" w:cs="Arial"/>
        <w:sz w:val="16"/>
        <w:szCs w:val="16"/>
      </w:rPr>
      <w:t xml:space="preserve"> 2024</w:t>
    </w:r>
  </w:p>
  <w:bookmarkEnd w:id="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4A0" w:firstRow="1" w:lastRow="0" w:firstColumn="1" w:lastColumn="0" w:noHBand="0" w:noVBand="1"/>
    </w:tblPr>
    <w:tblGrid>
      <w:gridCol w:w="3024"/>
      <w:gridCol w:w="3024"/>
      <w:gridCol w:w="3024"/>
    </w:tblGrid>
    <w:tr w:rsidR="3AB6A6F9" w14:paraId="4D55625A" w14:textId="77777777" w:rsidTr="3AB6A6F9">
      <w:tc>
        <w:tcPr>
          <w:tcW w:w="3024" w:type="dxa"/>
        </w:tcPr>
        <w:p w14:paraId="3DA82B24" w14:textId="5780C84F" w:rsidR="3AB6A6F9" w:rsidRDefault="3AB6A6F9" w:rsidP="3AB6A6F9">
          <w:pPr>
            <w:ind w:left="-115"/>
          </w:pPr>
        </w:p>
      </w:tc>
      <w:tc>
        <w:tcPr>
          <w:tcW w:w="3024" w:type="dxa"/>
        </w:tcPr>
        <w:p w14:paraId="419C1D30" w14:textId="790D2472" w:rsidR="3AB6A6F9" w:rsidRDefault="3AB6A6F9" w:rsidP="3AB6A6F9">
          <w:pPr>
            <w:jc w:val="center"/>
          </w:pPr>
        </w:p>
      </w:tc>
      <w:tc>
        <w:tcPr>
          <w:tcW w:w="3024" w:type="dxa"/>
        </w:tcPr>
        <w:p w14:paraId="0B4862C1" w14:textId="6ADAFAE7" w:rsidR="3AB6A6F9" w:rsidRDefault="3AB6A6F9" w:rsidP="3AB6A6F9">
          <w:pPr>
            <w:ind w:right="-115"/>
            <w:jc w:val="right"/>
          </w:pPr>
        </w:p>
      </w:tc>
    </w:tr>
  </w:tbl>
  <w:p w14:paraId="5CACAA53" w14:textId="33C80B25" w:rsidR="3AB6A6F9" w:rsidRDefault="3AB6A6F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84481"/>
    <w:multiLevelType w:val="hybridMultilevel"/>
    <w:tmpl w:val="8DBE19D4"/>
    <w:lvl w:ilvl="0" w:tplc="E102911E">
      <w:start w:val="1"/>
      <w:numFmt w:val="upperLetter"/>
      <w:lvlText w:val="%1)"/>
      <w:lvlJc w:val="left"/>
      <w:pPr>
        <w:ind w:left="720" w:hanging="360"/>
      </w:pPr>
      <w:rPr>
        <w:rFonts w:cs="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5C7630F"/>
    <w:multiLevelType w:val="multilevel"/>
    <w:tmpl w:val="D932F528"/>
    <w:lvl w:ilvl="0">
      <w:start w:val="1"/>
      <w:numFmt w:val="decimal"/>
      <w:pStyle w:val="GenummerdHoofdstuk"/>
      <w:lvlText w:val="%1"/>
      <w:lvlJc w:val="left"/>
      <w:pPr>
        <w:tabs>
          <w:tab w:val="num" w:pos="1134"/>
        </w:tabs>
        <w:ind w:left="1134" w:hanging="1134"/>
      </w:pPr>
      <w:rPr>
        <w:rFonts w:ascii="Verdana" w:hAnsi="Verdana" w:cs="Times New Roman" w:hint="default"/>
        <w:b w:val="0"/>
        <w:i w:val="0"/>
        <w:sz w:val="24"/>
      </w:rPr>
    </w:lvl>
    <w:lvl w:ilvl="1">
      <w:start w:val="1"/>
      <w:numFmt w:val="decimal"/>
      <w:pStyle w:val="Paragraaf"/>
      <w:lvlText w:val="%1.%2"/>
      <w:lvlJc w:val="left"/>
      <w:pPr>
        <w:tabs>
          <w:tab w:val="num" w:pos="1134"/>
        </w:tabs>
        <w:ind w:left="1134" w:hanging="1134"/>
      </w:pPr>
      <w:rPr>
        <w:rFonts w:ascii="Verdana" w:hAnsi="Verdana" w:cs="Times New Roman" w:hint="default"/>
        <w:b/>
        <w:i w:val="0"/>
        <w:sz w:val="18"/>
      </w:rPr>
    </w:lvl>
    <w:lvl w:ilvl="2">
      <w:start w:val="1"/>
      <w:numFmt w:val="decimal"/>
      <w:pStyle w:val="Subparagraaf"/>
      <w:lvlText w:val="%1.%2.%3"/>
      <w:lvlJc w:val="left"/>
      <w:pPr>
        <w:tabs>
          <w:tab w:val="num" w:pos="1134"/>
        </w:tabs>
        <w:ind w:left="1134" w:hanging="1134"/>
      </w:pPr>
      <w:rPr>
        <w:rFonts w:ascii="Verdana" w:hAnsi="Verdana" w:cs="Times New Roman" w:hint="default"/>
        <w:b w:val="0"/>
        <w:i/>
        <w:sz w:val="18"/>
      </w:rPr>
    </w:lvl>
    <w:lvl w:ilvl="3">
      <w:start w:val="1"/>
      <w:numFmt w:val="decimal"/>
      <w:lvlText w:val="%1.%2.%3.%4."/>
      <w:lvlJc w:val="left"/>
      <w:pPr>
        <w:tabs>
          <w:tab w:val="num" w:pos="2862"/>
        </w:tabs>
        <w:ind w:left="2862" w:hanging="648"/>
      </w:pPr>
      <w:rPr>
        <w:rFonts w:cs="Times New Roman" w:hint="default"/>
      </w:rPr>
    </w:lvl>
    <w:lvl w:ilvl="4">
      <w:start w:val="1"/>
      <w:numFmt w:val="decimal"/>
      <w:lvlText w:val="%1.%2.%3.%4.%5."/>
      <w:lvlJc w:val="left"/>
      <w:pPr>
        <w:tabs>
          <w:tab w:val="num" w:pos="3366"/>
        </w:tabs>
        <w:ind w:left="3366" w:hanging="792"/>
      </w:pPr>
      <w:rPr>
        <w:rFonts w:cs="Times New Roman" w:hint="default"/>
      </w:rPr>
    </w:lvl>
    <w:lvl w:ilvl="5">
      <w:start w:val="1"/>
      <w:numFmt w:val="decimal"/>
      <w:lvlText w:val="%1.%2.%3.%4.%5.%6."/>
      <w:lvlJc w:val="left"/>
      <w:pPr>
        <w:tabs>
          <w:tab w:val="num" w:pos="3870"/>
        </w:tabs>
        <w:ind w:left="3870" w:hanging="936"/>
      </w:pPr>
      <w:rPr>
        <w:rFonts w:cs="Times New Roman" w:hint="default"/>
      </w:rPr>
    </w:lvl>
    <w:lvl w:ilvl="6">
      <w:start w:val="1"/>
      <w:numFmt w:val="decimal"/>
      <w:lvlText w:val="%1.%2.%3.%4.%5.%6.%7."/>
      <w:lvlJc w:val="left"/>
      <w:pPr>
        <w:tabs>
          <w:tab w:val="num" w:pos="4374"/>
        </w:tabs>
        <w:ind w:left="4374" w:hanging="1080"/>
      </w:pPr>
      <w:rPr>
        <w:rFonts w:cs="Times New Roman" w:hint="default"/>
      </w:rPr>
    </w:lvl>
    <w:lvl w:ilvl="7">
      <w:start w:val="1"/>
      <w:numFmt w:val="decimal"/>
      <w:lvlText w:val="%1.%2.%3.%4.%5.%6.%7.%8."/>
      <w:lvlJc w:val="left"/>
      <w:pPr>
        <w:tabs>
          <w:tab w:val="num" w:pos="5094"/>
        </w:tabs>
        <w:ind w:left="4878" w:hanging="1224"/>
      </w:pPr>
      <w:rPr>
        <w:rFonts w:cs="Times New Roman" w:hint="default"/>
      </w:rPr>
    </w:lvl>
    <w:lvl w:ilvl="8">
      <w:start w:val="1"/>
      <w:numFmt w:val="decimal"/>
      <w:lvlText w:val="%1.%2.%3.%4.%5.%6.%7.%8.%9."/>
      <w:lvlJc w:val="left"/>
      <w:pPr>
        <w:tabs>
          <w:tab w:val="num" w:pos="5454"/>
        </w:tabs>
        <w:ind w:left="5454" w:hanging="1440"/>
      </w:pPr>
      <w:rPr>
        <w:rFonts w:cs="Times New Roman" w:hint="default"/>
      </w:rPr>
    </w:lvl>
  </w:abstractNum>
  <w:abstractNum w:abstractNumId="2" w15:restartNumberingAfterBreak="0">
    <w:nsid w:val="07C70375"/>
    <w:multiLevelType w:val="hybridMultilevel"/>
    <w:tmpl w:val="85C8D1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AA934C3"/>
    <w:multiLevelType w:val="hybridMultilevel"/>
    <w:tmpl w:val="AE407894"/>
    <w:lvl w:ilvl="0" w:tplc="5DD87EAA">
      <w:start w:val="1"/>
      <w:numFmt w:val="bullet"/>
      <w:pStyle w:val="Lijststreepjetweedeniveau"/>
      <w:lvlText w:val="–"/>
      <w:lvlJc w:val="left"/>
      <w:pPr>
        <w:ind w:left="587" w:hanging="360"/>
      </w:pPr>
      <w:rPr>
        <w:rFonts w:ascii="Verdana" w:hAnsi="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F990B53"/>
    <w:multiLevelType w:val="multilevel"/>
    <w:tmpl w:val="8DBE19D4"/>
    <w:lvl w:ilvl="0">
      <w:start w:val="1"/>
      <w:numFmt w:val="upperLetter"/>
      <w:lvlText w:val="%1)"/>
      <w:lvlJc w:val="left"/>
      <w:pPr>
        <w:ind w:left="720" w:hanging="360"/>
      </w:pPr>
      <w:rPr>
        <w:rFonts w:cs="Aria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3B70A2E"/>
    <w:multiLevelType w:val="hybridMultilevel"/>
    <w:tmpl w:val="1F1CBC4C"/>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49679D5"/>
    <w:multiLevelType w:val="hybridMultilevel"/>
    <w:tmpl w:val="6F7AF3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7E27636"/>
    <w:multiLevelType w:val="hybridMultilevel"/>
    <w:tmpl w:val="85E630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7EB4C83"/>
    <w:multiLevelType w:val="hybridMultilevel"/>
    <w:tmpl w:val="DCE242EC"/>
    <w:lvl w:ilvl="0" w:tplc="CABC4802">
      <w:start w:val="2"/>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BFB1233"/>
    <w:multiLevelType w:val="hybridMultilevel"/>
    <w:tmpl w:val="F68866D0"/>
    <w:lvl w:ilvl="0" w:tplc="A22E6EF4">
      <w:start w:val="1"/>
      <w:numFmt w:val="upperLetter"/>
      <w:lvlText w:val="%1)"/>
      <w:lvlJc w:val="left"/>
      <w:pPr>
        <w:ind w:left="720" w:hanging="360"/>
      </w:pPr>
      <w:rPr>
        <w:rFonts w:cs="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0BA3A06"/>
    <w:multiLevelType w:val="hybridMultilevel"/>
    <w:tmpl w:val="874CFD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A7E5B25"/>
    <w:multiLevelType w:val="hybridMultilevel"/>
    <w:tmpl w:val="71A6832E"/>
    <w:lvl w:ilvl="0" w:tplc="04130001">
      <w:start w:val="1"/>
      <w:numFmt w:val="bullet"/>
      <w:lvlText w:val=""/>
      <w:lvlJc w:val="left"/>
      <w:pPr>
        <w:ind w:left="720" w:hanging="360"/>
      </w:pPr>
      <w:rPr>
        <w:rFonts w:ascii="Symbol" w:hAnsi="Symbol" w:hint="default"/>
      </w:rPr>
    </w:lvl>
    <w:lvl w:ilvl="1" w:tplc="F474B03E">
      <w:numFmt w:val="bullet"/>
      <w:lvlText w:val="-"/>
      <w:lvlJc w:val="left"/>
      <w:pPr>
        <w:ind w:left="1440" w:hanging="360"/>
      </w:pPr>
      <w:rPr>
        <w:rFonts w:ascii="RijksoverheidSansHeading" w:eastAsiaTheme="minorHAnsi" w:hAnsi="RijksoverheidSansHeading" w:cstheme="minorBid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EDB40F8"/>
    <w:multiLevelType w:val="hybridMultilevel"/>
    <w:tmpl w:val="7C08C8CA"/>
    <w:lvl w:ilvl="0" w:tplc="12E2BE0A">
      <w:start w:val="1"/>
      <w:numFmt w:val="decimal"/>
      <w:lvlText w:val="%1"/>
      <w:lvlJc w:val="left"/>
      <w:pPr>
        <w:ind w:left="720" w:hanging="360"/>
      </w:pPr>
      <w:rPr>
        <w:rFonts w:ascii="Verdana" w:hAnsi="Verdana" w:hint="default"/>
        <w:b w:val="0"/>
        <w:i w:val="0"/>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F4E00C0"/>
    <w:multiLevelType w:val="hybridMultilevel"/>
    <w:tmpl w:val="F8EC2A84"/>
    <w:lvl w:ilvl="0" w:tplc="443AF2BE">
      <w:start w:val="1"/>
      <w:numFmt w:val="upp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32D25DF1"/>
    <w:multiLevelType w:val="hybridMultilevel"/>
    <w:tmpl w:val="82C68C1E"/>
    <w:lvl w:ilvl="0" w:tplc="F5CAD212">
      <w:start w:val="1"/>
      <w:numFmt w:val="bullet"/>
      <w:lvlText w:val=""/>
      <w:lvlJc w:val="left"/>
      <w:pPr>
        <w:ind w:left="720" w:hanging="360"/>
      </w:pPr>
      <w:rPr>
        <w:rFonts w:ascii="Symbol" w:hAnsi="Symbol" w:hint="default"/>
      </w:rPr>
    </w:lvl>
    <w:lvl w:ilvl="1" w:tplc="9BE2CA20">
      <w:start w:val="1"/>
      <w:numFmt w:val="bullet"/>
      <w:lvlText w:val="o"/>
      <w:lvlJc w:val="left"/>
      <w:pPr>
        <w:ind w:left="1440" w:hanging="360"/>
      </w:pPr>
      <w:rPr>
        <w:rFonts w:ascii="Courier New" w:hAnsi="Courier New" w:hint="default"/>
      </w:rPr>
    </w:lvl>
    <w:lvl w:ilvl="2" w:tplc="A9E40AC2">
      <w:start w:val="1"/>
      <w:numFmt w:val="bullet"/>
      <w:lvlText w:val=""/>
      <w:lvlJc w:val="left"/>
      <w:pPr>
        <w:ind w:left="2160" w:hanging="360"/>
      </w:pPr>
      <w:rPr>
        <w:rFonts w:ascii="Wingdings" w:hAnsi="Wingdings" w:hint="default"/>
      </w:rPr>
    </w:lvl>
    <w:lvl w:ilvl="3" w:tplc="F620BC7E">
      <w:start w:val="1"/>
      <w:numFmt w:val="bullet"/>
      <w:lvlText w:val=""/>
      <w:lvlJc w:val="left"/>
      <w:pPr>
        <w:ind w:left="2880" w:hanging="360"/>
      </w:pPr>
      <w:rPr>
        <w:rFonts w:ascii="Symbol" w:hAnsi="Symbol" w:hint="default"/>
      </w:rPr>
    </w:lvl>
    <w:lvl w:ilvl="4" w:tplc="D752F4E0">
      <w:start w:val="1"/>
      <w:numFmt w:val="bullet"/>
      <w:lvlText w:val="o"/>
      <w:lvlJc w:val="left"/>
      <w:pPr>
        <w:ind w:left="3600" w:hanging="360"/>
      </w:pPr>
      <w:rPr>
        <w:rFonts w:ascii="Courier New" w:hAnsi="Courier New" w:hint="default"/>
      </w:rPr>
    </w:lvl>
    <w:lvl w:ilvl="5" w:tplc="BC78C2EA">
      <w:start w:val="1"/>
      <w:numFmt w:val="bullet"/>
      <w:lvlText w:val=""/>
      <w:lvlJc w:val="left"/>
      <w:pPr>
        <w:ind w:left="4320" w:hanging="360"/>
      </w:pPr>
      <w:rPr>
        <w:rFonts w:ascii="Wingdings" w:hAnsi="Wingdings" w:hint="default"/>
      </w:rPr>
    </w:lvl>
    <w:lvl w:ilvl="6" w:tplc="40A69D62">
      <w:start w:val="1"/>
      <w:numFmt w:val="bullet"/>
      <w:lvlText w:val=""/>
      <w:lvlJc w:val="left"/>
      <w:pPr>
        <w:ind w:left="5040" w:hanging="360"/>
      </w:pPr>
      <w:rPr>
        <w:rFonts w:ascii="Symbol" w:hAnsi="Symbol" w:hint="default"/>
      </w:rPr>
    </w:lvl>
    <w:lvl w:ilvl="7" w:tplc="4FF27A54">
      <w:start w:val="1"/>
      <w:numFmt w:val="bullet"/>
      <w:lvlText w:val="o"/>
      <w:lvlJc w:val="left"/>
      <w:pPr>
        <w:ind w:left="5760" w:hanging="360"/>
      </w:pPr>
      <w:rPr>
        <w:rFonts w:ascii="Courier New" w:hAnsi="Courier New" w:hint="default"/>
      </w:rPr>
    </w:lvl>
    <w:lvl w:ilvl="8" w:tplc="81308D18">
      <w:start w:val="1"/>
      <w:numFmt w:val="bullet"/>
      <w:lvlText w:val=""/>
      <w:lvlJc w:val="left"/>
      <w:pPr>
        <w:ind w:left="6480" w:hanging="360"/>
      </w:pPr>
      <w:rPr>
        <w:rFonts w:ascii="Wingdings" w:hAnsi="Wingdings" w:hint="default"/>
      </w:rPr>
    </w:lvl>
  </w:abstractNum>
  <w:abstractNum w:abstractNumId="15" w15:restartNumberingAfterBreak="0">
    <w:nsid w:val="37AA22D3"/>
    <w:multiLevelType w:val="hybridMultilevel"/>
    <w:tmpl w:val="6B5C13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7E87859"/>
    <w:multiLevelType w:val="hybridMultilevel"/>
    <w:tmpl w:val="5C3AAC5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F5615DB"/>
    <w:multiLevelType w:val="hybridMultilevel"/>
    <w:tmpl w:val="1F1CBC4C"/>
    <w:lvl w:ilvl="0" w:tplc="E8B89748">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09E218B"/>
    <w:multiLevelType w:val="hybridMultilevel"/>
    <w:tmpl w:val="E42C0600"/>
    <w:lvl w:ilvl="0" w:tplc="BA8E9446">
      <w:start w:val="4"/>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1161F9A"/>
    <w:multiLevelType w:val="multilevel"/>
    <w:tmpl w:val="C81C7D1A"/>
    <w:lvl w:ilvl="0">
      <w:start w:val="1"/>
      <w:numFmt w:val="decimal"/>
      <w:lvlText w:val="Hoofdstuk %1."/>
      <w:lvlJc w:val="left"/>
      <w:pPr>
        <w:ind w:left="851" w:hanging="851"/>
      </w:pPr>
      <w:rPr>
        <w:rFonts w:ascii="RijksoverheidSansHeading" w:hAnsi="RijksoverheidSansHeading" w:hint="default"/>
        <w:b/>
        <w:i w:val="0"/>
        <w:spacing w:val="5"/>
        <w:w w:val="100"/>
        <w:position w:val="0"/>
        <w:sz w:val="24"/>
        <w:szCs w:val="24"/>
      </w:rPr>
    </w:lvl>
    <w:lvl w:ilvl="1">
      <w:start w:val="1"/>
      <w:numFmt w:val="decimal"/>
      <w:lvlText w:val="%1.%2."/>
      <w:lvlJc w:val="left"/>
      <w:pPr>
        <w:ind w:left="851" w:hanging="851"/>
      </w:pPr>
      <w:rPr>
        <w:rFonts w:ascii="RijksoverheidSansHeading" w:hAnsi="RijksoverheidSansHeading" w:hint="default"/>
        <w:b/>
        <w:i w:val="0"/>
        <w:spacing w:val="5"/>
        <w:w w:val="100"/>
        <w:position w:val="0"/>
        <w:sz w:val="20"/>
        <w:szCs w:val="20"/>
      </w:rPr>
    </w:lvl>
    <w:lvl w:ilvl="2">
      <w:start w:val="1"/>
      <w:numFmt w:val="decimal"/>
      <w:lvlText w:val="%1.%2.%3."/>
      <w:lvlJc w:val="left"/>
      <w:pPr>
        <w:ind w:left="1277" w:hanging="851"/>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851" w:hanging="851"/>
      </w:pPr>
      <w:rPr>
        <w:rFonts w:ascii="Arial" w:hAnsi="Arial" w:hint="default"/>
        <w:b/>
        <w:i w:val="0"/>
        <w:spacing w:val="5"/>
        <w:w w:val="100"/>
        <w:position w:val="0"/>
        <w:sz w:val="20"/>
      </w:rPr>
    </w:lvl>
    <w:lvl w:ilvl="4">
      <w:start w:val="1"/>
      <w:numFmt w:val="lowerLetter"/>
      <w:lvlText w:val="(%5)"/>
      <w:lvlJc w:val="left"/>
      <w:pPr>
        <w:ind w:left="851" w:hanging="851"/>
      </w:pPr>
      <w:rPr>
        <w:rFonts w:hint="default"/>
      </w:rPr>
    </w:lvl>
    <w:lvl w:ilvl="5">
      <w:start w:val="1"/>
      <w:numFmt w:val="lowerRoman"/>
      <w:lvlText w:val="(%6)"/>
      <w:lvlJc w:val="left"/>
      <w:pPr>
        <w:ind w:left="851" w:hanging="851"/>
      </w:pPr>
      <w:rPr>
        <w:rFonts w:hint="default"/>
      </w:rPr>
    </w:lvl>
    <w:lvl w:ilvl="6">
      <w:start w:val="1"/>
      <w:numFmt w:val="decimal"/>
      <w:lvlText w:val="%7."/>
      <w:lvlJc w:val="left"/>
      <w:pPr>
        <w:ind w:left="851" w:hanging="851"/>
      </w:pPr>
      <w:rPr>
        <w:rFonts w:hint="default"/>
      </w:rPr>
    </w:lvl>
    <w:lvl w:ilvl="7">
      <w:start w:val="1"/>
      <w:numFmt w:val="lowerLetter"/>
      <w:lvlText w:val="%8."/>
      <w:lvlJc w:val="left"/>
      <w:pPr>
        <w:ind w:left="851" w:hanging="851"/>
      </w:pPr>
      <w:rPr>
        <w:rFonts w:hint="default"/>
      </w:rPr>
    </w:lvl>
    <w:lvl w:ilvl="8">
      <w:start w:val="1"/>
      <w:numFmt w:val="lowerRoman"/>
      <w:lvlText w:val="%9."/>
      <w:lvlJc w:val="left"/>
      <w:pPr>
        <w:ind w:left="851" w:hanging="851"/>
      </w:pPr>
      <w:rPr>
        <w:rFonts w:hint="default"/>
      </w:rPr>
    </w:lvl>
  </w:abstractNum>
  <w:abstractNum w:abstractNumId="20" w15:restartNumberingAfterBreak="0">
    <w:nsid w:val="458D6BB4"/>
    <w:multiLevelType w:val="hybridMultilevel"/>
    <w:tmpl w:val="FC8E5CD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8A81C54"/>
    <w:multiLevelType w:val="hybridMultilevel"/>
    <w:tmpl w:val="D472A18E"/>
    <w:lvl w:ilvl="0" w:tplc="97B4597E">
      <w:start w:val="1"/>
      <w:numFmt w:val="bullet"/>
      <w:pStyle w:val="Lijst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C4B2344"/>
    <w:multiLevelType w:val="hybridMultilevel"/>
    <w:tmpl w:val="457C10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F0A03A0"/>
    <w:multiLevelType w:val="hybridMultilevel"/>
    <w:tmpl w:val="615C8A74"/>
    <w:lvl w:ilvl="0" w:tplc="12E2BE0A">
      <w:start w:val="1"/>
      <w:numFmt w:val="decimal"/>
      <w:lvlText w:val="%1"/>
      <w:lvlJc w:val="left"/>
      <w:pPr>
        <w:ind w:left="360" w:hanging="360"/>
      </w:pPr>
      <w:rPr>
        <w:rFonts w:ascii="Verdana" w:hAnsi="Verdana" w:hint="default"/>
        <w:b w:val="0"/>
        <w:i w:val="0"/>
        <w:sz w:val="18"/>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15:restartNumberingAfterBreak="0">
    <w:nsid w:val="50FB69AF"/>
    <w:multiLevelType w:val="hybridMultilevel"/>
    <w:tmpl w:val="4432C5C6"/>
    <w:lvl w:ilvl="0" w:tplc="F71EC2BC">
      <w:start w:val="1"/>
      <w:numFmt w:val="bullet"/>
      <w:lvlText w:val=""/>
      <w:lvlJc w:val="left"/>
      <w:pPr>
        <w:ind w:left="720" w:hanging="360"/>
      </w:pPr>
      <w:rPr>
        <w:rFonts w:ascii="Symbol" w:hAnsi="Symbol"/>
      </w:rPr>
    </w:lvl>
    <w:lvl w:ilvl="1" w:tplc="43E04E0E">
      <w:start w:val="1"/>
      <w:numFmt w:val="bullet"/>
      <w:lvlText w:val=""/>
      <w:lvlJc w:val="left"/>
      <w:pPr>
        <w:ind w:left="720" w:hanging="360"/>
      </w:pPr>
      <w:rPr>
        <w:rFonts w:ascii="Symbol" w:hAnsi="Symbol"/>
      </w:rPr>
    </w:lvl>
    <w:lvl w:ilvl="2" w:tplc="03E6DB58">
      <w:start w:val="1"/>
      <w:numFmt w:val="bullet"/>
      <w:lvlText w:val=""/>
      <w:lvlJc w:val="left"/>
      <w:pPr>
        <w:ind w:left="720" w:hanging="360"/>
      </w:pPr>
      <w:rPr>
        <w:rFonts w:ascii="Symbol" w:hAnsi="Symbol"/>
      </w:rPr>
    </w:lvl>
    <w:lvl w:ilvl="3" w:tplc="4A507758">
      <w:start w:val="1"/>
      <w:numFmt w:val="bullet"/>
      <w:lvlText w:val=""/>
      <w:lvlJc w:val="left"/>
      <w:pPr>
        <w:ind w:left="720" w:hanging="360"/>
      </w:pPr>
      <w:rPr>
        <w:rFonts w:ascii="Symbol" w:hAnsi="Symbol"/>
      </w:rPr>
    </w:lvl>
    <w:lvl w:ilvl="4" w:tplc="F9FE1D84">
      <w:start w:val="1"/>
      <w:numFmt w:val="bullet"/>
      <w:lvlText w:val=""/>
      <w:lvlJc w:val="left"/>
      <w:pPr>
        <w:ind w:left="720" w:hanging="360"/>
      </w:pPr>
      <w:rPr>
        <w:rFonts w:ascii="Symbol" w:hAnsi="Symbol"/>
      </w:rPr>
    </w:lvl>
    <w:lvl w:ilvl="5" w:tplc="D3E0B5F6">
      <w:start w:val="1"/>
      <w:numFmt w:val="bullet"/>
      <w:lvlText w:val=""/>
      <w:lvlJc w:val="left"/>
      <w:pPr>
        <w:ind w:left="720" w:hanging="360"/>
      </w:pPr>
      <w:rPr>
        <w:rFonts w:ascii="Symbol" w:hAnsi="Symbol"/>
      </w:rPr>
    </w:lvl>
    <w:lvl w:ilvl="6" w:tplc="114AA14C">
      <w:start w:val="1"/>
      <w:numFmt w:val="bullet"/>
      <w:lvlText w:val=""/>
      <w:lvlJc w:val="left"/>
      <w:pPr>
        <w:ind w:left="720" w:hanging="360"/>
      </w:pPr>
      <w:rPr>
        <w:rFonts w:ascii="Symbol" w:hAnsi="Symbol"/>
      </w:rPr>
    </w:lvl>
    <w:lvl w:ilvl="7" w:tplc="6B787A00">
      <w:start w:val="1"/>
      <w:numFmt w:val="bullet"/>
      <w:lvlText w:val=""/>
      <w:lvlJc w:val="left"/>
      <w:pPr>
        <w:ind w:left="720" w:hanging="360"/>
      </w:pPr>
      <w:rPr>
        <w:rFonts w:ascii="Symbol" w:hAnsi="Symbol"/>
      </w:rPr>
    </w:lvl>
    <w:lvl w:ilvl="8" w:tplc="CEBC81E4">
      <w:start w:val="1"/>
      <w:numFmt w:val="bullet"/>
      <w:lvlText w:val=""/>
      <w:lvlJc w:val="left"/>
      <w:pPr>
        <w:ind w:left="720" w:hanging="360"/>
      </w:pPr>
      <w:rPr>
        <w:rFonts w:ascii="Symbol" w:hAnsi="Symbol"/>
      </w:rPr>
    </w:lvl>
  </w:abstractNum>
  <w:abstractNum w:abstractNumId="25" w15:restartNumberingAfterBreak="0">
    <w:nsid w:val="51A851BC"/>
    <w:multiLevelType w:val="hybridMultilevel"/>
    <w:tmpl w:val="53A8AEE2"/>
    <w:lvl w:ilvl="0" w:tplc="C4A223BC">
      <w:start w:val="1"/>
      <w:numFmt w:val="upperLetter"/>
      <w:lvlText w:val="%1)"/>
      <w:lvlJc w:val="left"/>
      <w:pPr>
        <w:ind w:left="720" w:hanging="360"/>
      </w:pPr>
      <w:rPr>
        <w:rFonts w:cs="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31A51D9"/>
    <w:multiLevelType w:val="hybridMultilevel"/>
    <w:tmpl w:val="7624B6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4E10EFE"/>
    <w:multiLevelType w:val="hybridMultilevel"/>
    <w:tmpl w:val="E3724462"/>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720" w:hanging="360"/>
      </w:pPr>
      <w:rPr>
        <w:rFonts w:ascii="Symbol" w:hAnsi="Symbol"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67B6AC8"/>
    <w:multiLevelType w:val="hybridMultilevel"/>
    <w:tmpl w:val="9D8A46A6"/>
    <w:lvl w:ilvl="0" w:tplc="B542279A">
      <w:start w:val="1"/>
      <w:numFmt w:val="bullet"/>
      <w:lvlText w:val=""/>
      <w:lvlJc w:val="left"/>
      <w:pPr>
        <w:ind w:left="720" w:hanging="360"/>
      </w:pPr>
      <w:rPr>
        <w:rFonts w:ascii="Symbol" w:hAnsi="Symbol"/>
      </w:rPr>
    </w:lvl>
    <w:lvl w:ilvl="1" w:tplc="9140CF0E">
      <w:start w:val="1"/>
      <w:numFmt w:val="bullet"/>
      <w:lvlText w:val=""/>
      <w:lvlJc w:val="left"/>
      <w:pPr>
        <w:ind w:left="720" w:hanging="360"/>
      </w:pPr>
      <w:rPr>
        <w:rFonts w:ascii="Symbol" w:hAnsi="Symbol"/>
      </w:rPr>
    </w:lvl>
    <w:lvl w:ilvl="2" w:tplc="079E8AE2">
      <w:start w:val="1"/>
      <w:numFmt w:val="bullet"/>
      <w:lvlText w:val=""/>
      <w:lvlJc w:val="left"/>
      <w:pPr>
        <w:ind w:left="720" w:hanging="360"/>
      </w:pPr>
      <w:rPr>
        <w:rFonts w:ascii="Symbol" w:hAnsi="Symbol"/>
      </w:rPr>
    </w:lvl>
    <w:lvl w:ilvl="3" w:tplc="9BDE3F7E">
      <w:start w:val="1"/>
      <w:numFmt w:val="bullet"/>
      <w:lvlText w:val=""/>
      <w:lvlJc w:val="left"/>
      <w:pPr>
        <w:ind w:left="720" w:hanging="360"/>
      </w:pPr>
      <w:rPr>
        <w:rFonts w:ascii="Symbol" w:hAnsi="Symbol"/>
      </w:rPr>
    </w:lvl>
    <w:lvl w:ilvl="4" w:tplc="44AE4846">
      <w:start w:val="1"/>
      <w:numFmt w:val="bullet"/>
      <w:lvlText w:val=""/>
      <w:lvlJc w:val="left"/>
      <w:pPr>
        <w:ind w:left="720" w:hanging="360"/>
      </w:pPr>
      <w:rPr>
        <w:rFonts w:ascii="Symbol" w:hAnsi="Symbol"/>
      </w:rPr>
    </w:lvl>
    <w:lvl w:ilvl="5" w:tplc="078C04A8">
      <w:start w:val="1"/>
      <w:numFmt w:val="bullet"/>
      <w:lvlText w:val=""/>
      <w:lvlJc w:val="left"/>
      <w:pPr>
        <w:ind w:left="720" w:hanging="360"/>
      </w:pPr>
      <w:rPr>
        <w:rFonts w:ascii="Symbol" w:hAnsi="Symbol"/>
      </w:rPr>
    </w:lvl>
    <w:lvl w:ilvl="6" w:tplc="04C6655A">
      <w:start w:val="1"/>
      <w:numFmt w:val="bullet"/>
      <w:lvlText w:val=""/>
      <w:lvlJc w:val="left"/>
      <w:pPr>
        <w:ind w:left="720" w:hanging="360"/>
      </w:pPr>
      <w:rPr>
        <w:rFonts w:ascii="Symbol" w:hAnsi="Symbol"/>
      </w:rPr>
    </w:lvl>
    <w:lvl w:ilvl="7" w:tplc="9404C892">
      <w:start w:val="1"/>
      <w:numFmt w:val="bullet"/>
      <w:lvlText w:val=""/>
      <w:lvlJc w:val="left"/>
      <w:pPr>
        <w:ind w:left="720" w:hanging="360"/>
      </w:pPr>
      <w:rPr>
        <w:rFonts w:ascii="Symbol" w:hAnsi="Symbol"/>
      </w:rPr>
    </w:lvl>
    <w:lvl w:ilvl="8" w:tplc="2A56A5EC">
      <w:start w:val="1"/>
      <w:numFmt w:val="bullet"/>
      <w:lvlText w:val=""/>
      <w:lvlJc w:val="left"/>
      <w:pPr>
        <w:ind w:left="720" w:hanging="360"/>
      </w:pPr>
      <w:rPr>
        <w:rFonts w:ascii="Symbol" w:hAnsi="Symbol"/>
      </w:rPr>
    </w:lvl>
  </w:abstractNum>
  <w:abstractNum w:abstractNumId="29" w15:restartNumberingAfterBreak="0">
    <w:nsid w:val="583C331C"/>
    <w:multiLevelType w:val="multilevel"/>
    <w:tmpl w:val="615C8A74"/>
    <w:lvl w:ilvl="0">
      <w:start w:val="1"/>
      <w:numFmt w:val="decimal"/>
      <w:lvlText w:val="%1"/>
      <w:lvlJc w:val="left"/>
      <w:pPr>
        <w:ind w:left="720" w:hanging="360"/>
      </w:pPr>
      <w:rPr>
        <w:rFonts w:ascii="Verdana" w:hAnsi="Verdana" w:hint="default"/>
        <w:b w:val="0"/>
        <w:i w:val="0"/>
        <w:sz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589E7ED1"/>
    <w:multiLevelType w:val="hybridMultilevel"/>
    <w:tmpl w:val="C4908426"/>
    <w:lvl w:ilvl="0" w:tplc="23000DC2">
      <w:start w:val="1"/>
      <w:numFmt w:val="bullet"/>
      <w:lvlText w:val=""/>
      <w:lvlJc w:val="left"/>
      <w:pPr>
        <w:ind w:left="720" w:hanging="360"/>
      </w:pPr>
      <w:rPr>
        <w:rFonts w:ascii="Symbol" w:hAnsi="Symbol" w:hint="default"/>
      </w:rPr>
    </w:lvl>
    <w:lvl w:ilvl="1" w:tplc="4A22828E">
      <w:start w:val="1"/>
      <w:numFmt w:val="bullet"/>
      <w:lvlText w:val="o"/>
      <w:lvlJc w:val="left"/>
      <w:pPr>
        <w:ind w:left="1440" w:hanging="360"/>
      </w:pPr>
      <w:rPr>
        <w:rFonts w:ascii="Courier New" w:hAnsi="Courier New" w:hint="default"/>
      </w:rPr>
    </w:lvl>
    <w:lvl w:ilvl="2" w:tplc="F6C69CC4">
      <w:start w:val="1"/>
      <w:numFmt w:val="bullet"/>
      <w:lvlText w:val=""/>
      <w:lvlJc w:val="left"/>
      <w:pPr>
        <w:ind w:left="2160" w:hanging="360"/>
      </w:pPr>
      <w:rPr>
        <w:rFonts w:ascii="Wingdings" w:hAnsi="Wingdings" w:hint="default"/>
      </w:rPr>
    </w:lvl>
    <w:lvl w:ilvl="3" w:tplc="A064AB64">
      <w:start w:val="1"/>
      <w:numFmt w:val="bullet"/>
      <w:lvlText w:val=""/>
      <w:lvlJc w:val="left"/>
      <w:pPr>
        <w:ind w:left="2880" w:hanging="360"/>
      </w:pPr>
      <w:rPr>
        <w:rFonts w:ascii="Symbol" w:hAnsi="Symbol" w:hint="default"/>
      </w:rPr>
    </w:lvl>
    <w:lvl w:ilvl="4" w:tplc="B30E99EC">
      <w:start w:val="1"/>
      <w:numFmt w:val="bullet"/>
      <w:lvlText w:val="o"/>
      <w:lvlJc w:val="left"/>
      <w:pPr>
        <w:ind w:left="3600" w:hanging="360"/>
      </w:pPr>
      <w:rPr>
        <w:rFonts w:ascii="Courier New" w:hAnsi="Courier New" w:hint="default"/>
      </w:rPr>
    </w:lvl>
    <w:lvl w:ilvl="5" w:tplc="9FDE71F8">
      <w:start w:val="1"/>
      <w:numFmt w:val="bullet"/>
      <w:lvlText w:val=""/>
      <w:lvlJc w:val="left"/>
      <w:pPr>
        <w:ind w:left="4320" w:hanging="360"/>
      </w:pPr>
      <w:rPr>
        <w:rFonts w:ascii="Wingdings" w:hAnsi="Wingdings" w:hint="default"/>
      </w:rPr>
    </w:lvl>
    <w:lvl w:ilvl="6" w:tplc="DA64D5DC">
      <w:start w:val="1"/>
      <w:numFmt w:val="bullet"/>
      <w:lvlText w:val=""/>
      <w:lvlJc w:val="left"/>
      <w:pPr>
        <w:ind w:left="5040" w:hanging="360"/>
      </w:pPr>
      <w:rPr>
        <w:rFonts w:ascii="Symbol" w:hAnsi="Symbol" w:hint="default"/>
      </w:rPr>
    </w:lvl>
    <w:lvl w:ilvl="7" w:tplc="1B0020FE">
      <w:start w:val="1"/>
      <w:numFmt w:val="bullet"/>
      <w:lvlText w:val="o"/>
      <w:lvlJc w:val="left"/>
      <w:pPr>
        <w:ind w:left="5760" w:hanging="360"/>
      </w:pPr>
      <w:rPr>
        <w:rFonts w:ascii="Courier New" w:hAnsi="Courier New" w:hint="default"/>
      </w:rPr>
    </w:lvl>
    <w:lvl w:ilvl="8" w:tplc="25DE0900">
      <w:start w:val="1"/>
      <w:numFmt w:val="bullet"/>
      <w:lvlText w:val=""/>
      <w:lvlJc w:val="left"/>
      <w:pPr>
        <w:ind w:left="6480" w:hanging="360"/>
      </w:pPr>
      <w:rPr>
        <w:rFonts w:ascii="Wingdings" w:hAnsi="Wingdings" w:hint="default"/>
      </w:rPr>
    </w:lvl>
  </w:abstractNum>
  <w:abstractNum w:abstractNumId="31" w15:restartNumberingAfterBreak="0">
    <w:nsid w:val="5DC345F5"/>
    <w:multiLevelType w:val="hybridMultilevel"/>
    <w:tmpl w:val="9B5A3C0A"/>
    <w:lvl w:ilvl="0" w:tplc="E8B89748">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65246E34"/>
    <w:multiLevelType w:val="hybridMultilevel"/>
    <w:tmpl w:val="3CB66168"/>
    <w:lvl w:ilvl="0" w:tplc="FF341F46">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655D68AA"/>
    <w:multiLevelType w:val="hybridMultilevel"/>
    <w:tmpl w:val="0CD8F7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64065D0"/>
    <w:multiLevelType w:val="hybridMultilevel"/>
    <w:tmpl w:val="2DA8F8FA"/>
    <w:lvl w:ilvl="0" w:tplc="ECBEE18A">
      <w:start w:val="4"/>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7224A61"/>
    <w:multiLevelType w:val="hybridMultilevel"/>
    <w:tmpl w:val="CE60E346"/>
    <w:lvl w:ilvl="0" w:tplc="BA387CC4">
      <w:start w:val="1"/>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A2E2D44"/>
    <w:multiLevelType w:val="hybridMultilevel"/>
    <w:tmpl w:val="787E07CC"/>
    <w:lvl w:ilvl="0" w:tplc="5CBC0B90">
      <w:start w:val="1"/>
      <w:numFmt w:val="bullet"/>
      <w:lvlText w:val=""/>
      <w:lvlJc w:val="left"/>
      <w:pPr>
        <w:ind w:left="720" w:hanging="360"/>
      </w:pPr>
      <w:rPr>
        <w:rFonts w:ascii="Symbol" w:hAnsi="Symbol" w:hint="default"/>
      </w:rPr>
    </w:lvl>
    <w:lvl w:ilvl="1" w:tplc="F9409FE4">
      <w:start w:val="1"/>
      <w:numFmt w:val="bullet"/>
      <w:lvlText w:val="o"/>
      <w:lvlJc w:val="left"/>
      <w:pPr>
        <w:ind w:left="1440" w:hanging="360"/>
      </w:pPr>
      <w:rPr>
        <w:rFonts w:ascii="Courier New" w:hAnsi="Courier New" w:hint="default"/>
      </w:rPr>
    </w:lvl>
    <w:lvl w:ilvl="2" w:tplc="8C96E61C">
      <w:start w:val="1"/>
      <w:numFmt w:val="bullet"/>
      <w:lvlText w:val=""/>
      <w:lvlJc w:val="left"/>
      <w:pPr>
        <w:ind w:left="2160" w:hanging="360"/>
      </w:pPr>
      <w:rPr>
        <w:rFonts w:ascii="Wingdings" w:hAnsi="Wingdings" w:hint="default"/>
      </w:rPr>
    </w:lvl>
    <w:lvl w:ilvl="3" w:tplc="3C88AC9C">
      <w:start w:val="1"/>
      <w:numFmt w:val="bullet"/>
      <w:lvlText w:val=""/>
      <w:lvlJc w:val="left"/>
      <w:pPr>
        <w:ind w:left="2880" w:hanging="360"/>
      </w:pPr>
      <w:rPr>
        <w:rFonts w:ascii="Symbol" w:hAnsi="Symbol" w:hint="default"/>
      </w:rPr>
    </w:lvl>
    <w:lvl w:ilvl="4" w:tplc="8CF6272A">
      <w:start w:val="1"/>
      <w:numFmt w:val="bullet"/>
      <w:lvlText w:val="o"/>
      <w:lvlJc w:val="left"/>
      <w:pPr>
        <w:ind w:left="3600" w:hanging="360"/>
      </w:pPr>
      <w:rPr>
        <w:rFonts w:ascii="Courier New" w:hAnsi="Courier New" w:hint="default"/>
      </w:rPr>
    </w:lvl>
    <w:lvl w:ilvl="5" w:tplc="CC706914">
      <w:start w:val="1"/>
      <w:numFmt w:val="bullet"/>
      <w:lvlText w:val=""/>
      <w:lvlJc w:val="left"/>
      <w:pPr>
        <w:ind w:left="4320" w:hanging="360"/>
      </w:pPr>
      <w:rPr>
        <w:rFonts w:ascii="Wingdings" w:hAnsi="Wingdings" w:hint="default"/>
      </w:rPr>
    </w:lvl>
    <w:lvl w:ilvl="6" w:tplc="BD505DA6">
      <w:start w:val="1"/>
      <w:numFmt w:val="bullet"/>
      <w:lvlText w:val=""/>
      <w:lvlJc w:val="left"/>
      <w:pPr>
        <w:ind w:left="5040" w:hanging="360"/>
      </w:pPr>
      <w:rPr>
        <w:rFonts w:ascii="Symbol" w:hAnsi="Symbol" w:hint="default"/>
      </w:rPr>
    </w:lvl>
    <w:lvl w:ilvl="7" w:tplc="335C9FAC">
      <w:start w:val="1"/>
      <w:numFmt w:val="bullet"/>
      <w:lvlText w:val="o"/>
      <w:lvlJc w:val="left"/>
      <w:pPr>
        <w:ind w:left="5760" w:hanging="360"/>
      </w:pPr>
      <w:rPr>
        <w:rFonts w:ascii="Courier New" w:hAnsi="Courier New" w:hint="default"/>
      </w:rPr>
    </w:lvl>
    <w:lvl w:ilvl="8" w:tplc="292E13A6">
      <w:start w:val="1"/>
      <w:numFmt w:val="bullet"/>
      <w:lvlText w:val=""/>
      <w:lvlJc w:val="left"/>
      <w:pPr>
        <w:ind w:left="6480" w:hanging="360"/>
      </w:pPr>
      <w:rPr>
        <w:rFonts w:ascii="Wingdings" w:hAnsi="Wingdings" w:hint="default"/>
      </w:rPr>
    </w:lvl>
  </w:abstractNum>
  <w:abstractNum w:abstractNumId="37" w15:restartNumberingAfterBreak="0">
    <w:nsid w:val="6AB605A9"/>
    <w:multiLevelType w:val="hybridMultilevel"/>
    <w:tmpl w:val="A98871D0"/>
    <w:lvl w:ilvl="0" w:tplc="20FA878C">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6F5C77B9"/>
    <w:multiLevelType w:val="hybridMultilevel"/>
    <w:tmpl w:val="E10287AE"/>
    <w:lvl w:ilvl="0" w:tplc="E8B89748">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72CD6413"/>
    <w:multiLevelType w:val="hybridMultilevel"/>
    <w:tmpl w:val="0FF464F8"/>
    <w:lvl w:ilvl="0" w:tplc="E8B89748">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75296EF6"/>
    <w:multiLevelType w:val="hybridMultilevel"/>
    <w:tmpl w:val="9998E048"/>
    <w:lvl w:ilvl="0" w:tplc="FFFFFFF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776529CF"/>
    <w:multiLevelType w:val="hybridMultilevel"/>
    <w:tmpl w:val="B31CCFB4"/>
    <w:lvl w:ilvl="0" w:tplc="C6F4FCC4">
      <w:start w:val="1"/>
      <w:numFmt w:val="bullet"/>
      <w:lvlText w:val=""/>
      <w:lvlJc w:val="left"/>
      <w:pPr>
        <w:ind w:left="720" w:hanging="360"/>
      </w:pPr>
      <w:rPr>
        <w:rFonts w:ascii="Wingdings" w:eastAsiaTheme="minorHAnsi" w:hAnsi="Wingdings" w:cs="Helv"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7B791953"/>
    <w:multiLevelType w:val="hybridMultilevel"/>
    <w:tmpl w:val="2E00129C"/>
    <w:lvl w:ilvl="0" w:tplc="01B26D44">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7FC74B8C"/>
    <w:multiLevelType w:val="hybridMultilevel"/>
    <w:tmpl w:val="F4C4BF48"/>
    <w:lvl w:ilvl="0" w:tplc="E8B89748">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083376760">
    <w:abstractNumId w:val="14"/>
  </w:num>
  <w:num w:numId="2" w16cid:durableId="801728190">
    <w:abstractNumId w:val="30"/>
  </w:num>
  <w:num w:numId="3" w16cid:durableId="1951818139">
    <w:abstractNumId w:val="21"/>
  </w:num>
  <w:num w:numId="4" w16cid:durableId="288316941">
    <w:abstractNumId w:val="12"/>
  </w:num>
  <w:num w:numId="5" w16cid:durableId="1764955781">
    <w:abstractNumId w:val="3"/>
  </w:num>
  <w:num w:numId="6" w16cid:durableId="1078406966">
    <w:abstractNumId w:val="12"/>
  </w:num>
  <w:num w:numId="7" w16cid:durableId="1943100748">
    <w:abstractNumId w:val="23"/>
  </w:num>
  <w:num w:numId="8" w16cid:durableId="745688612">
    <w:abstractNumId w:val="29"/>
  </w:num>
  <w:num w:numId="9" w16cid:durableId="1355578022">
    <w:abstractNumId w:val="1"/>
  </w:num>
  <w:num w:numId="10" w16cid:durableId="1820074752">
    <w:abstractNumId w:val="13"/>
  </w:num>
  <w:num w:numId="11" w16cid:durableId="63913114">
    <w:abstractNumId w:val="8"/>
  </w:num>
  <w:num w:numId="12" w16cid:durableId="500778645">
    <w:abstractNumId w:val="18"/>
  </w:num>
  <w:num w:numId="13" w16cid:durableId="278534972">
    <w:abstractNumId w:val="41"/>
  </w:num>
  <w:num w:numId="14" w16cid:durableId="343557166">
    <w:abstractNumId w:val="9"/>
  </w:num>
  <w:num w:numId="15" w16cid:durableId="1798597102">
    <w:abstractNumId w:val="25"/>
  </w:num>
  <w:num w:numId="16" w16cid:durableId="2106267059">
    <w:abstractNumId w:val="0"/>
  </w:num>
  <w:num w:numId="17" w16cid:durableId="1192914688">
    <w:abstractNumId w:val="4"/>
  </w:num>
  <w:num w:numId="18" w16cid:durableId="106587712">
    <w:abstractNumId w:val="37"/>
  </w:num>
  <w:num w:numId="19" w16cid:durableId="1546599725">
    <w:abstractNumId w:val="32"/>
  </w:num>
  <w:num w:numId="20" w16cid:durableId="779956390">
    <w:abstractNumId w:val="35"/>
  </w:num>
  <w:num w:numId="21" w16cid:durableId="1062365620">
    <w:abstractNumId w:val="17"/>
  </w:num>
  <w:num w:numId="22" w16cid:durableId="555287438">
    <w:abstractNumId w:val="34"/>
  </w:num>
  <w:num w:numId="23" w16cid:durableId="1045253762">
    <w:abstractNumId w:val="39"/>
  </w:num>
  <w:num w:numId="24" w16cid:durableId="1419211840">
    <w:abstractNumId w:val="43"/>
  </w:num>
  <w:num w:numId="25" w16cid:durableId="1991404771">
    <w:abstractNumId w:val="38"/>
  </w:num>
  <w:num w:numId="26" w16cid:durableId="198201687">
    <w:abstractNumId w:val="31"/>
  </w:num>
  <w:num w:numId="27" w16cid:durableId="1534805128">
    <w:abstractNumId w:val="19"/>
  </w:num>
  <w:num w:numId="28" w16cid:durableId="1917939839">
    <w:abstractNumId w:val="26"/>
  </w:num>
  <w:num w:numId="29" w16cid:durableId="1985617957">
    <w:abstractNumId w:val="27"/>
  </w:num>
  <w:num w:numId="30" w16cid:durableId="1855606629">
    <w:abstractNumId w:val="33"/>
  </w:num>
  <w:num w:numId="31" w16cid:durableId="345981680">
    <w:abstractNumId w:val="15"/>
  </w:num>
  <w:num w:numId="32" w16cid:durableId="1206018160">
    <w:abstractNumId w:val="22"/>
  </w:num>
  <w:num w:numId="33" w16cid:durableId="1910379085">
    <w:abstractNumId w:val="16"/>
  </w:num>
  <w:num w:numId="34" w16cid:durableId="1792168323">
    <w:abstractNumId w:val="28"/>
  </w:num>
  <w:num w:numId="35" w16cid:durableId="1153984576">
    <w:abstractNumId w:val="24"/>
  </w:num>
  <w:num w:numId="36" w16cid:durableId="615140307">
    <w:abstractNumId w:val="7"/>
  </w:num>
  <w:num w:numId="37" w16cid:durableId="1269583243">
    <w:abstractNumId w:val="2"/>
  </w:num>
  <w:num w:numId="38" w16cid:durableId="161899037">
    <w:abstractNumId w:val="20"/>
  </w:num>
  <w:num w:numId="39" w16cid:durableId="2044623183">
    <w:abstractNumId w:val="36"/>
  </w:num>
  <w:num w:numId="40" w16cid:durableId="1164711501">
    <w:abstractNumId w:val="5"/>
  </w:num>
  <w:num w:numId="41" w16cid:durableId="363209911">
    <w:abstractNumId w:val="40"/>
  </w:num>
  <w:num w:numId="42" w16cid:durableId="129061370">
    <w:abstractNumId w:val="11"/>
  </w:num>
  <w:num w:numId="43" w16cid:durableId="1205557861">
    <w:abstractNumId w:val="6"/>
  </w:num>
  <w:num w:numId="44" w16cid:durableId="809832199">
    <w:abstractNumId w:val="10"/>
  </w:num>
  <w:num w:numId="45" w16cid:durableId="405035977">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4355"/>
    <w:rsid w:val="000020F5"/>
    <w:rsid w:val="0001641C"/>
    <w:rsid w:val="00050EFA"/>
    <w:rsid w:val="0005619C"/>
    <w:rsid w:val="0007040C"/>
    <w:rsid w:val="000860F7"/>
    <w:rsid w:val="000A7AF2"/>
    <w:rsid w:val="000A7B51"/>
    <w:rsid w:val="000B3B5B"/>
    <w:rsid w:val="000C6150"/>
    <w:rsid w:val="000E4513"/>
    <w:rsid w:val="000F0A32"/>
    <w:rsid w:val="0010121B"/>
    <w:rsid w:val="00104355"/>
    <w:rsid w:val="0010756A"/>
    <w:rsid w:val="00123231"/>
    <w:rsid w:val="00137809"/>
    <w:rsid w:val="00146872"/>
    <w:rsid w:val="0015462A"/>
    <w:rsid w:val="001823F3"/>
    <w:rsid w:val="001A608C"/>
    <w:rsid w:val="001D65C9"/>
    <w:rsid w:val="001E10EF"/>
    <w:rsid w:val="001F34A9"/>
    <w:rsid w:val="001F7FED"/>
    <w:rsid w:val="00221EE0"/>
    <w:rsid w:val="00225B8A"/>
    <w:rsid w:val="00237351"/>
    <w:rsid w:val="00240FFC"/>
    <w:rsid w:val="0028033A"/>
    <w:rsid w:val="0028127F"/>
    <w:rsid w:val="002819EC"/>
    <w:rsid w:val="00290A57"/>
    <w:rsid w:val="00294535"/>
    <w:rsid w:val="002A6674"/>
    <w:rsid w:val="0030148D"/>
    <w:rsid w:val="00305336"/>
    <w:rsid w:val="0030795E"/>
    <w:rsid w:val="00310B62"/>
    <w:rsid w:val="003132CC"/>
    <w:rsid w:val="00315145"/>
    <w:rsid w:val="00376881"/>
    <w:rsid w:val="003777F0"/>
    <w:rsid w:val="003926CB"/>
    <w:rsid w:val="00395AFA"/>
    <w:rsid w:val="003A03F7"/>
    <w:rsid w:val="003B7B13"/>
    <w:rsid w:val="003F6F97"/>
    <w:rsid w:val="0040375C"/>
    <w:rsid w:val="00412FA2"/>
    <w:rsid w:val="00413DAF"/>
    <w:rsid w:val="00445A83"/>
    <w:rsid w:val="00453229"/>
    <w:rsid w:val="004873BD"/>
    <w:rsid w:val="004971DB"/>
    <w:rsid w:val="004C2374"/>
    <w:rsid w:val="004C6FA6"/>
    <w:rsid w:val="005071D3"/>
    <w:rsid w:val="0057573D"/>
    <w:rsid w:val="005931F4"/>
    <w:rsid w:val="005D46E0"/>
    <w:rsid w:val="005D6F3A"/>
    <w:rsid w:val="005E04D1"/>
    <w:rsid w:val="005E7DAB"/>
    <w:rsid w:val="005F44D8"/>
    <w:rsid w:val="00605A96"/>
    <w:rsid w:val="0062448A"/>
    <w:rsid w:val="00665A0A"/>
    <w:rsid w:val="00675E1F"/>
    <w:rsid w:val="006C5698"/>
    <w:rsid w:val="006D39BF"/>
    <w:rsid w:val="006D3F14"/>
    <w:rsid w:val="006F088F"/>
    <w:rsid w:val="006F6611"/>
    <w:rsid w:val="00702CFE"/>
    <w:rsid w:val="00702D58"/>
    <w:rsid w:val="00704E6B"/>
    <w:rsid w:val="00725D70"/>
    <w:rsid w:val="00734CF6"/>
    <w:rsid w:val="00751816"/>
    <w:rsid w:val="00757B01"/>
    <w:rsid w:val="00763693"/>
    <w:rsid w:val="00772D33"/>
    <w:rsid w:val="00784172"/>
    <w:rsid w:val="007858A7"/>
    <w:rsid w:val="007A6A76"/>
    <w:rsid w:val="007A7C54"/>
    <w:rsid w:val="007B057C"/>
    <w:rsid w:val="007C79CC"/>
    <w:rsid w:val="007D3906"/>
    <w:rsid w:val="007D4784"/>
    <w:rsid w:val="007D4FD0"/>
    <w:rsid w:val="007E671D"/>
    <w:rsid w:val="00802781"/>
    <w:rsid w:val="0081253A"/>
    <w:rsid w:val="00825E09"/>
    <w:rsid w:val="00836FD3"/>
    <w:rsid w:val="008468BF"/>
    <w:rsid w:val="008630C2"/>
    <w:rsid w:val="00874B6F"/>
    <w:rsid w:val="00880053"/>
    <w:rsid w:val="00887200"/>
    <w:rsid w:val="008A1866"/>
    <w:rsid w:val="008A4D30"/>
    <w:rsid w:val="008B263D"/>
    <w:rsid w:val="008C5F4B"/>
    <w:rsid w:val="008E38AE"/>
    <w:rsid w:val="008F1502"/>
    <w:rsid w:val="008F6D2C"/>
    <w:rsid w:val="00924CA4"/>
    <w:rsid w:val="00932722"/>
    <w:rsid w:val="00953295"/>
    <w:rsid w:val="009640BF"/>
    <w:rsid w:val="00972256"/>
    <w:rsid w:val="00977868"/>
    <w:rsid w:val="009A07B3"/>
    <w:rsid w:val="009A2067"/>
    <w:rsid w:val="009B0A80"/>
    <w:rsid w:val="009E03ED"/>
    <w:rsid w:val="009E0D52"/>
    <w:rsid w:val="009E1BB1"/>
    <w:rsid w:val="00A17707"/>
    <w:rsid w:val="00A2152D"/>
    <w:rsid w:val="00A233FF"/>
    <w:rsid w:val="00A37105"/>
    <w:rsid w:val="00A5073F"/>
    <w:rsid w:val="00A66370"/>
    <w:rsid w:val="00AA6C47"/>
    <w:rsid w:val="00AB2F55"/>
    <w:rsid w:val="00AC1091"/>
    <w:rsid w:val="00AD2656"/>
    <w:rsid w:val="00AD4FD6"/>
    <w:rsid w:val="00AE474D"/>
    <w:rsid w:val="00B0557F"/>
    <w:rsid w:val="00B06774"/>
    <w:rsid w:val="00B06AD6"/>
    <w:rsid w:val="00B117E9"/>
    <w:rsid w:val="00B41E22"/>
    <w:rsid w:val="00B556EF"/>
    <w:rsid w:val="00B826BB"/>
    <w:rsid w:val="00B93729"/>
    <w:rsid w:val="00BA31D7"/>
    <w:rsid w:val="00BB30F1"/>
    <w:rsid w:val="00BD0062"/>
    <w:rsid w:val="00BD67E0"/>
    <w:rsid w:val="00BE26F5"/>
    <w:rsid w:val="00BE5790"/>
    <w:rsid w:val="00BE7456"/>
    <w:rsid w:val="00C03C48"/>
    <w:rsid w:val="00C07D90"/>
    <w:rsid w:val="00C254D5"/>
    <w:rsid w:val="00C31D61"/>
    <w:rsid w:val="00C34D4E"/>
    <w:rsid w:val="00C7126F"/>
    <w:rsid w:val="00C87598"/>
    <w:rsid w:val="00C941D5"/>
    <w:rsid w:val="00CA28D8"/>
    <w:rsid w:val="00CA5F32"/>
    <w:rsid w:val="00CC4AE5"/>
    <w:rsid w:val="00CC6E5E"/>
    <w:rsid w:val="00CD17CC"/>
    <w:rsid w:val="00CD48DE"/>
    <w:rsid w:val="00D143F9"/>
    <w:rsid w:val="00D231C7"/>
    <w:rsid w:val="00D55B17"/>
    <w:rsid w:val="00D612E5"/>
    <w:rsid w:val="00D76A6B"/>
    <w:rsid w:val="00D76EAF"/>
    <w:rsid w:val="00D96E68"/>
    <w:rsid w:val="00E04911"/>
    <w:rsid w:val="00E10CD0"/>
    <w:rsid w:val="00E17749"/>
    <w:rsid w:val="00E2447B"/>
    <w:rsid w:val="00E36FE1"/>
    <w:rsid w:val="00E423A4"/>
    <w:rsid w:val="00E45B7C"/>
    <w:rsid w:val="00E608CE"/>
    <w:rsid w:val="00E83D00"/>
    <w:rsid w:val="00E84B65"/>
    <w:rsid w:val="00E86AD8"/>
    <w:rsid w:val="00E901C9"/>
    <w:rsid w:val="00EA7BE7"/>
    <w:rsid w:val="00EC3FDA"/>
    <w:rsid w:val="00EC4906"/>
    <w:rsid w:val="00EF1768"/>
    <w:rsid w:val="00F106CB"/>
    <w:rsid w:val="00F11E42"/>
    <w:rsid w:val="00F574F3"/>
    <w:rsid w:val="00F65CBF"/>
    <w:rsid w:val="00FA0733"/>
    <w:rsid w:val="1015BCA7"/>
    <w:rsid w:val="26DAEDE8"/>
    <w:rsid w:val="270A6835"/>
    <w:rsid w:val="27EA24EE"/>
    <w:rsid w:val="29B89E3B"/>
    <w:rsid w:val="2B92424E"/>
    <w:rsid w:val="2B9C057A"/>
    <w:rsid w:val="2EDA876A"/>
    <w:rsid w:val="307C1947"/>
    <w:rsid w:val="36F181E9"/>
    <w:rsid w:val="3765B871"/>
    <w:rsid w:val="3AB6A6F9"/>
    <w:rsid w:val="40C4CA39"/>
    <w:rsid w:val="43CFD220"/>
    <w:rsid w:val="45C24FFB"/>
    <w:rsid w:val="4D258CC3"/>
    <w:rsid w:val="50DAEE03"/>
    <w:rsid w:val="5191B69E"/>
    <w:rsid w:val="522AD709"/>
    <w:rsid w:val="58D78798"/>
    <w:rsid w:val="5D4D0C40"/>
    <w:rsid w:val="5EC9137C"/>
    <w:rsid w:val="5F66C0C6"/>
    <w:rsid w:val="60BCAF02"/>
    <w:rsid w:val="6722B270"/>
    <w:rsid w:val="6793DC98"/>
    <w:rsid w:val="77E635E8"/>
    <w:rsid w:val="7B23CAF7"/>
    <w:rsid w:val="7B5D16B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2CEC57"/>
  <w15:chartTrackingRefBased/>
  <w15:docId w15:val="{70579506-89F8-4C53-9948-7700AE6F5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751816"/>
    <w:pPr>
      <w:spacing w:after="0"/>
    </w:pPr>
    <w:rPr>
      <w:rFonts w:ascii="Arial" w:eastAsia="Calibri" w:hAnsi="Arial" w:cs="Times New Roman"/>
      <w:sz w:val="19"/>
    </w:rPr>
  </w:style>
  <w:style w:type="paragraph" w:styleId="Kop1">
    <w:name w:val="heading 1"/>
    <w:basedOn w:val="Standaard"/>
    <w:next w:val="Standaard"/>
    <w:link w:val="Kop1Char"/>
    <w:uiPriority w:val="1"/>
    <w:qFormat/>
    <w:rsid w:val="00D76A6B"/>
    <w:pPr>
      <w:pageBreakBefore/>
      <w:widowControl w:val="0"/>
      <w:spacing w:after="700" w:line="300" w:lineRule="atLeast"/>
      <w:contextualSpacing/>
      <w:outlineLvl w:val="0"/>
    </w:pPr>
    <w:rPr>
      <w:rFonts w:eastAsiaTheme="majorEastAsia" w:cstheme="majorBidi"/>
      <w:bCs/>
      <w:kern w:val="32"/>
      <w:sz w:val="24"/>
      <w:szCs w:val="28"/>
    </w:rPr>
  </w:style>
  <w:style w:type="paragraph" w:styleId="Kop2">
    <w:name w:val="heading 2"/>
    <w:basedOn w:val="Standaard"/>
    <w:next w:val="Standaard"/>
    <w:link w:val="Kop2Char"/>
    <w:uiPriority w:val="1"/>
    <w:unhideWhenUsed/>
    <w:qFormat/>
    <w:rsid w:val="00E45B7C"/>
    <w:pPr>
      <w:keepNext/>
      <w:widowControl w:val="0"/>
      <w:spacing w:before="200" w:line="300" w:lineRule="atLeast"/>
      <w:contextualSpacing/>
      <w:outlineLvl w:val="1"/>
    </w:pPr>
    <w:rPr>
      <w:rFonts w:eastAsiaTheme="majorEastAsia" w:cstheme="majorBidi"/>
      <w:b/>
      <w:bCs/>
      <w:kern w:val="32"/>
      <w:szCs w:val="26"/>
    </w:rPr>
  </w:style>
  <w:style w:type="paragraph" w:styleId="Kop3">
    <w:name w:val="heading 3"/>
    <w:basedOn w:val="Standaard"/>
    <w:next w:val="Standaard"/>
    <w:link w:val="Kop3Char"/>
    <w:uiPriority w:val="1"/>
    <w:unhideWhenUsed/>
    <w:qFormat/>
    <w:rsid w:val="00E45B7C"/>
    <w:pPr>
      <w:keepNext/>
      <w:widowControl w:val="0"/>
      <w:spacing w:before="240"/>
      <w:outlineLvl w:val="2"/>
    </w:pPr>
    <w:rPr>
      <w:rFonts w:eastAsiaTheme="majorEastAsia" w:cstheme="majorBidi"/>
      <w:bCs/>
      <w:i/>
      <w:kern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1"/>
    <w:rsid w:val="000E4513"/>
    <w:rPr>
      <w:rFonts w:ascii="Verdana" w:eastAsiaTheme="majorEastAsia" w:hAnsi="Verdana" w:cstheme="majorBidi"/>
      <w:bCs/>
      <w:kern w:val="32"/>
      <w:sz w:val="24"/>
      <w:szCs w:val="28"/>
    </w:rPr>
  </w:style>
  <w:style w:type="character" w:customStyle="1" w:styleId="Kop2Char">
    <w:name w:val="Kop 2 Char"/>
    <w:basedOn w:val="Standaardalinea-lettertype"/>
    <w:link w:val="Kop2"/>
    <w:uiPriority w:val="1"/>
    <w:rsid w:val="000E4513"/>
    <w:rPr>
      <w:rFonts w:ascii="Verdana" w:eastAsiaTheme="majorEastAsia" w:hAnsi="Verdana" w:cstheme="majorBidi"/>
      <w:b/>
      <w:bCs/>
      <w:kern w:val="32"/>
      <w:sz w:val="18"/>
      <w:szCs w:val="26"/>
    </w:rPr>
  </w:style>
  <w:style w:type="character" w:customStyle="1" w:styleId="Kop3Char">
    <w:name w:val="Kop 3 Char"/>
    <w:basedOn w:val="Standaardalinea-lettertype"/>
    <w:link w:val="Kop3"/>
    <w:uiPriority w:val="1"/>
    <w:rsid w:val="000E4513"/>
    <w:rPr>
      <w:rFonts w:ascii="Verdana" w:eastAsiaTheme="majorEastAsia" w:hAnsi="Verdana" w:cstheme="majorBidi"/>
      <w:bCs/>
      <w:i/>
      <w:kern w:val="32"/>
      <w:sz w:val="18"/>
    </w:rPr>
  </w:style>
  <w:style w:type="paragraph" w:customStyle="1" w:styleId="Lijstbullet">
    <w:name w:val="Lijst bullet"/>
    <w:basedOn w:val="Standaard"/>
    <w:uiPriority w:val="2"/>
    <w:qFormat/>
    <w:rsid w:val="005F44D8"/>
    <w:pPr>
      <w:numPr>
        <w:numId w:val="3"/>
      </w:numPr>
      <w:tabs>
        <w:tab w:val="left" w:pos="227"/>
      </w:tabs>
      <w:ind w:left="227" w:hanging="227"/>
    </w:pPr>
  </w:style>
  <w:style w:type="paragraph" w:styleId="Lijstalinea">
    <w:name w:val="List Paragraph"/>
    <w:aliases w:val="Reference List,Lista viñetas,Lijstalinea niv 1"/>
    <w:basedOn w:val="Standaard"/>
    <w:link w:val="LijstalineaChar"/>
    <w:uiPriority w:val="34"/>
    <w:qFormat/>
    <w:rsid w:val="002A6674"/>
    <w:pPr>
      <w:ind w:left="720"/>
      <w:contextualSpacing/>
    </w:pPr>
  </w:style>
  <w:style w:type="paragraph" w:customStyle="1" w:styleId="Lijststreepjetweedeniveau">
    <w:name w:val="Lijst streepje (tweede niveau)"/>
    <w:basedOn w:val="Standaard"/>
    <w:uiPriority w:val="2"/>
    <w:qFormat/>
    <w:rsid w:val="002A6674"/>
    <w:pPr>
      <w:numPr>
        <w:numId w:val="5"/>
      </w:numPr>
      <w:ind w:left="454" w:hanging="227"/>
    </w:pPr>
  </w:style>
  <w:style w:type="paragraph" w:styleId="Geenafstand">
    <w:name w:val="No Spacing"/>
    <w:link w:val="GeenafstandChar"/>
    <w:uiPriority w:val="3"/>
    <w:qFormat/>
    <w:rsid w:val="000E4513"/>
    <w:pPr>
      <w:spacing w:after="0" w:line="240" w:lineRule="auto"/>
    </w:pPr>
    <w:rPr>
      <w:rFonts w:ascii="Verdana" w:hAnsi="Verdana"/>
      <w:sz w:val="18"/>
    </w:rPr>
  </w:style>
  <w:style w:type="character" w:styleId="Hyperlink">
    <w:name w:val="Hyperlink"/>
    <w:basedOn w:val="Standaardalinea-lettertype"/>
    <w:uiPriority w:val="99"/>
    <w:unhideWhenUsed/>
    <w:rsid w:val="00104355"/>
    <w:rPr>
      <w:rFonts w:ascii="Arial" w:hAnsi="Arial"/>
      <w:b w:val="0"/>
      <w:color w:val="0000FF" w:themeColor="hyperlink"/>
      <w:u w:val="single"/>
    </w:rPr>
  </w:style>
  <w:style w:type="paragraph" w:customStyle="1" w:styleId="GenummerdHoofdstuk">
    <w:name w:val="GenummerdHoofdstuk"/>
    <w:basedOn w:val="Standaard"/>
    <w:next w:val="Standaard"/>
    <w:link w:val="GenummerdHoofdstukChar"/>
    <w:rsid w:val="00104355"/>
    <w:pPr>
      <w:pageBreakBefore/>
      <w:numPr>
        <w:numId w:val="9"/>
      </w:numPr>
      <w:tabs>
        <w:tab w:val="left" w:pos="227"/>
        <w:tab w:val="left" w:pos="454"/>
        <w:tab w:val="left" w:pos="680"/>
      </w:tabs>
      <w:autoSpaceDE w:val="0"/>
      <w:autoSpaceDN w:val="0"/>
      <w:adjustRightInd w:val="0"/>
      <w:spacing w:after="660" w:line="300" w:lineRule="atLeast"/>
    </w:pPr>
    <w:rPr>
      <w:rFonts w:ascii="Verdana" w:eastAsia="DejaVu Sans" w:hAnsi="Verdana"/>
      <w:sz w:val="24"/>
      <w:szCs w:val="20"/>
      <w:lang w:eastAsia="nl-NL"/>
    </w:rPr>
  </w:style>
  <w:style w:type="paragraph" w:customStyle="1" w:styleId="Paragraaf">
    <w:name w:val="Paragraaf"/>
    <w:basedOn w:val="Standaard"/>
    <w:next w:val="Standaard"/>
    <w:rsid w:val="00104355"/>
    <w:pPr>
      <w:numPr>
        <w:ilvl w:val="1"/>
        <w:numId w:val="9"/>
      </w:numPr>
      <w:tabs>
        <w:tab w:val="left" w:pos="227"/>
        <w:tab w:val="left" w:pos="454"/>
        <w:tab w:val="left" w:pos="680"/>
      </w:tabs>
      <w:autoSpaceDE w:val="0"/>
      <w:autoSpaceDN w:val="0"/>
      <w:adjustRightInd w:val="0"/>
      <w:spacing w:before="240"/>
    </w:pPr>
    <w:rPr>
      <w:rFonts w:ascii="Verdana" w:eastAsia="DejaVu Sans" w:hAnsi="Verdana"/>
      <w:b/>
      <w:sz w:val="18"/>
      <w:szCs w:val="20"/>
      <w:lang w:eastAsia="nl-NL"/>
    </w:rPr>
  </w:style>
  <w:style w:type="paragraph" w:customStyle="1" w:styleId="Subparagraaf">
    <w:name w:val="Subparagraaf"/>
    <w:basedOn w:val="Standaard"/>
    <w:next w:val="Standaard"/>
    <w:rsid w:val="00104355"/>
    <w:pPr>
      <w:numPr>
        <w:ilvl w:val="2"/>
        <w:numId w:val="9"/>
      </w:numPr>
      <w:tabs>
        <w:tab w:val="left" w:pos="227"/>
        <w:tab w:val="left" w:pos="454"/>
        <w:tab w:val="left" w:pos="680"/>
      </w:tabs>
      <w:autoSpaceDE w:val="0"/>
      <w:autoSpaceDN w:val="0"/>
      <w:adjustRightInd w:val="0"/>
      <w:spacing w:before="240"/>
    </w:pPr>
    <w:rPr>
      <w:rFonts w:ascii="Verdana" w:eastAsia="DejaVu Sans" w:hAnsi="Verdana"/>
      <w:i/>
      <w:sz w:val="18"/>
      <w:szCs w:val="20"/>
      <w:lang w:eastAsia="nl-NL"/>
    </w:rPr>
  </w:style>
  <w:style w:type="character" w:customStyle="1" w:styleId="GenummerdHoofdstukChar">
    <w:name w:val="GenummerdHoofdstuk Char"/>
    <w:link w:val="GenummerdHoofdstuk"/>
    <w:locked/>
    <w:rsid w:val="00104355"/>
    <w:rPr>
      <w:rFonts w:ascii="Verdana" w:eastAsia="DejaVu Sans" w:hAnsi="Verdana" w:cs="Times New Roman"/>
      <w:sz w:val="24"/>
      <w:szCs w:val="20"/>
      <w:lang w:eastAsia="nl-NL"/>
    </w:rPr>
  </w:style>
  <w:style w:type="character" w:customStyle="1" w:styleId="LijstalineaChar">
    <w:name w:val="Lijstalinea Char"/>
    <w:aliases w:val="Reference List Char,Lista viñetas Char,Lijstalinea niv 1 Char"/>
    <w:link w:val="Lijstalinea"/>
    <w:uiPriority w:val="34"/>
    <w:rsid w:val="00104355"/>
    <w:rPr>
      <w:rFonts w:ascii="Verdana" w:hAnsi="Verdana"/>
      <w:sz w:val="18"/>
    </w:rPr>
  </w:style>
  <w:style w:type="character" w:customStyle="1" w:styleId="INKStandaardChar">
    <w:name w:val="INK Standaard Char"/>
    <w:basedOn w:val="Standaardalinea-lettertype"/>
    <w:link w:val="INKStandaard"/>
    <w:locked/>
    <w:rsid w:val="00104355"/>
    <w:rPr>
      <w:rFonts w:ascii="Arial" w:eastAsia="Calibri" w:hAnsi="Arial" w:cs="BAFCC A+ Univers"/>
      <w:color w:val="000000"/>
      <w:spacing w:val="5"/>
      <w:sz w:val="19"/>
    </w:rPr>
  </w:style>
  <w:style w:type="paragraph" w:customStyle="1" w:styleId="INKStandaard">
    <w:name w:val="INK Standaard"/>
    <w:basedOn w:val="Standaard"/>
    <w:link w:val="INKStandaardChar"/>
    <w:qFormat/>
    <w:rsid w:val="00104355"/>
    <w:pPr>
      <w:autoSpaceDE w:val="0"/>
      <w:autoSpaceDN w:val="0"/>
      <w:adjustRightInd w:val="0"/>
    </w:pPr>
    <w:rPr>
      <w:rFonts w:cs="BAFCC A+ Univers"/>
      <w:color w:val="000000"/>
      <w:spacing w:val="5"/>
    </w:rPr>
  </w:style>
  <w:style w:type="character" w:customStyle="1" w:styleId="HeadingrijksstijlChar">
    <w:name w:val="Heading rijksstijl Char"/>
    <w:basedOn w:val="Standaardalinea-lettertype"/>
    <w:link w:val="Headingrijksstijl"/>
    <w:locked/>
    <w:rsid w:val="00104355"/>
    <w:rPr>
      <w:rFonts w:ascii="RijksoverheidSansHeading" w:eastAsiaTheme="majorEastAsia" w:hAnsi="RijksoverheidSansHeading" w:cstheme="majorBidi"/>
      <w:b/>
      <w:bCs/>
      <w:color w:val="01689B"/>
      <w:sz w:val="28"/>
      <w:szCs w:val="28"/>
    </w:rPr>
  </w:style>
  <w:style w:type="paragraph" w:customStyle="1" w:styleId="Headingrijksstijl">
    <w:name w:val="Heading rijksstijl"/>
    <w:link w:val="HeadingrijksstijlChar"/>
    <w:qFormat/>
    <w:rsid w:val="00104355"/>
    <w:pPr>
      <w:spacing w:after="0" w:line="240" w:lineRule="auto"/>
    </w:pPr>
    <w:rPr>
      <w:rFonts w:ascii="RijksoverheidSansHeading" w:eastAsiaTheme="majorEastAsia" w:hAnsi="RijksoverheidSansHeading" w:cstheme="majorBidi"/>
      <w:b/>
      <w:bCs/>
      <w:color w:val="01689B"/>
      <w:sz w:val="28"/>
      <w:szCs w:val="28"/>
    </w:rPr>
  </w:style>
  <w:style w:type="paragraph" w:styleId="Ballontekst">
    <w:name w:val="Balloon Text"/>
    <w:basedOn w:val="Standaard"/>
    <w:link w:val="BallontekstChar"/>
    <w:uiPriority w:val="99"/>
    <w:semiHidden/>
    <w:unhideWhenUsed/>
    <w:rsid w:val="00FA0733"/>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FA0733"/>
    <w:rPr>
      <w:rFonts w:ascii="Segoe UI" w:eastAsia="Calibri" w:hAnsi="Segoe UI" w:cs="Segoe UI"/>
      <w:sz w:val="18"/>
      <w:szCs w:val="18"/>
    </w:rPr>
  </w:style>
  <w:style w:type="character" w:styleId="Verwijzingopmerking">
    <w:name w:val="annotation reference"/>
    <w:basedOn w:val="Standaardalinea-lettertype"/>
    <w:uiPriority w:val="99"/>
    <w:semiHidden/>
    <w:unhideWhenUsed/>
    <w:rsid w:val="00EF1768"/>
    <w:rPr>
      <w:sz w:val="16"/>
      <w:szCs w:val="16"/>
    </w:rPr>
  </w:style>
  <w:style w:type="paragraph" w:styleId="Tekstopmerking">
    <w:name w:val="annotation text"/>
    <w:basedOn w:val="Standaard"/>
    <w:link w:val="TekstopmerkingChar"/>
    <w:uiPriority w:val="99"/>
    <w:unhideWhenUsed/>
    <w:rsid w:val="00EF1768"/>
    <w:pPr>
      <w:spacing w:line="240" w:lineRule="auto"/>
    </w:pPr>
    <w:rPr>
      <w:sz w:val="20"/>
      <w:szCs w:val="20"/>
    </w:rPr>
  </w:style>
  <w:style w:type="character" w:customStyle="1" w:styleId="TekstopmerkingChar">
    <w:name w:val="Tekst opmerking Char"/>
    <w:basedOn w:val="Standaardalinea-lettertype"/>
    <w:link w:val="Tekstopmerking"/>
    <w:uiPriority w:val="99"/>
    <w:rsid w:val="00EF1768"/>
    <w:rPr>
      <w:rFonts w:ascii="Arial" w:eastAsia="Calibri" w:hAnsi="Arial"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EF1768"/>
    <w:rPr>
      <w:b/>
      <w:bCs/>
    </w:rPr>
  </w:style>
  <w:style w:type="character" w:customStyle="1" w:styleId="OnderwerpvanopmerkingChar">
    <w:name w:val="Onderwerp van opmerking Char"/>
    <w:basedOn w:val="TekstopmerkingChar"/>
    <w:link w:val="Onderwerpvanopmerking"/>
    <w:uiPriority w:val="99"/>
    <w:semiHidden/>
    <w:rsid w:val="00EF1768"/>
    <w:rPr>
      <w:rFonts w:ascii="Arial" w:eastAsia="Calibri" w:hAnsi="Arial" w:cs="Times New Roman"/>
      <w:b/>
      <w:bCs/>
      <w:sz w:val="20"/>
      <w:szCs w:val="20"/>
    </w:rPr>
  </w:style>
  <w:style w:type="character" w:customStyle="1" w:styleId="GeenafstandChar">
    <w:name w:val="Geen afstand Char"/>
    <w:basedOn w:val="Standaardalinea-lettertype"/>
    <w:link w:val="Geenafstand"/>
    <w:uiPriority w:val="1"/>
    <w:rsid w:val="00AC1091"/>
    <w:rPr>
      <w:rFonts w:ascii="Verdana" w:hAnsi="Verdana"/>
      <w:sz w:val="18"/>
    </w:rPr>
  </w:style>
  <w:style w:type="paragraph" w:styleId="Koptekst">
    <w:name w:val="header"/>
    <w:aliases w:val="--don't use"/>
    <w:basedOn w:val="Standaard"/>
    <w:link w:val="KoptekstChar"/>
    <w:uiPriority w:val="99"/>
    <w:unhideWhenUsed/>
    <w:rsid w:val="00BE26F5"/>
    <w:pPr>
      <w:tabs>
        <w:tab w:val="center" w:pos="4536"/>
        <w:tab w:val="right" w:pos="9072"/>
      </w:tabs>
      <w:spacing w:line="240" w:lineRule="auto"/>
    </w:pPr>
    <w:rPr>
      <w:rFonts w:asciiTheme="minorHAnsi" w:eastAsiaTheme="minorHAnsi" w:hAnsiTheme="minorHAnsi" w:cstheme="minorBidi"/>
      <w:sz w:val="22"/>
    </w:rPr>
  </w:style>
  <w:style w:type="character" w:customStyle="1" w:styleId="KoptekstChar">
    <w:name w:val="Koptekst Char"/>
    <w:aliases w:val="--don't use Char"/>
    <w:basedOn w:val="Standaardalinea-lettertype"/>
    <w:link w:val="Koptekst"/>
    <w:uiPriority w:val="99"/>
    <w:rsid w:val="00BE26F5"/>
  </w:style>
  <w:style w:type="paragraph" w:styleId="Voettekst">
    <w:name w:val="footer"/>
    <w:basedOn w:val="Standaard"/>
    <w:link w:val="VoettekstChar"/>
    <w:uiPriority w:val="99"/>
    <w:unhideWhenUsed/>
    <w:rsid w:val="00BE26F5"/>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BE26F5"/>
    <w:rPr>
      <w:rFonts w:ascii="Arial" w:eastAsia="Calibri" w:hAnsi="Arial" w:cs="Times New Roman"/>
      <w:sz w:val="19"/>
    </w:rPr>
  </w:style>
  <w:style w:type="table" w:styleId="Tabelraster">
    <w:name w:val="Table Grid"/>
    <w:basedOn w:val="Standaardtabel"/>
    <w:uiPriority w:val="39"/>
    <w:rsid w:val="00BE26F5"/>
    <w:pPr>
      <w:spacing w:after="0" w:line="240" w:lineRule="auto"/>
    </w:pPr>
    <w:rPr>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BE26F5"/>
  </w:style>
  <w:style w:type="paragraph" w:customStyle="1" w:styleId="Default">
    <w:name w:val="Default"/>
    <w:rsid w:val="00E608CE"/>
    <w:pPr>
      <w:autoSpaceDE w:val="0"/>
      <w:autoSpaceDN w:val="0"/>
      <w:adjustRightInd w:val="0"/>
      <w:spacing w:after="0" w:line="240" w:lineRule="auto"/>
    </w:pPr>
    <w:rPr>
      <w:rFonts w:ascii="Calibri" w:hAnsi="Calibri" w:cs="Calibri"/>
      <w:color w:val="000000"/>
      <w:sz w:val="24"/>
      <w:szCs w:val="24"/>
    </w:rPr>
  </w:style>
  <w:style w:type="paragraph" w:styleId="Revisie">
    <w:name w:val="Revision"/>
    <w:hidden/>
    <w:uiPriority w:val="99"/>
    <w:semiHidden/>
    <w:rsid w:val="00E608CE"/>
    <w:pPr>
      <w:spacing w:after="0" w:line="240" w:lineRule="auto"/>
    </w:pPr>
    <w:rPr>
      <w:rFonts w:ascii="Arial" w:eastAsia="Calibri" w:hAnsi="Arial" w:cs="Times New Roman"/>
      <w:sz w:val="19"/>
    </w:rPr>
  </w:style>
  <w:style w:type="character" w:customStyle="1" w:styleId="cf01">
    <w:name w:val="cf01"/>
    <w:basedOn w:val="Standaardalinea-lettertype"/>
    <w:rsid w:val="001F7FED"/>
    <w:rPr>
      <w:rFonts w:ascii="Segoe UI" w:hAnsi="Segoe UI" w:cs="Segoe UI" w:hint="default"/>
      <w:sz w:val="18"/>
      <w:szCs w:val="18"/>
    </w:rPr>
  </w:style>
  <w:style w:type="paragraph" w:styleId="Normaalweb">
    <w:name w:val="Normal (Web)"/>
    <w:basedOn w:val="Standaard"/>
    <w:uiPriority w:val="99"/>
    <w:semiHidden/>
    <w:unhideWhenUsed/>
    <w:rsid w:val="001F7FED"/>
    <w:pPr>
      <w:spacing w:before="100" w:beforeAutospacing="1" w:after="100" w:afterAutospacing="1" w:line="240" w:lineRule="auto"/>
    </w:pPr>
    <w:rPr>
      <w:rFonts w:ascii="Times New Roman" w:eastAsia="Times New Roman" w:hAnsi="Times New Roman"/>
      <w:sz w:val="24"/>
      <w:szCs w:val="24"/>
      <w:lang w:eastAsia="nl-NL"/>
    </w:rPr>
  </w:style>
  <w:style w:type="paragraph" w:customStyle="1" w:styleId="pf0">
    <w:name w:val="pf0"/>
    <w:basedOn w:val="Standaard"/>
    <w:rsid w:val="001F7FED"/>
    <w:pPr>
      <w:spacing w:before="100" w:beforeAutospacing="1" w:after="100" w:afterAutospacing="1" w:line="240" w:lineRule="auto"/>
    </w:pPr>
    <w:rPr>
      <w:rFonts w:ascii="Times New Roman" w:eastAsia="Times New Roman" w:hAnsi="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4068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bio-overheid.nl/"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DF37E933EF46949AB19A30945EA10BD" ma:contentTypeVersion="0" ma:contentTypeDescription="Een nieuw document maken." ma:contentTypeScope="" ma:versionID="e1745609293f901d6b77b698cacf45c4">
  <xsd:schema xmlns:xsd="http://www.w3.org/2001/XMLSchema" xmlns:xs="http://www.w3.org/2001/XMLSchema" xmlns:p="http://schemas.microsoft.com/office/2006/metadata/properties" targetNamespace="http://schemas.microsoft.com/office/2006/metadata/properties" ma:root="true" ma:fieldsID="0c1291706f4da62e3ca33d24920cb5f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F805F0B-5CC0-47F2-8522-B81C1FE7F8CA}">
  <ds:schemaRefs>
    <ds:schemaRef ds:uri="http://schemas.openxmlformats.org/officeDocument/2006/bibliography"/>
  </ds:schemaRefs>
</ds:datastoreItem>
</file>

<file path=customXml/itemProps2.xml><?xml version="1.0" encoding="utf-8"?>
<ds:datastoreItem xmlns:ds="http://schemas.openxmlformats.org/officeDocument/2006/customXml" ds:itemID="{C3EE5C49-D4AF-4A0E-BF3D-6C4C8662BCD7}">
  <ds:schemaRefs>
    <ds:schemaRef ds:uri="http://schemas.microsoft.com/office/2006/documentManagement/types"/>
    <ds:schemaRef ds:uri="http://schemas.microsoft.com/office/2006/metadata/properties"/>
    <ds:schemaRef ds:uri="http://purl.org/dc/dcmitype/"/>
    <ds:schemaRef ds:uri="http://purl.org/dc/terms/"/>
    <ds:schemaRef ds:uri="http://www.w3.org/XML/1998/namespace"/>
    <ds:schemaRef ds:uri="http://schemas.microsoft.com/office/infopath/2007/PartnerControls"/>
    <ds:schemaRef ds:uri="http://schemas.openxmlformats.org/package/2006/metadata/core-properties"/>
    <ds:schemaRef ds:uri="http://purl.org/dc/elements/1.1/"/>
  </ds:schemaRefs>
</ds:datastoreItem>
</file>

<file path=customXml/itemProps3.xml><?xml version="1.0" encoding="utf-8"?>
<ds:datastoreItem xmlns:ds="http://schemas.openxmlformats.org/officeDocument/2006/customXml" ds:itemID="{392AB654-747E-4FE3-BC25-548AA64474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482D8872-E036-4D6C-AC66-DC808E09556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1482</Words>
  <Characters>8151</Characters>
  <Application>Microsoft Office Word</Application>
  <DocSecurity>0</DocSecurity>
  <Lines>67</Lines>
  <Paragraphs>19</Paragraphs>
  <ScaleCrop>false</ScaleCrop>
  <Company>Ministerie van Financien</Company>
  <LinksUpToDate>false</LinksUpToDate>
  <CharactersWithSpaces>9614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 M. Gasteovska</dc:creator>
  <cp:keywords/>
  <dc:description/>
  <cp:lastModifiedBy>Nicolette N.C.A. de Ruiter</cp:lastModifiedBy>
  <cp:revision>5</cp:revision>
  <cp:lastPrinted>2024-01-18T14:28:00Z</cp:lastPrinted>
  <dcterms:created xsi:type="dcterms:W3CDTF">2024-04-17T12:36:00Z</dcterms:created>
  <dcterms:modified xsi:type="dcterms:W3CDTF">2024-04-17T12:39:00Z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0x010100DDF37E933EF46949AB19A30945EA10BD</vt:lpwstr>
  </property>
</Properties>
</file>