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1235" w14:textId="1D836BB9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EF2A65">
        <w:rPr>
          <w:rFonts w:cstheme="minorHAnsi"/>
          <w:b/>
          <w:bCs/>
          <w:sz w:val="32"/>
          <w:szCs w:val="32"/>
        </w:rPr>
        <w:t>6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EF2A65">
        <w:rPr>
          <w:rFonts w:cstheme="minorHAnsi"/>
          <w:b/>
          <w:bCs/>
          <w:sz w:val="32"/>
          <w:szCs w:val="32"/>
        </w:rPr>
        <w:t>Accountantsdiensten 2023/548/ER</w:t>
      </w:r>
    </w:p>
    <w:p w14:paraId="23F13DB8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8D973B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93A06D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224E5E1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6C93D40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E3A3B4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B01F7A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58787A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B6D044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1049675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B0D544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79664CE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A12D8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165C9EB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A42747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627A5E0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B76354C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0E756A9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5F4781F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EB1183A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AFB302E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17416A5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D95B226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2E03F76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FEF5BA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9CAC1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1833A63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4263B2D2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636E" w14:textId="77777777" w:rsidR="00B258A3" w:rsidRDefault="00B258A3" w:rsidP="00F91A8A">
      <w:pPr>
        <w:spacing w:line="240" w:lineRule="auto"/>
      </w:pPr>
      <w:r>
        <w:separator/>
      </w:r>
    </w:p>
  </w:endnote>
  <w:endnote w:type="continuationSeparator" w:id="0">
    <w:p w14:paraId="55AE8CAF" w14:textId="77777777" w:rsidR="00B258A3" w:rsidRDefault="00B258A3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722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871A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ABA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E760" w14:textId="77777777" w:rsidR="00B258A3" w:rsidRDefault="00B258A3" w:rsidP="00F91A8A">
      <w:pPr>
        <w:spacing w:line="240" w:lineRule="auto"/>
      </w:pPr>
      <w:r>
        <w:separator/>
      </w:r>
    </w:p>
  </w:footnote>
  <w:footnote w:type="continuationSeparator" w:id="0">
    <w:p w14:paraId="62B44C12" w14:textId="77777777" w:rsidR="00B258A3" w:rsidRDefault="00B258A3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872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B8AD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2B70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A3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258A3"/>
    <w:rsid w:val="00B3112B"/>
    <w:rsid w:val="00BA1B56"/>
    <w:rsid w:val="00C11A89"/>
    <w:rsid w:val="00C3093A"/>
    <w:rsid w:val="00C4694D"/>
    <w:rsid w:val="00C62929"/>
    <w:rsid w:val="00CF7BE8"/>
    <w:rsid w:val="00EF2A65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E297"/>
  <w15:chartTrackingRefBased/>
  <w15:docId w15:val="{A473467F-A7C2-4731-8869-85C1C8D5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0" ma:contentTypeDescription="Een nieuw document maken." ma:contentTypeScope="" ma:versionID="69d046b2de774af75ff2fe365f18aac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0f62bb3a62c697c2cf6b2cd0ff83cf2d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</documentManagement>
</p:properties>
</file>

<file path=customXml/itemProps1.xml><?xml version="1.0" encoding="utf-8"?>
<ds:datastoreItem xmlns:ds="http://schemas.openxmlformats.org/officeDocument/2006/customXml" ds:itemID="{D7E56948-12F1-4CBA-B659-BF09A9205B63}"/>
</file>

<file path=customXml/itemProps2.xml><?xml version="1.0" encoding="utf-8"?>
<ds:datastoreItem xmlns:ds="http://schemas.openxmlformats.org/officeDocument/2006/customXml" ds:itemID="{A3026908-6EA8-46D2-9CDA-732381728FF1}"/>
</file>

<file path=customXml/itemProps3.xml><?xml version="1.0" encoding="utf-8"?>
<ds:datastoreItem xmlns:ds="http://schemas.openxmlformats.org/officeDocument/2006/customXml" ds:itemID="{6BA402E2-7773-4FAE-A921-BAC97ACEC933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Riel, Esmé van</dc:creator>
  <cp:keywords/>
  <dc:description/>
  <cp:lastModifiedBy>Duiven, Inge van</cp:lastModifiedBy>
  <cp:revision>2</cp:revision>
  <dcterms:created xsi:type="dcterms:W3CDTF">2023-05-30T07:23:00Z</dcterms:created>
  <dcterms:modified xsi:type="dcterms:W3CDTF">2023-07-19T07:48:00Z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</Properties>
</file>