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5559" w14:textId="60541300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55CD1EAF" w:rsidR="002C6A5E" w:rsidRPr="002C6A5E" w:rsidRDefault="00EB6F5C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Zwem- en gymvervoer 2024-2034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4DA8EF0E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EB6F5C">
              <w:rPr>
                <w:rFonts w:ascii="Arial" w:hAnsi="Arial" w:cs="Arial"/>
                <w:snapToGrid/>
                <w:sz w:val="20"/>
              </w:rPr>
              <w:t>4</w:t>
            </w:r>
            <w:r>
              <w:rPr>
                <w:rFonts w:ascii="Arial" w:hAnsi="Arial" w:cs="Arial"/>
                <w:snapToGrid/>
                <w:sz w:val="20"/>
              </w:rPr>
              <w:t>-</w:t>
            </w:r>
            <w:r w:rsidR="00EB6F5C">
              <w:rPr>
                <w:rFonts w:ascii="Arial" w:hAnsi="Arial" w:cs="Arial"/>
                <w:snapToGrid/>
                <w:sz w:val="20"/>
              </w:rPr>
              <w:t>1008397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29033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764C0D22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>entieperiode is</w:t>
            </w:r>
            <w:r w:rsidR="005207A1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ussen </w:t>
            </w:r>
            <w:r w:rsidR="004004C6"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november 2020 en </w:t>
            </w:r>
            <w:r w:rsidR="004004C6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november 2023.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1FD4F89C" w14:textId="2516BDE9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Kerncompetentie </w:t>
            </w:r>
          </w:p>
          <w:p w14:paraId="4E9F771F" w14:textId="519F9644" w:rsidR="00BE322A" w:rsidRPr="0021140E" w:rsidRDefault="0021140E" w:rsidP="0017382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1140E">
              <w:rPr>
                <w:rFonts w:ascii="Arial" w:hAnsi="Arial" w:cs="Arial"/>
                <w:sz w:val="18"/>
                <w:szCs w:val="18"/>
              </w:rPr>
              <w:t>Het managen en uitvoeren van route gebonden contractvervoer met een overeengekomen opdrachtsom of een gefactureerd bedrag gelijk aan of groter dan € 40.000 per jaar.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7" w14:textId="77777777" w:rsidTr="00625EE6">
        <w:tc>
          <w:tcPr>
            <w:tcW w:w="4532" w:type="dxa"/>
            <w:shd w:val="clear" w:color="auto" w:fill="auto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000000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lastRenderedPageBreak/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000000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000000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E0B98" w14:textId="77777777" w:rsidR="00FA68CF" w:rsidRDefault="00FA68CF" w:rsidP="00F91A8A">
      <w:pPr>
        <w:spacing w:line="240" w:lineRule="auto"/>
      </w:pPr>
      <w:r>
        <w:separator/>
      </w:r>
    </w:p>
  </w:endnote>
  <w:endnote w:type="continuationSeparator" w:id="0">
    <w:p w14:paraId="02621820" w14:textId="77777777" w:rsidR="00FA68CF" w:rsidRDefault="00FA68CF" w:rsidP="00F91A8A">
      <w:pPr>
        <w:spacing w:line="240" w:lineRule="auto"/>
      </w:pPr>
      <w:r>
        <w:continuationSeparator/>
      </w:r>
    </w:p>
  </w:endnote>
  <w:endnote w:type="continuationNotice" w:id="1">
    <w:p w14:paraId="3BCEF473" w14:textId="77777777" w:rsidR="00FA68CF" w:rsidRDefault="00FA68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0166" w14:textId="77777777" w:rsidR="00FA68CF" w:rsidRDefault="00FA68CF" w:rsidP="00F91A8A">
      <w:pPr>
        <w:spacing w:line="240" w:lineRule="auto"/>
      </w:pPr>
      <w:r>
        <w:separator/>
      </w:r>
    </w:p>
  </w:footnote>
  <w:footnote w:type="continuationSeparator" w:id="0">
    <w:p w14:paraId="15EBFF58" w14:textId="77777777" w:rsidR="00FA68CF" w:rsidRDefault="00FA68CF" w:rsidP="00F91A8A">
      <w:pPr>
        <w:spacing w:line="240" w:lineRule="auto"/>
      </w:pPr>
      <w:r>
        <w:continuationSeparator/>
      </w:r>
    </w:p>
  </w:footnote>
  <w:footnote w:type="continuationNotice" w:id="1">
    <w:p w14:paraId="7EA2EB20" w14:textId="77777777" w:rsidR="00FA68CF" w:rsidRDefault="00FA68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224C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406B"/>
    <w:rsid w:val="0009536F"/>
    <w:rsid w:val="000A2F72"/>
    <w:rsid w:val="000E27D1"/>
    <w:rsid w:val="000E5489"/>
    <w:rsid w:val="000F29FC"/>
    <w:rsid w:val="000F2D35"/>
    <w:rsid w:val="000F5971"/>
    <w:rsid w:val="00110D2C"/>
    <w:rsid w:val="00122F0A"/>
    <w:rsid w:val="00132EB8"/>
    <w:rsid w:val="001339E7"/>
    <w:rsid w:val="00135E1F"/>
    <w:rsid w:val="0017146E"/>
    <w:rsid w:val="00172F28"/>
    <w:rsid w:val="0017382E"/>
    <w:rsid w:val="00174228"/>
    <w:rsid w:val="00177E05"/>
    <w:rsid w:val="00183BFF"/>
    <w:rsid w:val="00186254"/>
    <w:rsid w:val="001914BF"/>
    <w:rsid w:val="001B3D14"/>
    <w:rsid w:val="001C4783"/>
    <w:rsid w:val="001D4554"/>
    <w:rsid w:val="001F5EDD"/>
    <w:rsid w:val="001F623D"/>
    <w:rsid w:val="0021140E"/>
    <w:rsid w:val="002259C0"/>
    <w:rsid w:val="00250CC3"/>
    <w:rsid w:val="00263EA7"/>
    <w:rsid w:val="002829AE"/>
    <w:rsid w:val="00282C8D"/>
    <w:rsid w:val="002A0239"/>
    <w:rsid w:val="002A59BB"/>
    <w:rsid w:val="002B256A"/>
    <w:rsid w:val="002C4ABE"/>
    <w:rsid w:val="002C6A5E"/>
    <w:rsid w:val="002C7B1A"/>
    <w:rsid w:val="002D2375"/>
    <w:rsid w:val="002E3311"/>
    <w:rsid w:val="00302E1C"/>
    <w:rsid w:val="00342128"/>
    <w:rsid w:val="0034542E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F14B6"/>
    <w:rsid w:val="003F560A"/>
    <w:rsid w:val="004004C6"/>
    <w:rsid w:val="0040388A"/>
    <w:rsid w:val="0041704A"/>
    <w:rsid w:val="00421BD2"/>
    <w:rsid w:val="00433C48"/>
    <w:rsid w:val="004359AF"/>
    <w:rsid w:val="004403C8"/>
    <w:rsid w:val="00452838"/>
    <w:rsid w:val="00457B5E"/>
    <w:rsid w:val="0048461F"/>
    <w:rsid w:val="004A41EF"/>
    <w:rsid w:val="004A4BC9"/>
    <w:rsid w:val="004A6409"/>
    <w:rsid w:val="004B1B6F"/>
    <w:rsid w:val="004B2AA9"/>
    <w:rsid w:val="004B76BC"/>
    <w:rsid w:val="004D1272"/>
    <w:rsid w:val="004D138C"/>
    <w:rsid w:val="004D29D2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681F"/>
    <w:rsid w:val="00585E0E"/>
    <w:rsid w:val="00593264"/>
    <w:rsid w:val="005A1B15"/>
    <w:rsid w:val="005E0360"/>
    <w:rsid w:val="005F0B4C"/>
    <w:rsid w:val="0060657F"/>
    <w:rsid w:val="00613EF3"/>
    <w:rsid w:val="00614EBA"/>
    <w:rsid w:val="0061674D"/>
    <w:rsid w:val="00617CEB"/>
    <w:rsid w:val="0062541D"/>
    <w:rsid w:val="00625EE6"/>
    <w:rsid w:val="0063599E"/>
    <w:rsid w:val="006559AC"/>
    <w:rsid w:val="0067007E"/>
    <w:rsid w:val="006925CE"/>
    <w:rsid w:val="006A631E"/>
    <w:rsid w:val="006E5313"/>
    <w:rsid w:val="00732BBD"/>
    <w:rsid w:val="00734561"/>
    <w:rsid w:val="0074142A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8225E"/>
    <w:rsid w:val="008905A6"/>
    <w:rsid w:val="0089706F"/>
    <w:rsid w:val="008B0056"/>
    <w:rsid w:val="008B3DC5"/>
    <w:rsid w:val="008C20EB"/>
    <w:rsid w:val="008D147A"/>
    <w:rsid w:val="008E3565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279A5"/>
    <w:rsid w:val="009314DC"/>
    <w:rsid w:val="0095069F"/>
    <w:rsid w:val="00950C72"/>
    <w:rsid w:val="00964F9D"/>
    <w:rsid w:val="00965E9D"/>
    <w:rsid w:val="0097455E"/>
    <w:rsid w:val="0097511E"/>
    <w:rsid w:val="00992B44"/>
    <w:rsid w:val="009A3F87"/>
    <w:rsid w:val="009B4775"/>
    <w:rsid w:val="009B676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9425F"/>
    <w:rsid w:val="00A95654"/>
    <w:rsid w:val="00A9735D"/>
    <w:rsid w:val="00AB3B78"/>
    <w:rsid w:val="00AC2D72"/>
    <w:rsid w:val="00AD04D7"/>
    <w:rsid w:val="00AD4104"/>
    <w:rsid w:val="00AE7C9D"/>
    <w:rsid w:val="00AF1141"/>
    <w:rsid w:val="00AF1A01"/>
    <w:rsid w:val="00AF44D2"/>
    <w:rsid w:val="00B01ECE"/>
    <w:rsid w:val="00B1218A"/>
    <w:rsid w:val="00B14FA8"/>
    <w:rsid w:val="00B20966"/>
    <w:rsid w:val="00B23C6C"/>
    <w:rsid w:val="00B562FB"/>
    <w:rsid w:val="00B6105D"/>
    <w:rsid w:val="00B65C00"/>
    <w:rsid w:val="00B706D5"/>
    <w:rsid w:val="00B83BDF"/>
    <w:rsid w:val="00B851CF"/>
    <w:rsid w:val="00B927BB"/>
    <w:rsid w:val="00BA1B56"/>
    <w:rsid w:val="00BB6510"/>
    <w:rsid w:val="00BC3A52"/>
    <w:rsid w:val="00BE322A"/>
    <w:rsid w:val="00BE53E7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66EE"/>
    <w:rsid w:val="00D070B1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B6DF5"/>
    <w:rsid w:val="00DB7047"/>
    <w:rsid w:val="00DC5CE0"/>
    <w:rsid w:val="00DD3B28"/>
    <w:rsid w:val="00DD40CC"/>
    <w:rsid w:val="00DD537C"/>
    <w:rsid w:val="00DE12C0"/>
    <w:rsid w:val="00DF43DF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8082C"/>
    <w:rsid w:val="00E84490"/>
    <w:rsid w:val="00E92FC8"/>
    <w:rsid w:val="00EA52F3"/>
    <w:rsid w:val="00EA7D8B"/>
    <w:rsid w:val="00EB6F5C"/>
    <w:rsid w:val="00EB7A12"/>
    <w:rsid w:val="00EC42A9"/>
    <w:rsid w:val="00EC6B18"/>
    <w:rsid w:val="00ED5CB8"/>
    <w:rsid w:val="00EF76A5"/>
    <w:rsid w:val="00F013FF"/>
    <w:rsid w:val="00F037CA"/>
    <w:rsid w:val="00F650BF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B06229D-AF18-40BE-A2B6-E0748DD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208756-f114-454c-aba6-bedaaa0e6de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12AB63AC3B243A06B2B372589C1B8" ma:contentTypeVersion="10" ma:contentTypeDescription="Een nieuw document maken." ma:contentTypeScope="" ma:versionID="30dba5a60f4f564f78057f4d2781c994">
  <xsd:schema xmlns:xsd="http://www.w3.org/2001/XMLSchema" xmlns:xs="http://www.w3.org/2001/XMLSchema" xmlns:p="http://schemas.microsoft.com/office/2006/metadata/properties" xmlns:ns2="9b208756-f114-454c-aba6-bedaaa0e6dee" targetNamespace="http://schemas.microsoft.com/office/2006/metadata/properties" ma:root="true" ma:fieldsID="c04702a465d8f968b9fd247249cc2f76" ns2:_="">
    <xsd:import namespace="9b208756-f114-454c-aba6-bedaaa0e6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08756-f114-454c-aba6-bedaaa0e6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  <ds:schemaRef ds:uri="cf581385-abac-4eab-8d50-941873623e6f"/>
  </ds:schemaRefs>
</ds:datastoreItem>
</file>

<file path=customXml/itemProps4.xml><?xml version="1.0" encoding="utf-8"?>
<ds:datastoreItem xmlns:ds="http://schemas.openxmlformats.org/officeDocument/2006/customXml" ds:itemID="{70D77A62-F2AF-43DC-BCF1-F6BA535FC9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Pieter Swerus</cp:lastModifiedBy>
  <cp:revision>5</cp:revision>
  <dcterms:created xsi:type="dcterms:W3CDTF">2024-02-01T13:21:00Z</dcterms:created>
  <dcterms:modified xsi:type="dcterms:W3CDTF">2024-02-01T13:23:00Z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0x01010039F12AB63AC3B243A06B2B372589C1B8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