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DE686" w14:textId="77777777" w:rsidR="004B4FE0" w:rsidRPr="00584405" w:rsidRDefault="004B4FE0" w:rsidP="004B4FE0">
      <w:pPr>
        <w:pStyle w:val="Bijlagen"/>
      </w:pPr>
      <w:bookmarkStart w:id="0" w:name="_Toc528265333"/>
      <w:bookmarkStart w:id="1" w:name="_Toc527984534"/>
      <w:bookmarkStart w:id="2" w:name="_Toc527984505"/>
      <w:bookmarkStart w:id="3" w:name="_Toc527035301"/>
      <w:bookmarkStart w:id="4" w:name="_Toc527035263"/>
      <w:bookmarkStart w:id="5" w:name="_Toc526866993"/>
      <w:bookmarkStart w:id="6" w:name="_Toc523817963"/>
      <w:bookmarkStart w:id="7" w:name="_Toc494107699"/>
      <w:bookmarkStart w:id="8" w:name="_Toc490149779"/>
      <w:bookmarkStart w:id="9" w:name="_Toc457922947"/>
      <w:bookmarkStart w:id="10" w:name="_Toc457922921"/>
      <w:bookmarkStart w:id="11" w:name="_Toc457495528"/>
      <w:bookmarkStart w:id="12" w:name="_Toc457480018"/>
      <w:bookmarkStart w:id="13" w:name="_Toc456857222"/>
      <w:bookmarkStart w:id="14" w:name="_Toc440039607"/>
      <w:bookmarkStart w:id="15" w:name="_Toc428742904"/>
      <w:bookmarkStart w:id="16" w:name="_Toc417311098"/>
      <w:bookmarkStart w:id="17" w:name="_Toc145682288"/>
      <w:r w:rsidRPr="00584405">
        <w:t>Model Verklaring derden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5C619518" w14:textId="77777777" w:rsidR="004B4FE0" w:rsidRPr="00584405" w:rsidRDefault="004B4FE0" w:rsidP="004B4FE0">
      <w:r w:rsidRPr="00584405">
        <w:t xml:space="preserve">Model verklaring beschikbaarheid bekwaamheden derden. </w:t>
      </w:r>
    </w:p>
    <w:p w14:paraId="26A1A1A5" w14:textId="77777777" w:rsidR="004B4FE0" w:rsidRPr="00584405" w:rsidRDefault="004B4FE0" w:rsidP="004B4FE0"/>
    <w:p w14:paraId="21C30E4F" w14:textId="77777777" w:rsidR="004B4FE0" w:rsidRPr="00584405" w:rsidRDefault="004B4FE0" w:rsidP="004B4FE0">
      <w:r w:rsidRPr="00584405">
        <w:t xml:space="preserve">Gegevens derde: </w:t>
      </w:r>
      <w:r w:rsidRPr="00584405">
        <w:rPr>
          <w:i/>
          <w:highlight w:val="lightGray"/>
        </w:rPr>
        <w:t>&lt;statutaire naam&gt;</w:t>
      </w:r>
    </w:p>
    <w:p w14:paraId="5308BE98" w14:textId="77777777" w:rsidR="004B4FE0" w:rsidRPr="00584405" w:rsidRDefault="004B4FE0" w:rsidP="004B4FE0"/>
    <w:p w14:paraId="1184BB84" w14:textId="77777777" w:rsidR="004B4FE0" w:rsidRPr="00584405" w:rsidRDefault="004B4FE0" w:rsidP="004B4FE0">
      <w:r w:rsidRPr="00584405">
        <w:t>Gevestigd te:</w:t>
      </w:r>
    </w:p>
    <w:p w14:paraId="2C1A78D1" w14:textId="77777777" w:rsidR="004B4FE0" w:rsidRPr="00584405" w:rsidRDefault="004B4FE0" w:rsidP="004B4FE0"/>
    <w:p w14:paraId="0E99B6CE" w14:textId="77777777" w:rsidR="004B4FE0" w:rsidRPr="00584405" w:rsidRDefault="004B4FE0" w:rsidP="004B4FE0">
      <w:r w:rsidRPr="00584405">
        <w:t>Naam:</w:t>
      </w:r>
    </w:p>
    <w:p w14:paraId="3A06BE40" w14:textId="77777777" w:rsidR="004B4FE0" w:rsidRPr="00584405" w:rsidRDefault="004B4FE0" w:rsidP="004B4FE0"/>
    <w:p w14:paraId="2FBD66AE" w14:textId="77777777" w:rsidR="004B4FE0" w:rsidRPr="00584405" w:rsidRDefault="004B4FE0" w:rsidP="004B4FE0">
      <w:r w:rsidRPr="00584405">
        <w:t>Rechtsvorm:</w:t>
      </w:r>
    </w:p>
    <w:p w14:paraId="1018FB5A" w14:textId="77777777" w:rsidR="004B4FE0" w:rsidRPr="00584405" w:rsidRDefault="004B4FE0" w:rsidP="004B4FE0"/>
    <w:p w14:paraId="296F72E1" w14:textId="77777777" w:rsidR="004B4FE0" w:rsidRPr="00584405" w:rsidRDefault="004B4FE0" w:rsidP="004B4FE0">
      <w:r w:rsidRPr="00584405">
        <w:t>Adresgegevens:</w:t>
      </w:r>
    </w:p>
    <w:p w14:paraId="3396EAA5" w14:textId="77777777" w:rsidR="004B4FE0" w:rsidRPr="00584405" w:rsidRDefault="004B4FE0" w:rsidP="004B4FE0"/>
    <w:p w14:paraId="3FB48BAA" w14:textId="77777777" w:rsidR="004B4FE0" w:rsidRPr="00584405" w:rsidRDefault="004B4FE0" w:rsidP="004B4FE0">
      <w:r w:rsidRPr="00584405">
        <w:t>E-mail:</w:t>
      </w:r>
    </w:p>
    <w:p w14:paraId="0C5EDCCA" w14:textId="77777777" w:rsidR="004B4FE0" w:rsidRPr="00584405" w:rsidRDefault="004B4FE0" w:rsidP="004B4FE0"/>
    <w:p w14:paraId="2E48F7AB" w14:textId="77777777" w:rsidR="004B4FE0" w:rsidRPr="00584405" w:rsidRDefault="004B4FE0" w:rsidP="004B4FE0">
      <w:r w:rsidRPr="00584405">
        <w:t>Telefoon:</w:t>
      </w:r>
    </w:p>
    <w:p w14:paraId="40521D22" w14:textId="77777777" w:rsidR="004B4FE0" w:rsidRPr="00584405" w:rsidRDefault="004B4FE0" w:rsidP="004B4FE0"/>
    <w:p w14:paraId="29347C2B" w14:textId="77777777" w:rsidR="004B4FE0" w:rsidRPr="00584405" w:rsidRDefault="004B4FE0" w:rsidP="004B4FE0">
      <w:r w:rsidRPr="00584405">
        <w:rPr>
          <w:highlight w:val="lightGray"/>
        </w:rPr>
        <w:t>[</w:t>
      </w:r>
      <w:r w:rsidRPr="00584405">
        <w:rPr>
          <w:i/>
          <w:highlight w:val="lightGray"/>
        </w:rPr>
        <w:t>naam derde</w:t>
      </w:r>
      <w:r w:rsidRPr="00584405">
        <w:rPr>
          <w:highlight w:val="lightGray"/>
        </w:rPr>
        <w:t>]</w:t>
      </w:r>
      <w:r w:rsidRPr="00584405">
        <w:t xml:space="preserve"> verklaart:</w:t>
      </w:r>
    </w:p>
    <w:p w14:paraId="5D8C36CA" w14:textId="77777777" w:rsidR="004B4FE0" w:rsidRPr="00584405" w:rsidRDefault="004B4FE0" w:rsidP="004B4FE0"/>
    <w:p w14:paraId="671ED3EC" w14:textId="77777777" w:rsidR="004B4FE0" w:rsidRPr="00584405" w:rsidRDefault="004B4FE0" w:rsidP="004B4FE0">
      <w:r w:rsidRPr="00584405">
        <w:t>dat zij heeft kennisgenomen van de selectieleidraad voor deze aanbestedingsprocedure en onvoorwaardelijk met de daarin neergelegde procedure instemt;</w:t>
      </w:r>
    </w:p>
    <w:p w14:paraId="24B4FE32" w14:textId="77777777" w:rsidR="004B4FE0" w:rsidRPr="00584405" w:rsidRDefault="004B4FE0" w:rsidP="004B4FE0">
      <w:r w:rsidRPr="00584405">
        <w:t xml:space="preserve">dat alle informatie die zij in het kader van deze aanbestedingsprocedure, direct of indirect, aan de aanbesteder heeft verstrekt en zal verstrekken juist is en dat zij zich ervan bewust is dat eventueel door aanbesteder gesignaleerde onjuistheden daarin aanleiding kunnen geven de inschrijver uit te sluiten van verdere deelneming aan deze aanbestedingsprocedure; </w:t>
      </w:r>
    </w:p>
    <w:p w14:paraId="4E888880" w14:textId="77777777" w:rsidR="004B4FE0" w:rsidRPr="00584405" w:rsidRDefault="004B4FE0" w:rsidP="004B4FE0">
      <w:r w:rsidRPr="00584405">
        <w:t xml:space="preserve">dat </w:t>
      </w:r>
      <w:r w:rsidRPr="00584405">
        <w:rPr>
          <w:highlight w:val="lightGray"/>
        </w:rPr>
        <w:t>[</w:t>
      </w:r>
      <w:r w:rsidRPr="00584405">
        <w:rPr>
          <w:i/>
          <w:highlight w:val="lightGray"/>
        </w:rPr>
        <w:t>naam gegadigde</w:t>
      </w:r>
      <w:r w:rsidRPr="00584405">
        <w:rPr>
          <w:highlight w:val="lightGray"/>
        </w:rPr>
        <w:t>]</w:t>
      </w:r>
      <w:r w:rsidRPr="00584405">
        <w:t xml:space="preserve">, indien de raamovereenkomst aan </w:t>
      </w:r>
      <w:r w:rsidRPr="00584405">
        <w:rPr>
          <w:highlight w:val="lightGray"/>
        </w:rPr>
        <w:t>[</w:t>
      </w:r>
      <w:r w:rsidRPr="00584405">
        <w:rPr>
          <w:i/>
          <w:highlight w:val="lightGray"/>
        </w:rPr>
        <w:t>naam gegadigde</w:t>
      </w:r>
      <w:r w:rsidRPr="00584405">
        <w:rPr>
          <w:highlight w:val="lightGray"/>
        </w:rPr>
        <w:t>]</w:t>
      </w:r>
      <w:r w:rsidRPr="00584405">
        <w:t xml:space="preserve"> zal worden gegund, voor de uitvoering van de opdrachten onder de raamovereenkomst zal kunnen beschikken over de kennis, ervaring en middelen die de ondergetekende ter beschikking stelt.</w:t>
      </w:r>
    </w:p>
    <w:p w14:paraId="66E96326" w14:textId="77777777" w:rsidR="004B4FE0" w:rsidRPr="00584405" w:rsidRDefault="004B4FE0" w:rsidP="004B4FE0"/>
    <w:p w14:paraId="228DA20A" w14:textId="77777777" w:rsidR="004B4FE0" w:rsidRPr="00584405" w:rsidRDefault="004B4FE0" w:rsidP="004B4FE0">
      <w:r w:rsidRPr="00584405">
        <w:t>Aldus getekend te [</w:t>
      </w:r>
      <w:r w:rsidRPr="00584405">
        <w:rPr>
          <w:i/>
          <w:highlight w:val="lightGray"/>
        </w:rPr>
        <w:t>plaats</w:t>
      </w:r>
      <w:r w:rsidRPr="00584405">
        <w:t>], [</w:t>
      </w:r>
      <w:r w:rsidRPr="00584405">
        <w:rPr>
          <w:i/>
          <w:highlight w:val="lightGray"/>
        </w:rPr>
        <w:t>datum</w:t>
      </w:r>
      <w:r w:rsidRPr="00584405">
        <w:t>]</w:t>
      </w:r>
    </w:p>
    <w:p w14:paraId="2E8E2F6D" w14:textId="77777777" w:rsidR="004B4FE0" w:rsidRPr="00584405" w:rsidRDefault="004B4FE0" w:rsidP="004B4FE0"/>
    <w:p w14:paraId="1FBE419D" w14:textId="77777777" w:rsidR="004B4FE0" w:rsidRPr="00584405" w:rsidRDefault="004B4FE0" w:rsidP="004B4FE0">
      <w:r w:rsidRPr="00584405">
        <w:t>[</w:t>
      </w:r>
      <w:r w:rsidRPr="00584405">
        <w:rPr>
          <w:i/>
          <w:highlight w:val="lightGray"/>
        </w:rPr>
        <w:t>Onderaannemer</w:t>
      </w:r>
      <w:r w:rsidRPr="00584405">
        <w:t>],</w:t>
      </w:r>
    </w:p>
    <w:p w14:paraId="60E7F5C8" w14:textId="77777777" w:rsidR="004B4FE0" w:rsidRPr="00584405" w:rsidRDefault="004B4FE0" w:rsidP="004B4FE0"/>
    <w:p w14:paraId="3DCCDA04" w14:textId="77777777" w:rsidR="004B4FE0" w:rsidRPr="00584405" w:rsidRDefault="004B4FE0" w:rsidP="004B4FE0">
      <w:r w:rsidRPr="00584405">
        <w:t>[</w:t>
      </w:r>
      <w:r w:rsidRPr="00584405">
        <w:rPr>
          <w:i/>
          <w:highlight w:val="lightGray"/>
        </w:rPr>
        <w:t>naam vertegenwoordigingsbevoegd natuurlijk persoon</w:t>
      </w:r>
      <w:r w:rsidRPr="00584405">
        <w:t>]</w:t>
      </w:r>
    </w:p>
    <w:p w14:paraId="76D4958E" w14:textId="77777777" w:rsidR="004B4FE0" w:rsidRPr="00584405" w:rsidRDefault="004B4FE0" w:rsidP="004B4FE0"/>
    <w:p w14:paraId="547A5B13" w14:textId="77777777" w:rsidR="004B4FE0" w:rsidRPr="00584405" w:rsidRDefault="004B4FE0" w:rsidP="004B4FE0">
      <w:r w:rsidRPr="00584405">
        <w:t>[</w:t>
      </w:r>
      <w:r w:rsidRPr="00584405">
        <w:rPr>
          <w:i/>
          <w:highlight w:val="lightGray"/>
        </w:rPr>
        <w:t>functie</w:t>
      </w:r>
      <w:r w:rsidRPr="00584405">
        <w:t>]</w:t>
      </w:r>
    </w:p>
    <w:p w14:paraId="7504D6B8" w14:textId="77777777" w:rsidR="004B4FE0" w:rsidRPr="00584405" w:rsidRDefault="004B4FE0" w:rsidP="004B4FE0"/>
    <w:p w14:paraId="55AE437C" w14:textId="77777777" w:rsidR="004B4FE0" w:rsidRPr="00584405" w:rsidRDefault="004B4FE0" w:rsidP="004B4FE0">
      <w:r w:rsidRPr="00584405">
        <w:t>[</w:t>
      </w:r>
      <w:r w:rsidRPr="00584405">
        <w:rPr>
          <w:i/>
          <w:highlight w:val="lightGray"/>
        </w:rPr>
        <w:t>handtekening</w:t>
      </w:r>
      <w:r w:rsidRPr="00584405">
        <w:t>]</w:t>
      </w:r>
    </w:p>
    <w:p w14:paraId="195FC297" w14:textId="77777777" w:rsidR="004B4FE0" w:rsidRPr="00584405" w:rsidRDefault="004B4FE0" w:rsidP="004B4FE0"/>
    <w:p w14:paraId="2AA68A32" w14:textId="60AA2C99" w:rsidR="00584405" w:rsidRPr="004B4FE0" w:rsidRDefault="00584405" w:rsidP="004B4FE0">
      <w:pPr>
        <w:spacing w:line="240" w:lineRule="auto"/>
        <w:rPr>
          <w:rFonts w:ascii="Corbel" w:eastAsia="Times New Roman" w:hAnsi="Corbel" w:cs="Times New Roman"/>
          <w:sz w:val="21"/>
          <w:szCs w:val="21"/>
        </w:rPr>
      </w:pPr>
    </w:p>
    <w:sectPr w:rsidR="00584405" w:rsidRPr="004B4FE0" w:rsidSect="00072F2D">
      <w:headerReference w:type="default" r:id="rId11"/>
      <w:footerReference w:type="default" r:id="rId12"/>
      <w:headerReference w:type="first" r:id="rId13"/>
      <w:pgSz w:w="11906" w:h="16838"/>
      <w:pgMar w:top="1701" w:right="1134" w:bottom="1701" w:left="1134"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6AFD1" w14:textId="77777777" w:rsidR="00FB239D" w:rsidRDefault="00FB239D" w:rsidP="0088501B">
      <w:r>
        <w:separator/>
      </w:r>
    </w:p>
  </w:endnote>
  <w:endnote w:type="continuationSeparator" w:id="0">
    <w:p w14:paraId="499D9506" w14:textId="77777777" w:rsidR="00FB239D" w:rsidRDefault="00FB239D" w:rsidP="0088501B">
      <w:r>
        <w:continuationSeparator/>
      </w:r>
    </w:p>
  </w:endnote>
  <w:endnote w:type="continuationNotice" w:id="1">
    <w:p w14:paraId="496101D0" w14:textId="77777777" w:rsidR="00FB239D" w:rsidRDefault="00FB23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366978445"/>
      <w:docPartObj>
        <w:docPartGallery w:val="Page Numbers (Bottom of Page)"/>
        <w:docPartUnique/>
      </w:docPartObj>
    </w:sdtPr>
    <w:sdtContent>
      <w:p w14:paraId="23232549" w14:textId="77777777" w:rsidR="005B6725" w:rsidRDefault="005B6725" w:rsidP="005B6725">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t>1</w:t>
        </w:r>
        <w:r>
          <w:rPr>
            <w:rStyle w:val="Paginanummer"/>
          </w:rPr>
          <w:fldChar w:fldCharType="end"/>
        </w:r>
      </w:p>
    </w:sdtContent>
  </w:sdt>
  <w:p w14:paraId="165A355E" w14:textId="77777777" w:rsidR="005B6725" w:rsidRDefault="005B67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683BE" w14:textId="77777777" w:rsidR="00FB239D" w:rsidRDefault="00FB239D" w:rsidP="0088501B">
      <w:r>
        <w:separator/>
      </w:r>
    </w:p>
  </w:footnote>
  <w:footnote w:type="continuationSeparator" w:id="0">
    <w:p w14:paraId="38661023" w14:textId="77777777" w:rsidR="00FB239D" w:rsidRDefault="00FB239D" w:rsidP="0088501B">
      <w:r>
        <w:continuationSeparator/>
      </w:r>
    </w:p>
  </w:footnote>
  <w:footnote w:type="continuationNotice" w:id="1">
    <w:p w14:paraId="2E4F0E44" w14:textId="77777777" w:rsidR="00FB239D" w:rsidRDefault="00FB23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96EA5" w14:textId="07A911D2" w:rsidR="00A15628" w:rsidRDefault="00A15628">
    <w:pPr>
      <w:pStyle w:val="Koptekst"/>
    </w:pPr>
    <w:r>
      <w:t>Selectieleidraad Raamovereenkomst</w:t>
    </w:r>
    <w:r w:rsidR="0066087C">
      <w:t>en</w:t>
    </w:r>
    <w:r>
      <w:t xml:space="preserve"> adviesdiensten </w:t>
    </w:r>
  </w:p>
  <w:p w14:paraId="4CE04419" w14:textId="061D1F47" w:rsidR="00A15628" w:rsidRDefault="00A15628">
    <w:pPr>
      <w:pStyle w:val="Koptekst"/>
    </w:pPr>
    <w:r>
      <w:t xml:space="preserve">MIRT-verkenning OV-verbinding Amsterdam-Haarlemmermeer </w:t>
    </w:r>
  </w:p>
  <w:p w14:paraId="0F68C695" w14:textId="2645A62F" w:rsidR="00A15628" w:rsidRPr="00A15628" w:rsidRDefault="00A15628">
    <w:pPr>
      <w:pStyle w:val="Koptekst"/>
      <w:rPr>
        <w:sz w:val="14"/>
        <w:szCs w:val="14"/>
      </w:rPr>
    </w:pPr>
    <w:r w:rsidRPr="00A15628">
      <w:rPr>
        <w:noProof/>
        <w:sz w:val="14"/>
        <w:szCs w:val="14"/>
      </w:rPr>
      <mc:AlternateContent>
        <mc:Choice Requires="wps">
          <w:drawing>
            <wp:anchor distT="0" distB="0" distL="114300" distR="114300" simplePos="0" relativeHeight="251658243" behindDoc="0" locked="0" layoutInCell="1" allowOverlap="1" wp14:anchorId="04F9A16D" wp14:editId="0BAB24F8">
              <wp:simplePos x="0" y="0"/>
              <wp:positionH relativeFrom="margin">
                <wp:posOffset>-30953</wp:posOffset>
              </wp:positionH>
              <wp:positionV relativeFrom="paragraph">
                <wp:posOffset>224790</wp:posOffset>
              </wp:positionV>
              <wp:extent cx="6212840" cy="0"/>
              <wp:effectExtent l="0" t="0" r="0" b="0"/>
              <wp:wrapThrough wrapText="bothSides">
                <wp:wrapPolygon edited="0">
                  <wp:start x="0" y="0"/>
                  <wp:lineTo x="0" y="21600"/>
                  <wp:lineTo x="21600" y="21600"/>
                  <wp:lineTo x="21600" y="0"/>
                </wp:wrapPolygon>
              </wp:wrapThrough>
              <wp:docPr id="36" name="Rechte verbindingslijn 36"/>
              <wp:cNvGraphicFramePr/>
              <a:graphic xmlns:a="http://schemas.openxmlformats.org/drawingml/2006/main">
                <a:graphicData uri="http://schemas.microsoft.com/office/word/2010/wordprocessingShape">
                  <wps:wsp>
                    <wps:cNvCnPr/>
                    <wps:spPr>
                      <a:xfrm>
                        <a:off x="0" y="0"/>
                        <a:ext cx="6212840" cy="0"/>
                      </a:xfrm>
                      <a:prstGeom prst="line">
                        <a:avLst/>
                      </a:prstGeom>
                      <a:noFill/>
                      <a:ln w="12700" cap="flat" cmpd="sng" algn="ctr">
                        <a:solidFill>
                          <a:srgbClr val="D52B1E"/>
                        </a:solidFill>
                        <a:prstDash val="solid"/>
                      </a:ln>
                      <a:effectLst/>
                    </wps:spPr>
                    <wps:bodyPr/>
                  </wps:wsp>
                </a:graphicData>
              </a:graphic>
              <wp14:sizeRelV relativeFrom="margin">
                <wp14:pctHeight>0</wp14:pctHeight>
              </wp14:sizeRelV>
            </wp:anchor>
          </w:drawing>
        </mc:Choice>
        <mc:Fallback>
          <w:pict>
            <v:line w14:anchorId="3C4950D7" id="Rechte verbindingslijn 36" o:spid="_x0000_s1026" style="position:absolute;z-index:25165824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2.45pt,17.7pt" to="486.7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" strokecolor="#d52b1e" strokeweight="1pt">
              <w10:wrap type="through" anchorx="margin"/>
            </v:line>
          </w:pict>
        </mc:Fallback>
      </mc:AlternateContent>
    </w:r>
    <w:r w:rsidRPr="00A15628">
      <w:rPr>
        <w:sz w:val="14"/>
        <w:szCs w:val="14"/>
      </w:rPr>
      <w:t>September 2023 | Documentnummer OVAH-00120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D1634" w14:textId="77777777" w:rsidR="00B76AF3" w:rsidRDefault="00B76AF3" w:rsidP="00B76AF3">
    <w:pPr>
      <w:pStyle w:val="Koptekst"/>
    </w:pPr>
    <w:r>
      <w:t xml:space="preserve">Selectieleidraad Raamovereenkomsten adviesdiensten </w:t>
    </w:r>
  </w:p>
  <w:p w14:paraId="4C59BCA8" w14:textId="77777777" w:rsidR="00B76AF3" w:rsidRDefault="00B76AF3" w:rsidP="00B76AF3">
    <w:pPr>
      <w:pStyle w:val="Koptekst"/>
    </w:pPr>
    <w:r>
      <w:t xml:space="preserve">MIRT-verkenning OV-verbinding Amsterdam-Haarlemmermeer </w:t>
    </w:r>
  </w:p>
  <w:p w14:paraId="29A744EF" w14:textId="77777777" w:rsidR="00B76AF3" w:rsidRPr="00A15628" w:rsidRDefault="00B76AF3" w:rsidP="00B76AF3">
    <w:pPr>
      <w:pStyle w:val="Koptekst"/>
      <w:rPr>
        <w:sz w:val="14"/>
        <w:szCs w:val="14"/>
      </w:rPr>
    </w:pPr>
    <w:r w:rsidRPr="00A15628">
      <w:rPr>
        <w:noProof/>
        <w:sz w:val="14"/>
        <w:szCs w:val="14"/>
      </w:rPr>
      <mc:AlternateContent>
        <mc:Choice Requires="wps">
          <w:drawing>
            <wp:anchor distT="0" distB="0" distL="114300" distR="114300" simplePos="0" relativeHeight="251660291" behindDoc="0" locked="0" layoutInCell="1" allowOverlap="1" wp14:anchorId="110C5EBE" wp14:editId="229B514D">
              <wp:simplePos x="0" y="0"/>
              <wp:positionH relativeFrom="margin">
                <wp:posOffset>-30953</wp:posOffset>
              </wp:positionH>
              <wp:positionV relativeFrom="paragraph">
                <wp:posOffset>224790</wp:posOffset>
              </wp:positionV>
              <wp:extent cx="6212840" cy="0"/>
              <wp:effectExtent l="0" t="0" r="0" b="0"/>
              <wp:wrapThrough wrapText="bothSides">
                <wp:wrapPolygon edited="0">
                  <wp:start x="0" y="0"/>
                  <wp:lineTo x="0" y="21600"/>
                  <wp:lineTo x="21600" y="21600"/>
                  <wp:lineTo x="21600" y="0"/>
                </wp:wrapPolygon>
              </wp:wrapThrough>
              <wp:docPr id="3" name="Rechte verbindingslijn 3"/>
              <wp:cNvGraphicFramePr/>
              <a:graphic xmlns:a="http://schemas.openxmlformats.org/drawingml/2006/main">
                <a:graphicData uri="http://schemas.microsoft.com/office/word/2010/wordprocessingShape">
                  <wps:wsp>
                    <wps:cNvCnPr/>
                    <wps:spPr>
                      <a:xfrm>
                        <a:off x="0" y="0"/>
                        <a:ext cx="6212840" cy="0"/>
                      </a:xfrm>
                      <a:prstGeom prst="line">
                        <a:avLst/>
                      </a:prstGeom>
                      <a:noFill/>
                      <a:ln w="12700" cap="flat" cmpd="sng" algn="ctr">
                        <a:solidFill>
                          <a:srgbClr val="D52B1E"/>
                        </a:solidFill>
                        <a:prstDash val="solid"/>
                      </a:ln>
                      <a:effectLst/>
                    </wps:spPr>
                    <wps:bodyPr/>
                  </wps:wsp>
                </a:graphicData>
              </a:graphic>
              <wp14:sizeRelV relativeFrom="margin">
                <wp14:pctHeight>0</wp14:pctHeight>
              </wp14:sizeRelV>
            </wp:anchor>
          </w:drawing>
        </mc:Choice>
        <mc:Fallback>
          <w:pict>
            <v:line w14:anchorId="22B460E6" id="Rechte verbindingslijn 3" o:spid="_x0000_s1026" style="position:absolute;z-index:25166029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2.45pt,17.7pt" to="486.7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" strokecolor="#d52b1e" strokeweight="1pt">
              <w10:wrap type="through" anchorx="margin"/>
            </v:line>
          </w:pict>
        </mc:Fallback>
      </mc:AlternateContent>
    </w:r>
    <w:r w:rsidRPr="00A15628">
      <w:rPr>
        <w:sz w:val="14"/>
        <w:szCs w:val="14"/>
      </w:rPr>
      <w:t>September 2023 | Documentnummer OVAH-00120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4491"/>
    <w:multiLevelType w:val="multilevel"/>
    <w:tmpl w:val="DD6AAED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02C148C7"/>
    <w:multiLevelType w:val="hybridMultilevel"/>
    <w:tmpl w:val="8AFC8D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D1A56EC"/>
    <w:multiLevelType w:val="multilevel"/>
    <w:tmpl w:val="DB5E3C4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2%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5A6031"/>
    <w:multiLevelType w:val="hybridMultilevel"/>
    <w:tmpl w:val="3FCCE4F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013694C"/>
    <w:multiLevelType w:val="hybridMultilevel"/>
    <w:tmpl w:val="C1045B3A"/>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6"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7" w15:restartNumberingAfterBreak="0">
    <w:nsid w:val="19EA4FAE"/>
    <w:multiLevelType w:val="hybridMultilevel"/>
    <w:tmpl w:val="5F3256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B387879"/>
    <w:multiLevelType w:val="hybridMultilevel"/>
    <w:tmpl w:val="064E3074"/>
    <w:lvl w:ilvl="0" w:tplc="2E6AFC66">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D3A636F"/>
    <w:multiLevelType w:val="hybridMultilevel"/>
    <w:tmpl w:val="ED1AC31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6571EB3"/>
    <w:multiLevelType w:val="hybridMultilevel"/>
    <w:tmpl w:val="8D5EFAC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E7C747C"/>
    <w:multiLevelType w:val="hybridMultilevel"/>
    <w:tmpl w:val="0224A1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3" w15:restartNumberingAfterBreak="0">
    <w:nsid w:val="31CB79D8"/>
    <w:multiLevelType w:val="multilevel"/>
    <w:tmpl w:val="06962652"/>
    <w:numStyleLink w:val="Lijststijl"/>
  </w:abstractNum>
  <w:abstractNum w:abstractNumId="14" w15:restartNumberingAfterBreak="0">
    <w:nsid w:val="330336B4"/>
    <w:multiLevelType w:val="hybridMultilevel"/>
    <w:tmpl w:val="3FCCE4F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33963CB7"/>
    <w:multiLevelType w:val="multilevel"/>
    <w:tmpl w:val="0F98A11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1%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689653F"/>
    <w:multiLevelType w:val="hybridMultilevel"/>
    <w:tmpl w:val="3FCCE4F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37421EB6"/>
    <w:multiLevelType w:val="hybridMultilevel"/>
    <w:tmpl w:val="D8C4762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40942BD1"/>
    <w:multiLevelType w:val="hybridMultilevel"/>
    <w:tmpl w:val="E2C64E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443E30B5"/>
    <w:multiLevelType w:val="hybridMultilevel"/>
    <w:tmpl w:val="AFB088C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44E6666D"/>
    <w:multiLevelType w:val="hybridMultilevel"/>
    <w:tmpl w:val="16ECC266"/>
    <w:lvl w:ilvl="0" w:tplc="2E3876D0">
      <w:start w:val="1"/>
      <w:numFmt w:val="decimal"/>
      <w:pStyle w:val="OpsommingCijfers"/>
      <w:lvlText w:val="%1."/>
      <w:lvlJc w:val="left"/>
      <w:pPr>
        <w:ind w:left="947" w:hanging="360"/>
      </w:pPr>
      <w:rPr>
        <w:rFonts w:cs="Times New Roman"/>
      </w:rPr>
    </w:lvl>
    <w:lvl w:ilvl="1" w:tplc="67B4F864">
      <w:start w:val="1"/>
      <w:numFmt w:val="lowerLetter"/>
      <w:lvlText w:val="%2."/>
      <w:lvlJc w:val="left"/>
      <w:pPr>
        <w:ind w:left="1667" w:hanging="360"/>
      </w:pPr>
      <w:rPr>
        <w:rFonts w:cs="Times New Roman"/>
      </w:rPr>
    </w:lvl>
    <w:lvl w:ilvl="2" w:tplc="D28E35FE">
      <w:start w:val="1"/>
      <w:numFmt w:val="lowerRoman"/>
      <w:lvlText w:val="%3."/>
      <w:lvlJc w:val="right"/>
      <w:pPr>
        <w:ind w:left="2387" w:hanging="180"/>
      </w:pPr>
      <w:rPr>
        <w:rFonts w:cs="Times New Roman"/>
      </w:rPr>
    </w:lvl>
    <w:lvl w:ilvl="3" w:tplc="DEC60064">
      <w:start w:val="1"/>
      <w:numFmt w:val="decimal"/>
      <w:lvlText w:val="%4."/>
      <w:lvlJc w:val="left"/>
      <w:pPr>
        <w:ind w:left="3107" w:hanging="360"/>
      </w:pPr>
      <w:rPr>
        <w:rFonts w:cs="Times New Roman"/>
      </w:rPr>
    </w:lvl>
    <w:lvl w:ilvl="4" w:tplc="37DA1A3A">
      <w:start w:val="1"/>
      <w:numFmt w:val="lowerLetter"/>
      <w:lvlText w:val="%5."/>
      <w:lvlJc w:val="left"/>
      <w:pPr>
        <w:ind w:left="3827" w:hanging="360"/>
      </w:pPr>
      <w:rPr>
        <w:rFonts w:cs="Times New Roman"/>
      </w:rPr>
    </w:lvl>
    <w:lvl w:ilvl="5" w:tplc="9C980E02">
      <w:start w:val="1"/>
      <w:numFmt w:val="lowerRoman"/>
      <w:lvlText w:val="%6."/>
      <w:lvlJc w:val="right"/>
      <w:pPr>
        <w:ind w:left="4547" w:hanging="180"/>
      </w:pPr>
      <w:rPr>
        <w:rFonts w:cs="Times New Roman"/>
      </w:rPr>
    </w:lvl>
    <w:lvl w:ilvl="6" w:tplc="ACA2657A">
      <w:start w:val="1"/>
      <w:numFmt w:val="decimal"/>
      <w:lvlText w:val="%7."/>
      <w:lvlJc w:val="left"/>
      <w:pPr>
        <w:ind w:left="5267" w:hanging="360"/>
      </w:pPr>
      <w:rPr>
        <w:rFonts w:cs="Times New Roman"/>
      </w:rPr>
    </w:lvl>
    <w:lvl w:ilvl="7" w:tplc="6AC0D268">
      <w:start w:val="1"/>
      <w:numFmt w:val="lowerLetter"/>
      <w:lvlText w:val="%8."/>
      <w:lvlJc w:val="left"/>
      <w:pPr>
        <w:ind w:left="5987" w:hanging="360"/>
      </w:pPr>
      <w:rPr>
        <w:rFonts w:cs="Times New Roman"/>
      </w:rPr>
    </w:lvl>
    <w:lvl w:ilvl="8" w:tplc="75F264D8">
      <w:start w:val="1"/>
      <w:numFmt w:val="lowerRoman"/>
      <w:lvlText w:val="%9."/>
      <w:lvlJc w:val="right"/>
      <w:pPr>
        <w:ind w:left="6707" w:hanging="180"/>
      </w:pPr>
      <w:rPr>
        <w:rFonts w:cs="Times New Roman"/>
      </w:rPr>
    </w:lvl>
  </w:abstractNum>
  <w:abstractNum w:abstractNumId="21" w15:restartNumberingAfterBreak="0">
    <w:nsid w:val="477F094C"/>
    <w:multiLevelType w:val="hybridMultilevel"/>
    <w:tmpl w:val="4C3056CA"/>
    <w:lvl w:ilvl="0" w:tplc="6EBCAA72">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48FE77CA"/>
    <w:multiLevelType w:val="hybridMultilevel"/>
    <w:tmpl w:val="3FCCE4F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501C00A9"/>
    <w:multiLevelType w:val="hybridMultilevel"/>
    <w:tmpl w:val="CD1411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1573A1F"/>
    <w:multiLevelType w:val="hybridMultilevel"/>
    <w:tmpl w:val="C1C4066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5" w15:restartNumberingAfterBreak="0">
    <w:nsid w:val="5808778C"/>
    <w:multiLevelType w:val="hybridMultilevel"/>
    <w:tmpl w:val="CB1448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58B614A1"/>
    <w:multiLevelType w:val="hybridMultilevel"/>
    <w:tmpl w:val="3FCCE4F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98A4FAE"/>
    <w:multiLevelType w:val="hybridMultilevel"/>
    <w:tmpl w:val="8AA421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63754269"/>
    <w:multiLevelType w:val="hybridMultilevel"/>
    <w:tmpl w:val="5F106B8C"/>
    <w:lvl w:ilvl="0" w:tplc="2174EB4E">
      <w:start w:val="2"/>
      <w:numFmt w:val="bullet"/>
      <w:lvlText w:val="-"/>
      <w:lvlJc w:val="left"/>
      <w:pPr>
        <w:ind w:left="1080" w:hanging="360"/>
      </w:pPr>
      <w:rPr>
        <w:rFonts w:ascii="Corbel" w:eastAsia="Times New Roman" w:hAnsi="Corbel"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9" w15:restartNumberingAfterBreak="0">
    <w:nsid w:val="6386498D"/>
    <w:multiLevelType w:val="hybridMultilevel"/>
    <w:tmpl w:val="3FCCE4F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66550D41"/>
    <w:multiLevelType w:val="hybridMultilevel"/>
    <w:tmpl w:val="3FCCE4F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6E5A310F"/>
    <w:multiLevelType w:val="multilevel"/>
    <w:tmpl w:val="0F98A11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1%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06F2BF0"/>
    <w:multiLevelType w:val="hybridMultilevel"/>
    <w:tmpl w:val="824295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7E22268A"/>
    <w:multiLevelType w:val="hybridMultilevel"/>
    <w:tmpl w:val="4E603D0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7E8A3E71"/>
    <w:multiLevelType w:val="hybridMultilevel"/>
    <w:tmpl w:val="5EE2761A"/>
    <w:lvl w:ilvl="0" w:tplc="1736CD5C">
      <w:start w:val="4"/>
      <w:numFmt w:val="decimal"/>
      <w:pStyle w:val="Bijlagen"/>
      <w:lvlText w:val="Bijlage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72566754">
    <w:abstractNumId w:val="6"/>
  </w:num>
  <w:num w:numId="2" w16cid:durableId="2069068060">
    <w:abstractNumId w:val="5"/>
  </w:num>
  <w:num w:numId="3" w16cid:durableId="505555669">
    <w:abstractNumId w:val="13"/>
  </w:num>
  <w:num w:numId="4" w16cid:durableId="1642494207">
    <w:abstractNumId w:val="12"/>
  </w:num>
  <w:num w:numId="5" w16cid:durableId="2041390118">
    <w:abstractNumId w:val="0"/>
  </w:num>
  <w:num w:numId="6" w16cid:durableId="8856806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31068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5488615">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9189693">
    <w:abstractNumId w:val="1"/>
  </w:num>
  <w:num w:numId="10" w16cid:durableId="1585454090">
    <w:abstractNumId w:val="32"/>
  </w:num>
  <w:num w:numId="11" w16cid:durableId="22029240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6262381">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26650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17748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65217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5632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90020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7884607">
    <w:abstractNumId w:val="28"/>
  </w:num>
  <w:num w:numId="19" w16cid:durableId="4731856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22702532">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570044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1965548">
    <w:abstractNumId w:val="7"/>
  </w:num>
  <w:num w:numId="23" w16cid:durableId="9261120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5118825">
    <w:abstractNumId w:val="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97748490">
    <w:abstractNumId w:val="21"/>
    <w:lvlOverride w:ilvl="0">
      <w:startOverride w:val="1"/>
    </w:lvlOverride>
    <w:lvlOverride w:ilvl="1"/>
    <w:lvlOverride w:ilvl="2"/>
    <w:lvlOverride w:ilvl="3"/>
    <w:lvlOverride w:ilvl="4"/>
    <w:lvlOverride w:ilvl="5"/>
    <w:lvlOverride w:ilvl="6"/>
    <w:lvlOverride w:ilvl="7"/>
    <w:lvlOverride w:ilvl="8"/>
  </w:num>
  <w:num w:numId="26" w16cid:durableId="154648268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78636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397078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56811348">
    <w:abstractNumId w:val="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66584724">
    <w:abstractNumId w:val="23"/>
  </w:num>
  <w:num w:numId="31" w16cid:durableId="9687025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13878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007977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092074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031152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254250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872406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027229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0357949">
    <w:abstractNumId w:val="8"/>
  </w:num>
  <w:num w:numId="40" w16cid:durableId="975598389">
    <w:abstractNumId w:val="34"/>
  </w:num>
  <w:num w:numId="41" w16cid:durableId="89088537">
    <w:abstractNumId w:val="11"/>
  </w:num>
  <w:num w:numId="42" w16cid:durableId="269162823">
    <w:abstractNumId w:val="9"/>
  </w:num>
  <w:num w:numId="43" w16cid:durableId="1554392933">
    <w:abstractNumId w:val="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34"/>
    <w:rsid w:val="00066330"/>
    <w:rsid w:val="00067D9A"/>
    <w:rsid w:val="00072F2D"/>
    <w:rsid w:val="00081B3D"/>
    <w:rsid w:val="000B5ADC"/>
    <w:rsid w:val="000C142B"/>
    <w:rsid w:val="000D160D"/>
    <w:rsid w:val="000E1F3B"/>
    <w:rsid w:val="000E4B68"/>
    <w:rsid w:val="000F491C"/>
    <w:rsid w:val="000F724A"/>
    <w:rsid w:val="000F7972"/>
    <w:rsid w:val="0011249B"/>
    <w:rsid w:val="00123C71"/>
    <w:rsid w:val="00153F87"/>
    <w:rsid w:val="00157709"/>
    <w:rsid w:val="00165C12"/>
    <w:rsid w:val="00171127"/>
    <w:rsid w:val="00183D11"/>
    <w:rsid w:val="0019254F"/>
    <w:rsid w:val="001A2409"/>
    <w:rsid w:val="001A4A96"/>
    <w:rsid w:val="001B498B"/>
    <w:rsid w:val="001C55B4"/>
    <w:rsid w:val="001D6F03"/>
    <w:rsid w:val="0020221A"/>
    <w:rsid w:val="002132DB"/>
    <w:rsid w:val="002258F0"/>
    <w:rsid w:val="00234E18"/>
    <w:rsid w:val="00235957"/>
    <w:rsid w:val="00237F9C"/>
    <w:rsid w:val="00240A33"/>
    <w:rsid w:val="00241250"/>
    <w:rsid w:val="00241548"/>
    <w:rsid w:val="00285091"/>
    <w:rsid w:val="002A4940"/>
    <w:rsid w:val="002A6578"/>
    <w:rsid w:val="002B1092"/>
    <w:rsid w:val="002E0FD2"/>
    <w:rsid w:val="002F0F2D"/>
    <w:rsid w:val="002F2292"/>
    <w:rsid w:val="0032015F"/>
    <w:rsid w:val="00321A5D"/>
    <w:rsid w:val="0032505D"/>
    <w:rsid w:val="0035425A"/>
    <w:rsid w:val="00365BC2"/>
    <w:rsid w:val="0038341F"/>
    <w:rsid w:val="0038549E"/>
    <w:rsid w:val="003C4BF2"/>
    <w:rsid w:val="003D16F6"/>
    <w:rsid w:val="003D6B73"/>
    <w:rsid w:val="0040142D"/>
    <w:rsid w:val="0040571B"/>
    <w:rsid w:val="00406E19"/>
    <w:rsid w:val="00450447"/>
    <w:rsid w:val="004B0EA1"/>
    <w:rsid w:val="004B201F"/>
    <w:rsid w:val="004B4FE0"/>
    <w:rsid w:val="004B74EC"/>
    <w:rsid w:val="004D3496"/>
    <w:rsid w:val="004D766D"/>
    <w:rsid w:val="00511F7A"/>
    <w:rsid w:val="005368AC"/>
    <w:rsid w:val="0057078D"/>
    <w:rsid w:val="00584405"/>
    <w:rsid w:val="005A4FBE"/>
    <w:rsid w:val="005A6B6F"/>
    <w:rsid w:val="005B6725"/>
    <w:rsid w:val="005D2CF1"/>
    <w:rsid w:val="005E046F"/>
    <w:rsid w:val="005E382A"/>
    <w:rsid w:val="005E44EA"/>
    <w:rsid w:val="006006F5"/>
    <w:rsid w:val="00633560"/>
    <w:rsid w:val="00651361"/>
    <w:rsid w:val="0065761B"/>
    <w:rsid w:val="0066087C"/>
    <w:rsid w:val="00677B85"/>
    <w:rsid w:val="006824AF"/>
    <w:rsid w:val="006A4E36"/>
    <w:rsid w:val="006D2E66"/>
    <w:rsid w:val="006F42D7"/>
    <w:rsid w:val="006F52BF"/>
    <w:rsid w:val="007021F3"/>
    <w:rsid w:val="0070235C"/>
    <w:rsid w:val="00703726"/>
    <w:rsid w:val="00710474"/>
    <w:rsid w:val="00713950"/>
    <w:rsid w:val="00714E2C"/>
    <w:rsid w:val="0073653F"/>
    <w:rsid w:val="00761BE1"/>
    <w:rsid w:val="0076542F"/>
    <w:rsid w:val="00765617"/>
    <w:rsid w:val="00767572"/>
    <w:rsid w:val="007A26BF"/>
    <w:rsid w:val="007A7D4A"/>
    <w:rsid w:val="007B0855"/>
    <w:rsid w:val="007B0D45"/>
    <w:rsid w:val="007B6495"/>
    <w:rsid w:val="007B7530"/>
    <w:rsid w:val="007C7B50"/>
    <w:rsid w:val="007D1A92"/>
    <w:rsid w:val="007F4AEA"/>
    <w:rsid w:val="00802539"/>
    <w:rsid w:val="00832560"/>
    <w:rsid w:val="008345CC"/>
    <w:rsid w:val="008527DB"/>
    <w:rsid w:val="00866F34"/>
    <w:rsid w:val="00866F81"/>
    <w:rsid w:val="00882F73"/>
    <w:rsid w:val="0088501B"/>
    <w:rsid w:val="008B163D"/>
    <w:rsid w:val="008C5BCC"/>
    <w:rsid w:val="008E3581"/>
    <w:rsid w:val="008F4E35"/>
    <w:rsid w:val="00905289"/>
    <w:rsid w:val="00933DE0"/>
    <w:rsid w:val="00936BF7"/>
    <w:rsid w:val="009433BC"/>
    <w:rsid w:val="00982002"/>
    <w:rsid w:val="00987C3C"/>
    <w:rsid w:val="009906D5"/>
    <w:rsid w:val="00993E90"/>
    <w:rsid w:val="00997B5B"/>
    <w:rsid w:val="009B2713"/>
    <w:rsid w:val="009C53E8"/>
    <w:rsid w:val="009C5CF5"/>
    <w:rsid w:val="009D2664"/>
    <w:rsid w:val="009F71A7"/>
    <w:rsid w:val="00A15628"/>
    <w:rsid w:val="00A15E00"/>
    <w:rsid w:val="00A3036F"/>
    <w:rsid w:val="00A31EED"/>
    <w:rsid w:val="00A32591"/>
    <w:rsid w:val="00A35154"/>
    <w:rsid w:val="00A573D0"/>
    <w:rsid w:val="00A77ABF"/>
    <w:rsid w:val="00A863E9"/>
    <w:rsid w:val="00A93B54"/>
    <w:rsid w:val="00A97DF9"/>
    <w:rsid w:val="00AA2CD0"/>
    <w:rsid w:val="00AC2842"/>
    <w:rsid w:val="00AE41EC"/>
    <w:rsid w:val="00B0147F"/>
    <w:rsid w:val="00B022C4"/>
    <w:rsid w:val="00B03A5A"/>
    <w:rsid w:val="00B12742"/>
    <w:rsid w:val="00B305F6"/>
    <w:rsid w:val="00B34F0E"/>
    <w:rsid w:val="00B37D44"/>
    <w:rsid w:val="00B559E9"/>
    <w:rsid w:val="00B72222"/>
    <w:rsid w:val="00B76AF3"/>
    <w:rsid w:val="00B80650"/>
    <w:rsid w:val="00B91A2C"/>
    <w:rsid w:val="00BA2B2E"/>
    <w:rsid w:val="00BB73F3"/>
    <w:rsid w:val="00BF699B"/>
    <w:rsid w:val="00C36FAA"/>
    <w:rsid w:val="00CA55CC"/>
    <w:rsid w:val="00CA7046"/>
    <w:rsid w:val="00CC0942"/>
    <w:rsid w:val="00CC1DB0"/>
    <w:rsid w:val="00CC5106"/>
    <w:rsid w:val="00CD184D"/>
    <w:rsid w:val="00CE71AB"/>
    <w:rsid w:val="00CF6349"/>
    <w:rsid w:val="00D00112"/>
    <w:rsid w:val="00D0172E"/>
    <w:rsid w:val="00D34910"/>
    <w:rsid w:val="00D45EB6"/>
    <w:rsid w:val="00D55FA4"/>
    <w:rsid w:val="00D57F65"/>
    <w:rsid w:val="00D61FAF"/>
    <w:rsid w:val="00D95E84"/>
    <w:rsid w:val="00D972A0"/>
    <w:rsid w:val="00DA3555"/>
    <w:rsid w:val="00DA426D"/>
    <w:rsid w:val="00DB2B2C"/>
    <w:rsid w:val="00DD3A43"/>
    <w:rsid w:val="00DD603C"/>
    <w:rsid w:val="00E0055A"/>
    <w:rsid w:val="00E1553F"/>
    <w:rsid w:val="00E3193A"/>
    <w:rsid w:val="00E50CE7"/>
    <w:rsid w:val="00E6438B"/>
    <w:rsid w:val="00ED7AB9"/>
    <w:rsid w:val="00EE5BBE"/>
    <w:rsid w:val="00EF631D"/>
    <w:rsid w:val="00EF7BB8"/>
    <w:rsid w:val="00F124D9"/>
    <w:rsid w:val="00F2324F"/>
    <w:rsid w:val="00F27DD9"/>
    <w:rsid w:val="00F65492"/>
    <w:rsid w:val="00F85A6D"/>
    <w:rsid w:val="00FB0705"/>
    <w:rsid w:val="00FB239D"/>
    <w:rsid w:val="00FE107F"/>
    <w:rsid w:val="00FF0FEF"/>
    <w:rsid w:val="00FF4DA9"/>
    <w:rsid w:val="02EDE6B8"/>
    <w:rsid w:val="09A4E425"/>
    <w:rsid w:val="0AECADCF"/>
    <w:rsid w:val="0DA563A6"/>
    <w:rsid w:val="0EFBE1BF"/>
    <w:rsid w:val="164C1F40"/>
    <w:rsid w:val="1A1EEEEE"/>
    <w:rsid w:val="1C8D993C"/>
    <w:rsid w:val="1D1A8CF1"/>
    <w:rsid w:val="3C2588BF"/>
    <w:rsid w:val="40FEFDB9"/>
    <w:rsid w:val="534E6A0E"/>
    <w:rsid w:val="5371A12D"/>
    <w:rsid w:val="5893437D"/>
    <w:rsid w:val="595E7CB7"/>
    <w:rsid w:val="64FE3F94"/>
    <w:rsid w:val="6EB93CC7"/>
    <w:rsid w:val="70550D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8F14F"/>
  <w15:docId w15:val="{08169DFE-D46E-2F4B-80F0-74059BCE3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9"/>
    <w:qFormat/>
    <w:rsid w:val="00072F2D"/>
    <w:pPr>
      <w:keepNext/>
      <w:keepLines/>
      <w:numPr>
        <w:numId w:val="5"/>
      </w:numPr>
      <w:spacing w:before="480" w:after="120"/>
      <w:ind w:left="431" w:hanging="431"/>
      <w:outlineLvl w:val="0"/>
    </w:pPr>
    <w:rPr>
      <w:rFonts w:ascii="Verdana" w:eastAsiaTheme="majorEastAsia" w:hAnsi="Verdana" w:cstheme="majorBidi"/>
      <w:b/>
      <w:color w:val="D52B1E"/>
      <w:sz w:val="44"/>
      <w:szCs w:val="44"/>
    </w:rPr>
  </w:style>
  <w:style w:type="paragraph" w:styleId="Kop2">
    <w:name w:val="heading 2"/>
    <w:basedOn w:val="Standaard"/>
    <w:next w:val="Standaard"/>
    <w:link w:val="Kop2Char"/>
    <w:uiPriority w:val="9"/>
    <w:qFormat/>
    <w:rsid w:val="003D6B73"/>
    <w:pPr>
      <w:keepNext/>
      <w:keepLines/>
      <w:numPr>
        <w:ilvl w:val="1"/>
        <w:numId w:val="5"/>
      </w:numPr>
      <w:spacing w:before="240" w:after="120"/>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3D6B73"/>
    <w:pPr>
      <w:keepNext/>
      <w:keepLines/>
      <w:numPr>
        <w:ilvl w:val="2"/>
        <w:numId w:val="5"/>
      </w:numPr>
      <w:spacing w:before="240" w:after="120"/>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76542F"/>
    <w:pPr>
      <w:keepNext/>
      <w:keepLines/>
      <w:numPr>
        <w:ilvl w:val="3"/>
        <w:numId w:val="5"/>
      </w:numPr>
      <w:spacing w:before="240" w:after="120"/>
      <w:ind w:left="862" w:hanging="862"/>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numPr>
        <w:ilvl w:val="4"/>
        <w:numId w:val="5"/>
      </w:numPr>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3D6B73"/>
    <w:pPr>
      <w:keepNext/>
      <w:keepLines/>
      <w:numPr>
        <w:ilvl w:val="5"/>
        <w:numId w:val="5"/>
      </w:numPr>
      <w:spacing w:before="40"/>
      <w:outlineLvl w:val="5"/>
    </w:pPr>
    <w:rPr>
      <w:rFonts w:asciiTheme="majorHAnsi" w:eastAsiaTheme="majorEastAsia" w:hAnsiTheme="majorHAnsi" w:cstheme="majorBidi"/>
      <w:color w:val="877803" w:themeColor="accent1" w:themeShade="7F"/>
    </w:rPr>
  </w:style>
  <w:style w:type="paragraph" w:styleId="Kop7">
    <w:name w:val="heading 7"/>
    <w:basedOn w:val="Standaard"/>
    <w:next w:val="Standaard"/>
    <w:link w:val="Kop7Char"/>
    <w:uiPriority w:val="9"/>
    <w:semiHidden/>
    <w:qFormat/>
    <w:rsid w:val="003D6B73"/>
    <w:pPr>
      <w:keepNext/>
      <w:keepLines/>
      <w:numPr>
        <w:ilvl w:val="6"/>
        <w:numId w:val="5"/>
      </w:numPr>
      <w:spacing w:before="40"/>
      <w:outlineLvl w:val="6"/>
    </w:pPr>
    <w:rPr>
      <w:rFonts w:asciiTheme="majorHAnsi" w:eastAsiaTheme="majorEastAsia" w:hAnsiTheme="majorHAnsi" w:cstheme="majorBidi"/>
      <w:i/>
      <w:iCs/>
      <w:color w:val="877803" w:themeColor="accent1" w:themeShade="7F"/>
    </w:rPr>
  </w:style>
  <w:style w:type="paragraph" w:styleId="Kop8">
    <w:name w:val="heading 8"/>
    <w:basedOn w:val="Standaard"/>
    <w:next w:val="Standaard"/>
    <w:link w:val="Kop8Char"/>
    <w:uiPriority w:val="9"/>
    <w:semiHidden/>
    <w:qFormat/>
    <w:rsid w:val="003D6B73"/>
    <w:pPr>
      <w:keepNext/>
      <w:keepLines/>
      <w:numPr>
        <w:ilvl w:val="7"/>
        <w:numId w:val="5"/>
      </w:numPr>
      <w:spacing w:before="40"/>
      <w:outlineLvl w:val="7"/>
    </w:pPr>
    <w:rPr>
      <w:rFonts w:asciiTheme="majorHAnsi" w:eastAsiaTheme="majorEastAsia" w:hAnsiTheme="majorHAnsi" w:cstheme="majorBidi"/>
      <w:color w:val="6993C7" w:themeColor="text1" w:themeTint="D8"/>
      <w:sz w:val="21"/>
      <w:szCs w:val="21"/>
    </w:rPr>
  </w:style>
  <w:style w:type="paragraph" w:styleId="Kop9">
    <w:name w:val="heading 9"/>
    <w:basedOn w:val="Standaard"/>
    <w:next w:val="Standaard"/>
    <w:link w:val="Kop9Char"/>
    <w:uiPriority w:val="9"/>
    <w:semiHidden/>
    <w:qFormat/>
    <w:rsid w:val="003D6B73"/>
    <w:pPr>
      <w:keepNext/>
      <w:keepLines/>
      <w:numPr>
        <w:ilvl w:val="8"/>
        <w:numId w:val="5"/>
      </w:numPr>
      <w:spacing w:before="40"/>
      <w:outlineLvl w:val="8"/>
    </w:pPr>
    <w:rPr>
      <w:rFonts w:asciiTheme="majorHAnsi" w:eastAsiaTheme="majorEastAsia" w:hAnsiTheme="majorHAnsi" w:cstheme="majorBidi"/>
      <w:i/>
      <w:iCs/>
      <w:color w:val="6993C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2F2D"/>
    <w:rPr>
      <w:rFonts w:ascii="Verdana" w:eastAsiaTheme="majorEastAsia" w:hAnsi="Verdana" w:cstheme="majorBidi"/>
      <w:b/>
      <w:color w:val="D52B1E"/>
      <w:sz w:val="44"/>
      <w:szCs w:val="44"/>
    </w:rPr>
  </w:style>
  <w:style w:type="paragraph" w:styleId="Koptekst">
    <w:name w:val="header"/>
    <w:basedOn w:val="Standaard"/>
    <w:link w:val="KoptekstChar"/>
    <w:uiPriority w:val="99"/>
    <w:unhideWhenUsed/>
    <w:rsid w:val="005B6725"/>
    <w:pPr>
      <w:tabs>
        <w:tab w:val="center" w:pos="4536"/>
        <w:tab w:val="right" w:pos="9072"/>
      </w:tabs>
      <w:spacing w:line="240" w:lineRule="auto"/>
    </w:pPr>
  </w:style>
  <w:style w:type="character" w:customStyle="1" w:styleId="Kop2Char">
    <w:name w:val="Kop 2 Char"/>
    <w:basedOn w:val="Standaardalinea-lettertype"/>
    <w:link w:val="Kop2"/>
    <w:uiPriority w:val="9"/>
    <w:rsid w:val="003D6B73"/>
    <w:rPr>
      <w:rFonts w:ascii="Verdana" w:eastAsiaTheme="majorEastAsia" w:hAnsi="Verdana" w:cstheme="majorBidi"/>
      <w:b/>
      <w:bCs/>
      <w:szCs w:val="26"/>
    </w:rPr>
  </w:style>
  <w:style w:type="character" w:customStyle="1" w:styleId="Kop3Char">
    <w:name w:val="Kop 3 Char"/>
    <w:basedOn w:val="Standaardalinea-lettertype"/>
    <w:link w:val="Kop3"/>
    <w:uiPriority w:val="9"/>
    <w:rsid w:val="003D6B73"/>
    <w:rPr>
      <w:rFonts w:ascii="Verdana" w:eastAsiaTheme="majorEastAsia" w:hAnsi="Verdana" w:cstheme="majorBidi"/>
      <w:bCs/>
      <w:i/>
    </w:rPr>
  </w:style>
  <w:style w:type="character" w:customStyle="1" w:styleId="Kop4Char">
    <w:name w:val="Kop 4 Char"/>
    <w:basedOn w:val="Standaardalinea-lettertype"/>
    <w:link w:val="Kop4"/>
    <w:uiPriority w:val="9"/>
    <w:rsid w:val="0076542F"/>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character" w:customStyle="1" w:styleId="KoptekstChar">
    <w:name w:val="Koptekst Char"/>
    <w:basedOn w:val="Standaardalinea-lettertype"/>
    <w:link w:val="Koptekst"/>
    <w:uiPriority w:val="99"/>
    <w:rsid w:val="005B6725"/>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aliases w:val="Opsomblokjes en substreepjes"/>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Opsomblokjes en substreepjes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paragraph" w:customStyle="1" w:styleId="Lijstalinea1">
    <w:name w:val="Lijstalinea1"/>
    <w:basedOn w:val="Standaard"/>
    <w:semiHidden/>
    <w:rsid w:val="00CA55CC"/>
    <w:pPr>
      <w:numPr>
        <w:numId w:val="4"/>
      </w:numPr>
    </w:pPr>
  </w:style>
  <w:style w:type="paragraph" w:styleId="Voetnoottekst">
    <w:name w:val="footnote text"/>
    <w:basedOn w:val="Standaard"/>
    <w:link w:val="VoetnoottekstChar"/>
    <w:uiPriority w:val="99"/>
    <w:semiHidden/>
    <w:unhideWhenUsed/>
    <w:rsid w:val="00EF631D"/>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EF631D"/>
    <w:rPr>
      <w:sz w:val="20"/>
      <w:szCs w:val="20"/>
    </w:rPr>
  </w:style>
  <w:style w:type="character" w:styleId="Voetnootmarkering">
    <w:name w:val="footnote reference"/>
    <w:basedOn w:val="Standaardalinea-lettertype"/>
    <w:uiPriority w:val="99"/>
    <w:semiHidden/>
    <w:unhideWhenUsed/>
    <w:rsid w:val="00EF631D"/>
    <w:rPr>
      <w:vertAlign w:val="superscript"/>
    </w:rPr>
  </w:style>
  <w:style w:type="character" w:styleId="Paginanummer">
    <w:name w:val="page number"/>
    <w:basedOn w:val="Standaardalinea-lettertype"/>
    <w:uiPriority w:val="99"/>
    <w:semiHidden/>
    <w:unhideWhenUsed/>
    <w:rsid w:val="00713950"/>
  </w:style>
  <w:style w:type="character" w:customStyle="1" w:styleId="Kop6Char">
    <w:name w:val="Kop 6 Char"/>
    <w:basedOn w:val="Standaardalinea-lettertype"/>
    <w:link w:val="Kop6"/>
    <w:uiPriority w:val="9"/>
    <w:semiHidden/>
    <w:rsid w:val="003D6B73"/>
    <w:rPr>
      <w:rFonts w:asciiTheme="majorHAnsi" w:eastAsiaTheme="majorEastAsia" w:hAnsiTheme="majorHAnsi" w:cstheme="majorBidi"/>
      <w:color w:val="877803" w:themeColor="accent1" w:themeShade="7F"/>
    </w:rPr>
  </w:style>
  <w:style w:type="character" w:customStyle="1" w:styleId="Kop7Char">
    <w:name w:val="Kop 7 Char"/>
    <w:basedOn w:val="Standaardalinea-lettertype"/>
    <w:link w:val="Kop7"/>
    <w:uiPriority w:val="9"/>
    <w:semiHidden/>
    <w:rsid w:val="003D6B73"/>
    <w:rPr>
      <w:rFonts w:asciiTheme="majorHAnsi" w:eastAsiaTheme="majorEastAsia" w:hAnsiTheme="majorHAnsi" w:cstheme="majorBidi"/>
      <w:i/>
      <w:iCs/>
      <w:color w:val="877803" w:themeColor="accent1" w:themeShade="7F"/>
    </w:rPr>
  </w:style>
  <w:style w:type="character" w:customStyle="1" w:styleId="Kop8Char">
    <w:name w:val="Kop 8 Char"/>
    <w:basedOn w:val="Standaardalinea-lettertype"/>
    <w:link w:val="Kop8"/>
    <w:uiPriority w:val="9"/>
    <w:semiHidden/>
    <w:rsid w:val="003D6B73"/>
    <w:rPr>
      <w:rFonts w:asciiTheme="majorHAnsi" w:eastAsiaTheme="majorEastAsia" w:hAnsiTheme="majorHAnsi" w:cstheme="majorBidi"/>
      <w:color w:val="6993C7" w:themeColor="text1" w:themeTint="D8"/>
      <w:sz w:val="21"/>
      <w:szCs w:val="21"/>
    </w:rPr>
  </w:style>
  <w:style w:type="character" w:customStyle="1" w:styleId="Kop9Char">
    <w:name w:val="Kop 9 Char"/>
    <w:basedOn w:val="Standaardalinea-lettertype"/>
    <w:link w:val="Kop9"/>
    <w:uiPriority w:val="9"/>
    <w:semiHidden/>
    <w:rsid w:val="003D6B73"/>
    <w:rPr>
      <w:rFonts w:asciiTheme="majorHAnsi" w:eastAsiaTheme="majorEastAsia" w:hAnsiTheme="majorHAnsi" w:cstheme="majorBidi"/>
      <w:i/>
      <w:iCs/>
      <w:color w:val="6993C7" w:themeColor="text1" w:themeTint="D8"/>
      <w:sz w:val="21"/>
      <w:szCs w:val="21"/>
    </w:rPr>
  </w:style>
  <w:style w:type="paragraph" w:customStyle="1" w:styleId="paragraph">
    <w:name w:val="paragraph"/>
    <w:basedOn w:val="Standaard"/>
    <w:rsid w:val="003D6B7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3D6B73"/>
  </w:style>
  <w:style w:type="table" w:styleId="Onopgemaaktetabel5">
    <w:name w:val="Plain Table 5"/>
    <w:basedOn w:val="Standaardtabel"/>
    <w:uiPriority w:val="45"/>
    <w:rsid w:val="003D6B73"/>
    <w:pPr>
      <w:spacing w:line="240" w:lineRule="auto"/>
    </w:pPr>
    <w:rPr>
      <w:rFonts w:ascii="Corbel" w:eastAsia="Times New Roman" w:hAnsi="Corbel" w:cs="Times New Roman"/>
      <w:sz w:val="20"/>
      <w:szCs w:val="20"/>
      <w:lang w:eastAsia="nl-NL"/>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A6BFDD"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A6BFDD"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A6BFDD"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A6BFDD"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ijschriftOVAH">
    <w:name w:val="BijschriftOVAH"/>
    <w:basedOn w:val="Standaard"/>
    <w:link w:val="BijschriftOVAHChar"/>
    <w:qFormat/>
    <w:rsid w:val="003D6B73"/>
    <w:rPr>
      <w:sz w:val="14"/>
      <w:szCs w:val="14"/>
    </w:rPr>
  </w:style>
  <w:style w:type="character" w:styleId="Hyperlink">
    <w:name w:val="Hyperlink"/>
    <w:basedOn w:val="Standaardalinea-lettertype"/>
    <w:uiPriority w:val="99"/>
    <w:unhideWhenUsed/>
    <w:rsid w:val="00153F87"/>
    <w:rPr>
      <w:color w:val="0000FF"/>
      <w:u w:val="single"/>
    </w:rPr>
  </w:style>
  <w:style w:type="character" w:customStyle="1" w:styleId="BijschriftOVAHChar">
    <w:name w:val="BijschriftOVAH Char"/>
    <w:basedOn w:val="Standaardalinea-lettertype"/>
    <w:link w:val="BijschriftOVAH"/>
    <w:rsid w:val="003D6B73"/>
    <w:rPr>
      <w:sz w:val="14"/>
      <w:szCs w:val="14"/>
    </w:rPr>
  </w:style>
  <w:style w:type="character" w:customStyle="1" w:styleId="normaltextrun">
    <w:name w:val="normaltextrun"/>
    <w:basedOn w:val="Standaardalinea-lettertype"/>
    <w:rsid w:val="00153F87"/>
  </w:style>
  <w:style w:type="paragraph" w:styleId="Tekstopmerking">
    <w:name w:val="annotation text"/>
    <w:basedOn w:val="Standaard"/>
    <w:link w:val="TekstopmerkingChar"/>
    <w:uiPriority w:val="99"/>
    <w:unhideWhenUsed/>
    <w:rsid w:val="00584405"/>
    <w:pPr>
      <w:spacing w:line="240" w:lineRule="auto"/>
    </w:pPr>
    <w:rPr>
      <w:rFonts w:ascii="Corbel" w:eastAsia="Times New Roman" w:hAnsi="Corbel" w:cs="Times New Roman"/>
      <w:sz w:val="20"/>
      <w:szCs w:val="20"/>
    </w:rPr>
  </w:style>
  <w:style w:type="character" w:customStyle="1" w:styleId="TekstopmerkingChar">
    <w:name w:val="Tekst opmerking Char"/>
    <w:basedOn w:val="Standaardalinea-lettertype"/>
    <w:link w:val="Tekstopmerking"/>
    <w:uiPriority w:val="99"/>
    <w:rsid w:val="00584405"/>
    <w:rPr>
      <w:rFonts w:ascii="Corbel" w:eastAsia="Times New Roman" w:hAnsi="Corbel" w:cs="Times New Roman"/>
      <w:sz w:val="20"/>
      <w:szCs w:val="20"/>
    </w:rPr>
  </w:style>
  <w:style w:type="paragraph" w:customStyle="1" w:styleId="OpsommingCijfers">
    <w:name w:val="Opsomming Cijfers"/>
    <w:basedOn w:val="Standaard"/>
    <w:qFormat/>
    <w:rsid w:val="00584405"/>
    <w:pPr>
      <w:numPr>
        <w:numId w:val="38"/>
      </w:numPr>
      <w:spacing w:line="280" w:lineRule="exact"/>
    </w:pPr>
    <w:rPr>
      <w:rFonts w:ascii="Corbel" w:eastAsia="Times New Roman" w:hAnsi="Corbel" w:cs="Times New Roman"/>
      <w:sz w:val="21"/>
      <w:szCs w:val="21"/>
    </w:rPr>
  </w:style>
  <w:style w:type="character" w:styleId="Verwijzingopmerking">
    <w:name w:val="annotation reference"/>
    <w:basedOn w:val="Standaardalinea-lettertype"/>
    <w:uiPriority w:val="99"/>
    <w:semiHidden/>
    <w:unhideWhenUsed/>
    <w:rsid w:val="00584405"/>
    <w:rPr>
      <w:sz w:val="16"/>
      <w:szCs w:val="16"/>
    </w:rPr>
  </w:style>
  <w:style w:type="paragraph" w:customStyle="1" w:styleId="Bijlagen">
    <w:name w:val="Bijlagen"/>
    <w:basedOn w:val="Kop1"/>
    <w:link w:val="BijlagenChar"/>
    <w:qFormat/>
    <w:rsid w:val="00A15628"/>
    <w:pPr>
      <w:numPr>
        <w:numId w:val="40"/>
      </w:numPr>
      <w:spacing w:line="240" w:lineRule="auto"/>
    </w:pPr>
    <w:rPr>
      <w:rFonts w:eastAsia="Calibri"/>
      <w:sz w:val="36"/>
      <w:szCs w:val="36"/>
    </w:rPr>
  </w:style>
  <w:style w:type="paragraph" w:styleId="Kopvaninhoudsopgave">
    <w:name w:val="TOC Heading"/>
    <w:basedOn w:val="Kop1"/>
    <w:next w:val="Standaard"/>
    <w:uiPriority w:val="39"/>
    <w:unhideWhenUsed/>
    <w:qFormat/>
    <w:rsid w:val="00D00112"/>
    <w:pPr>
      <w:numPr>
        <w:numId w:val="0"/>
      </w:numPr>
      <w:spacing w:before="240" w:after="0" w:line="259" w:lineRule="auto"/>
      <w:outlineLvl w:val="9"/>
    </w:pPr>
    <w:rPr>
      <w:rFonts w:asciiTheme="majorHAnsi" w:hAnsiTheme="majorHAnsi"/>
      <w:bCs/>
      <w:color w:val="CBB505" w:themeColor="accent1" w:themeShade="BF"/>
      <w:sz w:val="32"/>
      <w:szCs w:val="32"/>
      <w:lang w:eastAsia="nl-NL"/>
    </w:rPr>
  </w:style>
  <w:style w:type="character" w:customStyle="1" w:styleId="BijlagenChar">
    <w:name w:val="Bijlagen Char"/>
    <w:basedOn w:val="Kop1Char"/>
    <w:link w:val="Bijlagen"/>
    <w:rsid w:val="00A15628"/>
    <w:rPr>
      <w:rFonts w:ascii="Verdana" w:eastAsia="Calibri" w:hAnsi="Verdana" w:cstheme="majorBidi"/>
      <w:b/>
      <w:color w:val="D52B1E"/>
      <w:sz w:val="36"/>
      <w:szCs w:val="36"/>
    </w:rPr>
  </w:style>
  <w:style w:type="paragraph" w:styleId="Inhopg1">
    <w:name w:val="toc 1"/>
    <w:basedOn w:val="Standaard"/>
    <w:next w:val="Standaard"/>
    <w:autoRedefine/>
    <w:uiPriority w:val="39"/>
    <w:unhideWhenUsed/>
    <w:rsid w:val="00D00112"/>
    <w:pPr>
      <w:spacing w:after="100"/>
    </w:pPr>
  </w:style>
  <w:style w:type="paragraph" w:styleId="Inhopg2">
    <w:name w:val="toc 2"/>
    <w:basedOn w:val="Standaard"/>
    <w:next w:val="Standaard"/>
    <w:autoRedefine/>
    <w:uiPriority w:val="39"/>
    <w:unhideWhenUsed/>
    <w:rsid w:val="00D00112"/>
    <w:pPr>
      <w:spacing w:after="100"/>
      <w:ind w:left="180"/>
    </w:pPr>
  </w:style>
  <w:style w:type="paragraph" w:styleId="Inhopg3">
    <w:name w:val="toc 3"/>
    <w:basedOn w:val="Standaard"/>
    <w:next w:val="Standaard"/>
    <w:autoRedefine/>
    <w:uiPriority w:val="39"/>
    <w:unhideWhenUsed/>
    <w:rsid w:val="00A97DF9"/>
    <w:pPr>
      <w:tabs>
        <w:tab w:val="left" w:pos="1100"/>
        <w:tab w:val="right" w:leader="dot" w:pos="9628"/>
      </w:tabs>
      <w:spacing w:after="100"/>
      <w:ind w:left="360"/>
    </w:pPr>
    <w:rPr>
      <w:rFonts w:asciiTheme="majorHAnsi" w:hAnsiTheme="majorHAnsi" w:cs="Times New Roman"/>
      <w:noProof/>
    </w:rPr>
  </w:style>
  <w:style w:type="character" w:styleId="Tekstvantijdelijkeaanduiding">
    <w:name w:val="Placeholder Text"/>
    <w:basedOn w:val="Standaardalinea-lettertype"/>
    <w:uiPriority w:val="99"/>
    <w:semiHidden/>
    <w:rsid w:val="00CC1DB0"/>
    <w:rPr>
      <w:color w:val="808080"/>
    </w:rPr>
  </w:style>
  <w:style w:type="paragraph" w:styleId="Revisie">
    <w:name w:val="Revision"/>
    <w:hidden/>
    <w:uiPriority w:val="99"/>
    <w:semiHidden/>
    <w:rsid w:val="009433BC"/>
    <w:pPr>
      <w:spacing w:line="240" w:lineRule="auto"/>
    </w:pPr>
  </w:style>
  <w:style w:type="paragraph" w:styleId="Onderwerpvanopmerking">
    <w:name w:val="annotation subject"/>
    <w:basedOn w:val="Tekstopmerking"/>
    <w:next w:val="Tekstopmerking"/>
    <w:link w:val="OnderwerpvanopmerkingChar"/>
    <w:uiPriority w:val="99"/>
    <w:semiHidden/>
    <w:unhideWhenUsed/>
    <w:rsid w:val="007C7B50"/>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7C7B50"/>
    <w:rPr>
      <w:rFonts w:ascii="Corbel" w:eastAsia="Times New Roman" w:hAnsi="Corbe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33701">
      <w:bodyDiv w:val="1"/>
      <w:marLeft w:val="0"/>
      <w:marRight w:val="0"/>
      <w:marTop w:val="0"/>
      <w:marBottom w:val="0"/>
      <w:divBdr>
        <w:top w:val="none" w:sz="0" w:space="0" w:color="auto"/>
        <w:left w:val="none" w:sz="0" w:space="0" w:color="auto"/>
        <w:bottom w:val="none" w:sz="0" w:space="0" w:color="auto"/>
        <w:right w:val="none" w:sz="0" w:space="0" w:color="auto"/>
      </w:divBdr>
      <w:divsChild>
        <w:div w:id="1153326481">
          <w:marLeft w:val="274"/>
          <w:marRight w:val="0"/>
          <w:marTop w:val="0"/>
          <w:marBottom w:val="0"/>
          <w:divBdr>
            <w:top w:val="none" w:sz="0" w:space="0" w:color="auto"/>
            <w:left w:val="none" w:sz="0" w:space="0" w:color="auto"/>
            <w:bottom w:val="none" w:sz="0" w:space="0" w:color="auto"/>
            <w:right w:val="none" w:sz="0" w:space="0" w:color="auto"/>
          </w:divBdr>
        </w:div>
        <w:div w:id="50276993">
          <w:marLeft w:val="274"/>
          <w:marRight w:val="0"/>
          <w:marTop w:val="0"/>
          <w:marBottom w:val="0"/>
          <w:divBdr>
            <w:top w:val="none" w:sz="0" w:space="0" w:color="auto"/>
            <w:left w:val="none" w:sz="0" w:space="0" w:color="auto"/>
            <w:bottom w:val="none" w:sz="0" w:space="0" w:color="auto"/>
            <w:right w:val="none" w:sz="0" w:space="0" w:color="auto"/>
          </w:divBdr>
        </w:div>
        <w:div w:id="319770395">
          <w:marLeft w:val="274"/>
          <w:marRight w:val="0"/>
          <w:marTop w:val="0"/>
          <w:marBottom w:val="0"/>
          <w:divBdr>
            <w:top w:val="none" w:sz="0" w:space="0" w:color="auto"/>
            <w:left w:val="none" w:sz="0" w:space="0" w:color="auto"/>
            <w:bottom w:val="none" w:sz="0" w:space="0" w:color="auto"/>
            <w:right w:val="none" w:sz="0" w:space="0" w:color="auto"/>
          </w:divBdr>
        </w:div>
        <w:div w:id="1177109509">
          <w:marLeft w:val="274"/>
          <w:marRight w:val="0"/>
          <w:marTop w:val="0"/>
          <w:marBottom w:val="0"/>
          <w:divBdr>
            <w:top w:val="none" w:sz="0" w:space="0" w:color="auto"/>
            <w:left w:val="none" w:sz="0" w:space="0" w:color="auto"/>
            <w:bottom w:val="none" w:sz="0" w:space="0" w:color="auto"/>
            <w:right w:val="none" w:sz="0" w:space="0" w:color="auto"/>
          </w:divBdr>
        </w:div>
      </w:divsChild>
    </w:div>
    <w:div w:id="139464600">
      <w:bodyDiv w:val="1"/>
      <w:marLeft w:val="0"/>
      <w:marRight w:val="0"/>
      <w:marTop w:val="0"/>
      <w:marBottom w:val="0"/>
      <w:divBdr>
        <w:top w:val="none" w:sz="0" w:space="0" w:color="auto"/>
        <w:left w:val="none" w:sz="0" w:space="0" w:color="auto"/>
        <w:bottom w:val="none" w:sz="0" w:space="0" w:color="auto"/>
        <w:right w:val="none" w:sz="0" w:space="0" w:color="auto"/>
      </w:divBdr>
    </w:div>
    <w:div w:id="444689922">
      <w:bodyDiv w:val="1"/>
      <w:marLeft w:val="0"/>
      <w:marRight w:val="0"/>
      <w:marTop w:val="0"/>
      <w:marBottom w:val="0"/>
      <w:divBdr>
        <w:top w:val="none" w:sz="0" w:space="0" w:color="auto"/>
        <w:left w:val="none" w:sz="0" w:space="0" w:color="auto"/>
        <w:bottom w:val="none" w:sz="0" w:space="0" w:color="auto"/>
        <w:right w:val="none" w:sz="0" w:space="0" w:color="auto"/>
      </w:divBdr>
      <w:divsChild>
        <w:div w:id="53092817">
          <w:marLeft w:val="274"/>
          <w:marRight w:val="0"/>
          <w:marTop w:val="0"/>
          <w:marBottom w:val="0"/>
          <w:divBdr>
            <w:top w:val="none" w:sz="0" w:space="0" w:color="auto"/>
            <w:left w:val="none" w:sz="0" w:space="0" w:color="auto"/>
            <w:bottom w:val="none" w:sz="0" w:space="0" w:color="auto"/>
            <w:right w:val="none" w:sz="0" w:space="0" w:color="auto"/>
          </w:divBdr>
        </w:div>
        <w:div w:id="273944291">
          <w:marLeft w:val="274"/>
          <w:marRight w:val="0"/>
          <w:marTop w:val="0"/>
          <w:marBottom w:val="0"/>
          <w:divBdr>
            <w:top w:val="none" w:sz="0" w:space="0" w:color="auto"/>
            <w:left w:val="none" w:sz="0" w:space="0" w:color="auto"/>
            <w:bottom w:val="none" w:sz="0" w:space="0" w:color="auto"/>
            <w:right w:val="none" w:sz="0" w:space="0" w:color="auto"/>
          </w:divBdr>
        </w:div>
        <w:div w:id="702444019">
          <w:marLeft w:val="274"/>
          <w:marRight w:val="0"/>
          <w:marTop w:val="0"/>
          <w:marBottom w:val="0"/>
          <w:divBdr>
            <w:top w:val="none" w:sz="0" w:space="0" w:color="auto"/>
            <w:left w:val="none" w:sz="0" w:space="0" w:color="auto"/>
            <w:bottom w:val="none" w:sz="0" w:space="0" w:color="auto"/>
            <w:right w:val="none" w:sz="0" w:space="0" w:color="auto"/>
          </w:divBdr>
        </w:div>
      </w:divsChild>
    </w:div>
    <w:div w:id="455639037">
      <w:bodyDiv w:val="1"/>
      <w:marLeft w:val="0"/>
      <w:marRight w:val="0"/>
      <w:marTop w:val="0"/>
      <w:marBottom w:val="0"/>
      <w:divBdr>
        <w:top w:val="none" w:sz="0" w:space="0" w:color="auto"/>
        <w:left w:val="none" w:sz="0" w:space="0" w:color="auto"/>
        <w:bottom w:val="none" w:sz="0" w:space="0" w:color="auto"/>
        <w:right w:val="none" w:sz="0" w:space="0" w:color="auto"/>
      </w:divBdr>
    </w:div>
    <w:div w:id="469635198">
      <w:bodyDiv w:val="1"/>
      <w:marLeft w:val="0"/>
      <w:marRight w:val="0"/>
      <w:marTop w:val="0"/>
      <w:marBottom w:val="0"/>
      <w:divBdr>
        <w:top w:val="none" w:sz="0" w:space="0" w:color="auto"/>
        <w:left w:val="none" w:sz="0" w:space="0" w:color="auto"/>
        <w:bottom w:val="none" w:sz="0" w:space="0" w:color="auto"/>
        <w:right w:val="none" w:sz="0" w:space="0" w:color="auto"/>
      </w:divBdr>
      <w:divsChild>
        <w:div w:id="1636256147">
          <w:marLeft w:val="274"/>
          <w:marRight w:val="0"/>
          <w:marTop w:val="0"/>
          <w:marBottom w:val="0"/>
          <w:divBdr>
            <w:top w:val="none" w:sz="0" w:space="0" w:color="auto"/>
            <w:left w:val="none" w:sz="0" w:space="0" w:color="auto"/>
            <w:bottom w:val="none" w:sz="0" w:space="0" w:color="auto"/>
            <w:right w:val="none" w:sz="0" w:space="0" w:color="auto"/>
          </w:divBdr>
        </w:div>
        <w:div w:id="847866494">
          <w:marLeft w:val="274"/>
          <w:marRight w:val="0"/>
          <w:marTop w:val="0"/>
          <w:marBottom w:val="0"/>
          <w:divBdr>
            <w:top w:val="none" w:sz="0" w:space="0" w:color="auto"/>
            <w:left w:val="none" w:sz="0" w:space="0" w:color="auto"/>
            <w:bottom w:val="none" w:sz="0" w:space="0" w:color="auto"/>
            <w:right w:val="none" w:sz="0" w:space="0" w:color="auto"/>
          </w:divBdr>
        </w:div>
        <w:div w:id="437485494">
          <w:marLeft w:val="274"/>
          <w:marRight w:val="0"/>
          <w:marTop w:val="0"/>
          <w:marBottom w:val="0"/>
          <w:divBdr>
            <w:top w:val="none" w:sz="0" w:space="0" w:color="auto"/>
            <w:left w:val="none" w:sz="0" w:space="0" w:color="auto"/>
            <w:bottom w:val="none" w:sz="0" w:space="0" w:color="auto"/>
            <w:right w:val="none" w:sz="0" w:space="0" w:color="auto"/>
          </w:divBdr>
        </w:div>
      </w:divsChild>
    </w:div>
    <w:div w:id="524103321">
      <w:bodyDiv w:val="1"/>
      <w:marLeft w:val="0"/>
      <w:marRight w:val="0"/>
      <w:marTop w:val="0"/>
      <w:marBottom w:val="0"/>
      <w:divBdr>
        <w:top w:val="none" w:sz="0" w:space="0" w:color="auto"/>
        <w:left w:val="none" w:sz="0" w:space="0" w:color="auto"/>
        <w:bottom w:val="none" w:sz="0" w:space="0" w:color="auto"/>
        <w:right w:val="none" w:sz="0" w:space="0" w:color="auto"/>
      </w:divBdr>
    </w:div>
    <w:div w:id="848524385">
      <w:bodyDiv w:val="1"/>
      <w:marLeft w:val="0"/>
      <w:marRight w:val="0"/>
      <w:marTop w:val="0"/>
      <w:marBottom w:val="0"/>
      <w:divBdr>
        <w:top w:val="none" w:sz="0" w:space="0" w:color="auto"/>
        <w:left w:val="none" w:sz="0" w:space="0" w:color="auto"/>
        <w:bottom w:val="none" w:sz="0" w:space="0" w:color="auto"/>
        <w:right w:val="none" w:sz="0" w:space="0" w:color="auto"/>
      </w:divBdr>
    </w:div>
    <w:div w:id="883828030">
      <w:bodyDiv w:val="1"/>
      <w:marLeft w:val="0"/>
      <w:marRight w:val="0"/>
      <w:marTop w:val="0"/>
      <w:marBottom w:val="0"/>
      <w:divBdr>
        <w:top w:val="none" w:sz="0" w:space="0" w:color="auto"/>
        <w:left w:val="none" w:sz="0" w:space="0" w:color="auto"/>
        <w:bottom w:val="none" w:sz="0" w:space="0" w:color="auto"/>
        <w:right w:val="none" w:sz="0" w:space="0" w:color="auto"/>
      </w:divBdr>
      <w:divsChild>
        <w:div w:id="2047757952">
          <w:marLeft w:val="274"/>
          <w:marRight w:val="0"/>
          <w:marTop w:val="0"/>
          <w:marBottom w:val="0"/>
          <w:divBdr>
            <w:top w:val="none" w:sz="0" w:space="0" w:color="auto"/>
            <w:left w:val="none" w:sz="0" w:space="0" w:color="auto"/>
            <w:bottom w:val="none" w:sz="0" w:space="0" w:color="auto"/>
            <w:right w:val="none" w:sz="0" w:space="0" w:color="auto"/>
          </w:divBdr>
        </w:div>
        <w:div w:id="339432143">
          <w:marLeft w:val="274"/>
          <w:marRight w:val="0"/>
          <w:marTop w:val="0"/>
          <w:marBottom w:val="0"/>
          <w:divBdr>
            <w:top w:val="none" w:sz="0" w:space="0" w:color="auto"/>
            <w:left w:val="none" w:sz="0" w:space="0" w:color="auto"/>
            <w:bottom w:val="none" w:sz="0" w:space="0" w:color="auto"/>
            <w:right w:val="none" w:sz="0" w:space="0" w:color="auto"/>
          </w:divBdr>
        </w:div>
        <w:div w:id="837185464">
          <w:marLeft w:val="274"/>
          <w:marRight w:val="0"/>
          <w:marTop w:val="0"/>
          <w:marBottom w:val="0"/>
          <w:divBdr>
            <w:top w:val="none" w:sz="0" w:space="0" w:color="auto"/>
            <w:left w:val="none" w:sz="0" w:space="0" w:color="auto"/>
            <w:bottom w:val="none" w:sz="0" w:space="0" w:color="auto"/>
            <w:right w:val="none" w:sz="0" w:space="0" w:color="auto"/>
          </w:divBdr>
        </w:div>
        <w:div w:id="1099528311">
          <w:marLeft w:val="274"/>
          <w:marRight w:val="0"/>
          <w:marTop w:val="0"/>
          <w:marBottom w:val="0"/>
          <w:divBdr>
            <w:top w:val="none" w:sz="0" w:space="0" w:color="auto"/>
            <w:left w:val="none" w:sz="0" w:space="0" w:color="auto"/>
            <w:bottom w:val="none" w:sz="0" w:space="0" w:color="auto"/>
            <w:right w:val="none" w:sz="0" w:space="0" w:color="auto"/>
          </w:divBdr>
        </w:div>
        <w:div w:id="469637033">
          <w:marLeft w:val="274"/>
          <w:marRight w:val="0"/>
          <w:marTop w:val="0"/>
          <w:marBottom w:val="0"/>
          <w:divBdr>
            <w:top w:val="none" w:sz="0" w:space="0" w:color="auto"/>
            <w:left w:val="none" w:sz="0" w:space="0" w:color="auto"/>
            <w:bottom w:val="none" w:sz="0" w:space="0" w:color="auto"/>
            <w:right w:val="none" w:sz="0" w:space="0" w:color="auto"/>
          </w:divBdr>
        </w:div>
        <w:div w:id="2038118875">
          <w:marLeft w:val="274"/>
          <w:marRight w:val="0"/>
          <w:marTop w:val="0"/>
          <w:marBottom w:val="0"/>
          <w:divBdr>
            <w:top w:val="none" w:sz="0" w:space="0" w:color="auto"/>
            <w:left w:val="none" w:sz="0" w:space="0" w:color="auto"/>
            <w:bottom w:val="none" w:sz="0" w:space="0" w:color="auto"/>
            <w:right w:val="none" w:sz="0" w:space="0" w:color="auto"/>
          </w:divBdr>
        </w:div>
        <w:div w:id="1598295312">
          <w:marLeft w:val="274"/>
          <w:marRight w:val="0"/>
          <w:marTop w:val="0"/>
          <w:marBottom w:val="0"/>
          <w:divBdr>
            <w:top w:val="none" w:sz="0" w:space="0" w:color="auto"/>
            <w:left w:val="none" w:sz="0" w:space="0" w:color="auto"/>
            <w:bottom w:val="none" w:sz="0" w:space="0" w:color="auto"/>
            <w:right w:val="none" w:sz="0" w:space="0" w:color="auto"/>
          </w:divBdr>
        </w:div>
      </w:divsChild>
    </w:div>
    <w:div w:id="958872021">
      <w:bodyDiv w:val="1"/>
      <w:marLeft w:val="0"/>
      <w:marRight w:val="0"/>
      <w:marTop w:val="0"/>
      <w:marBottom w:val="0"/>
      <w:divBdr>
        <w:top w:val="none" w:sz="0" w:space="0" w:color="auto"/>
        <w:left w:val="none" w:sz="0" w:space="0" w:color="auto"/>
        <w:bottom w:val="none" w:sz="0" w:space="0" w:color="auto"/>
        <w:right w:val="none" w:sz="0" w:space="0" w:color="auto"/>
      </w:divBdr>
      <w:divsChild>
        <w:div w:id="2016150003">
          <w:marLeft w:val="547"/>
          <w:marRight w:val="0"/>
          <w:marTop w:val="160"/>
          <w:marBottom w:val="0"/>
          <w:divBdr>
            <w:top w:val="none" w:sz="0" w:space="0" w:color="auto"/>
            <w:left w:val="none" w:sz="0" w:space="0" w:color="auto"/>
            <w:bottom w:val="none" w:sz="0" w:space="0" w:color="auto"/>
            <w:right w:val="none" w:sz="0" w:space="0" w:color="auto"/>
          </w:divBdr>
        </w:div>
        <w:div w:id="473909333">
          <w:marLeft w:val="547"/>
          <w:marRight w:val="0"/>
          <w:marTop w:val="160"/>
          <w:marBottom w:val="0"/>
          <w:divBdr>
            <w:top w:val="none" w:sz="0" w:space="0" w:color="auto"/>
            <w:left w:val="none" w:sz="0" w:space="0" w:color="auto"/>
            <w:bottom w:val="none" w:sz="0" w:space="0" w:color="auto"/>
            <w:right w:val="none" w:sz="0" w:space="0" w:color="auto"/>
          </w:divBdr>
        </w:div>
        <w:div w:id="280040722">
          <w:marLeft w:val="547"/>
          <w:marRight w:val="0"/>
          <w:marTop w:val="160"/>
          <w:marBottom w:val="0"/>
          <w:divBdr>
            <w:top w:val="none" w:sz="0" w:space="0" w:color="auto"/>
            <w:left w:val="none" w:sz="0" w:space="0" w:color="auto"/>
            <w:bottom w:val="none" w:sz="0" w:space="0" w:color="auto"/>
            <w:right w:val="none" w:sz="0" w:space="0" w:color="auto"/>
          </w:divBdr>
        </w:div>
        <w:div w:id="860976625">
          <w:marLeft w:val="547"/>
          <w:marRight w:val="0"/>
          <w:marTop w:val="160"/>
          <w:marBottom w:val="0"/>
          <w:divBdr>
            <w:top w:val="none" w:sz="0" w:space="0" w:color="auto"/>
            <w:left w:val="none" w:sz="0" w:space="0" w:color="auto"/>
            <w:bottom w:val="none" w:sz="0" w:space="0" w:color="auto"/>
            <w:right w:val="none" w:sz="0" w:space="0" w:color="auto"/>
          </w:divBdr>
        </w:div>
      </w:divsChild>
    </w:div>
    <w:div w:id="1084575189">
      <w:bodyDiv w:val="1"/>
      <w:marLeft w:val="0"/>
      <w:marRight w:val="0"/>
      <w:marTop w:val="0"/>
      <w:marBottom w:val="0"/>
      <w:divBdr>
        <w:top w:val="none" w:sz="0" w:space="0" w:color="auto"/>
        <w:left w:val="none" w:sz="0" w:space="0" w:color="auto"/>
        <w:bottom w:val="none" w:sz="0" w:space="0" w:color="auto"/>
        <w:right w:val="none" w:sz="0" w:space="0" w:color="auto"/>
      </w:divBdr>
      <w:divsChild>
        <w:div w:id="177895172">
          <w:marLeft w:val="274"/>
          <w:marRight w:val="0"/>
          <w:marTop w:val="0"/>
          <w:marBottom w:val="0"/>
          <w:divBdr>
            <w:top w:val="none" w:sz="0" w:space="0" w:color="auto"/>
            <w:left w:val="none" w:sz="0" w:space="0" w:color="auto"/>
            <w:bottom w:val="none" w:sz="0" w:space="0" w:color="auto"/>
            <w:right w:val="none" w:sz="0" w:space="0" w:color="auto"/>
          </w:divBdr>
        </w:div>
        <w:div w:id="167254522">
          <w:marLeft w:val="274"/>
          <w:marRight w:val="0"/>
          <w:marTop w:val="0"/>
          <w:marBottom w:val="0"/>
          <w:divBdr>
            <w:top w:val="none" w:sz="0" w:space="0" w:color="auto"/>
            <w:left w:val="none" w:sz="0" w:space="0" w:color="auto"/>
            <w:bottom w:val="none" w:sz="0" w:space="0" w:color="auto"/>
            <w:right w:val="none" w:sz="0" w:space="0" w:color="auto"/>
          </w:divBdr>
        </w:div>
        <w:div w:id="169219135">
          <w:marLeft w:val="274"/>
          <w:marRight w:val="0"/>
          <w:marTop w:val="0"/>
          <w:marBottom w:val="0"/>
          <w:divBdr>
            <w:top w:val="none" w:sz="0" w:space="0" w:color="auto"/>
            <w:left w:val="none" w:sz="0" w:space="0" w:color="auto"/>
            <w:bottom w:val="none" w:sz="0" w:space="0" w:color="auto"/>
            <w:right w:val="none" w:sz="0" w:space="0" w:color="auto"/>
          </w:divBdr>
        </w:div>
        <w:div w:id="162088789">
          <w:marLeft w:val="274"/>
          <w:marRight w:val="0"/>
          <w:marTop w:val="0"/>
          <w:marBottom w:val="0"/>
          <w:divBdr>
            <w:top w:val="none" w:sz="0" w:space="0" w:color="auto"/>
            <w:left w:val="none" w:sz="0" w:space="0" w:color="auto"/>
            <w:bottom w:val="none" w:sz="0" w:space="0" w:color="auto"/>
            <w:right w:val="none" w:sz="0" w:space="0" w:color="auto"/>
          </w:divBdr>
        </w:div>
        <w:div w:id="1225095028">
          <w:marLeft w:val="274"/>
          <w:marRight w:val="0"/>
          <w:marTop w:val="0"/>
          <w:marBottom w:val="0"/>
          <w:divBdr>
            <w:top w:val="none" w:sz="0" w:space="0" w:color="auto"/>
            <w:left w:val="none" w:sz="0" w:space="0" w:color="auto"/>
            <w:bottom w:val="none" w:sz="0" w:space="0" w:color="auto"/>
            <w:right w:val="none" w:sz="0" w:space="0" w:color="auto"/>
          </w:divBdr>
        </w:div>
        <w:div w:id="480772117">
          <w:marLeft w:val="274"/>
          <w:marRight w:val="0"/>
          <w:marTop w:val="0"/>
          <w:marBottom w:val="0"/>
          <w:divBdr>
            <w:top w:val="none" w:sz="0" w:space="0" w:color="auto"/>
            <w:left w:val="none" w:sz="0" w:space="0" w:color="auto"/>
            <w:bottom w:val="none" w:sz="0" w:space="0" w:color="auto"/>
            <w:right w:val="none" w:sz="0" w:space="0" w:color="auto"/>
          </w:divBdr>
        </w:div>
      </w:divsChild>
    </w:div>
    <w:div w:id="1099521350">
      <w:bodyDiv w:val="1"/>
      <w:marLeft w:val="0"/>
      <w:marRight w:val="0"/>
      <w:marTop w:val="0"/>
      <w:marBottom w:val="0"/>
      <w:divBdr>
        <w:top w:val="none" w:sz="0" w:space="0" w:color="auto"/>
        <w:left w:val="none" w:sz="0" w:space="0" w:color="auto"/>
        <w:bottom w:val="none" w:sz="0" w:space="0" w:color="auto"/>
        <w:right w:val="none" w:sz="0" w:space="0" w:color="auto"/>
      </w:divBdr>
    </w:div>
    <w:div w:id="1240558006">
      <w:bodyDiv w:val="1"/>
      <w:marLeft w:val="0"/>
      <w:marRight w:val="0"/>
      <w:marTop w:val="0"/>
      <w:marBottom w:val="0"/>
      <w:divBdr>
        <w:top w:val="none" w:sz="0" w:space="0" w:color="auto"/>
        <w:left w:val="none" w:sz="0" w:space="0" w:color="auto"/>
        <w:bottom w:val="none" w:sz="0" w:space="0" w:color="auto"/>
        <w:right w:val="none" w:sz="0" w:space="0" w:color="auto"/>
      </w:divBdr>
      <w:divsChild>
        <w:div w:id="1446383591">
          <w:marLeft w:val="274"/>
          <w:marRight w:val="0"/>
          <w:marTop w:val="0"/>
          <w:marBottom w:val="0"/>
          <w:divBdr>
            <w:top w:val="none" w:sz="0" w:space="0" w:color="auto"/>
            <w:left w:val="none" w:sz="0" w:space="0" w:color="auto"/>
            <w:bottom w:val="none" w:sz="0" w:space="0" w:color="auto"/>
            <w:right w:val="none" w:sz="0" w:space="0" w:color="auto"/>
          </w:divBdr>
        </w:div>
        <w:div w:id="1682857208">
          <w:marLeft w:val="274"/>
          <w:marRight w:val="0"/>
          <w:marTop w:val="0"/>
          <w:marBottom w:val="0"/>
          <w:divBdr>
            <w:top w:val="none" w:sz="0" w:space="0" w:color="auto"/>
            <w:left w:val="none" w:sz="0" w:space="0" w:color="auto"/>
            <w:bottom w:val="none" w:sz="0" w:space="0" w:color="auto"/>
            <w:right w:val="none" w:sz="0" w:space="0" w:color="auto"/>
          </w:divBdr>
        </w:div>
        <w:div w:id="931352914">
          <w:marLeft w:val="274"/>
          <w:marRight w:val="0"/>
          <w:marTop w:val="0"/>
          <w:marBottom w:val="0"/>
          <w:divBdr>
            <w:top w:val="none" w:sz="0" w:space="0" w:color="auto"/>
            <w:left w:val="none" w:sz="0" w:space="0" w:color="auto"/>
            <w:bottom w:val="none" w:sz="0" w:space="0" w:color="auto"/>
            <w:right w:val="none" w:sz="0" w:space="0" w:color="auto"/>
          </w:divBdr>
        </w:div>
      </w:divsChild>
    </w:div>
    <w:div w:id="1449423556">
      <w:bodyDiv w:val="1"/>
      <w:marLeft w:val="0"/>
      <w:marRight w:val="0"/>
      <w:marTop w:val="0"/>
      <w:marBottom w:val="0"/>
      <w:divBdr>
        <w:top w:val="none" w:sz="0" w:space="0" w:color="auto"/>
        <w:left w:val="none" w:sz="0" w:space="0" w:color="auto"/>
        <w:bottom w:val="none" w:sz="0" w:space="0" w:color="auto"/>
        <w:right w:val="none" w:sz="0" w:space="0" w:color="auto"/>
      </w:divBdr>
    </w:div>
    <w:div w:id="1572695088">
      <w:bodyDiv w:val="1"/>
      <w:marLeft w:val="0"/>
      <w:marRight w:val="0"/>
      <w:marTop w:val="0"/>
      <w:marBottom w:val="0"/>
      <w:divBdr>
        <w:top w:val="none" w:sz="0" w:space="0" w:color="auto"/>
        <w:left w:val="none" w:sz="0" w:space="0" w:color="auto"/>
        <w:bottom w:val="none" w:sz="0" w:space="0" w:color="auto"/>
        <w:right w:val="none" w:sz="0" w:space="0" w:color="auto"/>
      </w:divBdr>
    </w:div>
    <w:div w:id="1857960675">
      <w:bodyDiv w:val="1"/>
      <w:marLeft w:val="0"/>
      <w:marRight w:val="0"/>
      <w:marTop w:val="0"/>
      <w:marBottom w:val="0"/>
      <w:divBdr>
        <w:top w:val="none" w:sz="0" w:space="0" w:color="auto"/>
        <w:left w:val="none" w:sz="0" w:space="0" w:color="auto"/>
        <w:bottom w:val="none" w:sz="0" w:space="0" w:color="auto"/>
        <w:right w:val="none" w:sz="0" w:space="0" w:color="auto"/>
      </w:divBdr>
    </w:div>
    <w:div w:id="2047413687">
      <w:bodyDiv w:val="1"/>
      <w:marLeft w:val="0"/>
      <w:marRight w:val="0"/>
      <w:marTop w:val="0"/>
      <w:marBottom w:val="0"/>
      <w:divBdr>
        <w:top w:val="none" w:sz="0" w:space="0" w:color="auto"/>
        <w:left w:val="none" w:sz="0" w:space="0" w:color="auto"/>
        <w:bottom w:val="none" w:sz="0" w:space="0" w:color="auto"/>
        <w:right w:val="none" w:sz="0" w:space="0" w:color="auto"/>
      </w:divBdr>
    </w:div>
    <w:div w:id="2058778985">
      <w:bodyDiv w:val="1"/>
      <w:marLeft w:val="0"/>
      <w:marRight w:val="0"/>
      <w:marTop w:val="0"/>
      <w:marBottom w:val="0"/>
      <w:divBdr>
        <w:top w:val="none" w:sz="0" w:space="0" w:color="auto"/>
        <w:left w:val="none" w:sz="0" w:space="0" w:color="auto"/>
        <w:bottom w:val="none" w:sz="0" w:space="0" w:color="auto"/>
        <w:right w:val="none" w:sz="0" w:space="0" w:color="auto"/>
      </w:divBdr>
      <w:divsChild>
        <w:div w:id="1857503912">
          <w:marLeft w:val="274"/>
          <w:marRight w:val="0"/>
          <w:marTop w:val="0"/>
          <w:marBottom w:val="0"/>
          <w:divBdr>
            <w:top w:val="none" w:sz="0" w:space="0" w:color="auto"/>
            <w:left w:val="none" w:sz="0" w:space="0" w:color="auto"/>
            <w:bottom w:val="none" w:sz="0" w:space="0" w:color="auto"/>
            <w:right w:val="none" w:sz="0" w:space="0" w:color="auto"/>
          </w:divBdr>
        </w:div>
        <w:div w:id="145899586">
          <w:marLeft w:val="274"/>
          <w:marRight w:val="0"/>
          <w:marTop w:val="0"/>
          <w:marBottom w:val="0"/>
          <w:divBdr>
            <w:top w:val="none" w:sz="0" w:space="0" w:color="auto"/>
            <w:left w:val="none" w:sz="0" w:space="0" w:color="auto"/>
            <w:bottom w:val="none" w:sz="0" w:space="0" w:color="auto"/>
            <w:right w:val="none" w:sz="0" w:space="0" w:color="auto"/>
          </w:divBdr>
        </w:div>
        <w:div w:id="1495032018">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1be8e8-4b6e-4aab-91a9-04b8f7cb5624">
      <Terms xmlns="http://schemas.microsoft.com/office/infopath/2007/PartnerControls"/>
    </lcf76f155ced4ddcb4097134ff3c332f>
    <TaxCatchAll xmlns="b370cd89-c93a-4197-9503-c22f25e27bd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502ED3AB93D64C8C467E1E335E3F01" ma:contentTypeVersion="12" ma:contentTypeDescription="Een nieuw document maken." ma:contentTypeScope="" ma:versionID="8800b04ec53ccd093a61be8c125477b4">
  <xsd:schema xmlns:xsd="http://www.w3.org/2001/XMLSchema" xmlns:xs="http://www.w3.org/2001/XMLSchema" xmlns:p="http://schemas.microsoft.com/office/2006/metadata/properties" xmlns:ns2="351be8e8-4b6e-4aab-91a9-04b8f7cb5624" xmlns:ns3="b370cd89-c93a-4197-9503-c22f25e27bdb" targetNamespace="http://schemas.microsoft.com/office/2006/metadata/properties" ma:root="true" ma:fieldsID="f7194175905471c70a4c71f817f5e12c" ns2:_="" ns3:_="">
    <xsd:import namespace="351be8e8-4b6e-4aab-91a9-04b8f7cb5624"/>
    <xsd:import namespace="b370cd89-c93a-4197-9503-c22f25e27bd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e8e8-4b6e-4aab-91a9-04b8f7cb5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0dcd609-8e00-4479-9fe8-9c33c590743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70cd89-c93a-4197-9503-c22f25e27bd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4f598cf-e7d0-4039-9ad0-346123b40984}" ma:internalName="TaxCatchAll" ma:showField="CatchAllData" ma:web="b370cd89-c93a-4197-9503-c22f25e27bd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88B9C1-5B70-2F43-ABCB-DC15E4DD7F56}">
  <ds:schemaRefs>
    <ds:schemaRef ds:uri="http://schemas.openxmlformats.org/officeDocument/2006/bibliography"/>
  </ds:schemaRefs>
</ds:datastoreItem>
</file>

<file path=customXml/itemProps2.xml><?xml version="1.0" encoding="utf-8"?>
<ds:datastoreItem xmlns:ds="http://schemas.openxmlformats.org/officeDocument/2006/customXml" ds:itemID="{6D6E8777-63D8-43E6-8640-EC093659C682}">
  <ds:schemaRefs>
    <ds:schemaRef ds:uri="http://schemas.microsoft.com/office/2006/metadata/properties"/>
    <ds:schemaRef ds:uri="http://schemas.microsoft.com/office/infopath/2007/PartnerControls"/>
    <ds:schemaRef ds:uri="351be8e8-4b6e-4aab-91a9-04b8f7cb5624"/>
    <ds:schemaRef ds:uri="b370cd89-c93a-4197-9503-c22f25e27bdb"/>
  </ds:schemaRefs>
</ds:datastoreItem>
</file>

<file path=customXml/itemProps3.xml><?xml version="1.0" encoding="utf-8"?>
<ds:datastoreItem xmlns:ds="http://schemas.openxmlformats.org/officeDocument/2006/customXml" ds:itemID="{E015D3B9-1C74-4A50-8DA2-EE5E0E8E5CEE}">
  <ds:schemaRefs>
    <ds:schemaRef ds:uri="http://schemas.microsoft.com/sharepoint/v3/contenttype/forms"/>
  </ds:schemaRefs>
</ds:datastoreItem>
</file>

<file path=customXml/itemProps4.xml><?xml version="1.0" encoding="utf-8"?>
<ds:datastoreItem xmlns:ds="http://schemas.openxmlformats.org/officeDocument/2006/customXml" ds:itemID="{045DA9FB-D023-4784-A112-04C04C377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e8e8-4b6e-4aab-91a9-04b8f7cb5624"/>
    <ds:schemaRef ds:uri="b370cd89-c93a-4197-9503-c22f25e27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7b40a7-8a30-46b2-a224-03c1cdffe4e1}" enabled="1" method="Standard" siteId="{6f9c9947-3a32-45de-834e-3b44abdccf0c}"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948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Projectorganisatie OVAH</dc:creator>
  <cp:lastModifiedBy>Groen, W. (Wouter) - DGMo</cp:lastModifiedBy>
  <cp:revision>9</cp:revision>
  <cp:lastPrinted>2023-09-15T13:51:00Z</cp:lastPrinted>
  <dcterms:created xsi:type="dcterms:W3CDTF">2023-10-02T09:22:00Z</dcterms:created>
  <dcterms:modified xsi:type="dcterms:W3CDTF">2023-10-02T12:09:00Z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0x0101004D502ED3AB93D64C8C467E1E335E3F01</vt:lpwstr>
  </property>
  <property fmtid="{D5CDD505-2E9C-101B-9397-08002B2CF9AE}" pid="3" name="MediaServiceImageTags">
    <vt:lpwstr/>
  </property>
</Properties>
</file>