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BDF2" w14:textId="72A67835" w:rsidR="00584405" w:rsidRPr="00584405" w:rsidRDefault="00584405" w:rsidP="00955189">
      <w:pPr>
        <w:pStyle w:val="Bijlagen"/>
        <w:spacing w:before="120"/>
        <w:ind w:left="357" w:hanging="357"/>
      </w:pPr>
      <w:bookmarkStart w:id="0" w:name="_Toc527035262"/>
      <w:bookmarkStart w:id="1" w:name="_Toc527035300"/>
      <w:bookmarkStart w:id="2" w:name="_Toc527984504"/>
      <w:bookmarkStart w:id="3" w:name="_Toc527984533"/>
      <w:bookmarkStart w:id="4" w:name="_Toc528265332"/>
      <w:bookmarkStart w:id="5" w:name="_Toc145682287"/>
      <w:bookmarkStart w:id="6" w:name="_Toc417245487"/>
      <w:bookmarkStart w:id="7" w:name="_Toc417311097"/>
      <w:bookmarkStart w:id="8" w:name="_Toc428742903"/>
      <w:bookmarkStart w:id="9" w:name="_Toc440039606"/>
      <w:bookmarkStart w:id="10" w:name="_Toc456857221"/>
      <w:bookmarkStart w:id="11" w:name="_Toc457480017"/>
      <w:bookmarkStart w:id="12" w:name="_Toc457495527"/>
      <w:bookmarkStart w:id="13" w:name="_Toc457922920"/>
      <w:bookmarkStart w:id="14" w:name="_Toc457922946"/>
      <w:bookmarkStart w:id="15" w:name="_Toc490149778"/>
      <w:bookmarkStart w:id="16" w:name="_Toc494107698"/>
      <w:bookmarkStart w:id="17" w:name="_Toc523817962"/>
      <w:bookmarkStart w:id="18" w:name="_Toc526866992"/>
      <w:r w:rsidRPr="00584405">
        <w:t>Model referentieverklaring</w:t>
      </w:r>
      <w:bookmarkEnd w:id="0"/>
      <w:bookmarkEnd w:id="1"/>
      <w:bookmarkEnd w:id="2"/>
      <w:bookmarkEnd w:id="3"/>
      <w:bookmarkEnd w:id="4"/>
      <w:bookmarkEnd w:id="5"/>
      <w:r w:rsidRPr="00584405">
        <w:t xml:space="preserve">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120D2BE" w14:textId="5DE7D10E" w:rsidR="00584405" w:rsidRDefault="00584405" w:rsidP="00D00112">
      <w:r w:rsidRPr="00584405">
        <w:t>De gemarkeerde velden dienen te worden ingevuld door de gegadigde. De grijze teksten met toelichting in de gemarkeerde velden dienen te worden vervangen door de invullingen van de gegadigde.</w:t>
      </w:r>
    </w:p>
    <w:p w14:paraId="214BF31C" w14:textId="77777777" w:rsidR="001E416F" w:rsidRPr="00584405" w:rsidRDefault="001E416F" w:rsidP="00D00112"/>
    <w:tbl>
      <w:tblPr>
        <w:tblW w:w="901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3"/>
        <w:gridCol w:w="3603"/>
        <w:gridCol w:w="5025"/>
      </w:tblGrid>
      <w:tr w:rsidR="00584405" w:rsidRPr="00584405" w14:paraId="12C182B7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45EB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05D0" w14:textId="77777777" w:rsidR="00584405" w:rsidRPr="00584405" w:rsidRDefault="00584405" w:rsidP="00D00112">
            <w:r w:rsidRPr="00584405">
              <w:t>Perceel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D44D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Perceel 1, 2 of 3</w:t>
            </w:r>
          </w:p>
        </w:tc>
      </w:tr>
      <w:tr w:rsidR="00584405" w:rsidRPr="00584405" w14:paraId="75256562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9F5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DDAE" w14:textId="77777777" w:rsidR="00584405" w:rsidRPr="00584405" w:rsidRDefault="00584405" w:rsidP="00D00112">
            <w:r w:rsidRPr="00584405">
              <w:t>Referentieopdracht (naam)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0F3D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Naam project</w:t>
            </w:r>
          </w:p>
        </w:tc>
      </w:tr>
      <w:tr w:rsidR="00584405" w:rsidRPr="00584405" w14:paraId="531CFDB5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9B9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A146" w14:textId="77777777" w:rsidR="00584405" w:rsidRPr="00584405" w:rsidRDefault="00584405" w:rsidP="00D00112">
            <w:r w:rsidRPr="00584405">
              <w:t>Referentie heeft betrekking op:</w:t>
            </w:r>
          </w:p>
          <w:p w14:paraId="42729D59" w14:textId="77777777" w:rsidR="00584405" w:rsidRPr="00584405" w:rsidRDefault="00584405" w:rsidP="00D00112">
            <w:r w:rsidRPr="00584405">
              <w:t xml:space="preserve"> </w:t>
            </w:r>
          </w:p>
          <w:p w14:paraId="420B2B89" w14:textId="77777777" w:rsidR="00584405" w:rsidRPr="00584405" w:rsidRDefault="00584405" w:rsidP="00D00112"/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D32" w14:textId="77777777" w:rsidR="00584405" w:rsidRPr="00584405" w:rsidRDefault="00584405" w:rsidP="00D00112">
            <w:r w:rsidRPr="00584405">
              <w:rPr>
                <w:rFonts w:ascii="Wingdings" w:eastAsia="Wingdings" w:hAnsi="Wingdings" w:cs="Wingdings"/>
              </w:rPr>
              <w:t>o</w:t>
            </w:r>
            <w:r w:rsidRPr="00584405">
              <w:t xml:space="preserve">  Ervaringseis 1 (par. 4.3.2)</w:t>
            </w:r>
          </w:p>
          <w:p w14:paraId="1B111C9F" w14:textId="77777777" w:rsidR="00584405" w:rsidRPr="00584405" w:rsidRDefault="00584405" w:rsidP="00D00112">
            <w:r w:rsidRPr="00584405">
              <w:rPr>
                <w:rFonts w:ascii="Wingdings" w:eastAsia="Wingdings" w:hAnsi="Wingdings" w:cs="Wingdings"/>
              </w:rPr>
              <w:t>o</w:t>
            </w:r>
            <w:r w:rsidRPr="00584405">
              <w:t xml:space="preserve">  Ervaringseis 2 (indien van toepassing) (par. 4.3.2)</w:t>
            </w:r>
          </w:p>
          <w:p w14:paraId="7A83B0FD" w14:textId="77777777" w:rsidR="00584405" w:rsidRPr="00584405" w:rsidRDefault="00584405" w:rsidP="00D00112">
            <w:r w:rsidRPr="00584405">
              <w:rPr>
                <w:rFonts w:ascii="Wingdings" w:eastAsia="Wingdings" w:hAnsi="Wingdings" w:cs="Wingdings"/>
              </w:rPr>
              <w:t>o</w:t>
            </w:r>
            <w:r w:rsidRPr="00584405">
              <w:t xml:space="preserve">  Ervaringseis 3 (indien van toepassing) (par. 4.3.2)</w:t>
            </w:r>
          </w:p>
          <w:p w14:paraId="2929C0B7" w14:textId="77777777" w:rsidR="00584405" w:rsidRPr="00584405" w:rsidRDefault="00584405" w:rsidP="00D00112">
            <w:r w:rsidRPr="00584405">
              <w:rPr>
                <w:rFonts w:ascii="Wingdings" w:eastAsia="Wingdings" w:hAnsi="Wingdings" w:cs="Wingdings"/>
              </w:rPr>
              <w:t>o</w:t>
            </w:r>
            <w:r w:rsidRPr="00584405">
              <w:t xml:space="preserve">  Selectiecriterium (par. 4.4) </w:t>
            </w:r>
          </w:p>
          <w:p w14:paraId="41D2E80C" w14:textId="77777777" w:rsidR="00584405" w:rsidRPr="00584405" w:rsidRDefault="00584405" w:rsidP="00D00112"/>
        </w:tc>
      </w:tr>
      <w:tr w:rsidR="00584405" w:rsidRPr="00584405" w14:paraId="22B770B8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16E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D948" w14:textId="77777777" w:rsidR="00584405" w:rsidRPr="00584405" w:rsidRDefault="00584405" w:rsidP="00D00112">
            <w:r w:rsidRPr="00584405">
              <w:t>Aanbesteder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9491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Naam opdrachtgever</w:t>
            </w:r>
          </w:p>
        </w:tc>
      </w:tr>
      <w:tr w:rsidR="00584405" w:rsidRPr="00584405" w14:paraId="52AECACC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0800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DAF1" w14:textId="77777777" w:rsidR="00584405" w:rsidRPr="00584405" w:rsidRDefault="00584405" w:rsidP="00D00112">
            <w:r w:rsidRPr="00584405">
              <w:t>Contactpersoon bij de opdrachtgever: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1B9A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Naam contactpersoon opdrachtgever</w:t>
            </w:r>
          </w:p>
        </w:tc>
      </w:tr>
      <w:tr w:rsidR="00584405" w:rsidRPr="00584405" w14:paraId="0556E555" w14:textId="77777777" w:rsidTr="001E416F">
        <w:trPr>
          <w:cantSplit/>
          <w:trHeight w:val="47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4A9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44FD" w14:textId="77777777" w:rsidR="00584405" w:rsidRPr="00584405" w:rsidRDefault="00584405" w:rsidP="00D00112">
            <w:r w:rsidRPr="00584405">
              <w:t>Contactgegevens contactpersoon bij de opdrachtgever: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5D3A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Telefoonnummer:</w:t>
            </w:r>
          </w:p>
          <w:p w14:paraId="22A74035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E-mail adres:</w:t>
            </w:r>
          </w:p>
        </w:tc>
      </w:tr>
      <w:tr w:rsidR="00584405" w:rsidRPr="00584405" w14:paraId="6E8709D5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A91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81D2" w14:textId="77777777" w:rsidR="00584405" w:rsidRPr="00584405" w:rsidRDefault="00584405" w:rsidP="00D00112">
            <w:r w:rsidRPr="00584405">
              <w:t>Opdrachtnemer referentieopdracht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4CF3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 xml:space="preserve">Opdrachtnemer referentieopdracht moet zijn: </w:t>
            </w:r>
          </w:p>
          <w:p w14:paraId="2435E344" w14:textId="77777777" w:rsidR="00584405" w:rsidRPr="00584405" w:rsidRDefault="00584405" w:rsidP="00D00112">
            <w:pPr>
              <w:rPr>
                <w:rFonts w:ascii="Calibri" w:eastAsia="Calibri" w:hAnsi="Calibri"/>
                <w:highlight w:val="lightGray"/>
              </w:rPr>
            </w:pPr>
            <w:r w:rsidRPr="00584405">
              <w:rPr>
                <w:rFonts w:ascii="Calibri" w:eastAsia="Calibri" w:hAnsi="Calibri"/>
                <w:highlight w:val="lightGray"/>
              </w:rPr>
              <w:t xml:space="preserve">de gegadigde zelf (of één van de </w:t>
            </w:r>
            <w:proofErr w:type="spellStart"/>
            <w:r w:rsidRPr="00584405">
              <w:rPr>
                <w:rFonts w:ascii="Calibri" w:eastAsia="Calibri" w:hAnsi="Calibri"/>
                <w:highlight w:val="lightGray"/>
              </w:rPr>
              <w:t>combinanten</w:t>
            </w:r>
            <w:proofErr w:type="spellEnd"/>
            <w:r w:rsidRPr="00584405">
              <w:rPr>
                <w:rFonts w:ascii="Calibri" w:eastAsia="Calibri" w:hAnsi="Calibri"/>
                <w:highlight w:val="lightGray"/>
              </w:rPr>
              <w:t>)</w:t>
            </w:r>
          </w:p>
          <w:p w14:paraId="425C6B24" w14:textId="77777777" w:rsidR="00584405" w:rsidRPr="00584405" w:rsidRDefault="00584405" w:rsidP="00D00112">
            <w:pPr>
              <w:rPr>
                <w:rFonts w:ascii="Calibri" w:eastAsia="Calibri" w:hAnsi="Calibri"/>
                <w:highlight w:val="lightGray"/>
              </w:rPr>
            </w:pPr>
            <w:r w:rsidRPr="00584405">
              <w:rPr>
                <w:rFonts w:ascii="Calibri" w:eastAsia="Calibri" w:hAnsi="Calibri"/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584405" w:rsidRPr="00584405" w14:paraId="60B8A571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4B4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AED6" w14:textId="77777777" w:rsidR="00584405" w:rsidRPr="00584405" w:rsidRDefault="00584405" w:rsidP="00D00112">
            <w:r w:rsidRPr="00584405">
              <w:t>Opdrachtsom of gefactureerd bedrag van de relevante werkzaamheden (in Euro, exclusief BTW)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3297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€  (excl. BTW)</w:t>
            </w:r>
          </w:p>
        </w:tc>
      </w:tr>
      <w:tr w:rsidR="00584405" w:rsidRPr="00584405" w14:paraId="7839C2DB" w14:textId="77777777" w:rsidTr="001E416F">
        <w:trPr>
          <w:cantSplit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10B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98A" w14:textId="77777777" w:rsidR="00584405" w:rsidRPr="00584405" w:rsidRDefault="00584405" w:rsidP="00D00112">
            <w:r w:rsidRPr="00584405">
              <w:t>Periode van uitvoering</w:t>
            </w:r>
          </w:p>
          <w:p w14:paraId="3224A51B" w14:textId="77777777" w:rsidR="00584405" w:rsidRPr="00584405" w:rsidRDefault="00584405" w:rsidP="00D00112"/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CBB5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Periode uitvoering</w:t>
            </w:r>
          </w:p>
        </w:tc>
      </w:tr>
      <w:tr w:rsidR="00584405" w:rsidRPr="00584405" w14:paraId="1A12D63D" w14:textId="77777777" w:rsidTr="001E416F">
        <w:trPr>
          <w:cantSplit/>
          <w:trHeight w:val="159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F2C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5F51" w14:textId="77777777" w:rsidR="00584405" w:rsidRPr="00584405" w:rsidRDefault="00584405" w:rsidP="00D00112">
            <w:r w:rsidRPr="00584405">
              <w:t>Beschrijving referentieopdracht, waarmee gegadigde aantoont te beschikken over de in betreffende ervaringseis(en)/</w:t>
            </w:r>
            <w:proofErr w:type="spellStart"/>
            <w:r w:rsidRPr="00584405">
              <w:t>selectiecriteri</w:t>
            </w:r>
            <w:proofErr w:type="spellEnd"/>
            <w:r w:rsidRPr="00584405">
              <w:t>(</w:t>
            </w:r>
            <w:proofErr w:type="spellStart"/>
            <w:r w:rsidRPr="00584405">
              <w:t>um</w:t>
            </w:r>
            <w:proofErr w:type="spellEnd"/>
            <w:r w:rsidRPr="00584405">
              <w:t>)(a) benoemde ervaring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A897" w14:textId="77777777" w:rsidR="006824AF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>Maximaal 500 woorden</w:t>
            </w:r>
            <w:r w:rsidR="006824AF">
              <w:rPr>
                <w:highlight w:val="lightGray"/>
              </w:rPr>
              <w:t xml:space="preserve"> voor een ervaringseis</w:t>
            </w:r>
          </w:p>
          <w:p w14:paraId="50A66238" w14:textId="0FAFE6C1" w:rsidR="00584405" w:rsidRPr="00584405" w:rsidRDefault="006824AF" w:rsidP="00D00112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Maximaal </w:t>
            </w:r>
            <w:r w:rsidR="0032015F">
              <w:rPr>
                <w:highlight w:val="lightGray"/>
              </w:rPr>
              <w:t>75</w:t>
            </w:r>
            <w:r>
              <w:rPr>
                <w:highlight w:val="lightGray"/>
              </w:rPr>
              <w:t>0 woorden voor het selectiecriterium</w:t>
            </w:r>
            <w:r w:rsidR="0065761B">
              <w:rPr>
                <w:rStyle w:val="Voetnootmarkering"/>
                <w:highlight w:val="lightGray"/>
              </w:rPr>
              <w:footnoteReference w:id="2"/>
            </w:r>
          </w:p>
        </w:tc>
      </w:tr>
      <w:tr w:rsidR="00584405" w:rsidRPr="00584405" w14:paraId="1E6D0740" w14:textId="77777777" w:rsidTr="001E416F">
        <w:trPr>
          <w:cantSplit/>
          <w:trHeight w:val="22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81B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8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3B9F" w14:textId="77777777" w:rsidR="00584405" w:rsidRPr="00584405" w:rsidRDefault="00584405" w:rsidP="00D00112">
            <w:pPr>
              <w:rPr>
                <w:b/>
                <w:highlight w:val="lightGray"/>
              </w:rPr>
            </w:pPr>
            <w:r w:rsidRPr="00584405">
              <w:rPr>
                <w:b/>
              </w:rPr>
              <w:t>Ondertekening</w:t>
            </w:r>
          </w:p>
        </w:tc>
      </w:tr>
      <w:tr w:rsidR="00584405" w:rsidRPr="00584405" w14:paraId="59A00743" w14:textId="77777777" w:rsidTr="001E416F">
        <w:trPr>
          <w:cantSplit/>
          <w:trHeight w:val="9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679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D0F3" w14:textId="77777777" w:rsidR="00584405" w:rsidRPr="00584405" w:rsidRDefault="00584405" w:rsidP="00D00112">
            <w:r w:rsidRPr="00584405">
              <w:t xml:space="preserve">Naam opdrachtnemer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D0D2" w14:textId="77777777" w:rsidR="00584405" w:rsidRPr="00584405" w:rsidRDefault="00584405" w:rsidP="00D00112">
            <w:pPr>
              <w:rPr>
                <w:highlight w:val="lightGray"/>
              </w:rPr>
            </w:pPr>
            <w:r w:rsidRPr="00584405">
              <w:rPr>
                <w:highlight w:val="lightGray"/>
              </w:rPr>
              <w:t xml:space="preserve">Opdrachtnemer moet zijn: </w:t>
            </w:r>
          </w:p>
          <w:p w14:paraId="4D1ADA43" w14:textId="77777777" w:rsidR="00584405" w:rsidRPr="00584405" w:rsidRDefault="00584405" w:rsidP="00D00112">
            <w:pPr>
              <w:rPr>
                <w:rFonts w:ascii="Calibri" w:eastAsia="Calibri" w:hAnsi="Calibri"/>
                <w:highlight w:val="lightGray"/>
              </w:rPr>
            </w:pPr>
            <w:r w:rsidRPr="00584405">
              <w:rPr>
                <w:rFonts w:ascii="Calibri" w:eastAsia="Calibri" w:hAnsi="Calibri"/>
                <w:highlight w:val="lightGray"/>
              </w:rPr>
              <w:t xml:space="preserve">de gegadigde zelf (of één van de </w:t>
            </w:r>
            <w:proofErr w:type="spellStart"/>
            <w:r w:rsidRPr="00584405">
              <w:rPr>
                <w:rFonts w:ascii="Calibri" w:eastAsia="Calibri" w:hAnsi="Calibri"/>
                <w:highlight w:val="lightGray"/>
              </w:rPr>
              <w:t>combinanten</w:t>
            </w:r>
            <w:proofErr w:type="spellEnd"/>
            <w:r w:rsidRPr="00584405">
              <w:rPr>
                <w:rFonts w:ascii="Calibri" w:eastAsia="Calibri" w:hAnsi="Calibri"/>
                <w:highlight w:val="lightGray"/>
              </w:rPr>
              <w:t>)</w:t>
            </w:r>
          </w:p>
          <w:p w14:paraId="1A340B3E" w14:textId="77777777" w:rsidR="00584405" w:rsidRPr="00584405" w:rsidRDefault="00584405" w:rsidP="00D00112">
            <w:pPr>
              <w:rPr>
                <w:rFonts w:ascii="Calibri" w:eastAsia="Calibri" w:hAnsi="Calibri"/>
                <w:highlight w:val="lightGray"/>
              </w:rPr>
            </w:pPr>
            <w:r w:rsidRPr="00584405">
              <w:rPr>
                <w:rFonts w:ascii="Calibri" w:eastAsia="Calibri" w:hAnsi="Calibri"/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584405" w:rsidRPr="00584405" w14:paraId="56D5DCFE" w14:textId="77777777" w:rsidTr="001E416F">
        <w:trPr>
          <w:cantSplit/>
          <w:trHeight w:val="9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8F4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DCE6" w14:textId="77777777" w:rsidR="00584405" w:rsidRPr="00584405" w:rsidRDefault="00584405" w:rsidP="00D00112">
            <w:r w:rsidRPr="00584405">
              <w:t>Naam vertegenwoordigingsbevoegde natuurlijke persoon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887" w14:textId="77777777" w:rsidR="00584405" w:rsidRPr="00584405" w:rsidRDefault="00584405" w:rsidP="00D00112">
            <w:pPr>
              <w:rPr>
                <w:highlight w:val="lightGray"/>
              </w:rPr>
            </w:pPr>
          </w:p>
        </w:tc>
      </w:tr>
      <w:tr w:rsidR="00584405" w:rsidRPr="00584405" w14:paraId="58A4618A" w14:textId="77777777" w:rsidTr="001E416F">
        <w:trPr>
          <w:cantSplit/>
          <w:trHeight w:val="9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FF7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32D0" w14:textId="77777777" w:rsidR="00584405" w:rsidRPr="00584405" w:rsidRDefault="00584405" w:rsidP="00D00112">
            <w:r w:rsidRPr="00584405">
              <w:t>Functie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79C" w14:textId="77777777" w:rsidR="00584405" w:rsidRPr="00584405" w:rsidRDefault="00584405" w:rsidP="00D00112">
            <w:pPr>
              <w:rPr>
                <w:highlight w:val="lightGray"/>
              </w:rPr>
            </w:pPr>
          </w:p>
        </w:tc>
      </w:tr>
      <w:tr w:rsidR="00584405" w:rsidRPr="00584405" w14:paraId="7DF64D16" w14:textId="77777777" w:rsidTr="001E416F">
        <w:trPr>
          <w:cantSplit/>
          <w:trHeight w:val="9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B1E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0B86" w14:textId="77777777" w:rsidR="00584405" w:rsidRPr="00584405" w:rsidRDefault="00584405" w:rsidP="00D00112">
            <w:r w:rsidRPr="00584405">
              <w:t xml:space="preserve">Datum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F46A" w14:textId="77777777" w:rsidR="00584405" w:rsidRPr="00584405" w:rsidRDefault="00584405" w:rsidP="00D00112">
            <w:pPr>
              <w:rPr>
                <w:highlight w:val="lightGray"/>
              </w:rPr>
            </w:pPr>
          </w:p>
        </w:tc>
      </w:tr>
      <w:tr w:rsidR="00584405" w:rsidRPr="00584405" w14:paraId="6DADDA49" w14:textId="77777777" w:rsidTr="001E416F">
        <w:trPr>
          <w:cantSplit/>
          <w:trHeight w:val="71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93D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99EE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  <w:r w:rsidRPr="00584405">
              <w:rPr>
                <w:rFonts w:ascii="Corbel" w:eastAsia="Times New Roman" w:hAnsi="Corbel" w:cs="Times New Roman"/>
                <w:sz w:val="21"/>
                <w:szCs w:val="21"/>
              </w:rPr>
              <w:t>Handtekening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012D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  <w:highlight w:val="lightGray"/>
              </w:rPr>
            </w:pPr>
          </w:p>
        </w:tc>
      </w:tr>
    </w:tbl>
    <w:p w14:paraId="546E3957" w14:textId="11B5ADA6" w:rsidR="003D6B73" w:rsidRPr="00914ADA" w:rsidRDefault="003D6B73" w:rsidP="003D6B73">
      <w:pPr>
        <w:rPr>
          <w:rFonts w:ascii="Verdana" w:eastAsia="Calibri" w:hAnsi="Verdana" w:cstheme="majorBidi"/>
          <w:bCs/>
          <w:sz w:val="24"/>
          <w:szCs w:val="28"/>
        </w:rPr>
      </w:pPr>
    </w:p>
    <w:sectPr w:rsidR="003D6B73" w:rsidRPr="00914ADA" w:rsidSect="00072F2D">
      <w:headerReference w:type="default" r:id="rId11"/>
      <w:footerReference w:type="default" r:id="rId12"/>
      <w:headerReference w:type="first" r:id="rId13"/>
      <w:pgSz w:w="11906" w:h="16838"/>
      <w:pgMar w:top="1701" w:right="1134" w:bottom="1701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BCF8" w14:textId="77777777" w:rsidR="00685225" w:rsidRDefault="00685225" w:rsidP="0088501B">
      <w:r>
        <w:separator/>
      </w:r>
    </w:p>
  </w:endnote>
  <w:endnote w:type="continuationSeparator" w:id="0">
    <w:p w14:paraId="6C40282D" w14:textId="77777777" w:rsidR="00685225" w:rsidRDefault="00685225" w:rsidP="0088501B">
      <w:r>
        <w:continuationSeparator/>
      </w:r>
    </w:p>
  </w:endnote>
  <w:endnote w:type="continuationNotice" w:id="1">
    <w:p w14:paraId="1374E075" w14:textId="77777777" w:rsidR="00685225" w:rsidRDefault="006852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6697844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3232549" w14:textId="77777777" w:rsidR="005B6725" w:rsidRDefault="005B6725" w:rsidP="005B6725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1</w:t>
        </w:r>
        <w:r>
          <w:rPr>
            <w:rStyle w:val="Paginanummer"/>
          </w:rPr>
          <w:fldChar w:fldCharType="end"/>
        </w:r>
      </w:p>
    </w:sdtContent>
  </w:sdt>
  <w:p w14:paraId="165A355E" w14:textId="77777777" w:rsidR="005B6725" w:rsidRDefault="005B67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2B8B" w14:textId="77777777" w:rsidR="00685225" w:rsidRDefault="00685225" w:rsidP="0088501B">
      <w:r>
        <w:separator/>
      </w:r>
    </w:p>
  </w:footnote>
  <w:footnote w:type="continuationSeparator" w:id="0">
    <w:p w14:paraId="22F09507" w14:textId="77777777" w:rsidR="00685225" w:rsidRDefault="00685225" w:rsidP="0088501B">
      <w:r>
        <w:continuationSeparator/>
      </w:r>
    </w:p>
  </w:footnote>
  <w:footnote w:type="continuationNotice" w:id="1">
    <w:p w14:paraId="369C9300" w14:textId="77777777" w:rsidR="00685225" w:rsidRDefault="00685225">
      <w:pPr>
        <w:spacing w:line="240" w:lineRule="auto"/>
      </w:pPr>
    </w:p>
  </w:footnote>
  <w:footnote w:id="2">
    <w:p w14:paraId="54C39D41" w14:textId="580B5A80" w:rsidR="0065761B" w:rsidRDefault="0065761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3D16F6">
        <w:rPr>
          <w:sz w:val="16"/>
          <w:szCs w:val="16"/>
        </w:rPr>
        <w:t>Wanneer</w:t>
      </w:r>
      <w:r w:rsidR="0032015F" w:rsidRPr="003D16F6">
        <w:rPr>
          <w:sz w:val="16"/>
          <w:szCs w:val="16"/>
        </w:rPr>
        <w:t xml:space="preserve"> eenzelfde referentieopdracht gebruikt wordt voor een ervaringseis en</w:t>
      </w:r>
      <w:r w:rsidR="003D16F6">
        <w:rPr>
          <w:sz w:val="16"/>
          <w:szCs w:val="16"/>
        </w:rPr>
        <w:t xml:space="preserve"> het</w:t>
      </w:r>
      <w:r w:rsidR="0032015F" w:rsidRPr="003D16F6">
        <w:rPr>
          <w:sz w:val="16"/>
          <w:szCs w:val="16"/>
        </w:rPr>
        <w:t xml:space="preserve"> se</w:t>
      </w:r>
      <w:r w:rsidR="00A573D0" w:rsidRPr="003D16F6">
        <w:rPr>
          <w:sz w:val="16"/>
          <w:szCs w:val="16"/>
        </w:rPr>
        <w:t>lectiecriterium</w:t>
      </w:r>
      <w:r w:rsidR="00AA2CD0">
        <w:rPr>
          <w:sz w:val="16"/>
          <w:szCs w:val="16"/>
        </w:rPr>
        <w:t xml:space="preserve"> en gegadigde </w:t>
      </w:r>
      <w:r w:rsidR="00066330">
        <w:rPr>
          <w:sz w:val="16"/>
          <w:szCs w:val="16"/>
        </w:rPr>
        <w:t xml:space="preserve">voor </w:t>
      </w:r>
      <w:r w:rsidR="00AA2CD0" w:rsidRPr="003D16F6">
        <w:rPr>
          <w:sz w:val="16"/>
          <w:szCs w:val="16"/>
        </w:rPr>
        <w:t xml:space="preserve">de beschrijving van het selectiecriterium gebruik </w:t>
      </w:r>
      <w:r w:rsidR="00066330">
        <w:rPr>
          <w:sz w:val="16"/>
          <w:szCs w:val="16"/>
        </w:rPr>
        <w:t xml:space="preserve">wenst te maken van de ruimte van maximaal 750 woorden </w:t>
      </w:r>
      <w:r w:rsidR="00A573D0" w:rsidRPr="003D16F6">
        <w:rPr>
          <w:sz w:val="16"/>
          <w:szCs w:val="16"/>
        </w:rPr>
        <w:t>dient het model referentieverklaring tweemaal ingevuld te worden</w:t>
      </w:r>
      <w:r w:rsidR="00651361">
        <w:rPr>
          <w:sz w:val="16"/>
          <w:szCs w:val="16"/>
        </w:rPr>
        <w:t xml:space="preserve">, zowel voor de </w:t>
      </w:r>
      <w:r w:rsidR="00651361" w:rsidRPr="003D16F6">
        <w:rPr>
          <w:sz w:val="16"/>
          <w:szCs w:val="16"/>
        </w:rPr>
        <w:t xml:space="preserve">ervaringseis </w:t>
      </w:r>
      <w:r w:rsidR="00651361">
        <w:rPr>
          <w:sz w:val="16"/>
          <w:szCs w:val="16"/>
        </w:rPr>
        <w:t>als het</w:t>
      </w:r>
      <w:r w:rsidR="00651361" w:rsidRPr="003D16F6">
        <w:rPr>
          <w:sz w:val="16"/>
          <w:szCs w:val="16"/>
        </w:rPr>
        <w:t xml:space="preserve"> selectiecriterium</w:t>
      </w:r>
      <w:r w:rsidR="003D16F6" w:rsidRPr="003D16F6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6EA5" w14:textId="07A911D2" w:rsidR="00A15628" w:rsidRDefault="00A15628">
    <w:pPr>
      <w:pStyle w:val="Koptekst"/>
    </w:pPr>
    <w:r>
      <w:t>Selectieleidraad Raamovereenkomst</w:t>
    </w:r>
    <w:r w:rsidR="0066087C">
      <w:t>en</w:t>
    </w:r>
    <w:r>
      <w:t xml:space="preserve"> adviesdiensten </w:t>
    </w:r>
  </w:p>
  <w:p w14:paraId="4CE04419" w14:textId="061D1F47" w:rsidR="00A15628" w:rsidRDefault="00A15628">
    <w:pPr>
      <w:pStyle w:val="Koptekst"/>
    </w:pPr>
    <w:r>
      <w:t xml:space="preserve">MIRT-verkenning OV-verbinding Amsterdam-Haarlemmermeer </w:t>
    </w:r>
  </w:p>
  <w:p w14:paraId="0F68C695" w14:textId="2645A62F" w:rsidR="00A15628" w:rsidRPr="00A15628" w:rsidRDefault="00A15628">
    <w:pPr>
      <w:pStyle w:val="Koptekst"/>
      <w:rPr>
        <w:sz w:val="14"/>
        <w:szCs w:val="14"/>
      </w:rPr>
    </w:pPr>
    <w:r w:rsidRPr="00A15628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F9A16D" wp14:editId="0BAB24F8">
              <wp:simplePos x="0" y="0"/>
              <wp:positionH relativeFrom="margin">
                <wp:posOffset>-30953</wp:posOffset>
              </wp:positionH>
              <wp:positionV relativeFrom="paragraph">
                <wp:posOffset>224790</wp:posOffset>
              </wp:positionV>
              <wp:extent cx="621284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36" name="Rechte verbindingslijn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284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D52B1E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FDC4A8" id="Rechte verbindingslijn 36" o:spid="_x0000_s1026" style="position:absolute;z-index:25165824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45pt,17.7pt" to="486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" strokecolor="#d52b1e" strokeweight="1pt">
              <w10:wrap type="through" anchorx="margin"/>
            </v:line>
          </w:pict>
        </mc:Fallback>
      </mc:AlternateContent>
    </w:r>
    <w:r w:rsidRPr="00A15628">
      <w:rPr>
        <w:sz w:val="14"/>
        <w:szCs w:val="14"/>
      </w:rPr>
      <w:t>September 2023 | Documentnummer OVAH-00120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EF57" w14:textId="77777777" w:rsidR="00FE2603" w:rsidRDefault="00FE2603" w:rsidP="00FE2603">
    <w:pPr>
      <w:pStyle w:val="Koptekst"/>
    </w:pPr>
    <w:r>
      <w:t xml:space="preserve">Selectieleidraad Raamovereenkomsten adviesdiensten </w:t>
    </w:r>
  </w:p>
  <w:p w14:paraId="7300CAAC" w14:textId="77777777" w:rsidR="00FE2603" w:rsidRDefault="00FE2603" w:rsidP="00FE2603">
    <w:pPr>
      <w:pStyle w:val="Koptekst"/>
    </w:pPr>
    <w:r>
      <w:t xml:space="preserve">MIRT-verkenning OV-verbinding Amsterdam-Haarlemmermeer </w:t>
    </w:r>
  </w:p>
  <w:p w14:paraId="2022FCDB" w14:textId="129779E5" w:rsidR="00B37D44" w:rsidRDefault="00FE2603" w:rsidP="00FE2603">
    <w:r w:rsidRPr="00A15628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4F67A4DC" wp14:editId="562C7293">
              <wp:simplePos x="0" y="0"/>
              <wp:positionH relativeFrom="margin">
                <wp:posOffset>-30953</wp:posOffset>
              </wp:positionH>
              <wp:positionV relativeFrom="paragraph">
                <wp:posOffset>224790</wp:posOffset>
              </wp:positionV>
              <wp:extent cx="621284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284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D52B1E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4EE00" id="Rechte verbindingslijn 4" o:spid="_x0000_s1026" style="position:absolute;z-index:25166029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45pt,17.7pt" to="486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" strokecolor="#d52b1e" strokeweight="1pt">
              <w10:wrap type="through" anchorx="margin"/>
            </v:line>
          </w:pict>
        </mc:Fallback>
      </mc:AlternateContent>
    </w:r>
    <w:r w:rsidRPr="00A15628">
      <w:rPr>
        <w:sz w:val="14"/>
        <w:szCs w:val="14"/>
      </w:rPr>
      <w:t>September 2023 | Documentnummer</w:t>
    </w:r>
    <w:r w:rsidR="001E416F">
      <w:rPr>
        <w:sz w:val="14"/>
        <w:szCs w:val="14"/>
      </w:rPr>
      <w:t xml:space="preserve"> OVAH-00120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491"/>
    <w:multiLevelType w:val="multilevel"/>
    <w:tmpl w:val="DD6AAED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2C148C7"/>
    <w:multiLevelType w:val="hybridMultilevel"/>
    <w:tmpl w:val="8AFC8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56EC"/>
    <w:multiLevelType w:val="multilevel"/>
    <w:tmpl w:val="DB5E3C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2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5A6031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694C"/>
    <w:multiLevelType w:val="hybridMultilevel"/>
    <w:tmpl w:val="C1045B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6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7" w15:restartNumberingAfterBreak="0">
    <w:nsid w:val="19EA4FAE"/>
    <w:multiLevelType w:val="hybridMultilevel"/>
    <w:tmpl w:val="5F325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A636F"/>
    <w:multiLevelType w:val="hybridMultilevel"/>
    <w:tmpl w:val="ED1AC31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1EB3"/>
    <w:multiLevelType w:val="hybridMultilevel"/>
    <w:tmpl w:val="8D5EF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C747C"/>
    <w:multiLevelType w:val="hybridMultilevel"/>
    <w:tmpl w:val="0224A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31CB79D8"/>
    <w:multiLevelType w:val="multilevel"/>
    <w:tmpl w:val="06962652"/>
    <w:numStyleLink w:val="Lijststijl"/>
  </w:abstractNum>
  <w:abstractNum w:abstractNumId="14" w15:restartNumberingAfterBreak="0">
    <w:nsid w:val="330336B4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3CB7"/>
    <w:multiLevelType w:val="multilevel"/>
    <w:tmpl w:val="0F98A1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1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89653F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21EB6"/>
    <w:multiLevelType w:val="hybridMultilevel"/>
    <w:tmpl w:val="D8C4762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42BD1"/>
    <w:multiLevelType w:val="hybridMultilevel"/>
    <w:tmpl w:val="E2C64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E30B5"/>
    <w:multiLevelType w:val="hybridMultilevel"/>
    <w:tmpl w:val="AFB088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7B4F864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1" w15:restartNumberingAfterBreak="0">
    <w:nsid w:val="477F094C"/>
    <w:multiLevelType w:val="hybridMultilevel"/>
    <w:tmpl w:val="4C3056CA"/>
    <w:lvl w:ilvl="0" w:tplc="6EBCAA72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7CA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C00A9"/>
    <w:multiLevelType w:val="hybridMultilevel"/>
    <w:tmpl w:val="CD141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73A1F"/>
    <w:multiLevelType w:val="hybridMultilevel"/>
    <w:tmpl w:val="C1C406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8778C"/>
    <w:multiLevelType w:val="hybridMultilevel"/>
    <w:tmpl w:val="CB1448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614A1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A4FAE"/>
    <w:multiLevelType w:val="hybridMultilevel"/>
    <w:tmpl w:val="8AA421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4269"/>
    <w:multiLevelType w:val="hybridMultilevel"/>
    <w:tmpl w:val="5F106B8C"/>
    <w:lvl w:ilvl="0" w:tplc="2174EB4E">
      <w:start w:val="2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86498D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50D41"/>
    <w:multiLevelType w:val="hybridMultilevel"/>
    <w:tmpl w:val="3FCCE4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A310F"/>
    <w:multiLevelType w:val="multilevel"/>
    <w:tmpl w:val="0F98A1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1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06F2BF0"/>
    <w:multiLevelType w:val="hybridMultilevel"/>
    <w:tmpl w:val="82429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2268A"/>
    <w:multiLevelType w:val="hybridMultilevel"/>
    <w:tmpl w:val="4E603D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A3E71"/>
    <w:multiLevelType w:val="hybridMultilevel"/>
    <w:tmpl w:val="A6AEF886"/>
    <w:lvl w:ilvl="0" w:tplc="6346D620">
      <w:start w:val="3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2566754">
    <w:abstractNumId w:val="6"/>
  </w:num>
  <w:num w:numId="2" w16cid:durableId="2069068060">
    <w:abstractNumId w:val="5"/>
  </w:num>
  <w:num w:numId="3" w16cid:durableId="505555669">
    <w:abstractNumId w:val="13"/>
  </w:num>
  <w:num w:numId="4" w16cid:durableId="1642494207">
    <w:abstractNumId w:val="12"/>
  </w:num>
  <w:num w:numId="5" w16cid:durableId="2041390118">
    <w:abstractNumId w:val="0"/>
  </w:num>
  <w:num w:numId="6" w16cid:durableId="8856806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31068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48861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189693">
    <w:abstractNumId w:val="1"/>
  </w:num>
  <w:num w:numId="10" w16cid:durableId="1585454090">
    <w:abstractNumId w:val="32"/>
  </w:num>
  <w:num w:numId="11" w16cid:durableId="2202924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626238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26650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17748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6521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632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002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7884607">
    <w:abstractNumId w:val="28"/>
  </w:num>
  <w:num w:numId="19" w16cid:durableId="4731856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270253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70044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1965548">
    <w:abstractNumId w:val="7"/>
  </w:num>
  <w:num w:numId="23" w16cid:durableId="926112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5118825">
    <w:abstractNumId w:val="0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774849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54648268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78636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97078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6811348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66584724">
    <w:abstractNumId w:val="23"/>
  </w:num>
  <w:num w:numId="31" w16cid:durableId="9687025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387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07977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92074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03115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5425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872406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27229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0357949">
    <w:abstractNumId w:val="8"/>
  </w:num>
  <w:num w:numId="40" w16cid:durableId="975598389">
    <w:abstractNumId w:val="34"/>
  </w:num>
  <w:num w:numId="41" w16cid:durableId="89088537">
    <w:abstractNumId w:val="11"/>
  </w:num>
  <w:num w:numId="42" w16cid:durableId="2034764809">
    <w:abstractNumId w:val="4"/>
  </w:num>
  <w:num w:numId="43" w16cid:durableId="1937404347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34"/>
    <w:rsid w:val="00066330"/>
    <w:rsid w:val="00067D9A"/>
    <w:rsid w:val="00072F2D"/>
    <w:rsid w:val="00081B3D"/>
    <w:rsid w:val="000B5ADC"/>
    <w:rsid w:val="000C142B"/>
    <w:rsid w:val="000E1F3B"/>
    <w:rsid w:val="000E4B68"/>
    <w:rsid w:val="000F491C"/>
    <w:rsid w:val="000F724A"/>
    <w:rsid w:val="000F7972"/>
    <w:rsid w:val="0011249B"/>
    <w:rsid w:val="00123C71"/>
    <w:rsid w:val="00153F87"/>
    <w:rsid w:val="00157709"/>
    <w:rsid w:val="00165C12"/>
    <w:rsid w:val="00171127"/>
    <w:rsid w:val="00183D11"/>
    <w:rsid w:val="0019254F"/>
    <w:rsid w:val="001A2409"/>
    <w:rsid w:val="001A4A96"/>
    <w:rsid w:val="001C55B4"/>
    <w:rsid w:val="001D6F03"/>
    <w:rsid w:val="001E416F"/>
    <w:rsid w:val="0020221A"/>
    <w:rsid w:val="002132DB"/>
    <w:rsid w:val="002258F0"/>
    <w:rsid w:val="00234E18"/>
    <w:rsid w:val="00235957"/>
    <w:rsid w:val="00237F9C"/>
    <w:rsid w:val="00240A33"/>
    <w:rsid w:val="00241250"/>
    <w:rsid w:val="00241548"/>
    <w:rsid w:val="00285091"/>
    <w:rsid w:val="002A4940"/>
    <w:rsid w:val="002A6578"/>
    <w:rsid w:val="002B1092"/>
    <w:rsid w:val="002E0FD2"/>
    <w:rsid w:val="002F0F2D"/>
    <w:rsid w:val="002F2292"/>
    <w:rsid w:val="00312EF4"/>
    <w:rsid w:val="0032015F"/>
    <w:rsid w:val="00321A5D"/>
    <w:rsid w:val="0032505D"/>
    <w:rsid w:val="0035425A"/>
    <w:rsid w:val="00365BC2"/>
    <w:rsid w:val="0038341F"/>
    <w:rsid w:val="0038549E"/>
    <w:rsid w:val="003C4BF2"/>
    <w:rsid w:val="003D16F6"/>
    <w:rsid w:val="003D6B73"/>
    <w:rsid w:val="0040142D"/>
    <w:rsid w:val="0040571B"/>
    <w:rsid w:val="00406E19"/>
    <w:rsid w:val="00450447"/>
    <w:rsid w:val="00462018"/>
    <w:rsid w:val="004B0EA1"/>
    <w:rsid w:val="004B201F"/>
    <w:rsid w:val="004B74EC"/>
    <w:rsid w:val="004D3496"/>
    <w:rsid w:val="004D766D"/>
    <w:rsid w:val="00511F7A"/>
    <w:rsid w:val="005368AC"/>
    <w:rsid w:val="0057078D"/>
    <w:rsid w:val="00584405"/>
    <w:rsid w:val="005A4FBE"/>
    <w:rsid w:val="005A6B6F"/>
    <w:rsid w:val="005B6725"/>
    <w:rsid w:val="005D2CF1"/>
    <w:rsid w:val="005E046F"/>
    <w:rsid w:val="005E382A"/>
    <w:rsid w:val="005E44EA"/>
    <w:rsid w:val="006006F5"/>
    <w:rsid w:val="00633560"/>
    <w:rsid w:val="00651361"/>
    <w:rsid w:val="0065761B"/>
    <w:rsid w:val="0066087C"/>
    <w:rsid w:val="00677B85"/>
    <w:rsid w:val="006824AF"/>
    <w:rsid w:val="00685225"/>
    <w:rsid w:val="006A4E36"/>
    <w:rsid w:val="006D2E66"/>
    <w:rsid w:val="006F42D7"/>
    <w:rsid w:val="006F52BF"/>
    <w:rsid w:val="007021F3"/>
    <w:rsid w:val="0070235C"/>
    <w:rsid w:val="00703726"/>
    <w:rsid w:val="00710474"/>
    <w:rsid w:val="00713950"/>
    <w:rsid w:val="00714E2C"/>
    <w:rsid w:val="0073653F"/>
    <w:rsid w:val="00761BE1"/>
    <w:rsid w:val="0076542F"/>
    <w:rsid w:val="00765617"/>
    <w:rsid w:val="00767572"/>
    <w:rsid w:val="007A26BF"/>
    <w:rsid w:val="007A7D4A"/>
    <w:rsid w:val="007B0855"/>
    <w:rsid w:val="007B0D45"/>
    <w:rsid w:val="007B6495"/>
    <w:rsid w:val="007B7530"/>
    <w:rsid w:val="007C7B50"/>
    <w:rsid w:val="007D1A92"/>
    <w:rsid w:val="007F4AEA"/>
    <w:rsid w:val="00802539"/>
    <w:rsid w:val="00832560"/>
    <w:rsid w:val="008345CC"/>
    <w:rsid w:val="008527DB"/>
    <w:rsid w:val="00866F34"/>
    <w:rsid w:val="00882F73"/>
    <w:rsid w:val="0088501B"/>
    <w:rsid w:val="008B163D"/>
    <w:rsid w:val="008C5BCC"/>
    <w:rsid w:val="008E3581"/>
    <w:rsid w:val="008F4E35"/>
    <w:rsid w:val="00905289"/>
    <w:rsid w:val="00914ADA"/>
    <w:rsid w:val="00933DE0"/>
    <w:rsid w:val="00936BF7"/>
    <w:rsid w:val="009433BC"/>
    <w:rsid w:val="00955189"/>
    <w:rsid w:val="00982002"/>
    <w:rsid w:val="00987C3C"/>
    <w:rsid w:val="009906D5"/>
    <w:rsid w:val="00993E90"/>
    <w:rsid w:val="00997B5B"/>
    <w:rsid w:val="009B2713"/>
    <w:rsid w:val="009C53E8"/>
    <w:rsid w:val="009C5CF5"/>
    <w:rsid w:val="009D2664"/>
    <w:rsid w:val="009F71A7"/>
    <w:rsid w:val="00A15628"/>
    <w:rsid w:val="00A31EED"/>
    <w:rsid w:val="00A32591"/>
    <w:rsid w:val="00A35154"/>
    <w:rsid w:val="00A573D0"/>
    <w:rsid w:val="00A77ABF"/>
    <w:rsid w:val="00A863E9"/>
    <w:rsid w:val="00A93B54"/>
    <w:rsid w:val="00A97DF9"/>
    <w:rsid w:val="00AA2CD0"/>
    <w:rsid w:val="00AC2842"/>
    <w:rsid w:val="00AE41EC"/>
    <w:rsid w:val="00B0147F"/>
    <w:rsid w:val="00B022C4"/>
    <w:rsid w:val="00B03A5A"/>
    <w:rsid w:val="00B12742"/>
    <w:rsid w:val="00B305F6"/>
    <w:rsid w:val="00B34F0E"/>
    <w:rsid w:val="00B37D44"/>
    <w:rsid w:val="00B559E9"/>
    <w:rsid w:val="00B72222"/>
    <w:rsid w:val="00B80650"/>
    <w:rsid w:val="00B91A2C"/>
    <w:rsid w:val="00BA2B2E"/>
    <w:rsid w:val="00BA4DAF"/>
    <w:rsid w:val="00BB73F3"/>
    <w:rsid w:val="00BF699B"/>
    <w:rsid w:val="00C36FAA"/>
    <w:rsid w:val="00CA55CC"/>
    <w:rsid w:val="00CA7046"/>
    <w:rsid w:val="00CB0FAE"/>
    <w:rsid w:val="00CC0942"/>
    <w:rsid w:val="00CC1DB0"/>
    <w:rsid w:val="00CC5106"/>
    <w:rsid w:val="00CD184D"/>
    <w:rsid w:val="00CE71AB"/>
    <w:rsid w:val="00CF6349"/>
    <w:rsid w:val="00D00112"/>
    <w:rsid w:val="00D0172E"/>
    <w:rsid w:val="00D34910"/>
    <w:rsid w:val="00D45EB6"/>
    <w:rsid w:val="00D55FA4"/>
    <w:rsid w:val="00D57F65"/>
    <w:rsid w:val="00D61FAF"/>
    <w:rsid w:val="00D95E84"/>
    <w:rsid w:val="00D972A0"/>
    <w:rsid w:val="00DA3555"/>
    <w:rsid w:val="00DA426D"/>
    <w:rsid w:val="00DB2B2C"/>
    <w:rsid w:val="00DD3A43"/>
    <w:rsid w:val="00DD603C"/>
    <w:rsid w:val="00E0055A"/>
    <w:rsid w:val="00E1014F"/>
    <w:rsid w:val="00E1553F"/>
    <w:rsid w:val="00E3193A"/>
    <w:rsid w:val="00E50CE7"/>
    <w:rsid w:val="00E6438B"/>
    <w:rsid w:val="00ED7AB9"/>
    <w:rsid w:val="00EE5BBE"/>
    <w:rsid w:val="00EF631D"/>
    <w:rsid w:val="00EF7BB8"/>
    <w:rsid w:val="00F124D9"/>
    <w:rsid w:val="00F2324F"/>
    <w:rsid w:val="00F65492"/>
    <w:rsid w:val="00F85A6D"/>
    <w:rsid w:val="00FB0705"/>
    <w:rsid w:val="00FC71D4"/>
    <w:rsid w:val="00FE107F"/>
    <w:rsid w:val="00FE2603"/>
    <w:rsid w:val="00FF0FEF"/>
    <w:rsid w:val="00FF4DA9"/>
    <w:rsid w:val="02EDE6B8"/>
    <w:rsid w:val="09A4E425"/>
    <w:rsid w:val="0AECADCF"/>
    <w:rsid w:val="0DA563A6"/>
    <w:rsid w:val="0EFBE1BF"/>
    <w:rsid w:val="164C1F40"/>
    <w:rsid w:val="1A1EEEEE"/>
    <w:rsid w:val="1C8D993C"/>
    <w:rsid w:val="1D1A8CF1"/>
    <w:rsid w:val="3C2588BF"/>
    <w:rsid w:val="40FEFDB9"/>
    <w:rsid w:val="534E6A0E"/>
    <w:rsid w:val="5371A12D"/>
    <w:rsid w:val="5893437D"/>
    <w:rsid w:val="595E7CB7"/>
    <w:rsid w:val="64FE3F94"/>
    <w:rsid w:val="6EB93CC7"/>
    <w:rsid w:val="7055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8F14F"/>
  <w15:docId w15:val="{08169DFE-D46E-2F4B-80F0-74059BCE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9"/>
    <w:qFormat/>
    <w:rsid w:val="00072F2D"/>
    <w:pPr>
      <w:keepNext/>
      <w:keepLines/>
      <w:numPr>
        <w:numId w:val="5"/>
      </w:numPr>
      <w:spacing w:before="480" w:after="120"/>
      <w:ind w:left="431" w:hanging="431"/>
      <w:outlineLvl w:val="0"/>
    </w:pPr>
    <w:rPr>
      <w:rFonts w:ascii="Verdana" w:eastAsiaTheme="majorEastAsia" w:hAnsi="Verdana" w:cstheme="majorBidi"/>
      <w:b/>
      <w:color w:val="D52B1E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qFormat/>
    <w:rsid w:val="003D6B73"/>
    <w:pPr>
      <w:keepNext/>
      <w:keepLines/>
      <w:numPr>
        <w:ilvl w:val="1"/>
        <w:numId w:val="5"/>
      </w:numPr>
      <w:spacing w:before="240" w:after="12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3D6B73"/>
    <w:pPr>
      <w:keepNext/>
      <w:keepLines/>
      <w:numPr>
        <w:ilvl w:val="2"/>
        <w:numId w:val="5"/>
      </w:numPr>
      <w:spacing w:before="240" w:after="120"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76542F"/>
    <w:pPr>
      <w:keepNext/>
      <w:keepLines/>
      <w:numPr>
        <w:ilvl w:val="3"/>
        <w:numId w:val="5"/>
      </w:numPr>
      <w:spacing w:before="240" w:after="120"/>
      <w:ind w:left="862" w:hanging="862"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D6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D6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87780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D6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6993C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D6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993C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F2D"/>
    <w:rPr>
      <w:rFonts w:ascii="Verdana" w:eastAsiaTheme="majorEastAsia" w:hAnsi="Verdana" w:cstheme="majorBidi"/>
      <w:b/>
      <w:color w:val="D52B1E"/>
      <w:sz w:val="44"/>
      <w:szCs w:val="44"/>
    </w:rPr>
  </w:style>
  <w:style w:type="paragraph" w:styleId="Koptekst">
    <w:name w:val="header"/>
    <w:basedOn w:val="Standaard"/>
    <w:link w:val="KoptekstChar"/>
    <w:uiPriority w:val="99"/>
    <w:unhideWhenUsed/>
    <w:rsid w:val="005B6725"/>
    <w:pPr>
      <w:tabs>
        <w:tab w:val="center" w:pos="4536"/>
        <w:tab w:val="right" w:pos="9072"/>
      </w:tabs>
      <w:spacing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3D6B73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6B73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76542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customStyle="1" w:styleId="KoptekstChar">
    <w:name w:val="Koptekst Char"/>
    <w:basedOn w:val="Standaardalinea-lettertype"/>
    <w:link w:val="Koptekst"/>
    <w:uiPriority w:val="99"/>
    <w:rsid w:val="005B6725"/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aliases w:val="Opsomblokjes en substreepjes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F631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F631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F631D"/>
    <w:rPr>
      <w:vertAlign w:val="superscript"/>
    </w:rPr>
  </w:style>
  <w:style w:type="character" w:styleId="Paginanummer">
    <w:name w:val="page number"/>
    <w:basedOn w:val="Standaardalinea-lettertype"/>
    <w:uiPriority w:val="99"/>
    <w:semiHidden/>
    <w:unhideWhenUsed/>
    <w:rsid w:val="00713950"/>
  </w:style>
  <w:style w:type="character" w:customStyle="1" w:styleId="Kop6Char">
    <w:name w:val="Kop 6 Char"/>
    <w:basedOn w:val="Standaardalinea-lettertype"/>
    <w:link w:val="Kop6"/>
    <w:uiPriority w:val="9"/>
    <w:semiHidden/>
    <w:rsid w:val="003D6B73"/>
    <w:rPr>
      <w:rFonts w:asciiTheme="majorHAnsi" w:eastAsiaTheme="majorEastAsia" w:hAnsiTheme="majorHAnsi" w:cstheme="majorBidi"/>
      <w:color w:val="87780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73"/>
    <w:rPr>
      <w:rFonts w:asciiTheme="majorHAnsi" w:eastAsiaTheme="majorEastAsia" w:hAnsiTheme="majorHAnsi" w:cstheme="majorBidi"/>
      <w:i/>
      <w:iCs/>
      <w:color w:val="87780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73"/>
    <w:rPr>
      <w:rFonts w:asciiTheme="majorHAnsi" w:eastAsiaTheme="majorEastAsia" w:hAnsiTheme="majorHAnsi" w:cstheme="majorBidi"/>
      <w:color w:val="6993C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73"/>
    <w:rPr>
      <w:rFonts w:asciiTheme="majorHAnsi" w:eastAsiaTheme="majorEastAsia" w:hAnsiTheme="majorHAnsi" w:cstheme="majorBidi"/>
      <w:i/>
      <w:iCs/>
      <w:color w:val="6993C7" w:themeColor="text1" w:themeTint="D8"/>
      <w:sz w:val="21"/>
      <w:szCs w:val="21"/>
    </w:rPr>
  </w:style>
  <w:style w:type="paragraph" w:customStyle="1" w:styleId="paragraph">
    <w:name w:val="paragraph"/>
    <w:basedOn w:val="Standaard"/>
    <w:rsid w:val="003D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3D6B73"/>
  </w:style>
  <w:style w:type="table" w:styleId="Onopgemaaktetabel5">
    <w:name w:val="Plain Table 5"/>
    <w:basedOn w:val="Standaardtabel"/>
    <w:uiPriority w:val="45"/>
    <w:rsid w:val="003D6B73"/>
    <w:pPr>
      <w:spacing w:line="240" w:lineRule="auto"/>
    </w:pPr>
    <w:rPr>
      <w:rFonts w:ascii="Corbel" w:eastAsia="Times New Roman" w:hAnsi="Corbel" w:cs="Times New Roman"/>
      <w:sz w:val="20"/>
      <w:szCs w:val="20"/>
      <w:lang w:eastAsia="nl-NL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A6BFDD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A6BFDD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A6BFDD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A6BFDD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jschriftOVAH">
    <w:name w:val="BijschriftOVAH"/>
    <w:basedOn w:val="Standaard"/>
    <w:link w:val="BijschriftOVAHChar"/>
    <w:qFormat/>
    <w:rsid w:val="003D6B73"/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153F87"/>
    <w:rPr>
      <w:color w:val="0000FF"/>
      <w:u w:val="single"/>
    </w:rPr>
  </w:style>
  <w:style w:type="character" w:customStyle="1" w:styleId="BijschriftOVAHChar">
    <w:name w:val="BijschriftOVAH Char"/>
    <w:basedOn w:val="Standaardalinea-lettertype"/>
    <w:link w:val="BijschriftOVAH"/>
    <w:rsid w:val="003D6B73"/>
    <w:rPr>
      <w:sz w:val="14"/>
      <w:szCs w:val="14"/>
    </w:rPr>
  </w:style>
  <w:style w:type="character" w:customStyle="1" w:styleId="normaltextrun">
    <w:name w:val="normaltextrun"/>
    <w:basedOn w:val="Standaardalinea-lettertype"/>
    <w:rsid w:val="00153F87"/>
  </w:style>
  <w:style w:type="paragraph" w:styleId="Tekstopmerking">
    <w:name w:val="annotation text"/>
    <w:basedOn w:val="Standaard"/>
    <w:link w:val="TekstopmerkingChar"/>
    <w:uiPriority w:val="99"/>
    <w:unhideWhenUsed/>
    <w:rsid w:val="00584405"/>
    <w:pPr>
      <w:spacing w:line="240" w:lineRule="auto"/>
    </w:pPr>
    <w:rPr>
      <w:rFonts w:ascii="Corbel" w:eastAsia="Times New Roman" w:hAnsi="Corbe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4405"/>
    <w:rPr>
      <w:rFonts w:ascii="Corbel" w:eastAsia="Times New Roman" w:hAnsi="Corbel" w:cs="Times New Roman"/>
      <w:sz w:val="20"/>
      <w:szCs w:val="20"/>
    </w:rPr>
  </w:style>
  <w:style w:type="paragraph" w:customStyle="1" w:styleId="OpsommingCijfers">
    <w:name w:val="Opsomming Cijfers"/>
    <w:basedOn w:val="Standaard"/>
    <w:qFormat/>
    <w:rsid w:val="00584405"/>
    <w:pPr>
      <w:numPr>
        <w:numId w:val="38"/>
      </w:numPr>
      <w:spacing w:line="280" w:lineRule="exact"/>
    </w:pPr>
    <w:rPr>
      <w:rFonts w:ascii="Corbel" w:eastAsia="Times New Roman" w:hAnsi="Corbel" w:cs="Times New Roman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4405"/>
    <w:rPr>
      <w:sz w:val="16"/>
      <w:szCs w:val="16"/>
    </w:rPr>
  </w:style>
  <w:style w:type="paragraph" w:customStyle="1" w:styleId="Bijlagen">
    <w:name w:val="Bijlagen"/>
    <w:basedOn w:val="Kop1"/>
    <w:link w:val="BijlagenChar"/>
    <w:qFormat/>
    <w:rsid w:val="00A15628"/>
    <w:pPr>
      <w:numPr>
        <w:numId w:val="40"/>
      </w:numPr>
      <w:spacing w:line="240" w:lineRule="auto"/>
    </w:pPr>
    <w:rPr>
      <w:rFonts w:eastAsia="Calibri"/>
      <w:sz w:val="36"/>
      <w:szCs w:val="3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0011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Cs/>
      <w:color w:val="CBB505" w:themeColor="accent1" w:themeShade="BF"/>
      <w:sz w:val="32"/>
      <w:szCs w:val="32"/>
      <w:lang w:eastAsia="nl-NL"/>
    </w:rPr>
  </w:style>
  <w:style w:type="character" w:customStyle="1" w:styleId="BijlagenChar">
    <w:name w:val="Bijlagen Char"/>
    <w:basedOn w:val="Kop1Char"/>
    <w:link w:val="Bijlagen"/>
    <w:rsid w:val="00A15628"/>
    <w:rPr>
      <w:rFonts w:ascii="Verdana" w:eastAsia="Calibri" w:hAnsi="Verdana" w:cstheme="majorBidi"/>
      <w:b/>
      <w:color w:val="D52B1E"/>
      <w:sz w:val="36"/>
      <w:szCs w:val="36"/>
    </w:rPr>
  </w:style>
  <w:style w:type="paragraph" w:styleId="Inhopg1">
    <w:name w:val="toc 1"/>
    <w:basedOn w:val="Standaard"/>
    <w:next w:val="Standaard"/>
    <w:autoRedefine/>
    <w:uiPriority w:val="39"/>
    <w:unhideWhenUsed/>
    <w:rsid w:val="00D0011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00112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A97DF9"/>
    <w:pPr>
      <w:tabs>
        <w:tab w:val="left" w:pos="1100"/>
        <w:tab w:val="right" w:leader="dot" w:pos="9628"/>
      </w:tabs>
      <w:spacing w:after="100"/>
      <w:ind w:left="360"/>
    </w:pPr>
    <w:rPr>
      <w:rFonts w:asciiTheme="majorHAnsi" w:hAnsiTheme="majorHAnsi" w:cs="Times New Roman"/>
      <w:noProof/>
    </w:rPr>
  </w:style>
  <w:style w:type="character" w:styleId="Tekstvantijdelijkeaanduiding">
    <w:name w:val="Placeholder Text"/>
    <w:basedOn w:val="Standaardalinea-lettertype"/>
    <w:uiPriority w:val="99"/>
    <w:semiHidden/>
    <w:rsid w:val="00CC1DB0"/>
    <w:rPr>
      <w:color w:val="808080"/>
    </w:rPr>
  </w:style>
  <w:style w:type="paragraph" w:styleId="Revisie">
    <w:name w:val="Revision"/>
    <w:hidden/>
    <w:uiPriority w:val="99"/>
    <w:semiHidden/>
    <w:rsid w:val="009433BC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7B50"/>
    <w:rPr>
      <w:rFonts w:asciiTheme="minorHAnsi" w:eastAsiaTheme="minorHAnsi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7B50"/>
    <w:rPr>
      <w:rFonts w:ascii="Corbel" w:eastAsia="Times New Roman" w:hAnsi="Corbe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6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8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000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3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2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5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0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02ED3AB93D64C8C467E1E335E3F01" ma:contentTypeVersion="12" ma:contentTypeDescription="Een nieuw document maken." ma:contentTypeScope="" ma:versionID="8800b04ec53ccd093a61be8c125477b4">
  <xsd:schema xmlns:xsd="http://www.w3.org/2001/XMLSchema" xmlns:xs="http://www.w3.org/2001/XMLSchema" xmlns:p="http://schemas.microsoft.com/office/2006/metadata/properties" xmlns:ns2="351be8e8-4b6e-4aab-91a9-04b8f7cb5624" xmlns:ns3="b370cd89-c93a-4197-9503-c22f25e27bdb" targetNamespace="http://schemas.microsoft.com/office/2006/metadata/properties" ma:root="true" ma:fieldsID="f7194175905471c70a4c71f817f5e12c" ns2:_="" ns3:_="">
    <xsd:import namespace="351be8e8-4b6e-4aab-91a9-04b8f7cb5624"/>
    <xsd:import namespace="b370cd89-c93a-4197-9503-c22f25e27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e8e8-4b6e-4aab-91a9-04b8f7cb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0cd89-c93a-4197-9503-c22f25e27b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f598cf-e7d0-4039-9ad0-346123b40984}" ma:internalName="TaxCatchAll" ma:showField="CatchAllData" ma:web="b370cd89-c93a-4197-9503-c22f25e27b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e8e8-4b6e-4aab-91a9-04b8f7cb5624">
      <Terms xmlns="http://schemas.microsoft.com/office/infopath/2007/PartnerControls"/>
    </lcf76f155ced4ddcb4097134ff3c332f>
    <TaxCatchAll xmlns="b370cd89-c93a-4197-9503-c22f25e27bdb" xsi:nil="true"/>
  </documentManagement>
</p:properties>
</file>

<file path=customXml/itemProps1.xml><?xml version="1.0" encoding="utf-8"?>
<ds:datastoreItem xmlns:ds="http://schemas.openxmlformats.org/officeDocument/2006/customXml" ds:itemID="{7288B9C1-5B70-2F43-ABCB-DC15E4DD7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DA9FB-D023-4784-A112-04C04C377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e8e8-4b6e-4aab-91a9-04b8f7cb5624"/>
    <ds:schemaRef ds:uri="b370cd89-c93a-4197-9503-c22f25e27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5D3B9-1C74-4A50-8DA2-EE5E0E8E5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6E8777-63D8-43E6-8640-EC093659C682}">
  <ds:schemaRefs>
    <ds:schemaRef ds:uri="http://schemas.microsoft.com/office/2006/documentManagement/types"/>
    <ds:schemaRef ds:uri="http://purl.org/dc/elements/1.1/"/>
    <ds:schemaRef ds:uri="b370cd89-c93a-4197-9503-c22f25e27bd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351be8e8-4b6e-4aab-91a9-04b8f7cb5624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Projectorganisatie OVAH</dc:creator>
  <cp:lastModifiedBy>Groen, W. (Wouter) - DGMo</cp:lastModifiedBy>
  <cp:revision>10</cp:revision>
  <cp:lastPrinted>2023-09-15T13:51:00Z</cp:lastPrinted>
  <dcterms:created xsi:type="dcterms:W3CDTF">2023-10-02T11:48:00Z</dcterms:created>
  <dcterms:modified xsi:type="dcterms:W3CDTF">2023-10-02T12:12:00Z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0x0101004D502ED3AB93D64C8C467E1E335E3F01</vt:lpwstr>
  </property>
  <property fmtid="{D5CDD505-2E9C-101B-9397-08002B2CF9AE}" pid="3" name="MediaServiceImageTags">
    <vt:lpwstr/>
  </property>
</Properties>
</file>