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F291" w14:textId="0BC19955" w:rsidR="00584405" w:rsidRPr="00A15628" w:rsidRDefault="00584405" w:rsidP="00866F81">
      <w:pPr>
        <w:pStyle w:val="Bijlagen"/>
      </w:pPr>
      <w:bookmarkStart w:id="0" w:name="_Toc527035260"/>
      <w:bookmarkStart w:id="1" w:name="_Toc527035298"/>
      <w:bookmarkStart w:id="2" w:name="_Toc527984502"/>
      <w:bookmarkStart w:id="3" w:name="_Toc527984531"/>
      <w:bookmarkStart w:id="4" w:name="_Toc528265330"/>
      <w:bookmarkStart w:id="5" w:name="_Toc145682285"/>
      <w:bookmarkStart w:id="6" w:name="_Toc457495526"/>
      <w:bookmarkStart w:id="7" w:name="_Toc457922919"/>
      <w:bookmarkStart w:id="8" w:name="_Toc457922945"/>
      <w:bookmarkStart w:id="9" w:name="_Toc490149777"/>
      <w:bookmarkStart w:id="10" w:name="_Toc494107697"/>
      <w:bookmarkStart w:id="11" w:name="_Toc523817961"/>
      <w:bookmarkStart w:id="12" w:name="_Toc526866991"/>
      <w:r w:rsidRPr="00A15628">
        <w:t>Formulier verzoek tot deelneming</w:t>
      </w:r>
      <w:bookmarkEnd w:id="0"/>
      <w:bookmarkEnd w:id="1"/>
      <w:bookmarkEnd w:id="2"/>
      <w:bookmarkEnd w:id="3"/>
      <w:bookmarkEnd w:id="4"/>
      <w:bookmarkEnd w:id="5"/>
    </w:p>
    <w:p w14:paraId="07B76D23" w14:textId="77777777" w:rsidR="00584405" w:rsidRPr="00584405" w:rsidRDefault="00584405" w:rsidP="00584405">
      <w:pPr>
        <w:spacing w:line="280" w:lineRule="exact"/>
        <w:rPr>
          <w:rFonts w:ascii="Corbel" w:eastAsia="Times New Roman" w:hAnsi="Corbel" w:cs="Times New Roman"/>
          <w:sz w:val="21"/>
          <w:szCs w:val="21"/>
        </w:rPr>
      </w:pPr>
    </w:p>
    <w:p w14:paraId="22E27DA1" w14:textId="77777777" w:rsidR="00584405" w:rsidRPr="00584405" w:rsidRDefault="00584405" w:rsidP="00584405">
      <w:pPr>
        <w:rPr>
          <w:b/>
          <w:bCs/>
          <w:noProof/>
        </w:rPr>
      </w:pPr>
      <w:r w:rsidRPr="00584405">
        <w:rPr>
          <w:b/>
          <w:bCs/>
          <w:noProof/>
        </w:rPr>
        <w:t xml:space="preserve">A. Gegevens gegadigde </w:t>
      </w:r>
    </w:p>
    <w:p w14:paraId="65FA5FE1" w14:textId="77777777" w:rsidR="00584405" w:rsidRPr="00584405" w:rsidRDefault="00584405" w:rsidP="00584405">
      <w:pPr>
        <w:rPr>
          <w:b/>
          <w:bCs/>
          <w:noProof/>
        </w:rPr>
      </w:pPr>
    </w:p>
    <w:p w14:paraId="513D2523" w14:textId="77777777" w:rsidR="00584405" w:rsidRPr="00584405" w:rsidRDefault="00584405" w:rsidP="00584405">
      <w:pPr>
        <w:rPr>
          <w:b/>
          <w:bCs/>
        </w:rPr>
      </w:pPr>
      <w:r w:rsidRPr="00584405">
        <w:rPr>
          <w:b/>
          <w:bCs/>
          <w:noProof/>
        </w:rPr>
        <w:t xml:space="preserve">A1. Gegevens gegadigde (één rechtspersoon) </w:t>
      </w:r>
    </w:p>
    <w:p w14:paraId="31C686DC" w14:textId="77777777" w:rsidR="00584405" w:rsidRPr="00584405" w:rsidRDefault="00584405" w:rsidP="00584405">
      <w:pPr>
        <w:rPr>
          <w:b/>
          <w:bCs/>
          <w:noProof/>
        </w:rPr>
      </w:pPr>
    </w:p>
    <w:p w14:paraId="283062EA" w14:textId="77777777" w:rsidR="00584405" w:rsidRPr="00584405" w:rsidRDefault="00584405" w:rsidP="00584405">
      <w:pPr>
        <w:rPr>
          <w:noProof/>
        </w:rPr>
      </w:pPr>
      <w:r w:rsidRPr="00584405">
        <w:rPr>
          <w:b/>
          <w:noProof/>
        </w:rPr>
        <w:t xml:space="preserve">     </w:t>
      </w:r>
      <w:r w:rsidRPr="00584405">
        <w:rPr>
          <w:noProof/>
        </w:rPr>
        <w:t>Perceel:</w:t>
      </w:r>
    </w:p>
    <w:tbl>
      <w:tblPr>
        <w:tblW w:w="79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67"/>
        <w:gridCol w:w="4298"/>
      </w:tblGrid>
      <w:tr w:rsidR="00584405" w:rsidRPr="00584405" w14:paraId="7EE47457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7F4D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  <w:vertAlign w:val="superscript"/>
              </w:rPr>
            </w:pPr>
            <w:r w:rsidRPr="00584405">
              <w:rPr>
                <w:rFonts w:eastAsia="Times New Roman" w:cs="Times New Roman"/>
              </w:rPr>
              <w:t>Naam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9412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</w:p>
        </w:tc>
      </w:tr>
      <w:tr w:rsidR="00584405" w:rsidRPr="00584405" w14:paraId="18C14096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2CE9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  <w:vertAlign w:val="superscript"/>
              </w:rPr>
            </w:pPr>
            <w:r w:rsidRPr="00584405">
              <w:rPr>
                <w:rFonts w:eastAsia="Times New Roman" w:cs="Times New Roman"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B180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</w:p>
        </w:tc>
      </w:tr>
      <w:tr w:rsidR="00584405" w:rsidRPr="00584405" w14:paraId="35C21622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801A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  <w:vertAlign w:val="superscript"/>
              </w:rPr>
            </w:pPr>
            <w:r w:rsidRPr="00584405">
              <w:rPr>
                <w:rFonts w:eastAsia="Times New Roman" w:cs="Times New Roman"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579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</w:p>
        </w:tc>
      </w:tr>
      <w:tr w:rsidR="00584405" w:rsidRPr="00584405" w14:paraId="28CA2309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F283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  <w:r w:rsidRPr="00584405">
              <w:rPr>
                <w:rFonts w:eastAsia="Times New Roman" w:cs="Times New Roman"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7578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</w:p>
        </w:tc>
      </w:tr>
      <w:tr w:rsidR="00584405" w:rsidRPr="00584405" w14:paraId="50A5B8BF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CAB6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  <w:lang w:val="fr-FR"/>
              </w:rPr>
            </w:pPr>
            <w:proofErr w:type="spellStart"/>
            <w:r w:rsidRPr="00584405">
              <w:rPr>
                <w:rFonts w:eastAsia="Times New Roman" w:cs="Times New Roman"/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9C07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  <w:lang w:val="fr-FR"/>
              </w:rPr>
            </w:pPr>
          </w:p>
        </w:tc>
      </w:tr>
      <w:tr w:rsidR="00584405" w:rsidRPr="00584405" w14:paraId="1B2C0F56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4910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  <w:lang w:val="fr-FR"/>
              </w:rPr>
            </w:pPr>
            <w:r w:rsidRPr="00584405">
              <w:rPr>
                <w:rFonts w:eastAsia="Times New Roman" w:cs="Times New Roman"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9DD7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  <w:lang w:val="fr-FR"/>
              </w:rPr>
            </w:pPr>
          </w:p>
        </w:tc>
      </w:tr>
      <w:tr w:rsidR="00584405" w:rsidRPr="00584405" w14:paraId="0090C11E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0723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  <w:r w:rsidRPr="00584405">
              <w:rPr>
                <w:rFonts w:eastAsia="Times New Roman" w:cs="Times New Roman"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7DFA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</w:p>
        </w:tc>
      </w:tr>
      <w:tr w:rsidR="00584405" w:rsidRPr="00584405" w14:paraId="1BA4507D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5D3C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  <w:r w:rsidRPr="00584405">
              <w:rPr>
                <w:rFonts w:eastAsia="Times New Roman" w:cs="Times New Roman"/>
              </w:rP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AF9F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</w:p>
        </w:tc>
      </w:tr>
      <w:tr w:rsidR="00584405" w:rsidRPr="00584405" w14:paraId="64FB3998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8A34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  <w:r w:rsidRPr="00584405">
              <w:rPr>
                <w:rFonts w:eastAsia="Times New Roman" w:cs="Times New Roman"/>
              </w:rPr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89C" w14:textId="77777777" w:rsidR="00584405" w:rsidRPr="00584405" w:rsidRDefault="00584405" w:rsidP="00584405">
            <w:pPr>
              <w:spacing w:line="280" w:lineRule="exact"/>
              <w:rPr>
                <w:rFonts w:eastAsia="Times New Roman" w:cs="Times New Roman"/>
              </w:rPr>
            </w:pPr>
          </w:p>
        </w:tc>
      </w:tr>
    </w:tbl>
    <w:p w14:paraId="14DD5CA8" w14:textId="77777777" w:rsidR="00584405" w:rsidRPr="00584405" w:rsidRDefault="00584405" w:rsidP="00584405">
      <w:pPr>
        <w:tabs>
          <w:tab w:val="right" w:pos="7983"/>
        </w:tabs>
        <w:spacing w:line="280" w:lineRule="exact"/>
        <w:rPr>
          <w:rFonts w:ascii="Corbel" w:eastAsia="Times New Roman" w:hAnsi="Corbel" w:cs="Times New Roman"/>
          <w:b/>
          <w:noProof/>
          <w:sz w:val="21"/>
          <w:szCs w:val="21"/>
        </w:rPr>
      </w:pPr>
    </w:p>
    <w:p w14:paraId="0B3843BE" w14:textId="77777777" w:rsidR="00584405" w:rsidRPr="00584405" w:rsidRDefault="00584405" w:rsidP="00584405">
      <w:pPr>
        <w:rPr>
          <w:b/>
          <w:bCs/>
          <w:noProof/>
        </w:rPr>
      </w:pPr>
      <w:r w:rsidRPr="00584405">
        <w:rPr>
          <w:b/>
          <w:bCs/>
          <w:noProof/>
        </w:rPr>
        <w:t>A2. Gegegens gegadigde, meerdere rechtspersonen (combinatie)</w:t>
      </w:r>
      <w:r w:rsidRPr="00584405">
        <w:rPr>
          <w:rFonts w:cs="Arial"/>
          <w:b/>
          <w:bCs/>
          <w:noProof/>
          <w:vertAlign w:val="superscript"/>
        </w:rPr>
        <w:footnoteReference w:id="2"/>
      </w:r>
    </w:p>
    <w:p w14:paraId="088B9809" w14:textId="77777777" w:rsidR="00584405" w:rsidRPr="00584405" w:rsidRDefault="00584405" w:rsidP="00D00112">
      <w:pPr>
        <w:rPr>
          <w:noProof/>
        </w:rPr>
      </w:pPr>
    </w:p>
    <w:p w14:paraId="6E5433BC" w14:textId="77777777" w:rsidR="00584405" w:rsidRPr="00584405" w:rsidRDefault="00584405" w:rsidP="00D00112">
      <w:pPr>
        <w:rPr>
          <w:rFonts w:ascii="Corbel" w:eastAsia="Times New Roman" w:hAnsi="Corbel" w:cs="Times New Roman"/>
          <w:noProof/>
          <w:sz w:val="21"/>
          <w:szCs w:val="21"/>
        </w:rPr>
      </w:pPr>
      <w:r w:rsidRPr="00584405">
        <w:rPr>
          <w:rFonts w:ascii="Corbel" w:eastAsia="Times New Roman" w:hAnsi="Corbel" w:cs="Times New Roman"/>
          <w:noProof/>
          <w:sz w:val="21"/>
          <w:szCs w:val="21"/>
        </w:rPr>
        <w:t xml:space="preserve">     Perceel:</w:t>
      </w:r>
    </w:p>
    <w:tbl>
      <w:tblPr>
        <w:tblW w:w="79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67"/>
        <w:gridCol w:w="4298"/>
      </w:tblGrid>
      <w:tr w:rsidR="00584405" w:rsidRPr="00584405" w14:paraId="044C8D2D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A26B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>Naam Combinatie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A4BB" w14:textId="77777777" w:rsidR="00584405" w:rsidRPr="00584405" w:rsidRDefault="00584405" w:rsidP="00D00112"/>
        </w:tc>
      </w:tr>
      <w:tr w:rsidR="00584405" w:rsidRPr="00584405" w14:paraId="385E6335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B8C4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>Rechtsvorm (indien van toepassing)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DA44" w14:textId="77777777" w:rsidR="00584405" w:rsidRPr="00584405" w:rsidRDefault="00584405" w:rsidP="00D00112"/>
        </w:tc>
      </w:tr>
    </w:tbl>
    <w:p w14:paraId="1810AF83" w14:textId="77777777" w:rsidR="00584405" w:rsidRPr="00584405" w:rsidRDefault="00584405" w:rsidP="00D00112">
      <w:pPr>
        <w:rPr>
          <w:b/>
          <w:noProof/>
        </w:rPr>
      </w:pPr>
    </w:p>
    <w:tbl>
      <w:tblPr>
        <w:tblW w:w="79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67"/>
        <w:gridCol w:w="4298"/>
      </w:tblGrid>
      <w:tr w:rsidR="00584405" w:rsidRPr="00584405" w14:paraId="4DFE13C8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0476" w14:textId="77777777" w:rsidR="00584405" w:rsidRPr="00584405" w:rsidRDefault="00584405" w:rsidP="00D00112">
            <w:r w:rsidRPr="00584405">
              <w:t xml:space="preserve">Naam </w:t>
            </w:r>
            <w:proofErr w:type="spellStart"/>
            <w:r w:rsidRPr="00584405">
              <w:t>combinant</w:t>
            </w:r>
            <w:proofErr w:type="spellEnd"/>
            <w:r w:rsidRPr="00584405">
              <w:t xml:space="preserve"> 1 (volgens handelsregister) - penvoerder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14D6" w14:textId="77777777" w:rsidR="00584405" w:rsidRPr="00584405" w:rsidRDefault="00584405" w:rsidP="00D00112"/>
        </w:tc>
      </w:tr>
      <w:tr w:rsidR="00584405" w:rsidRPr="00584405" w14:paraId="5D875648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C8C8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746D" w14:textId="77777777" w:rsidR="00584405" w:rsidRPr="00584405" w:rsidRDefault="00584405" w:rsidP="00D00112"/>
        </w:tc>
      </w:tr>
      <w:tr w:rsidR="00584405" w:rsidRPr="00584405" w14:paraId="65A5447E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FC72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77A7" w14:textId="77777777" w:rsidR="00584405" w:rsidRPr="00584405" w:rsidRDefault="00584405" w:rsidP="00D00112"/>
        </w:tc>
      </w:tr>
      <w:tr w:rsidR="00584405" w:rsidRPr="00584405" w14:paraId="7CA687D5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754F" w14:textId="77777777" w:rsidR="00584405" w:rsidRPr="00584405" w:rsidRDefault="00584405" w:rsidP="00D00112">
            <w:r w:rsidRPr="00584405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21E1" w14:textId="77777777" w:rsidR="00584405" w:rsidRPr="00584405" w:rsidRDefault="00584405" w:rsidP="00D00112"/>
        </w:tc>
      </w:tr>
      <w:tr w:rsidR="00584405" w:rsidRPr="00584405" w14:paraId="2FF9723E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E114" w14:textId="77777777" w:rsidR="00584405" w:rsidRPr="00584405" w:rsidRDefault="00584405" w:rsidP="00D00112">
            <w:pPr>
              <w:rPr>
                <w:lang w:val="fr-FR"/>
              </w:rPr>
            </w:pPr>
            <w:proofErr w:type="spellStart"/>
            <w:r w:rsidRPr="00584405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88EB" w14:textId="77777777" w:rsidR="00584405" w:rsidRPr="00584405" w:rsidRDefault="00584405" w:rsidP="00D00112">
            <w:pPr>
              <w:rPr>
                <w:lang w:val="fr-FR"/>
              </w:rPr>
            </w:pPr>
          </w:p>
        </w:tc>
      </w:tr>
      <w:tr w:rsidR="00584405" w:rsidRPr="00584405" w14:paraId="6987A6CC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8A52" w14:textId="77777777" w:rsidR="00584405" w:rsidRPr="00584405" w:rsidRDefault="00584405" w:rsidP="00D00112">
            <w:pPr>
              <w:rPr>
                <w:lang w:val="fr-FR"/>
              </w:rPr>
            </w:pPr>
            <w:r w:rsidRPr="00584405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1E71" w14:textId="77777777" w:rsidR="00584405" w:rsidRPr="00584405" w:rsidRDefault="00584405" w:rsidP="00D00112">
            <w:pPr>
              <w:rPr>
                <w:lang w:val="fr-FR"/>
              </w:rPr>
            </w:pPr>
          </w:p>
        </w:tc>
      </w:tr>
      <w:tr w:rsidR="00584405" w:rsidRPr="00584405" w14:paraId="582FF027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C078" w14:textId="77777777" w:rsidR="00584405" w:rsidRPr="00584405" w:rsidRDefault="00584405" w:rsidP="00D00112">
            <w:r w:rsidRPr="00584405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85B3" w14:textId="77777777" w:rsidR="00584405" w:rsidRPr="00584405" w:rsidRDefault="00584405" w:rsidP="00D00112"/>
        </w:tc>
      </w:tr>
      <w:tr w:rsidR="00584405" w:rsidRPr="00584405" w14:paraId="57DF4BD4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F6FD" w14:textId="77777777" w:rsidR="00584405" w:rsidRPr="00584405" w:rsidRDefault="00584405" w:rsidP="00D00112">
            <w:r w:rsidRPr="00584405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142F" w14:textId="77777777" w:rsidR="00584405" w:rsidRPr="00584405" w:rsidRDefault="00584405" w:rsidP="00D00112"/>
        </w:tc>
      </w:tr>
      <w:tr w:rsidR="00584405" w:rsidRPr="00584405" w14:paraId="058E408E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EE7E" w14:textId="77777777" w:rsidR="00584405" w:rsidRPr="00584405" w:rsidRDefault="00584405" w:rsidP="00D00112">
            <w:r w:rsidRPr="00584405"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0F85" w14:textId="77777777" w:rsidR="00584405" w:rsidRPr="00584405" w:rsidRDefault="00584405" w:rsidP="00D00112"/>
        </w:tc>
      </w:tr>
    </w:tbl>
    <w:p w14:paraId="3D4F35E4" w14:textId="77777777" w:rsidR="00584405" w:rsidRPr="00584405" w:rsidRDefault="00584405" w:rsidP="00584405">
      <w:pPr>
        <w:tabs>
          <w:tab w:val="right" w:pos="7983"/>
        </w:tabs>
        <w:spacing w:line="280" w:lineRule="exact"/>
        <w:rPr>
          <w:rFonts w:ascii="Corbel" w:eastAsia="Times New Roman" w:hAnsi="Corbel" w:cs="Times New Roman"/>
          <w:noProof/>
          <w:sz w:val="21"/>
          <w:szCs w:val="21"/>
        </w:rPr>
      </w:pPr>
    </w:p>
    <w:p w14:paraId="22D34F69" w14:textId="77777777" w:rsidR="00584405" w:rsidRPr="00584405" w:rsidRDefault="00584405" w:rsidP="00584405">
      <w:pPr>
        <w:spacing w:line="240" w:lineRule="auto"/>
        <w:rPr>
          <w:rFonts w:ascii="Corbel" w:eastAsia="Times New Roman" w:hAnsi="Corbel" w:cs="Times New Roman"/>
          <w:noProof/>
          <w:sz w:val="21"/>
          <w:szCs w:val="21"/>
        </w:rPr>
      </w:pPr>
      <w:r w:rsidRPr="00584405">
        <w:rPr>
          <w:rFonts w:ascii="Corbel" w:eastAsia="Times New Roman" w:hAnsi="Corbel" w:cs="Times New Roman"/>
          <w:noProof/>
          <w:sz w:val="21"/>
          <w:szCs w:val="21"/>
        </w:rPr>
        <w:br w:type="page"/>
      </w:r>
    </w:p>
    <w:p w14:paraId="1F9A31FC" w14:textId="77777777" w:rsidR="00584405" w:rsidRPr="00584405" w:rsidRDefault="00584405" w:rsidP="00584405">
      <w:pPr>
        <w:tabs>
          <w:tab w:val="right" w:pos="7983"/>
        </w:tabs>
        <w:spacing w:line="280" w:lineRule="exact"/>
        <w:rPr>
          <w:rFonts w:ascii="Corbel" w:eastAsia="Times New Roman" w:hAnsi="Corbel" w:cs="Times New Roman"/>
          <w:noProof/>
          <w:sz w:val="21"/>
          <w:szCs w:val="21"/>
        </w:rPr>
      </w:pPr>
    </w:p>
    <w:tbl>
      <w:tblPr>
        <w:tblW w:w="79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67"/>
        <w:gridCol w:w="4298"/>
      </w:tblGrid>
      <w:tr w:rsidR="00584405" w:rsidRPr="00584405" w14:paraId="00655A6D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44EB" w14:textId="77777777" w:rsidR="00584405" w:rsidRPr="00584405" w:rsidRDefault="00584405" w:rsidP="00D00112">
            <w:r w:rsidRPr="00584405">
              <w:t xml:space="preserve">Naam </w:t>
            </w:r>
            <w:proofErr w:type="spellStart"/>
            <w:r w:rsidRPr="00584405">
              <w:t>combinant</w:t>
            </w:r>
            <w:proofErr w:type="spellEnd"/>
            <w:r w:rsidRPr="00584405">
              <w:t xml:space="preserve"> 2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EA4D" w14:textId="77777777" w:rsidR="00584405" w:rsidRPr="00584405" w:rsidRDefault="00584405" w:rsidP="00D00112"/>
        </w:tc>
      </w:tr>
      <w:tr w:rsidR="00584405" w:rsidRPr="00584405" w14:paraId="44D3283A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C1E4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2DCF" w14:textId="77777777" w:rsidR="00584405" w:rsidRPr="00584405" w:rsidRDefault="00584405" w:rsidP="00D00112"/>
        </w:tc>
      </w:tr>
      <w:tr w:rsidR="00584405" w:rsidRPr="00584405" w14:paraId="226D092A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2497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A7CB" w14:textId="77777777" w:rsidR="00584405" w:rsidRPr="00584405" w:rsidRDefault="00584405" w:rsidP="00D00112"/>
        </w:tc>
      </w:tr>
      <w:tr w:rsidR="00584405" w:rsidRPr="00584405" w14:paraId="19F24AEE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51D2" w14:textId="77777777" w:rsidR="00584405" w:rsidRPr="00584405" w:rsidRDefault="00584405" w:rsidP="00D00112">
            <w:r w:rsidRPr="00584405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BCA9" w14:textId="77777777" w:rsidR="00584405" w:rsidRPr="00584405" w:rsidRDefault="00584405" w:rsidP="00D00112"/>
        </w:tc>
      </w:tr>
      <w:tr w:rsidR="00584405" w:rsidRPr="00584405" w14:paraId="104D54EA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5464" w14:textId="77777777" w:rsidR="00584405" w:rsidRPr="00584405" w:rsidRDefault="00584405" w:rsidP="00D00112">
            <w:pPr>
              <w:rPr>
                <w:lang w:val="fr-FR"/>
              </w:rPr>
            </w:pPr>
            <w:proofErr w:type="spellStart"/>
            <w:r w:rsidRPr="00584405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7F8F" w14:textId="77777777" w:rsidR="00584405" w:rsidRPr="00584405" w:rsidRDefault="00584405" w:rsidP="00D00112">
            <w:pPr>
              <w:rPr>
                <w:lang w:val="fr-FR"/>
              </w:rPr>
            </w:pPr>
          </w:p>
        </w:tc>
      </w:tr>
      <w:tr w:rsidR="00584405" w:rsidRPr="00584405" w14:paraId="5C90A657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3ED2" w14:textId="77777777" w:rsidR="00584405" w:rsidRPr="00584405" w:rsidRDefault="00584405" w:rsidP="00D00112">
            <w:pPr>
              <w:rPr>
                <w:lang w:val="fr-FR"/>
              </w:rPr>
            </w:pPr>
            <w:r w:rsidRPr="00584405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BF67" w14:textId="77777777" w:rsidR="00584405" w:rsidRPr="00584405" w:rsidRDefault="00584405" w:rsidP="00D00112">
            <w:pPr>
              <w:rPr>
                <w:lang w:val="fr-FR"/>
              </w:rPr>
            </w:pPr>
          </w:p>
        </w:tc>
      </w:tr>
      <w:tr w:rsidR="00584405" w:rsidRPr="00584405" w14:paraId="77DE654D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32DF" w14:textId="77777777" w:rsidR="00584405" w:rsidRPr="00584405" w:rsidRDefault="00584405" w:rsidP="00D00112">
            <w:r w:rsidRPr="00584405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51A2" w14:textId="77777777" w:rsidR="00584405" w:rsidRPr="00584405" w:rsidRDefault="00584405" w:rsidP="00D00112"/>
        </w:tc>
      </w:tr>
      <w:tr w:rsidR="00584405" w:rsidRPr="00584405" w14:paraId="2F714AA3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36AE" w14:textId="77777777" w:rsidR="00584405" w:rsidRPr="00584405" w:rsidRDefault="00584405" w:rsidP="00D00112">
            <w:r w:rsidRPr="00584405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86DB" w14:textId="77777777" w:rsidR="00584405" w:rsidRPr="00584405" w:rsidRDefault="00584405" w:rsidP="00D00112"/>
        </w:tc>
      </w:tr>
    </w:tbl>
    <w:p w14:paraId="28492935" w14:textId="77777777" w:rsidR="00584405" w:rsidRPr="00584405" w:rsidRDefault="00584405" w:rsidP="00D00112">
      <w:pPr>
        <w:rPr>
          <w:b/>
          <w:noProof/>
        </w:rPr>
      </w:pPr>
    </w:p>
    <w:tbl>
      <w:tblPr>
        <w:tblW w:w="79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67"/>
        <w:gridCol w:w="4298"/>
      </w:tblGrid>
      <w:tr w:rsidR="00584405" w:rsidRPr="00584405" w14:paraId="4CD09947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8F80" w14:textId="77777777" w:rsidR="00584405" w:rsidRPr="00584405" w:rsidRDefault="00584405" w:rsidP="00D00112">
            <w:r w:rsidRPr="00584405">
              <w:t xml:space="preserve">Naam </w:t>
            </w:r>
            <w:proofErr w:type="spellStart"/>
            <w:r w:rsidRPr="00584405">
              <w:t>combinant</w:t>
            </w:r>
            <w:proofErr w:type="spellEnd"/>
            <w:r w:rsidRPr="00584405">
              <w:t xml:space="preserve"> 3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F2A6" w14:textId="77777777" w:rsidR="00584405" w:rsidRPr="00584405" w:rsidRDefault="00584405" w:rsidP="00D00112"/>
        </w:tc>
      </w:tr>
      <w:tr w:rsidR="00584405" w:rsidRPr="00584405" w14:paraId="7EC2EAEB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23DD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C4C7" w14:textId="77777777" w:rsidR="00584405" w:rsidRPr="00584405" w:rsidRDefault="00584405" w:rsidP="00D00112"/>
        </w:tc>
      </w:tr>
      <w:tr w:rsidR="00584405" w:rsidRPr="00584405" w14:paraId="3E0F0934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3767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31FA" w14:textId="77777777" w:rsidR="00584405" w:rsidRPr="00584405" w:rsidRDefault="00584405" w:rsidP="00D00112"/>
        </w:tc>
      </w:tr>
      <w:tr w:rsidR="00584405" w:rsidRPr="00584405" w14:paraId="358E508C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F15F" w14:textId="77777777" w:rsidR="00584405" w:rsidRPr="00584405" w:rsidRDefault="00584405" w:rsidP="00D00112">
            <w:r w:rsidRPr="00584405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AF6B" w14:textId="77777777" w:rsidR="00584405" w:rsidRPr="00584405" w:rsidRDefault="00584405" w:rsidP="00D00112"/>
        </w:tc>
      </w:tr>
      <w:tr w:rsidR="00584405" w:rsidRPr="00584405" w14:paraId="57125395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D8F0" w14:textId="77777777" w:rsidR="00584405" w:rsidRPr="00584405" w:rsidRDefault="00584405" w:rsidP="00D00112">
            <w:pPr>
              <w:rPr>
                <w:lang w:val="fr-FR"/>
              </w:rPr>
            </w:pPr>
            <w:proofErr w:type="spellStart"/>
            <w:r w:rsidRPr="00584405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2D01" w14:textId="77777777" w:rsidR="00584405" w:rsidRPr="00584405" w:rsidRDefault="00584405" w:rsidP="00D00112">
            <w:pPr>
              <w:rPr>
                <w:lang w:val="fr-FR"/>
              </w:rPr>
            </w:pPr>
          </w:p>
        </w:tc>
      </w:tr>
      <w:tr w:rsidR="00584405" w:rsidRPr="00584405" w14:paraId="5DBA1A8F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5B42" w14:textId="77777777" w:rsidR="00584405" w:rsidRPr="00584405" w:rsidRDefault="00584405" w:rsidP="00D00112">
            <w:pPr>
              <w:rPr>
                <w:lang w:val="fr-FR"/>
              </w:rPr>
            </w:pPr>
            <w:r w:rsidRPr="00584405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F4E8" w14:textId="77777777" w:rsidR="00584405" w:rsidRPr="00584405" w:rsidRDefault="00584405" w:rsidP="00D00112">
            <w:pPr>
              <w:rPr>
                <w:lang w:val="fr-FR"/>
              </w:rPr>
            </w:pPr>
          </w:p>
        </w:tc>
      </w:tr>
      <w:tr w:rsidR="00584405" w:rsidRPr="00584405" w14:paraId="5812CB71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B538" w14:textId="77777777" w:rsidR="00584405" w:rsidRPr="00584405" w:rsidRDefault="00584405" w:rsidP="00D00112">
            <w:r w:rsidRPr="00584405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0AF2" w14:textId="77777777" w:rsidR="00584405" w:rsidRPr="00584405" w:rsidRDefault="00584405" w:rsidP="00D00112"/>
        </w:tc>
      </w:tr>
      <w:tr w:rsidR="00584405" w:rsidRPr="00584405" w14:paraId="3D340BE4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8CAF" w14:textId="77777777" w:rsidR="00584405" w:rsidRPr="00584405" w:rsidRDefault="00584405" w:rsidP="00D00112">
            <w:r w:rsidRPr="00584405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FF39" w14:textId="77777777" w:rsidR="00584405" w:rsidRPr="00584405" w:rsidRDefault="00584405" w:rsidP="00D00112"/>
        </w:tc>
      </w:tr>
    </w:tbl>
    <w:p w14:paraId="10B91009" w14:textId="77777777" w:rsidR="00584405" w:rsidRPr="00584405" w:rsidRDefault="00584405" w:rsidP="00584405">
      <w:pPr>
        <w:tabs>
          <w:tab w:val="right" w:pos="7983"/>
        </w:tabs>
        <w:spacing w:line="280" w:lineRule="exact"/>
        <w:rPr>
          <w:rFonts w:ascii="Corbel" w:eastAsia="Times New Roman" w:hAnsi="Corbel" w:cs="Times New Roman"/>
          <w:b/>
          <w:noProof/>
          <w:sz w:val="21"/>
          <w:szCs w:val="21"/>
        </w:rPr>
      </w:pPr>
    </w:p>
    <w:p w14:paraId="26A8D375" w14:textId="77777777" w:rsidR="00584405" w:rsidRPr="00584405" w:rsidRDefault="1A1EEEEE" w:rsidP="595E7CB7">
      <w:pPr>
        <w:numPr>
          <w:ilvl w:val="0"/>
          <w:numId w:val="39"/>
        </w:numPr>
        <w:tabs>
          <w:tab w:val="right" w:pos="7983"/>
        </w:tabs>
        <w:spacing w:line="280" w:lineRule="exact"/>
        <w:ind w:left="709" w:hanging="567"/>
        <w:contextualSpacing/>
        <w:rPr>
          <w:rFonts w:eastAsia="Calibri" w:cs="Times New Roman"/>
          <w:b/>
          <w:bCs/>
          <w:noProof/>
        </w:rPr>
      </w:pPr>
      <w:r w:rsidRPr="595E7CB7">
        <w:rPr>
          <w:rFonts w:eastAsia="Calibri" w:cs="Times New Roman"/>
        </w:rPr>
        <w:t xml:space="preserve">Volmacht van andere </w:t>
      </w:r>
      <w:proofErr w:type="spellStart"/>
      <w:r w:rsidRPr="595E7CB7">
        <w:rPr>
          <w:rFonts w:eastAsia="Calibri" w:cs="Times New Roman"/>
        </w:rPr>
        <w:t>combinant</w:t>
      </w:r>
      <w:proofErr w:type="spellEnd"/>
      <w:r w:rsidRPr="595E7CB7">
        <w:rPr>
          <w:rFonts w:eastAsia="Calibri" w:cs="Times New Roman"/>
        </w:rPr>
        <w:t xml:space="preserve">(en) aan de penvoerder bijgevoegd (zie paragraaf 4.1.3 selectieleidraad) </w:t>
      </w:r>
    </w:p>
    <w:p w14:paraId="35C4ED19" w14:textId="77777777" w:rsidR="00584405" w:rsidRPr="00584405" w:rsidRDefault="00584405" w:rsidP="00584405">
      <w:pPr>
        <w:tabs>
          <w:tab w:val="right" w:pos="7983"/>
        </w:tabs>
        <w:spacing w:line="280" w:lineRule="exact"/>
        <w:ind w:left="709"/>
        <w:contextualSpacing/>
        <w:rPr>
          <w:rFonts w:ascii="Calibri" w:eastAsia="Calibri" w:hAnsi="Calibri" w:cs="Times New Roman"/>
          <w:b/>
          <w:noProof/>
          <w:sz w:val="21"/>
          <w:szCs w:val="21"/>
        </w:rPr>
      </w:pPr>
    </w:p>
    <w:p w14:paraId="5EC89765" w14:textId="77777777" w:rsidR="00584405" w:rsidRPr="00D00112" w:rsidRDefault="00584405" w:rsidP="00D00112">
      <w:pPr>
        <w:rPr>
          <w:b/>
          <w:bCs/>
          <w:noProof/>
        </w:rPr>
      </w:pPr>
      <w:r w:rsidRPr="00D00112">
        <w:rPr>
          <w:b/>
          <w:bCs/>
          <w:noProof/>
        </w:rPr>
        <w:t>B. Gegevens derde op wiens bekwaamheid een beroep wordt gedaan (zie par 4.1.4 Selectieleidraad)</w:t>
      </w:r>
      <w:r w:rsidRPr="00D00112">
        <w:rPr>
          <w:b/>
          <w:bCs/>
          <w:noProof/>
          <w:vertAlign w:val="superscript"/>
        </w:rPr>
        <w:footnoteReference w:id="3"/>
      </w:r>
      <w:r w:rsidRPr="00D00112">
        <w:rPr>
          <w:b/>
          <w:bCs/>
          <w:noProof/>
        </w:rPr>
        <w:t xml:space="preserve"> </w:t>
      </w:r>
    </w:p>
    <w:p w14:paraId="5064EA30" w14:textId="77777777" w:rsidR="00584405" w:rsidRPr="00584405" w:rsidRDefault="00584405" w:rsidP="00584405">
      <w:pPr>
        <w:tabs>
          <w:tab w:val="right" w:pos="7983"/>
        </w:tabs>
        <w:spacing w:line="280" w:lineRule="exact"/>
        <w:rPr>
          <w:rFonts w:ascii="Corbel" w:eastAsia="Times New Roman" w:hAnsi="Corbel" w:cs="Times New Roman"/>
          <w:noProof/>
          <w:sz w:val="21"/>
          <w:szCs w:val="21"/>
        </w:rPr>
      </w:pPr>
    </w:p>
    <w:tbl>
      <w:tblPr>
        <w:tblW w:w="79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67"/>
        <w:gridCol w:w="4298"/>
      </w:tblGrid>
      <w:tr w:rsidR="00584405" w:rsidRPr="00584405" w14:paraId="6AD9B3BE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0DE0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>Naam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2D6F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05A17AFE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779C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719D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60F63475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056B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949E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1A6C1E27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5C25" w14:textId="77777777" w:rsidR="00584405" w:rsidRPr="00584405" w:rsidRDefault="00584405" w:rsidP="00D00112">
            <w:r w:rsidRPr="00584405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EA02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4B0EC23F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8653" w14:textId="77777777" w:rsidR="00584405" w:rsidRPr="00584405" w:rsidRDefault="00584405" w:rsidP="00D00112">
            <w:pPr>
              <w:rPr>
                <w:lang w:val="fr-FR"/>
              </w:rPr>
            </w:pPr>
            <w:proofErr w:type="spellStart"/>
            <w:r w:rsidRPr="00584405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F4EC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  <w:lang w:val="fr-FR"/>
              </w:rPr>
            </w:pPr>
          </w:p>
        </w:tc>
      </w:tr>
      <w:tr w:rsidR="00584405" w:rsidRPr="00584405" w14:paraId="6C6978EF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D3CA" w14:textId="77777777" w:rsidR="00584405" w:rsidRPr="00584405" w:rsidRDefault="00584405" w:rsidP="00D00112">
            <w:pPr>
              <w:rPr>
                <w:lang w:val="fr-FR"/>
              </w:rPr>
            </w:pPr>
            <w:r w:rsidRPr="00584405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AB3F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  <w:lang w:val="fr-FR"/>
              </w:rPr>
            </w:pPr>
          </w:p>
        </w:tc>
      </w:tr>
      <w:tr w:rsidR="00584405" w:rsidRPr="00584405" w14:paraId="48AA1544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5BFE" w14:textId="77777777" w:rsidR="00584405" w:rsidRPr="00584405" w:rsidRDefault="00584405" w:rsidP="00D00112">
            <w:r w:rsidRPr="00584405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D9CB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2DBCB223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A759" w14:textId="77777777" w:rsidR="00584405" w:rsidRPr="00584405" w:rsidRDefault="00584405" w:rsidP="00D00112">
            <w:r w:rsidRPr="00584405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CC69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</w:tbl>
    <w:p w14:paraId="3B0AA1F6" w14:textId="77777777" w:rsidR="00584405" w:rsidRPr="00584405" w:rsidRDefault="00584405" w:rsidP="00584405">
      <w:pPr>
        <w:tabs>
          <w:tab w:val="right" w:pos="7983"/>
        </w:tabs>
        <w:spacing w:line="280" w:lineRule="exact"/>
        <w:rPr>
          <w:rFonts w:ascii="Corbel" w:eastAsia="Times New Roman" w:hAnsi="Corbel" w:cs="Times New Roman"/>
          <w:noProof/>
          <w:sz w:val="21"/>
          <w:szCs w:val="21"/>
        </w:rPr>
      </w:pPr>
    </w:p>
    <w:p w14:paraId="21F42B84" w14:textId="77777777" w:rsidR="00584405" w:rsidRPr="00584405" w:rsidRDefault="00584405" w:rsidP="00584405">
      <w:pPr>
        <w:spacing w:line="240" w:lineRule="auto"/>
        <w:rPr>
          <w:rFonts w:ascii="Corbel" w:eastAsia="Times New Roman" w:hAnsi="Corbel" w:cs="Times New Roman"/>
          <w:b/>
          <w:noProof/>
          <w:sz w:val="21"/>
          <w:szCs w:val="21"/>
        </w:rPr>
      </w:pPr>
      <w:r w:rsidRPr="00584405">
        <w:rPr>
          <w:rFonts w:ascii="Corbel" w:eastAsia="Times New Roman" w:hAnsi="Corbel" w:cs="Times New Roman"/>
          <w:b/>
          <w:noProof/>
          <w:sz w:val="21"/>
          <w:szCs w:val="21"/>
        </w:rPr>
        <w:br w:type="page"/>
      </w:r>
    </w:p>
    <w:p w14:paraId="2F3635EE" w14:textId="77777777" w:rsidR="00584405" w:rsidRPr="00D00112" w:rsidRDefault="00584405" w:rsidP="00D00112">
      <w:pPr>
        <w:rPr>
          <w:b/>
          <w:bCs/>
          <w:noProof/>
        </w:rPr>
      </w:pPr>
      <w:r w:rsidRPr="00D00112">
        <w:rPr>
          <w:b/>
          <w:bCs/>
          <w:noProof/>
        </w:rPr>
        <w:lastRenderedPageBreak/>
        <w:t>C. Ondertekening</w:t>
      </w:r>
      <w:r w:rsidRPr="00D00112">
        <w:rPr>
          <w:b/>
          <w:bCs/>
          <w:noProof/>
          <w:vertAlign w:val="superscript"/>
        </w:rPr>
        <w:footnoteReference w:id="4"/>
      </w:r>
    </w:p>
    <w:p w14:paraId="4DBFB02B" w14:textId="77777777" w:rsidR="00584405" w:rsidRPr="00584405" w:rsidRDefault="00584405" w:rsidP="00584405">
      <w:pPr>
        <w:tabs>
          <w:tab w:val="right" w:pos="7983"/>
        </w:tabs>
        <w:spacing w:line="280" w:lineRule="exact"/>
        <w:rPr>
          <w:rFonts w:ascii="Corbel" w:eastAsia="Times New Roman" w:hAnsi="Corbel" w:cs="Times New Roman"/>
          <w:b/>
          <w:noProof/>
          <w:sz w:val="21"/>
          <w:szCs w:val="21"/>
        </w:rPr>
      </w:pPr>
    </w:p>
    <w:p w14:paraId="4DD6511D" w14:textId="77777777" w:rsidR="00584405" w:rsidRPr="00D00112" w:rsidRDefault="00584405" w:rsidP="00D00112">
      <w:pPr>
        <w:rPr>
          <w:b/>
          <w:bCs/>
          <w:noProof/>
        </w:rPr>
      </w:pPr>
      <w:r w:rsidRPr="00D00112">
        <w:rPr>
          <w:b/>
          <w:bCs/>
          <w:noProof/>
        </w:rPr>
        <w:t>C1 Ondertekening gegadigde</w:t>
      </w:r>
      <w:r w:rsidRPr="00D00112">
        <w:rPr>
          <w:b/>
          <w:bCs/>
          <w:noProof/>
          <w:vertAlign w:val="superscript"/>
        </w:rPr>
        <w:footnoteReference w:id="5"/>
      </w:r>
    </w:p>
    <w:p w14:paraId="31F2AA2A" w14:textId="77777777" w:rsidR="00584405" w:rsidRPr="00584405" w:rsidRDefault="00584405" w:rsidP="00584405">
      <w:pPr>
        <w:tabs>
          <w:tab w:val="right" w:pos="7983"/>
        </w:tabs>
        <w:spacing w:line="280" w:lineRule="exact"/>
        <w:rPr>
          <w:rFonts w:ascii="Corbel" w:eastAsia="Times New Roman" w:hAnsi="Corbel" w:cs="Times New Roman"/>
          <w:noProof/>
          <w:sz w:val="21"/>
          <w:szCs w:val="21"/>
        </w:rPr>
      </w:pPr>
    </w:p>
    <w:tbl>
      <w:tblPr>
        <w:tblW w:w="79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70"/>
        <w:gridCol w:w="4250"/>
      </w:tblGrid>
      <w:tr w:rsidR="00584405" w:rsidRPr="00584405" w14:paraId="137A75AD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E4ED" w14:textId="77777777" w:rsidR="00584405" w:rsidRPr="00584405" w:rsidRDefault="00584405" w:rsidP="00D00112">
            <w:r w:rsidRPr="00584405">
              <w:t xml:space="preserve">Naam gegadigde of combinatie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1F80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368EAEDD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3135" w14:textId="77777777" w:rsidR="00584405" w:rsidRPr="00584405" w:rsidRDefault="00584405" w:rsidP="00D00112">
            <w:pPr>
              <w:rPr>
                <w:vertAlign w:val="superscript"/>
              </w:rPr>
            </w:pPr>
            <w:r w:rsidRPr="00584405">
              <w:t>Naam vertegenwoordigingsbevoegde natuurlijk persoon</w:t>
            </w:r>
            <w:r w:rsidRPr="00584405">
              <w:rPr>
                <w:vertAlign w:val="superscript"/>
              </w:rPr>
              <w:footnoteReference w:id="6"/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A368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0CFA2B03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2536" w14:textId="77777777" w:rsidR="00584405" w:rsidRPr="00584405" w:rsidRDefault="00584405" w:rsidP="00D00112">
            <w:r w:rsidRPr="00584405">
              <w:t>Geboorteplaats en –datum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42B0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0EA80EC4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DA18" w14:textId="77777777" w:rsidR="00584405" w:rsidRPr="00584405" w:rsidRDefault="00584405" w:rsidP="00D00112">
            <w:r w:rsidRPr="00584405">
              <w:t xml:space="preserve">Functie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9E9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743AF49B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36FD" w14:textId="77777777" w:rsidR="00584405" w:rsidRPr="00584405" w:rsidRDefault="00584405" w:rsidP="00D00112">
            <w:r w:rsidRPr="00584405"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742F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tr w:rsidR="00584405" w:rsidRPr="00584405" w14:paraId="315F28A2" w14:textId="77777777" w:rsidTr="0058440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CDBB" w14:textId="77777777" w:rsidR="00584405" w:rsidRPr="00584405" w:rsidRDefault="00584405" w:rsidP="00D00112">
            <w:r w:rsidRPr="00584405">
              <w:t>Handtekening</w:t>
            </w:r>
          </w:p>
          <w:p w14:paraId="29CF364F" w14:textId="77777777" w:rsidR="00584405" w:rsidRPr="00584405" w:rsidRDefault="00584405" w:rsidP="00D00112"/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3118" w14:textId="77777777" w:rsidR="00584405" w:rsidRPr="00584405" w:rsidRDefault="00584405" w:rsidP="00584405">
            <w:pPr>
              <w:spacing w:line="280" w:lineRule="exact"/>
              <w:rPr>
                <w:rFonts w:ascii="Corbel" w:eastAsia="Times New Roman" w:hAnsi="Corbel" w:cs="Times New Roman"/>
                <w:sz w:val="21"/>
                <w:szCs w:val="21"/>
              </w:rPr>
            </w:pPr>
          </w:p>
        </w:tc>
      </w:tr>
      <w:bookmarkEnd w:id="6"/>
      <w:bookmarkEnd w:id="7"/>
      <w:bookmarkEnd w:id="8"/>
      <w:bookmarkEnd w:id="9"/>
      <w:bookmarkEnd w:id="10"/>
      <w:bookmarkEnd w:id="11"/>
      <w:bookmarkEnd w:id="12"/>
    </w:tbl>
    <w:p w14:paraId="2AA68A32" w14:textId="797621B8" w:rsidR="00584405" w:rsidRPr="00584405" w:rsidRDefault="00584405" w:rsidP="00584405">
      <w:pPr>
        <w:spacing w:line="280" w:lineRule="exact"/>
        <w:rPr>
          <w:rFonts w:ascii="Corbel" w:eastAsia="Times New Roman" w:hAnsi="Corbel" w:cs="Times New Roman"/>
          <w:sz w:val="21"/>
          <w:szCs w:val="21"/>
        </w:rPr>
      </w:pPr>
    </w:p>
    <w:sectPr w:rsidR="00584405" w:rsidRPr="00584405" w:rsidSect="00072F2D">
      <w:headerReference w:type="default" r:id="rId11"/>
      <w:footerReference w:type="default" r:id="rId12"/>
      <w:headerReference w:type="first" r:id="rId13"/>
      <w:pgSz w:w="11906" w:h="16838"/>
      <w:pgMar w:top="1701" w:right="1134" w:bottom="1701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F7E85" w14:textId="77777777" w:rsidR="00915DF0" w:rsidRDefault="00915DF0" w:rsidP="0088501B">
      <w:r>
        <w:separator/>
      </w:r>
    </w:p>
  </w:endnote>
  <w:endnote w:type="continuationSeparator" w:id="0">
    <w:p w14:paraId="3871C36E" w14:textId="77777777" w:rsidR="00915DF0" w:rsidRDefault="00915DF0" w:rsidP="0088501B">
      <w:r>
        <w:continuationSeparator/>
      </w:r>
    </w:p>
  </w:endnote>
  <w:endnote w:type="continuationNotice" w:id="1">
    <w:p w14:paraId="1C41748F" w14:textId="77777777" w:rsidR="00915DF0" w:rsidRDefault="00915D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366978445"/>
      <w:docPartObj>
        <w:docPartGallery w:val="Page Numbers (Bottom of Page)"/>
        <w:docPartUnique/>
      </w:docPartObj>
    </w:sdtPr>
    <w:sdtContent>
      <w:p w14:paraId="23232549" w14:textId="77777777" w:rsidR="005B6725" w:rsidRDefault="005B6725" w:rsidP="005B6725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t>1</w:t>
        </w:r>
        <w:r>
          <w:rPr>
            <w:rStyle w:val="Paginanummer"/>
          </w:rPr>
          <w:fldChar w:fldCharType="end"/>
        </w:r>
      </w:p>
    </w:sdtContent>
  </w:sdt>
  <w:p w14:paraId="165A355E" w14:textId="77777777" w:rsidR="005B6725" w:rsidRDefault="005B67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BD1E" w14:textId="77777777" w:rsidR="00915DF0" w:rsidRDefault="00915DF0" w:rsidP="0088501B">
      <w:r>
        <w:separator/>
      </w:r>
    </w:p>
  </w:footnote>
  <w:footnote w:type="continuationSeparator" w:id="0">
    <w:p w14:paraId="63F6D531" w14:textId="77777777" w:rsidR="00915DF0" w:rsidRDefault="00915DF0" w:rsidP="0088501B">
      <w:r>
        <w:continuationSeparator/>
      </w:r>
    </w:p>
  </w:footnote>
  <w:footnote w:type="continuationNotice" w:id="1">
    <w:p w14:paraId="15E61733" w14:textId="77777777" w:rsidR="00915DF0" w:rsidRDefault="00915DF0">
      <w:pPr>
        <w:spacing w:line="240" w:lineRule="auto"/>
      </w:pPr>
    </w:p>
  </w:footnote>
  <w:footnote w:id="2">
    <w:p w14:paraId="67C3EBE8" w14:textId="77777777" w:rsidR="00584405" w:rsidRDefault="00584405" w:rsidP="00584405">
      <w:pPr>
        <w:tabs>
          <w:tab w:val="left" w:pos="360"/>
        </w:tabs>
        <w:spacing w:line="240" w:lineRule="auto"/>
        <w:ind w:left="360" w:hanging="360"/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Indien sprake is van een combinatie van meer dan twee </w:t>
      </w:r>
      <w:proofErr w:type="spellStart"/>
      <w:r>
        <w:rPr>
          <w:sz w:val="16"/>
          <w:szCs w:val="16"/>
        </w:rPr>
        <w:t>combinanten</w:t>
      </w:r>
      <w:proofErr w:type="spellEnd"/>
      <w:r>
        <w:rPr>
          <w:sz w:val="16"/>
          <w:szCs w:val="16"/>
        </w:rPr>
        <w:t xml:space="preserve"> dienen de tabellen onder A2 in dit modelformulier te worden herhaald voor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(en) 3 (e.v.). </w:t>
      </w:r>
    </w:p>
  </w:footnote>
  <w:footnote w:id="3">
    <w:p w14:paraId="623E001E" w14:textId="77777777" w:rsidR="00584405" w:rsidRPr="00D00112" w:rsidRDefault="00584405" w:rsidP="00584405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D00112">
        <w:rPr>
          <w:sz w:val="16"/>
          <w:szCs w:val="16"/>
        </w:rPr>
        <w:t>In te vullen voor iedere derde op wiens ervaring de gegadigde zich beroept. De tabel dient zo vaak als nodig te worden herhaald.</w:t>
      </w:r>
    </w:p>
  </w:footnote>
  <w:footnote w:id="4">
    <w:p w14:paraId="7F975AC2" w14:textId="77777777" w:rsidR="00584405" w:rsidRPr="00D00112" w:rsidRDefault="00584405" w:rsidP="00A15628">
      <w:pPr>
        <w:pStyle w:val="BijschriftOVAH"/>
      </w:pPr>
      <w:r w:rsidRPr="00D00112">
        <w:rPr>
          <w:rStyle w:val="Voetnootmarkering"/>
          <w:sz w:val="16"/>
          <w:szCs w:val="16"/>
        </w:rPr>
        <w:footnoteRef/>
      </w:r>
      <w:r w:rsidRPr="00D00112">
        <w:t xml:space="preserve"> Indien twee of meer natuurlijke personen slechts gezamenlijk bevoegd zijn de gegadigde of </w:t>
      </w:r>
      <w:proofErr w:type="spellStart"/>
      <w:r w:rsidRPr="00D00112">
        <w:t>combinant</w:t>
      </w:r>
      <w:proofErr w:type="spellEnd"/>
      <w:r w:rsidRPr="00D00112">
        <w:t xml:space="preserve"> te vertegenwoordigen, dienen de onder C </w:t>
      </w:r>
      <w:r w:rsidRPr="00D00112">
        <w:rPr>
          <w:szCs w:val="12"/>
        </w:rPr>
        <w:t xml:space="preserve">opgenomen tabellen aangevuld dat voor elk van deze natuurlijke personen de naam, geboorteplaats- en datum, functie, datum en handtekening kan worden vermeld. </w:t>
      </w:r>
    </w:p>
  </w:footnote>
  <w:footnote w:id="5">
    <w:p w14:paraId="6C81B8D6" w14:textId="77777777" w:rsidR="00584405" w:rsidRPr="00D00112" w:rsidRDefault="00584405" w:rsidP="00A15628">
      <w:pPr>
        <w:pStyle w:val="BijschriftOVAH"/>
      </w:pPr>
      <w:r w:rsidRPr="00D00112">
        <w:rPr>
          <w:rStyle w:val="Voetnootmarkering"/>
          <w:sz w:val="16"/>
          <w:szCs w:val="16"/>
        </w:rPr>
        <w:footnoteRef/>
      </w:r>
      <w:r w:rsidRPr="00D00112">
        <w:t xml:space="preserve"> Indien sprake is van een combinatie dient de onder A2 als penvoerder aangewezen en gevolmachtigde (rechts)persoon het verzoek tot deelneming namens de combinatie te ondertekenen.</w:t>
      </w:r>
    </w:p>
  </w:footnote>
  <w:footnote w:id="6">
    <w:p w14:paraId="479CED64" w14:textId="77777777" w:rsidR="00584405" w:rsidRPr="00D00112" w:rsidRDefault="00584405" w:rsidP="00A15628">
      <w:pPr>
        <w:pStyle w:val="BijschriftOVAH"/>
      </w:pPr>
      <w:r w:rsidRPr="00D00112">
        <w:rPr>
          <w:rStyle w:val="Voetnootmarkering"/>
          <w:sz w:val="16"/>
          <w:szCs w:val="16"/>
        </w:rPr>
        <w:footnoteRef/>
      </w:r>
      <w:r w:rsidRPr="00D00112">
        <w:t xml:space="preserve"> Indien sprake is van een combinatie dient de natuurlijke persoon (of personen) die bevoegd is de penvoerder van de combinatie te vertegenwoordigen het verzoek tot deelneming te ondertekenen.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6EA5" w14:textId="07A911D2" w:rsidR="00A15628" w:rsidRDefault="00A15628">
    <w:pPr>
      <w:pStyle w:val="Koptekst"/>
    </w:pPr>
    <w:r>
      <w:t>Selectieleidraad Raamovereenkomst</w:t>
    </w:r>
    <w:r w:rsidR="0066087C">
      <w:t>en</w:t>
    </w:r>
    <w:r>
      <w:t xml:space="preserve"> adviesdiensten </w:t>
    </w:r>
  </w:p>
  <w:p w14:paraId="4CE04419" w14:textId="061D1F47" w:rsidR="00A15628" w:rsidRDefault="00A15628">
    <w:pPr>
      <w:pStyle w:val="Koptekst"/>
    </w:pPr>
    <w:r>
      <w:t xml:space="preserve">MIRT-verkenning OV-verbinding Amsterdam-Haarlemmermeer </w:t>
    </w:r>
  </w:p>
  <w:p w14:paraId="0F68C695" w14:textId="2645A62F" w:rsidR="00A15628" w:rsidRPr="00A15628" w:rsidRDefault="00A15628">
    <w:pPr>
      <w:pStyle w:val="Koptekst"/>
      <w:rPr>
        <w:sz w:val="14"/>
        <w:szCs w:val="14"/>
      </w:rPr>
    </w:pPr>
    <w:r w:rsidRPr="00A15628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4F9A16D" wp14:editId="0BAB24F8">
              <wp:simplePos x="0" y="0"/>
              <wp:positionH relativeFrom="margin">
                <wp:posOffset>-30953</wp:posOffset>
              </wp:positionH>
              <wp:positionV relativeFrom="paragraph">
                <wp:posOffset>224790</wp:posOffset>
              </wp:positionV>
              <wp:extent cx="6212840" cy="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36" name="Rechte verbindingslijn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284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D52B1E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0E3FE4" id="Rechte verbindingslijn 36" o:spid="_x0000_s1026" style="position:absolute;z-index:25165824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2.45pt,17.7pt" to="486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" strokecolor="#d52b1e" strokeweight="1pt">
              <w10:wrap type="through" anchorx="margin"/>
            </v:line>
          </w:pict>
        </mc:Fallback>
      </mc:AlternateContent>
    </w:r>
    <w:r w:rsidRPr="00A15628">
      <w:rPr>
        <w:sz w:val="14"/>
        <w:szCs w:val="14"/>
      </w:rPr>
      <w:t>September 2023 | Documentnummer OVAH-00120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D1634" w14:textId="77777777" w:rsidR="00B76AF3" w:rsidRDefault="00B76AF3" w:rsidP="00B76AF3">
    <w:pPr>
      <w:pStyle w:val="Koptekst"/>
    </w:pPr>
    <w:r>
      <w:t xml:space="preserve">Selectieleidraad Raamovereenkomsten adviesdiensten </w:t>
    </w:r>
  </w:p>
  <w:p w14:paraId="4C59BCA8" w14:textId="77777777" w:rsidR="00B76AF3" w:rsidRDefault="00B76AF3" w:rsidP="00B76AF3">
    <w:pPr>
      <w:pStyle w:val="Koptekst"/>
    </w:pPr>
    <w:r>
      <w:t xml:space="preserve">MIRT-verkenning OV-verbinding Amsterdam-Haarlemmermeer </w:t>
    </w:r>
  </w:p>
  <w:p w14:paraId="29A744EF" w14:textId="77777777" w:rsidR="00B76AF3" w:rsidRPr="00A15628" w:rsidRDefault="00B76AF3" w:rsidP="00B76AF3">
    <w:pPr>
      <w:pStyle w:val="Koptekst"/>
      <w:rPr>
        <w:sz w:val="14"/>
        <w:szCs w:val="14"/>
      </w:rPr>
    </w:pPr>
    <w:r w:rsidRPr="00A15628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110C5EBE" wp14:editId="229B514D">
              <wp:simplePos x="0" y="0"/>
              <wp:positionH relativeFrom="margin">
                <wp:posOffset>-30953</wp:posOffset>
              </wp:positionH>
              <wp:positionV relativeFrom="paragraph">
                <wp:posOffset>224790</wp:posOffset>
              </wp:positionV>
              <wp:extent cx="6212840" cy="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284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D52B1E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655643" id="Rechte verbindingslijn 3" o:spid="_x0000_s1026" style="position:absolute;z-index:25166029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2.45pt,17.7pt" to="486.7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" strokecolor="#d52b1e" strokeweight="1pt">
              <w10:wrap type="through" anchorx="margin"/>
            </v:line>
          </w:pict>
        </mc:Fallback>
      </mc:AlternateContent>
    </w:r>
    <w:r w:rsidRPr="00A15628">
      <w:rPr>
        <w:sz w:val="14"/>
        <w:szCs w:val="14"/>
      </w:rPr>
      <w:t>September 2023 | Documentnummer OVAH-00120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4491"/>
    <w:multiLevelType w:val="multilevel"/>
    <w:tmpl w:val="DD6AAED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2C148C7"/>
    <w:multiLevelType w:val="hybridMultilevel"/>
    <w:tmpl w:val="8AFC8D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56EC"/>
    <w:multiLevelType w:val="multilevel"/>
    <w:tmpl w:val="DB5E3C4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2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5A6031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694C"/>
    <w:multiLevelType w:val="hybridMultilevel"/>
    <w:tmpl w:val="C1045B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6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7" w15:restartNumberingAfterBreak="0">
    <w:nsid w:val="19EA4FAE"/>
    <w:multiLevelType w:val="hybridMultilevel"/>
    <w:tmpl w:val="5F325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A636F"/>
    <w:multiLevelType w:val="hybridMultilevel"/>
    <w:tmpl w:val="ED1AC31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71EB3"/>
    <w:multiLevelType w:val="hybridMultilevel"/>
    <w:tmpl w:val="8D5EFA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C747C"/>
    <w:multiLevelType w:val="hybridMultilevel"/>
    <w:tmpl w:val="0224A1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3" w15:restartNumberingAfterBreak="0">
    <w:nsid w:val="31CB79D8"/>
    <w:multiLevelType w:val="multilevel"/>
    <w:tmpl w:val="06962652"/>
    <w:numStyleLink w:val="Lijststijl"/>
  </w:abstractNum>
  <w:abstractNum w:abstractNumId="14" w15:restartNumberingAfterBreak="0">
    <w:nsid w:val="330336B4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63CB7"/>
    <w:multiLevelType w:val="multilevel"/>
    <w:tmpl w:val="0F98A1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1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89653F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21EB6"/>
    <w:multiLevelType w:val="hybridMultilevel"/>
    <w:tmpl w:val="D8C4762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42BD1"/>
    <w:multiLevelType w:val="hybridMultilevel"/>
    <w:tmpl w:val="E2C64E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E30B5"/>
    <w:multiLevelType w:val="hybridMultilevel"/>
    <w:tmpl w:val="AFB088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6666D"/>
    <w:multiLevelType w:val="hybridMultilevel"/>
    <w:tmpl w:val="16ECC266"/>
    <w:lvl w:ilvl="0" w:tplc="2E3876D0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7B4F864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D28E35FE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DEC60064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37DA1A3A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9C980E02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ACA2657A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6AC0D268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5F264D8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1" w15:restartNumberingAfterBreak="0">
    <w:nsid w:val="477F094C"/>
    <w:multiLevelType w:val="hybridMultilevel"/>
    <w:tmpl w:val="4C3056CA"/>
    <w:lvl w:ilvl="0" w:tplc="6EBCAA72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77CA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C00A9"/>
    <w:multiLevelType w:val="hybridMultilevel"/>
    <w:tmpl w:val="CD141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73A1F"/>
    <w:multiLevelType w:val="hybridMultilevel"/>
    <w:tmpl w:val="C1C406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08778C"/>
    <w:multiLevelType w:val="hybridMultilevel"/>
    <w:tmpl w:val="CB1448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614A1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A4FAE"/>
    <w:multiLevelType w:val="hybridMultilevel"/>
    <w:tmpl w:val="8AA421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54269"/>
    <w:multiLevelType w:val="hybridMultilevel"/>
    <w:tmpl w:val="5F106B8C"/>
    <w:lvl w:ilvl="0" w:tplc="2174EB4E">
      <w:start w:val="2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86498D"/>
    <w:multiLevelType w:val="hybridMultilevel"/>
    <w:tmpl w:val="3FCCE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50D41"/>
    <w:multiLevelType w:val="hybridMultilevel"/>
    <w:tmpl w:val="3FCCE4F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A310F"/>
    <w:multiLevelType w:val="multilevel"/>
    <w:tmpl w:val="0F98A1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1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06F2BF0"/>
    <w:multiLevelType w:val="hybridMultilevel"/>
    <w:tmpl w:val="824295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2268A"/>
    <w:multiLevelType w:val="hybridMultilevel"/>
    <w:tmpl w:val="4E603D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A3E71"/>
    <w:multiLevelType w:val="hybridMultilevel"/>
    <w:tmpl w:val="82440394"/>
    <w:lvl w:ilvl="0" w:tplc="B13240E2">
      <w:start w:val="1"/>
      <w:numFmt w:val="decimal"/>
      <w:pStyle w:val="Bijlagen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2566754">
    <w:abstractNumId w:val="6"/>
  </w:num>
  <w:num w:numId="2" w16cid:durableId="2069068060">
    <w:abstractNumId w:val="5"/>
  </w:num>
  <w:num w:numId="3" w16cid:durableId="505555669">
    <w:abstractNumId w:val="13"/>
  </w:num>
  <w:num w:numId="4" w16cid:durableId="1642494207">
    <w:abstractNumId w:val="12"/>
  </w:num>
  <w:num w:numId="5" w16cid:durableId="2041390118">
    <w:abstractNumId w:val="0"/>
  </w:num>
  <w:num w:numId="6" w16cid:durableId="8856806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31068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5488615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9189693">
    <w:abstractNumId w:val="1"/>
  </w:num>
  <w:num w:numId="10" w16cid:durableId="1585454090">
    <w:abstractNumId w:val="32"/>
  </w:num>
  <w:num w:numId="11" w16cid:durableId="2202924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626238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26650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17748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6521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5632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002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7884607">
    <w:abstractNumId w:val="28"/>
  </w:num>
  <w:num w:numId="19" w16cid:durableId="4731856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270253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70044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1965548">
    <w:abstractNumId w:val="7"/>
  </w:num>
  <w:num w:numId="23" w16cid:durableId="9261120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5118825">
    <w:abstractNumId w:val="0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774849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54648268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78636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397078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6811348">
    <w:abstractNumId w:val="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66584724">
    <w:abstractNumId w:val="23"/>
  </w:num>
  <w:num w:numId="31" w16cid:durableId="9687025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387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007977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092074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031152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254250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872406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027229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0357949">
    <w:abstractNumId w:val="8"/>
  </w:num>
  <w:num w:numId="40" w16cid:durableId="975598389">
    <w:abstractNumId w:val="34"/>
  </w:num>
  <w:num w:numId="41" w16cid:durableId="89088537">
    <w:abstractNumId w:val="11"/>
  </w:num>
  <w:num w:numId="42" w16cid:durableId="269162823">
    <w:abstractNumId w:val="9"/>
  </w:num>
  <w:num w:numId="43" w16cid:durableId="1554392933">
    <w:abstractNumId w:val="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34"/>
    <w:rsid w:val="00066330"/>
    <w:rsid w:val="00067D9A"/>
    <w:rsid w:val="00072F2D"/>
    <w:rsid w:val="00081B3D"/>
    <w:rsid w:val="000B5ADC"/>
    <w:rsid w:val="000C142B"/>
    <w:rsid w:val="000D160D"/>
    <w:rsid w:val="000E1F3B"/>
    <w:rsid w:val="000E4B68"/>
    <w:rsid w:val="000F491C"/>
    <w:rsid w:val="000F724A"/>
    <w:rsid w:val="000F7972"/>
    <w:rsid w:val="0011249B"/>
    <w:rsid w:val="00123C71"/>
    <w:rsid w:val="00153F87"/>
    <w:rsid w:val="00157709"/>
    <w:rsid w:val="00165C12"/>
    <w:rsid w:val="00171127"/>
    <w:rsid w:val="00183D11"/>
    <w:rsid w:val="0019254F"/>
    <w:rsid w:val="001A2409"/>
    <w:rsid w:val="001A4A96"/>
    <w:rsid w:val="001C55B4"/>
    <w:rsid w:val="001D6F03"/>
    <w:rsid w:val="0020221A"/>
    <w:rsid w:val="002132DB"/>
    <w:rsid w:val="002258F0"/>
    <w:rsid w:val="00234E18"/>
    <w:rsid w:val="00235957"/>
    <w:rsid w:val="00237F9C"/>
    <w:rsid w:val="00240A33"/>
    <w:rsid w:val="00241250"/>
    <w:rsid w:val="00241548"/>
    <w:rsid w:val="00285091"/>
    <w:rsid w:val="002A4940"/>
    <w:rsid w:val="002A6578"/>
    <w:rsid w:val="002B1092"/>
    <w:rsid w:val="002E0FD2"/>
    <w:rsid w:val="002F0F2D"/>
    <w:rsid w:val="002F2292"/>
    <w:rsid w:val="0032015F"/>
    <w:rsid w:val="00321A5D"/>
    <w:rsid w:val="0032505D"/>
    <w:rsid w:val="0035425A"/>
    <w:rsid w:val="00365BC2"/>
    <w:rsid w:val="0038341F"/>
    <w:rsid w:val="0038549E"/>
    <w:rsid w:val="003C4BF2"/>
    <w:rsid w:val="003D16F6"/>
    <w:rsid w:val="003D6B73"/>
    <w:rsid w:val="0040142D"/>
    <w:rsid w:val="0040571B"/>
    <w:rsid w:val="00406E19"/>
    <w:rsid w:val="00450447"/>
    <w:rsid w:val="00465D89"/>
    <w:rsid w:val="004B0EA1"/>
    <w:rsid w:val="004B201F"/>
    <w:rsid w:val="004B74EC"/>
    <w:rsid w:val="004D3496"/>
    <w:rsid w:val="004D766D"/>
    <w:rsid w:val="00511F7A"/>
    <w:rsid w:val="005368AC"/>
    <w:rsid w:val="0057078D"/>
    <w:rsid w:val="00584405"/>
    <w:rsid w:val="005A4FBE"/>
    <w:rsid w:val="005A6B6F"/>
    <w:rsid w:val="005B6725"/>
    <w:rsid w:val="005D2CF1"/>
    <w:rsid w:val="005E046F"/>
    <w:rsid w:val="005E382A"/>
    <w:rsid w:val="005E44EA"/>
    <w:rsid w:val="006006F5"/>
    <w:rsid w:val="00633560"/>
    <w:rsid w:val="00651361"/>
    <w:rsid w:val="0065761B"/>
    <w:rsid w:val="0066087C"/>
    <w:rsid w:val="00677B85"/>
    <w:rsid w:val="006824AF"/>
    <w:rsid w:val="006A4E36"/>
    <w:rsid w:val="006D2E66"/>
    <w:rsid w:val="006F42D7"/>
    <w:rsid w:val="006F52BF"/>
    <w:rsid w:val="007021F3"/>
    <w:rsid w:val="0070235C"/>
    <w:rsid w:val="00703726"/>
    <w:rsid w:val="00710474"/>
    <w:rsid w:val="00713950"/>
    <w:rsid w:val="00714E2C"/>
    <w:rsid w:val="0073653F"/>
    <w:rsid w:val="00761BE1"/>
    <w:rsid w:val="0076542F"/>
    <w:rsid w:val="00765617"/>
    <w:rsid w:val="00767572"/>
    <w:rsid w:val="007A26BF"/>
    <w:rsid w:val="007A7D4A"/>
    <w:rsid w:val="007B0855"/>
    <w:rsid w:val="007B0D45"/>
    <w:rsid w:val="007B6495"/>
    <w:rsid w:val="007B7530"/>
    <w:rsid w:val="007C7B50"/>
    <w:rsid w:val="007D1A92"/>
    <w:rsid w:val="007F4AEA"/>
    <w:rsid w:val="00802539"/>
    <w:rsid w:val="00832560"/>
    <w:rsid w:val="008345CC"/>
    <w:rsid w:val="008527DB"/>
    <w:rsid w:val="00866F34"/>
    <w:rsid w:val="00866F81"/>
    <w:rsid w:val="00882F73"/>
    <w:rsid w:val="0088501B"/>
    <w:rsid w:val="008B163D"/>
    <w:rsid w:val="008C5BCC"/>
    <w:rsid w:val="008E3581"/>
    <w:rsid w:val="008F4E35"/>
    <w:rsid w:val="00905289"/>
    <w:rsid w:val="00915DF0"/>
    <w:rsid w:val="00933DE0"/>
    <w:rsid w:val="00936BF7"/>
    <w:rsid w:val="009433BC"/>
    <w:rsid w:val="00982002"/>
    <w:rsid w:val="00987C3C"/>
    <w:rsid w:val="009906D5"/>
    <w:rsid w:val="00993E90"/>
    <w:rsid w:val="00997B5B"/>
    <w:rsid w:val="009B2713"/>
    <w:rsid w:val="009C53E8"/>
    <w:rsid w:val="009C5CF5"/>
    <w:rsid w:val="009D2664"/>
    <w:rsid w:val="009F71A7"/>
    <w:rsid w:val="00A15628"/>
    <w:rsid w:val="00A15E00"/>
    <w:rsid w:val="00A31EED"/>
    <w:rsid w:val="00A32591"/>
    <w:rsid w:val="00A35154"/>
    <w:rsid w:val="00A573D0"/>
    <w:rsid w:val="00A77ABF"/>
    <w:rsid w:val="00A863E9"/>
    <w:rsid w:val="00A93B54"/>
    <w:rsid w:val="00A97DF9"/>
    <w:rsid w:val="00AA2CD0"/>
    <w:rsid w:val="00AC2842"/>
    <w:rsid w:val="00AE41EC"/>
    <w:rsid w:val="00B0147F"/>
    <w:rsid w:val="00B022C4"/>
    <w:rsid w:val="00B03A5A"/>
    <w:rsid w:val="00B12742"/>
    <w:rsid w:val="00B305F6"/>
    <w:rsid w:val="00B34F0E"/>
    <w:rsid w:val="00B37D44"/>
    <w:rsid w:val="00B559E9"/>
    <w:rsid w:val="00B72222"/>
    <w:rsid w:val="00B76AF3"/>
    <w:rsid w:val="00B80650"/>
    <w:rsid w:val="00B91A2C"/>
    <w:rsid w:val="00BA2B2E"/>
    <w:rsid w:val="00BB73F3"/>
    <w:rsid w:val="00BF699B"/>
    <w:rsid w:val="00C36FAA"/>
    <w:rsid w:val="00CA55CC"/>
    <w:rsid w:val="00CA7046"/>
    <w:rsid w:val="00CC0942"/>
    <w:rsid w:val="00CC1DB0"/>
    <w:rsid w:val="00CC5106"/>
    <w:rsid w:val="00CD184D"/>
    <w:rsid w:val="00CE71AB"/>
    <w:rsid w:val="00CF6349"/>
    <w:rsid w:val="00D00112"/>
    <w:rsid w:val="00D0172E"/>
    <w:rsid w:val="00D34910"/>
    <w:rsid w:val="00D45EB6"/>
    <w:rsid w:val="00D55FA4"/>
    <w:rsid w:val="00D57F65"/>
    <w:rsid w:val="00D61FAF"/>
    <w:rsid w:val="00D95E84"/>
    <w:rsid w:val="00D972A0"/>
    <w:rsid w:val="00DA3555"/>
    <w:rsid w:val="00DA426D"/>
    <w:rsid w:val="00DB2B2C"/>
    <w:rsid w:val="00DD3A43"/>
    <w:rsid w:val="00DD603C"/>
    <w:rsid w:val="00E0055A"/>
    <w:rsid w:val="00E1553F"/>
    <w:rsid w:val="00E3193A"/>
    <w:rsid w:val="00E50CE7"/>
    <w:rsid w:val="00E6438B"/>
    <w:rsid w:val="00EA473D"/>
    <w:rsid w:val="00ED7AB9"/>
    <w:rsid w:val="00EE5BBE"/>
    <w:rsid w:val="00EF631D"/>
    <w:rsid w:val="00EF7BB8"/>
    <w:rsid w:val="00F124D9"/>
    <w:rsid w:val="00F2324F"/>
    <w:rsid w:val="00F65492"/>
    <w:rsid w:val="00F85A6D"/>
    <w:rsid w:val="00FB0705"/>
    <w:rsid w:val="00FE107F"/>
    <w:rsid w:val="00FF0FEF"/>
    <w:rsid w:val="00FF4DA9"/>
    <w:rsid w:val="02EDE6B8"/>
    <w:rsid w:val="09A4E425"/>
    <w:rsid w:val="0AECADCF"/>
    <w:rsid w:val="0DA563A6"/>
    <w:rsid w:val="0EFBE1BF"/>
    <w:rsid w:val="164C1F40"/>
    <w:rsid w:val="1A1EEEEE"/>
    <w:rsid w:val="1C8D993C"/>
    <w:rsid w:val="1D1A8CF1"/>
    <w:rsid w:val="3C2588BF"/>
    <w:rsid w:val="40FEFDB9"/>
    <w:rsid w:val="534E6A0E"/>
    <w:rsid w:val="5371A12D"/>
    <w:rsid w:val="5893437D"/>
    <w:rsid w:val="595E7CB7"/>
    <w:rsid w:val="64FE3F94"/>
    <w:rsid w:val="6EB93CC7"/>
    <w:rsid w:val="7055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8F14F"/>
  <w15:docId w15:val="{08169DFE-D46E-2F4B-80F0-74059BCE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9"/>
    <w:qFormat/>
    <w:rsid w:val="00072F2D"/>
    <w:pPr>
      <w:keepNext/>
      <w:keepLines/>
      <w:numPr>
        <w:numId w:val="5"/>
      </w:numPr>
      <w:spacing w:before="480" w:after="120"/>
      <w:ind w:left="431" w:hanging="431"/>
      <w:outlineLvl w:val="0"/>
    </w:pPr>
    <w:rPr>
      <w:rFonts w:ascii="Verdana" w:eastAsiaTheme="majorEastAsia" w:hAnsi="Verdana" w:cstheme="majorBidi"/>
      <w:b/>
      <w:color w:val="D52B1E"/>
      <w:sz w:val="44"/>
      <w:szCs w:val="44"/>
    </w:rPr>
  </w:style>
  <w:style w:type="paragraph" w:styleId="Kop2">
    <w:name w:val="heading 2"/>
    <w:basedOn w:val="Standaard"/>
    <w:next w:val="Standaard"/>
    <w:link w:val="Kop2Char"/>
    <w:uiPriority w:val="9"/>
    <w:qFormat/>
    <w:rsid w:val="003D6B73"/>
    <w:pPr>
      <w:keepNext/>
      <w:keepLines/>
      <w:numPr>
        <w:ilvl w:val="1"/>
        <w:numId w:val="5"/>
      </w:numPr>
      <w:spacing w:before="240" w:after="12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3D6B73"/>
    <w:pPr>
      <w:keepNext/>
      <w:keepLines/>
      <w:numPr>
        <w:ilvl w:val="2"/>
        <w:numId w:val="5"/>
      </w:numPr>
      <w:spacing w:before="240" w:after="120"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76542F"/>
    <w:pPr>
      <w:keepNext/>
      <w:keepLines/>
      <w:numPr>
        <w:ilvl w:val="3"/>
        <w:numId w:val="5"/>
      </w:numPr>
      <w:spacing w:before="240" w:after="120"/>
      <w:ind w:left="862" w:hanging="862"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3D6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D6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87780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D6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6993C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D6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6993C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2F2D"/>
    <w:rPr>
      <w:rFonts w:ascii="Verdana" w:eastAsiaTheme="majorEastAsia" w:hAnsi="Verdana" w:cstheme="majorBidi"/>
      <w:b/>
      <w:color w:val="D52B1E"/>
      <w:sz w:val="44"/>
      <w:szCs w:val="44"/>
    </w:rPr>
  </w:style>
  <w:style w:type="paragraph" w:styleId="Koptekst">
    <w:name w:val="header"/>
    <w:basedOn w:val="Standaard"/>
    <w:link w:val="KoptekstChar"/>
    <w:uiPriority w:val="99"/>
    <w:unhideWhenUsed/>
    <w:rsid w:val="005B6725"/>
    <w:pPr>
      <w:tabs>
        <w:tab w:val="center" w:pos="4536"/>
        <w:tab w:val="right" w:pos="9072"/>
      </w:tabs>
      <w:spacing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3D6B73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D6B73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76542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character" w:customStyle="1" w:styleId="KoptekstChar">
    <w:name w:val="Koptekst Char"/>
    <w:basedOn w:val="Standaardalinea-lettertype"/>
    <w:link w:val="Koptekst"/>
    <w:uiPriority w:val="99"/>
    <w:rsid w:val="005B6725"/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1"/>
      </w:numPr>
    </w:pPr>
  </w:style>
  <w:style w:type="numbering" w:customStyle="1" w:styleId="Stijl2">
    <w:name w:val="Stijl2"/>
    <w:uiPriority w:val="99"/>
    <w:rsid w:val="00FF0FEF"/>
    <w:pPr>
      <w:numPr>
        <w:numId w:val="2"/>
      </w:numPr>
    </w:pPr>
  </w:style>
  <w:style w:type="paragraph" w:styleId="Lijstalinea">
    <w:name w:val="List Paragraph"/>
    <w:aliases w:val="Opsomblokjes en substreepjes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3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paragraph" w:customStyle="1" w:styleId="Lijstalinea1">
    <w:name w:val="Lijstalinea1"/>
    <w:basedOn w:val="Standaard"/>
    <w:semiHidden/>
    <w:rsid w:val="00CA55CC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F631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F631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F631D"/>
    <w:rPr>
      <w:vertAlign w:val="superscript"/>
    </w:rPr>
  </w:style>
  <w:style w:type="character" w:styleId="Paginanummer">
    <w:name w:val="page number"/>
    <w:basedOn w:val="Standaardalinea-lettertype"/>
    <w:uiPriority w:val="99"/>
    <w:semiHidden/>
    <w:unhideWhenUsed/>
    <w:rsid w:val="00713950"/>
  </w:style>
  <w:style w:type="character" w:customStyle="1" w:styleId="Kop6Char">
    <w:name w:val="Kop 6 Char"/>
    <w:basedOn w:val="Standaardalinea-lettertype"/>
    <w:link w:val="Kop6"/>
    <w:uiPriority w:val="9"/>
    <w:semiHidden/>
    <w:rsid w:val="003D6B73"/>
    <w:rPr>
      <w:rFonts w:asciiTheme="majorHAnsi" w:eastAsiaTheme="majorEastAsia" w:hAnsiTheme="majorHAnsi" w:cstheme="majorBidi"/>
      <w:color w:val="87780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6B73"/>
    <w:rPr>
      <w:rFonts w:asciiTheme="majorHAnsi" w:eastAsiaTheme="majorEastAsia" w:hAnsiTheme="majorHAnsi" w:cstheme="majorBidi"/>
      <w:i/>
      <w:iCs/>
      <w:color w:val="87780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6B73"/>
    <w:rPr>
      <w:rFonts w:asciiTheme="majorHAnsi" w:eastAsiaTheme="majorEastAsia" w:hAnsiTheme="majorHAnsi" w:cstheme="majorBidi"/>
      <w:color w:val="6993C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6B73"/>
    <w:rPr>
      <w:rFonts w:asciiTheme="majorHAnsi" w:eastAsiaTheme="majorEastAsia" w:hAnsiTheme="majorHAnsi" w:cstheme="majorBidi"/>
      <w:i/>
      <w:iCs/>
      <w:color w:val="6993C7" w:themeColor="text1" w:themeTint="D8"/>
      <w:sz w:val="21"/>
      <w:szCs w:val="21"/>
    </w:rPr>
  </w:style>
  <w:style w:type="paragraph" w:customStyle="1" w:styleId="paragraph">
    <w:name w:val="paragraph"/>
    <w:basedOn w:val="Standaard"/>
    <w:rsid w:val="003D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3D6B73"/>
  </w:style>
  <w:style w:type="table" w:styleId="Onopgemaaktetabel5">
    <w:name w:val="Plain Table 5"/>
    <w:basedOn w:val="Standaardtabel"/>
    <w:uiPriority w:val="45"/>
    <w:rsid w:val="003D6B73"/>
    <w:pPr>
      <w:spacing w:line="240" w:lineRule="auto"/>
    </w:pPr>
    <w:rPr>
      <w:rFonts w:ascii="Corbel" w:eastAsia="Times New Roman" w:hAnsi="Corbel" w:cs="Times New Roman"/>
      <w:sz w:val="20"/>
      <w:szCs w:val="20"/>
      <w:lang w:eastAsia="nl-NL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A6BFDD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A6BFDD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A6BFDD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A6BFDD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ijschriftOVAH">
    <w:name w:val="BijschriftOVAH"/>
    <w:basedOn w:val="Standaard"/>
    <w:link w:val="BijschriftOVAHChar"/>
    <w:qFormat/>
    <w:rsid w:val="003D6B73"/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153F87"/>
    <w:rPr>
      <w:color w:val="0000FF"/>
      <w:u w:val="single"/>
    </w:rPr>
  </w:style>
  <w:style w:type="character" w:customStyle="1" w:styleId="BijschriftOVAHChar">
    <w:name w:val="BijschriftOVAH Char"/>
    <w:basedOn w:val="Standaardalinea-lettertype"/>
    <w:link w:val="BijschriftOVAH"/>
    <w:rsid w:val="003D6B73"/>
    <w:rPr>
      <w:sz w:val="14"/>
      <w:szCs w:val="14"/>
    </w:rPr>
  </w:style>
  <w:style w:type="character" w:customStyle="1" w:styleId="normaltextrun">
    <w:name w:val="normaltextrun"/>
    <w:basedOn w:val="Standaardalinea-lettertype"/>
    <w:rsid w:val="00153F87"/>
  </w:style>
  <w:style w:type="paragraph" w:styleId="Tekstopmerking">
    <w:name w:val="annotation text"/>
    <w:basedOn w:val="Standaard"/>
    <w:link w:val="TekstopmerkingChar"/>
    <w:uiPriority w:val="99"/>
    <w:unhideWhenUsed/>
    <w:rsid w:val="00584405"/>
    <w:pPr>
      <w:spacing w:line="240" w:lineRule="auto"/>
    </w:pPr>
    <w:rPr>
      <w:rFonts w:ascii="Corbel" w:eastAsia="Times New Roman" w:hAnsi="Corbe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4405"/>
    <w:rPr>
      <w:rFonts w:ascii="Corbel" w:eastAsia="Times New Roman" w:hAnsi="Corbel" w:cs="Times New Roman"/>
      <w:sz w:val="20"/>
      <w:szCs w:val="20"/>
    </w:rPr>
  </w:style>
  <w:style w:type="paragraph" w:customStyle="1" w:styleId="OpsommingCijfers">
    <w:name w:val="Opsomming Cijfers"/>
    <w:basedOn w:val="Standaard"/>
    <w:qFormat/>
    <w:rsid w:val="00584405"/>
    <w:pPr>
      <w:numPr>
        <w:numId w:val="38"/>
      </w:numPr>
      <w:spacing w:line="280" w:lineRule="exact"/>
    </w:pPr>
    <w:rPr>
      <w:rFonts w:ascii="Corbel" w:eastAsia="Times New Roman" w:hAnsi="Corbel" w:cs="Times New Roman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84405"/>
    <w:rPr>
      <w:sz w:val="16"/>
      <w:szCs w:val="16"/>
    </w:rPr>
  </w:style>
  <w:style w:type="paragraph" w:customStyle="1" w:styleId="Bijlagen">
    <w:name w:val="Bijlagen"/>
    <w:basedOn w:val="Kop1"/>
    <w:link w:val="BijlagenChar"/>
    <w:qFormat/>
    <w:rsid w:val="00A15628"/>
    <w:pPr>
      <w:numPr>
        <w:numId w:val="40"/>
      </w:numPr>
      <w:spacing w:line="240" w:lineRule="auto"/>
    </w:pPr>
    <w:rPr>
      <w:rFonts w:eastAsia="Calibri"/>
      <w:sz w:val="36"/>
      <w:szCs w:val="3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00112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Cs/>
      <w:color w:val="CBB505" w:themeColor="accent1" w:themeShade="BF"/>
      <w:sz w:val="32"/>
      <w:szCs w:val="32"/>
      <w:lang w:eastAsia="nl-NL"/>
    </w:rPr>
  </w:style>
  <w:style w:type="character" w:customStyle="1" w:styleId="BijlagenChar">
    <w:name w:val="Bijlagen Char"/>
    <w:basedOn w:val="Kop1Char"/>
    <w:link w:val="Bijlagen"/>
    <w:rsid w:val="00A15628"/>
    <w:rPr>
      <w:rFonts w:ascii="Verdana" w:eastAsia="Calibri" w:hAnsi="Verdana" w:cstheme="majorBidi"/>
      <w:b/>
      <w:color w:val="D52B1E"/>
      <w:sz w:val="36"/>
      <w:szCs w:val="36"/>
    </w:rPr>
  </w:style>
  <w:style w:type="paragraph" w:styleId="Inhopg1">
    <w:name w:val="toc 1"/>
    <w:basedOn w:val="Standaard"/>
    <w:next w:val="Standaard"/>
    <w:autoRedefine/>
    <w:uiPriority w:val="39"/>
    <w:unhideWhenUsed/>
    <w:rsid w:val="00D0011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00112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A97DF9"/>
    <w:pPr>
      <w:tabs>
        <w:tab w:val="left" w:pos="1100"/>
        <w:tab w:val="right" w:leader="dot" w:pos="9628"/>
      </w:tabs>
      <w:spacing w:after="100"/>
      <w:ind w:left="360"/>
    </w:pPr>
    <w:rPr>
      <w:rFonts w:asciiTheme="majorHAnsi" w:hAnsiTheme="majorHAnsi" w:cs="Times New Roman"/>
      <w:noProof/>
    </w:rPr>
  </w:style>
  <w:style w:type="character" w:styleId="Tekstvantijdelijkeaanduiding">
    <w:name w:val="Placeholder Text"/>
    <w:basedOn w:val="Standaardalinea-lettertype"/>
    <w:uiPriority w:val="99"/>
    <w:semiHidden/>
    <w:rsid w:val="00CC1DB0"/>
    <w:rPr>
      <w:color w:val="808080"/>
    </w:rPr>
  </w:style>
  <w:style w:type="paragraph" w:styleId="Revisie">
    <w:name w:val="Revision"/>
    <w:hidden/>
    <w:uiPriority w:val="99"/>
    <w:semiHidden/>
    <w:rsid w:val="009433BC"/>
    <w:pPr>
      <w:spacing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7B50"/>
    <w:rPr>
      <w:rFonts w:asciiTheme="minorHAnsi" w:eastAsiaTheme="minorHAnsi" w:hAnsi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C7B50"/>
    <w:rPr>
      <w:rFonts w:ascii="Corbel" w:eastAsia="Times New Roman" w:hAnsi="Corbe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6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03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6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7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5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8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88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5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000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933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07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2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5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5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91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0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2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35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9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3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5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e8e8-4b6e-4aab-91a9-04b8f7cb5624">
      <Terms xmlns="http://schemas.microsoft.com/office/infopath/2007/PartnerControls"/>
    </lcf76f155ced4ddcb4097134ff3c332f>
    <TaxCatchAll xmlns="b370cd89-c93a-4197-9503-c22f25e27b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02ED3AB93D64C8C467E1E335E3F01" ma:contentTypeVersion="12" ma:contentTypeDescription="Een nieuw document maken." ma:contentTypeScope="" ma:versionID="8800b04ec53ccd093a61be8c125477b4">
  <xsd:schema xmlns:xsd="http://www.w3.org/2001/XMLSchema" xmlns:xs="http://www.w3.org/2001/XMLSchema" xmlns:p="http://schemas.microsoft.com/office/2006/metadata/properties" xmlns:ns2="351be8e8-4b6e-4aab-91a9-04b8f7cb5624" xmlns:ns3="b370cd89-c93a-4197-9503-c22f25e27bdb" targetNamespace="http://schemas.microsoft.com/office/2006/metadata/properties" ma:root="true" ma:fieldsID="f7194175905471c70a4c71f817f5e12c" ns2:_="" ns3:_="">
    <xsd:import namespace="351be8e8-4b6e-4aab-91a9-04b8f7cb5624"/>
    <xsd:import namespace="b370cd89-c93a-4197-9503-c22f25e27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e8e8-4b6e-4aab-91a9-04b8f7cb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0cd89-c93a-4197-9503-c22f25e27bd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4f598cf-e7d0-4039-9ad0-346123b40984}" ma:internalName="TaxCatchAll" ma:showField="CatchAllData" ma:web="b370cd89-c93a-4197-9503-c22f25e27b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8B9C1-5B70-2F43-ABCB-DC15E4DD7F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E8777-63D8-43E6-8640-EC093659C682}">
  <ds:schemaRefs>
    <ds:schemaRef ds:uri="http://schemas.microsoft.com/office/2006/metadata/properties"/>
    <ds:schemaRef ds:uri="http://schemas.microsoft.com/office/infopath/2007/PartnerControls"/>
    <ds:schemaRef ds:uri="351be8e8-4b6e-4aab-91a9-04b8f7cb5624"/>
    <ds:schemaRef ds:uri="b370cd89-c93a-4197-9503-c22f25e27bdb"/>
  </ds:schemaRefs>
</ds:datastoreItem>
</file>

<file path=customXml/itemProps3.xml><?xml version="1.0" encoding="utf-8"?>
<ds:datastoreItem xmlns:ds="http://schemas.openxmlformats.org/officeDocument/2006/customXml" ds:itemID="{E015D3B9-1C74-4A50-8DA2-EE5E0E8E5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DA9FB-D023-4784-A112-04C04C377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e8e8-4b6e-4aab-91a9-04b8f7cb5624"/>
    <ds:schemaRef ds:uri="b370cd89-c93a-4197-9503-c22f25e27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Projectorganisatie OVAH</dc:creator>
  <cp:lastModifiedBy>Groen, W. (Wouter) - DGMo</cp:lastModifiedBy>
  <cp:revision>4</cp:revision>
  <cp:lastPrinted>2023-09-15T13:51:00Z</cp:lastPrinted>
  <dcterms:created xsi:type="dcterms:W3CDTF">2023-10-02T12:03:00Z</dcterms:created>
  <dcterms:modified xsi:type="dcterms:W3CDTF">2023-10-02T12:16:00Z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0x0101004D502ED3AB93D64C8C467E1E335E3F01</vt:lpwstr>
  </property>
  <property fmtid="{D5CDD505-2E9C-101B-9397-08002B2CF9AE}" pid="3" name="MediaServiceImageTags">
    <vt:lpwstr/>
  </property>
</Properties>
</file>