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6D929" w14:textId="294FAD98" w:rsidR="000059DB" w:rsidRPr="000059DB" w:rsidRDefault="00BC4CFB" w:rsidP="00C21338">
      <w:pPr>
        <w:pStyle w:val="Bijlage-kop1tbvinhoudsopgave"/>
      </w:pPr>
      <w:bookmarkStart w:id="0" w:name="_Toc3986811"/>
      <w:bookmarkStart w:id="1" w:name="_Toc149038538"/>
      <w:bookmarkStart w:id="2" w:name="_Toc133120728"/>
      <w:bookmarkStart w:id="3" w:name="_Toc133129667"/>
      <w:bookmarkStart w:id="4" w:name="_Toc133134013"/>
      <w:bookmarkStart w:id="5" w:name="_Toc134842985"/>
      <w:bookmarkStart w:id="6" w:name="_Toc134848774"/>
      <w:bookmarkStart w:id="7" w:name="_Toc134848889"/>
      <w:bookmarkStart w:id="8" w:name="_Toc309282242"/>
      <w:r>
        <w:rPr>
          <w:szCs w:val="24"/>
        </w:rPr>
        <w:t>B</w:t>
      </w:r>
      <w:r w:rsidR="006C5AB2">
        <w:rPr>
          <w:szCs w:val="24"/>
        </w:rPr>
        <w:t>i</w:t>
      </w:r>
      <w:r w:rsidR="00F251D2" w:rsidRPr="004576F8">
        <w:rPr>
          <w:szCs w:val="24"/>
        </w:rPr>
        <w:t>jlage 3</w:t>
      </w:r>
      <w:r w:rsidR="00C21338" w:rsidRPr="004576F8">
        <w:rPr>
          <w:szCs w:val="24"/>
        </w:rPr>
        <w:t xml:space="preserve"> - </w:t>
      </w:r>
      <w:r w:rsidR="00F251D2" w:rsidRPr="004576F8">
        <w:t>Format Referentie Opdracht</w:t>
      </w:r>
      <w:bookmarkEnd w:id="0"/>
      <w:bookmarkEnd w:id="1"/>
    </w:p>
    <w:p w14:paraId="0645B70A" w14:textId="77777777" w:rsidR="00841D68" w:rsidRPr="00D74B77" w:rsidRDefault="00F251D2" w:rsidP="00C21338">
      <w:r w:rsidRPr="00D74B77">
        <w:t>De Gegadigde dient zijn referenties te beschrijven volgens onderstaand model. Hetgeen de Gemeente als relevant ziet, is hieronder aangegeven.</w:t>
      </w:r>
    </w:p>
    <w:p w14:paraId="3B8BB680" w14:textId="77777777" w:rsidR="00841D68" w:rsidRPr="00D74B77" w:rsidRDefault="00841D68" w:rsidP="00841D68"/>
    <w:tbl>
      <w:tblPr>
        <w:tblStyle w:val="Tabelstijlarcering"/>
        <w:tblW w:w="0" w:type="auto"/>
        <w:tblLook w:val="0420" w:firstRow="1" w:lastRow="0" w:firstColumn="0" w:lastColumn="0" w:noHBand="0" w:noVBand="1"/>
      </w:tblPr>
      <w:tblGrid>
        <w:gridCol w:w="4562"/>
        <w:gridCol w:w="5190"/>
      </w:tblGrid>
      <w:tr w:rsidR="00654CD3" w14:paraId="626498EE" w14:textId="77777777" w:rsidTr="00654C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606" w:type="dxa"/>
          </w:tcPr>
          <w:p w14:paraId="79E52B5B" w14:textId="77777777" w:rsidR="00841D68" w:rsidRPr="00841D68" w:rsidRDefault="00F251D2" w:rsidP="00841D68">
            <w:r w:rsidRPr="00841D68">
              <w:t xml:space="preserve">Kerncompetentie 1 </w:t>
            </w:r>
          </w:p>
        </w:tc>
        <w:tc>
          <w:tcPr>
            <w:tcW w:w="5250" w:type="dxa"/>
          </w:tcPr>
          <w:p w14:paraId="67BD409C" w14:textId="61B4DCAC" w:rsidR="00841D68" w:rsidRPr="00841D68" w:rsidRDefault="00396FC0" w:rsidP="00841D68">
            <w:r w:rsidRPr="00A64593">
              <w:rPr>
                <w:rFonts w:cs="Arial"/>
                <w:szCs w:val="18"/>
              </w:rPr>
              <w:t xml:space="preserve">Aannemer dient een project uitgevoerd te hebben waarbij er een gescheiden rioolstelstel is aangelegd met een totale lengte van </w:t>
            </w:r>
            <w:r w:rsidR="003E58FC">
              <w:rPr>
                <w:rFonts w:cs="Arial"/>
                <w:szCs w:val="18"/>
              </w:rPr>
              <w:t>1</w:t>
            </w:r>
            <w:r w:rsidRPr="00A64593">
              <w:rPr>
                <w:rFonts w:cs="Arial"/>
                <w:szCs w:val="18"/>
              </w:rPr>
              <w:t xml:space="preserve"> km</w:t>
            </w:r>
            <w:r w:rsidR="00FC24CB" w:rsidRPr="00A64593">
              <w:rPr>
                <w:rFonts w:cs="Arial"/>
                <w:szCs w:val="18"/>
              </w:rPr>
              <w:t>.</w:t>
            </w:r>
          </w:p>
        </w:tc>
      </w:tr>
      <w:tr w:rsidR="00654CD3" w14:paraId="3E9C9876" w14:textId="77777777" w:rsidTr="00654C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6" w:type="dxa"/>
          </w:tcPr>
          <w:p w14:paraId="484BD0C1" w14:textId="77777777" w:rsidR="00841D68" w:rsidRPr="00841D68" w:rsidRDefault="00F251D2" w:rsidP="00841D68">
            <w:r w:rsidRPr="00841D68">
              <w:t xml:space="preserve">Naam organisatie  </w:t>
            </w:r>
          </w:p>
          <w:p w14:paraId="1F946457" w14:textId="77777777" w:rsidR="00841D68" w:rsidRPr="00841D68" w:rsidRDefault="00F251D2" w:rsidP="00841D68">
            <w:r w:rsidRPr="00841D68">
              <w:t>Naam contactpersoon</w:t>
            </w:r>
          </w:p>
        </w:tc>
        <w:tc>
          <w:tcPr>
            <w:tcW w:w="5250" w:type="dxa"/>
          </w:tcPr>
          <w:p w14:paraId="1ADA2A7C" w14:textId="77777777" w:rsidR="00841D68" w:rsidRPr="00841D68" w:rsidRDefault="00841D68" w:rsidP="00841D68"/>
        </w:tc>
      </w:tr>
      <w:tr w:rsidR="00654CD3" w14:paraId="3558E5EF" w14:textId="77777777" w:rsidTr="00654CD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06" w:type="dxa"/>
          </w:tcPr>
          <w:p w14:paraId="1891B04D" w14:textId="77777777" w:rsidR="00841D68" w:rsidRPr="00841D68" w:rsidRDefault="00F251D2" w:rsidP="00841D68">
            <w:r w:rsidRPr="00841D68">
              <w:t xml:space="preserve">Telefoonnummer contactpersoon </w:t>
            </w:r>
          </w:p>
        </w:tc>
        <w:tc>
          <w:tcPr>
            <w:tcW w:w="5250" w:type="dxa"/>
          </w:tcPr>
          <w:p w14:paraId="28252DC0" w14:textId="77777777" w:rsidR="00841D68" w:rsidRPr="00841D68" w:rsidRDefault="00841D68" w:rsidP="00841D68"/>
        </w:tc>
      </w:tr>
      <w:tr w:rsidR="00654CD3" w14:paraId="265B0C10" w14:textId="77777777" w:rsidTr="00654C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6" w:type="dxa"/>
          </w:tcPr>
          <w:p w14:paraId="2E79CABB" w14:textId="77777777" w:rsidR="00841D68" w:rsidRPr="00841D68" w:rsidRDefault="00F251D2" w:rsidP="00841D68">
            <w:r w:rsidRPr="00841D68">
              <w:t>Periode uitvoering</w:t>
            </w:r>
          </w:p>
        </w:tc>
        <w:tc>
          <w:tcPr>
            <w:tcW w:w="5250" w:type="dxa"/>
          </w:tcPr>
          <w:p w14:paraId="116337A9" w14:textId="77777777" w:rsidR="00841D68" w:rsidRPr="00841D68" w:rsidRDefault="00841D68" w:rsidP="00841D68"/>
        </w:tc>
      </w:tr>
      <w:tr w:rsidR="00654CD3" w14:paraId="6EC21888" w14:textId="77777777" w:rsidTr="00654CD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06" w:type="dxa"/>
          </w:tcPr>
          <w:p w14:paraId="0DEA8819" w14:textId="615C5664" w:rsidR="00841D68" w:rsidRPr="00841D68" w:rsidRDefault="00F251D2" w:rsidP="00841D68">
            <w:r w:rsidRPr="00841D68">
              <w:t>Uitgebreide omschrijving van de aard en omvang van de verleende diensten/produ</w:t>
            </w:r>
            <w:r w:rsidR="004F3E12">
              <w:t>c</w:t>
            </w:r>
            <w:r w:rsidRPr="00841D68">
              <w:t>ten/werken</w:t>
            </w:r>
          </w:p>
        </w:tc>
        <w:tc>
          <w:tcPr>
            <w:tcW w:w="5250" w:type="dxa"/>
          </w:tcPr>
          <w:p w14:paraId="7973E917" w14:textId="77777777" w:rsidR="00841D68" w:rsidRPr="00841D68" w:rsidRDefault="00841D68" w:rsidP="00841D68"/>
        </w:tc>
      </w:tr>
      <w:tr w:rsidR="00654CD3" w14:paraId="6C1F5BE6" w14:textId="77777777" w:rsidTr="00654C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6" w:type="dxa"/>
          </w:tcPr>
          <w:p w14:paraId="2733F8F1" w14:textId="77777777" w:rsidR="00841D68" w:rsidRPr="00841D68" w:rsidRDefault="00F251D2" w:rsidP="00841D68">
            <w:r w:rsidRPr="00841D68">
              <w:t>Opdrachtsom:</w:t>
            </w:r>
          </w:p>
        </w:tc>
        <w:tc>
          <w:tcPr>
            <w:tcW w:w="5250" w:type="dxa"/>
          </w:tcPr>
          <w:p w14:paraId="0FE1FFCF" w14:textId="77777777" w:rsidR="00841D68" w:rsidRPr="00841D68" w:rsidRDefault="00841D68" w:rsidP="00841D68"/>
        </w:tc>
      </w:tr>
    </w:tbl>
    <w:p w14:paraId="0A156D23" w14:textId="77777777" w:rsidR="00841D68" w:rsidRDefault="00841D68" w:rsidP="005A351C"/>
    <w:tbl>
      <w:tblPr>
        <w:tblStyle w:val="Tabelstijlarcering"/>
        <w:tblW w:w="0" w:type="auto"/>
        <w:tblLook w:val="0420" w:firstRow="1" w:lastRow="0" w:firstColumn="0" w:lastColumn="0" w:noHBand="0" w:noVBand="1"/>
      </w:tblPr>
      <w:tblGrid>
        <w:gridCol w:w="4562"/>
        <w:gridCol w:w="5190"/>
      </w:tblGrid>
      <w:tr w:rsidR="006124AF" w14:paraId="0F21B0B9" w14:textId="77777777" w:rsidTr="007B6F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606" w:type="dxa"/>
          </w:tcPr>
          <w:p w14:paraId="6A7EC4EB" w14:textId="44BE7EA9" w:rsidR="006124AF" w:rsidRPr="00841D68" w:rsidRDefault="006124AF" w:rsidP="007B6F02">
            <w:r w:rsidRPr="00841D68">
              <w:t xml:space="preserve">Kerncompetentie </w:t>
            </w:r>
            <w:r>
              <w:t>2</w:t>
            </w:r>
            <w:r w:rsidRPr="00841D68">
              <w:t xml:space="preserve"> </w:t>
            </w:r>
          </w:p>
        </w:tc>
        <w:tc>
          <w:tcPr>
            <w:tcW w:w="5250" w:type="dxa"/>
          </w:tcPr>
          <w:p w14:paraId="1C554AC2" w14:textId="679C96D7" w:rsidR="006124AF" w:rsidRPr="00A64593" w:rsidRDefault="00396FC0" w:rsidP="007B6F02">
            <w:pPr>
              <w:rPr>
                <w:szCs w:val="18"/>
              </w:rPr>
            </w:pPr>
            <w:r w:rsidRPr="00A64593">
              <w:rPr>
                <w:rFonts w:cs="Arial"/>
                <w:szCs w:val="18"/>
              </w:rPr>
              <w:t>Ervaring hebben met grond en cultuurtechnische werkzaamheden in de vorm van het aanbrengen van</w:t>
            </w:r>
            <w:r w:rsidR="008B397D">
              <w:rPr>
                <w:rFonts w:cs="Arial"/>
                <w:szCs w:val="18"/>
              </w:rPr>
              <w:t xml:space="preserve"> minimaal</w:t>
            </w:r>
            <w:r w:rsidRPr="00A64593">
              <w:rPr>
                <w:rFonts w:cs="Arial"/>
                <w:szCs w:val="18"/>
              </w:rPr>
              <w:t xml:space="preserve"> </w:t>
            </w:r>
            <w:r w:rsidR="003E58FC">
              <w:rPr>
                <w:rFonts w:cs="Arial"/>
                <w:szCs w:val="18"/>
              </w:rPr>
              <w:t>12</w:t>
            </w:r>
            <w:r w:rsidRPr="00A64593">
              <w:rPr>
                <w:rFonts w:cs="Arial"/>
                <w:szCs w:val="18"/>
              </w:rPr>
              <w:t xml:space="preserve"> boomvakken met </w:t>
            </w:r>
            <w:r w:rsidR="003E58FC">
              <w:rPr>
                <w:rFonts w:cs="Arial"/>
                <w:szCs w:val="18"/>
              </w:rPr>
              <w:t>2</w:t>
            </w:r>
            <w:r w:rsidRPr="00A64593">
              <w:rPr>
                <w:rFonts w:cs="Arial"/>
                <w:szCs w:val="18"/>
              </w:rPr>
              <w:t>00m2 sandwichconstructies</w:t>
            </w:r>
            <w:r w:rsidR="00FC24CB" w:rsidRPr="00A64593">
              <w:rPr>
                <w:rFonts w:cs="Arial"/>
                <w:szCs w:val="18"/>
              </w:rPr>
              <w:t>.</w:t>
            </w:r>
          </w:p>
        </w:tc>
      </w:tr>
      <w:tr w:rsidR="006124AF" w14:paraId="65640712" w14:textId="77777777" w:rsidTr="007B6F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6" w:type="dxa"/>
          </w:tcPr>
          <w:p w14:paraId="1A855E2F" w14:textId="77777777" w:rsidR="006124AF" w:rsidRPr="00841D68" w:rsidRDefault="006124AF" w:rsidP="007B6F02">
            <w:r w:rsidRPr="00841D68">
              <w:t xml:space="preserve">Naam organisatie  </w:t>
            </w:r>
          </w:p>
          <w:p w14:paraId="097AF4AA" w14:textId="77777777" w:rsidR="006124AF" w:rsidRPr="00841D68" w:rsidRDefault="006124AF" w:rsidP="007B6F02">
            <w:r w:rsidRPr="00841D68">
              <w:t>Naam contactpersoon</w:t>
            </w:r>
          </w:p>
        </w:tc>
        <w:tc>
          <w:tcPr>
            <w:tcW w:w="5250" w:type="dxa"/>
          </w:tcPr>
          <w:p w14:paraId="4D08CB17" w14:textId="77777777" w:rsidR="006124AF" w:rsidRPr="00841D68" w:rsidRDefault="006124AF" w:rsidP="007B6F02"/>
        </w:tc>
      </w:tr>
      <w:tr w:rsidR="006124AF" w14:paraId="56B1486C" w14:textId="77777777" w:rsidTr="007B6F0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06" w:type="dxa"/>
          </w:tcPr>
          <w:p w14:paraId="497035F3" w14:textId="77777777" w:rsidR="006124AF" w:rsidRPr="00841D68" w:rsidRDefault="006124AF" w:rsidP="007B6F02">
            <w:r w:rsidRPr="00841D68">
              <w:t xml:space="preserve">Telefoonnummer contactpersoon </w:t>
            </w:r>
          </w:p>
        </w:tc>
        <w:tc>
          <w:tcPr>
            <w:tcW w:w="5250" w:type="dxa"/>
          </w:tcPr>
          <w:p w14:paraId="70D28124" w14:textId="77777777" w:rsidR="006124AF" w:rsidRPr="00841D68" w:rsidRDefault="006124AF" w:rsidP="007B6F02"/>
        </w:tc>
      </w:tr>
      <w:tr w:rsidR="006124AF" w14:paraId="017BE187" w14:textId="77777777" w:rsidTr="007B6F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6" w:type="dxa"/>
          </w:tcPr>
          <w:p w14:paraId="6A344B4C" w14:textId="77777777" w:rsidR="006124AF" w:rsidRPr="00841D68" w:rsidRDefault="006124AF" w:rsidP="007B6F02">
            <w:r w:rsidRPr="00841D68">
              <w:t>Periode uitvoering</w:t>
            </w:r>
          </w:p>
        </w:tc>
        <w:tc>
          <w:tcPr>
            <w:tcW w:w="5250" w:type="dxa"/>
          </w:tcPr>
          <w:p w14:paraId="73398A4F" w14:textId="77777777" w:rsidR="006124AF" w:rsidRPr="00841D68" w:rsidRDefault="006124AF" w:rsidP="007B6F02"/>
        </w:tc>
      </w:tr>
      <w:tr w:rsidR="006124AF" w14:paraId="1BB7463E" w14:textId="77777777" w:rsidTr="007B6F0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06" w:type="dxa"/>
          </w:tcPr>
          <w:p w14:paraId="0887B005" w14:textId="77777777" w:rsidR="006124AF" w:rsidRPr="00841D68" w:rsidRDefault="006124AF" w:rsidP="007B6F02">
            <w:r w:rsidRPr="00841D68">
              <w:t>Uitgebreide omschrijving van de aard en omvang van de verleende diensten/produ</w:t>
            </w:r>
            <w:r>
              <w:t>c</w:t>
            </w:r>
            <w:r w:rsidRPr="00841D68">
              <w:t>ten/werken</w:t>
            </w:r>
          </w:p>
        </w:tc>
        <w:tc>
          <w:tcPr>
            <w:tcW w:w="5250" w:type="dxa"/>
          </w:tcPr>
          <w:p w14:paraId="5878573B" w14:textId="77777777" w:rsidR="006124AF" w:rsidRPr="00841D68" w:rsidRDefault="006124AF" w:rsidP="007B6F02"/>
        </w:tc>
      </w:tr>
      <w:tr w:rsidR="006124AF" w14:paraId="27AE6597" w14:textId="77777777" w:rsidTr="007B6F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6" w:type="dxa"/>
          </w:tcPr>
          <w:p w14:paraId="610E858C" w14:textId="77777777" w:rsidR="006124AF" w:rsidRPr="00841D68" w:rsidRDefault="006124AF" w:rsidP="007B6F02">
            <w:r w:rsidRPr="00841D68">
              <w:t>Opdrachtsom:</w:t>
            </w:r>
          </w:p>
        </w:tc>
        <w:tc>
          <w:tcPr>
            <w:tcW w:w="5250" w:type="dxa"/>
          </w:tcPr>
          <w:p w14:paraId="05264193" w14:textId="77777777" w:rsidR="006124AF" w:rsidRPr="00841D68" w:rsidRDefault="006124AF" w:rsidP="007B6F02"/>
        </w:tc>
      </w:tr>
    </w:tbl>
    <w:p w14:paraId="7ECD5B86" w14:textId="77777777" w:rsidR="006124AF" w:rsidRDefault="006124AF" w:rsidP="005A351C"/>
    <w:tbl>
      <w:tblPr>
        <w:tblStyle w:val="Tabelstijlarcering"/>
        <w:tblW w:w="0" w:type="auto"/>
        <w:tblLook w:val="0420" w:firstRow="1" w:lastRow="0" w:firstColumn="0" w:lastColumn="0" w:noHBand="0" w:noVBand="1"/>
      </w:tblPr>
      <w:tblGrid>
        <w:gridCol w:w="4562"/>
        <w:gridCol w:w="5190"/>
      </w:tblGrid>
      <w:tr w:rsidR="006124AF" w14:paraId="0D627EBD" w14:textId="77777777" w:rsidTr="007B6F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606" w:type="dxa"/>
          </w:tcPr>
          <w:p w14:paraId="3F57400E" w14:textId="3EA3F437" w:rsidR="006124AF" w:rsidRPr="00841D68" w:rsidRDefault="006124AF" w:rsidP="007B6F02">
            <w:r w:rsidRPr="00841D68">
              <w:t xml:space="preserve">Kerncompetentie </w:t>
            </w:r>
            <w:r>
              <w:t>3</w:t>
            </w:r>
            <w:r w:rsidRPr="00841D68">
              <w:t xml:space="preserve"> </w:t>
            </w:r>
          </w:p>
        </w:tc>
        <w:tc>
          <w:tcPr>
            <w:tcW w:w="5250" w:type="dxa"/>
          </w:tcPr>
          <w:p w14:paraId="11413387" w14:textId="4CF4F345" w:rsidR="006124AF" w:rsidRPr="00841D68" w:rsidRDefault="00396FC0" w:rsidP="007B6F02">
            <w:r w:rsidRPr="00A64593">
              <w:rPr>
                <w:rFonts w:cs="Arial"/>
                <w:szCs w:val="18"/>
              </w:rPr>
              <w:t xml:space="preserve">Aannemer dient een project uitgevoerd te hebben waarbij er van </w:t>
            </w:r>
            <w:r w:rsidR="003E58FC">
              <w:rPr>
                <w:rFonts w:cs="Arial"/>
                <w:szCs w:val="18"/>
              </w:rPr>
              <w:t>75</w:t>
            </w:r>
            <w:r w:rsidRPr="00A64593">
              <w:rPr>
                <w:rFonts w:cs="Arial"/>
                <w:szCs w:val="18"/>
              </w:rPr>
              <w:t xml:space="preserve"> woningen de huisaansluiting tot aan de gevel zijn vervangen en de aannemer hier tijdens de uitvoering actief heeft over gecommuniceerd naar de omgeving.</w:t>
            </w:r>
          </w:p>
        </w:tc>
      </w:tr>
      <w:tr w:rsidR="006124AF" w14:paraId="45663DAB" w14:textId="77777777" w:rsidTr="007B6F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6" w:type="dxa"/>
          </w:tcPr>
          <w:p w14:paraId="16A4D116" w14:textId="77777777" w:rsidR="006124AF" w:rsidRPr="00841D68" w:rsidRDefault="006124AF" w:rsidP="007B6F02">
            <w:r w:rsidRPr="00841D68">
              <w:t xml:space="preserve">Naam organisatie  </w:t>
            </w:r>
          </w:p>
          <w:p w14:paraId="4BF5E3DA" w14:textId="77777777" w:rsidR="006124AF" w:rsidRPr="00841D68" w:rsidRDefault="006124AF" w:rsidP="007B6F02">
            <w:r w:rsidRPr="00841D68">
              <w:t>Naam contactpersoon</w:t>
            </w:r>
          </w:p>
        </w:tc>
        <w:tc>
          <w:tcPr>
            <w:tcW w:w="5250" w:type="dxa"/>
          </w:tcPr>
          <w:p w14:paraId="3332F824" w14:textId="77777777" w:rsidR="006124AF" w:rsidRPr="00841D68" w:rsidRDefault="006124AF" w:rsidP="007B6F02"/>
        </w:tc>
      </w:tr>
      <w:tr w:rsidR="006124AF" w14:paraId="754FF1DB" w14:textId="77777777" w:rsidTr="007B6F0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06" w:type="dxa"/>
          </w:tcPr>
          <w:p w14:paraId="7E58929F" w14:textId="77777777" w:rsidR="006124AF" w:rsidRPr="00841D68" w:rsidRDefault="006124AF" w:rsidP="007B6F02">
            <w:r w:rsidRPr="00841D68">
              <w:t xml:space="preserve">Telefoonnummer contactpersoon </w:t>
            </w:r>
          </w:p>
        </w:tc>
        <w:tc>
          <w:tcPr>
            <w:tcW w:w="5250" w:type="dxa"/>
          </w:tcPr>
          <w:p w14:paraId="26FDE53C" w14:textId="77777777" w:rsidR="006124AF" w:rsidRPr="00841D68" w:rsidRDefault="006124AF" w:rsidP="007B6F02"/>
        </w:tc>
      </w:tr>
      <w:tr w:rsidR="006124AF" w14:paraId="7F3C40E1" w14:textId="77777777" w:rsidTr="007B6F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6" w:type="dxa"/>
          </w:tcPr>
          <w:p w14:paraId="16FE4E34" w14:textId="77777777" w:rsidR="006124AF" w:rsidRPr="00841D68" w:rsidRDefault="006124AF" w:rsidP="007B6F02">
            <w:r w:rsidRPr="00841D68">
              <w:t>Periode uitvoering</w:t>
            </w:r>
          </w:p>
        </w:tc>
        <w:tc>
          <w:tcPr>
            <w:tcW w:w="5250" w:type="dxa"/>
          </w:tcPr>
          <w:p w14:paraId="350AED3E" w14:textId="77777777" w:rsidR="006124AF" w:rsidRPr="00841D68" w:rsidRDefault="006124AF" w:rsidP="007B6F02"/>
        </w:tc>
      </w:tr>
      <w:tr w:rsidR="006124AF" w14:paraId="6CF7AFD1" w14:textId="77777777" w:rsidTr="007B6F0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06" w:type="dxa"/>
          </w:tcPr>
          <w:p w14:paraId="45920461" w14:textId="77777777" w:rsidR="006124AF" w:rsidRPr="00841D68" w:rsidRDefault="006124AF" w:rsidP="007B6F02">
            <w:r w:rsidRPr="00841D68">
              <w:t>Uitgebreide omschrijving van de aard en omvang van de verleende diensten/produ</w:t>
            </w:r>
            <w:r>
              <w:t>c</w:t>
            </w:r>
            <w:r w:rsidRPr="00841D68">
              <w:t>ten/werken</w:t>
            </w:r>
          </w:p>
        </w:tc>
        <w:tc>
          <w:tcPr>
            <w:tcW w:w="5250" w:type="dxa"/>
          </w:tcPr>
          <w:p w14:paraId="0DBED4D5" w14:textId="77777777" w:rsidR="006124AF" w:rsidRPr="00841D68" w:rsidRDefault="006124AF" w:rsidP="007B6F02"/>
        </w:tc>
      </w:tr>
      <w:tr w:rsidR="006124AF" w14:paraId="275494E7" w14:textId="77777777" w:rsidTr="007B6F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6" w:type="dxa"/>
          </w:tcPr>
          <w:p w14:paraId="7520C6DB" w14:textId="77777777" w:rsidR="006124AF" w:rsidRPr="00841D68" w:rsidRDefault="006124AF" w:rsidP="007B6F02">
            <w:r w:rsidRPr="00841D68">
              <w:t>Opdrachtsom:</w:t>
            </w:r>
          </w:p>
        </w:tc>
        <w:tc>
          <w:tcPr>
            <w:tcW w:w="5250" w:type="dxa"/>
          </w:tcPr>
          <w:p w14:paraId="0579A8FD" w14:textId="77777777" w:rsidR="006124AF" w:rsidRPr="00841D68" w:rsidRDefault="006124AF" w:rsidP="007B6F02"/>
        </w:tc>
      </w:tr>
    </w:tbl>
    <w:p w14:paraId="6C9F88FD" w14:textId="77777777" w:rsidR="006124AF" w:rsidRDefault="006124AF" w:rsidP="005A351C"/>
    <w:p w14:paraId="29A12ECE" w14:textId="665C8871" w:rsidR="00BC4CFB" w:rsidRDefault="00BC4CFB">
      <w:pPr>
        <w:tabs>
          <w:tab w:val="clear" w:pos="357"/>
        </w:tabs>
        <w:spacing w:after="200" w:line="276" w:lineRule="auto"/>
      </w:pPr>
      <w:r>
        <w:br w:type="page"/>
      </w:r>
    </w:p>
    <w:tbl>
      <w:tblPr>
        <w:tblStyle w:val="Tabelstijlarcering"/>
        <w:tblW w:w="0" w:type="auto"/>
        <w:tblLook w:val="0420" w:firstRow="1" w:lastRow="0" w:firstColumn="0" w:lastColumn="0" w:noHBand="0" w:noVBand="1"/>
      </w:tblPr>
      <w:tblGrid>
        <w:gridCol w:w="4558"/>
        <w:gridCol w:w="5194"/>
      </w:tblGrid>
      <w:tr w:rsidR="00654CD3" w14:paraId="55FE49E4" w14:textId="77777777" w:rsidTr="00BC4CF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58" w:type="dxa"/>
          </w:tcPr>
          <w:p w14:paraId="40C4829F" w14:textId="77777777" w:rsidR="00841D68" w:rsidRPr="00CF603C" w:rsidRDefault="00F251D2" w:rsidP="00841D68">
            <w:r w:rsidRPr="00CF603C">
              <w:lastRenderedPageBreak/>
              <w:t>Naam Inschrijver:</w:t>
            </w:r>
          </w:p>
        </w:tc>
        <w:tc>
          <w:tcPr>
            <w:tcW w:w="5194" w:type="dxa"/>
          </w:tcPr>
          <w:p w14:paraId="4DD3EB7F" w14:textId="77777777" w:rsidR="00841D68" w:rsidRPr="008F0B8D" w:rsidRDefault="00841D68" w:rsidP="00841D68"/>
        </w:tc>
      </w:tr>
      <w:tr w:rsidR="00654CD3" w14:paraId="756F189C" w14:textId="77777777" w:rsidTr="00BC4C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558" w:type="dxa"/>
          </w:tcPr>
          <w:p w14:paraId="1765991B" w14:textId="77777777" w:rsidR="00841D68" w:rsidRPr="00D74B77" w:rsidRDefault="00F251D2" w:rsidP="00841D68">
            <w:r w:rsidRPr="00D74B77">
              <w:t xml:space="preserve">Naam </w:t>
            </w:r>
            <w:r>
              <w:t>rechtsgeldig vertegenwoordiger:</w:t>
            </w:r>
          </w:p>
        </w:tc>
        <w:tc>
          <w:tcPr>
            <w:tcW w:w="5194" w:type="dxa"/>
          </w:tcPr>
          <w:p w14:paraId="2FAF5C27" w14:textId="77777777" w:rsidR="00841D68" w:rsidRDefault="00841D68" w:rsidP="00841D68">
            <w:pPr>
              <w:spacing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654CD3" w14:paraId="56FF92C8" w14:textId="77777777" w:rsidTr="00BC4CF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558" w:type="dxa"/>
          </w:tcPr>
          <w:p w14:paraId="42100DB6" w14:textId="77777777" w:rsidR="00841D68" w:rsidRPr="00D74B77" w:rsidRDefault="00F251D2" w:rsidP="00841D68">
            <w:r w:rsidRPr="00D74B77">
              <w:t xml:space="preserve">Functie </w:t>
            </w:r>
            <w:r>
              <w:t>rechtsgeldig vertegenwoordiger:</w:t>
            </w:r>
          </w:p>
        </w:tc>
        <w:tc>
          <w:tcPr>
            <w:tcW w:w="5194" w:type="dxa"/>
          </w:tcPr>
          <w:p w14:paraId="7CEACE76" w14:textId="77777777" w:rsidR="00841D68" w:rsidRDefault="00841D68" w:rsidP="00841D68"/>
        </w:tc>
      </w:tr>
      <w:tr w:rsidR="00654CD3" w14:paraId="67110DD6" w14:textId="77777777" w:rsidTr="00BC4C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558" w:type="dxa"/>
          </w:tcPr>
          <w:p w14:paraId="25AEDDB2" w14:textId="77777777" w:rsidR="00841D68" w:rsidRPr="00D74B77" w:rsidRDefault="00F251D2" w:rsidP="00841D68">
            <w:r w:rsidRPr="00D74B77">
              <w:t xml:space="preserve">Ondertekening </w:t>
            </w:r>
            <w:r>
              <w:t>rechtsgeldig vertegenwoordiger:</w:t>
            </w:r>
          </w:p>
        </w:tc>
        <w:tc>
          <w:tcPr>
            <w:tcW w:w="5194" w:type="dxa"/>
          </w:tcPr>
          <w:p w14:paraId="407BC3BD" w14:textId="77777777" w:rsidR="00841D68" w:rsidRDefault="00841D68" w:rsidP="00841D68">
            <w:pPr>
              <w:spacing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654CD3" w14:paraId="4DE18915" w14:textId="77777777" w:rsidTr="00BC4CF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558" w:type="dxa"/>
          </w:tcPr>
          <w:p w14:paraId="144CC554" w14:textId="77777777" w:rsidR="00841D68" w:rsidRPr="00D74B77" w:rsidRDefault="00F251D2" w:rsidP="00841D68">
            <w:r>
              <w:t>Datum:</w:t>
            </w:r>
          </w:p>
        </w:tc>
        <w:tc>
          <w:tcPr>
            <w:tcW w:w="5194" w:type="dxa"/>
          </w:tcPr>
          <w:p w14:paraId="603AE149" w14:textId="77777777" w:rsidR="00841D68" w:rsidRDefault="00841D68" w:rsidP="00841D68"/>
        </w:tc>
      </w:tr>
      <w:bookmarkEnd w:id="2"/>
      <w:bookmarkEnd w:id="3"/>
      <w:bookmarkEnd w:id="4"/>
      <w:bookmarkEnd w:id="5"/>
      <w:bookmarkEnd w:id="6"/>
      <w:bookmarkEnd w:id="7"/>
      <w:bookmarkEnd w:id="8"/>
    </w:tbl>
    <w:p w14:paraId="74847BF2" w14:textId="04D5636D" w:rsidR="00DD01FB" w:rsidRPr="0011245C" w:rsidRDefault="00DD01FB" w:rsidP="00F27848"/>
    <w:sectPr w:rsidR="00DD01FB" w:rsidRPr="0011245C" w:rsidSect="000A1155">
      <w:headerReference w:type="default" r:id="rId8"/>
      <w:footerReference w:type="default" r:id="rId9"/>
      <w:footerReference w:type="first" r:id="rId10"/>
      <w:pgSz w:w="11906" w:h="16838" w:code="9"/>
      <w:pgMar w:top="1077" w:right="1077" w:bottom="1077" w:left="1077" w:header="539" w:footer="539" w:gutter="0"/>
      <w:paperSrc w:first="260" w:other="26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A927F6" w14:textId="77777777" w:rsidR="002A2FBB" w:rsidRDefault="00F251D2">
      <w:pPr>
        <w:spacing w:line="240" w:lineRule="auto"/>
      </w:pPr>
      <w:r>
        <w:separator/>
      </w:r>
    </w:p>
  </w:endnote>
  <w:endnote w:type="continuationSeparator" w:id="0">
    <w:p w14:paraId="55291F24" w14:textId="77777777" w:rsidR="002A2FBB" w:rsidRDefault="00F251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Utopia Bold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Utopia">
    <w:altName w:val="Century Gothic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Ve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armond (W1)">
    <w:charset w:val="00"/>
    <w:family w:val="roman"/>
    <w:pitch w:val="variable"/>
    <w:sig w:usb0="00000003" w:usb1="00000000" w:usb2="00000000" w:usb3="00000000" w:csb0="00000001" w:csb1="00000000"/>
  </w:font>
  <w:font w:name="GoudyOlSt BT">
    <w:altName w:val="Georgia"/>
    <w:charset w:val="00"/>
    <w:family w:val="roman"/>
    <w:pitch w:val="variable"/>
    <w:sig w:usb0="00000003" w:usb1="00000000" w:usb2="00000000" w:usb3="00000000" w:csb0="00000001" w:csb1="00000000"/>
  </w:font>
  <w:font w:name="Times New Roman Standaard">
    <w:charset w:val="00"/>
    <w:family w:val="auto"/>
    <w:pitch w:val="variable"/>
    <w:sig w:usb0="00000003" w:usb1="00000000" w:usb2="00000000" w:usb3="00000000" w:csb0="00000001" w:csb1="00000000"/>
  </w:font>
  <w:font w:name="HumstSlab712 BT"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Imago Book">
    <w:altName w:val="Segoe UI"/>
    <w:charset w:val="00"/>
    <w:family w:val="swiss"/>
    <w:pitch w:val="variable"/>
    <w:sig w:usb0="00000003" w:usb1="00000000" w:usb2="00000000" w:usb3="00000000" w:csb0="00000001" w:csb1="00000000"/>
  </w:font>
  <w:font w:name="PMN Caecilia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Plantin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FrnkGothITC Bk BT">
    <w:altName w:val="Calibri"/>
    <w:panose1 w:val="020B0504030503020204"/>
    <w:charset w:val="00"/>
    <w:family w:val="swiss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12"/>
    </w:tblGrid>
    <w:tr w:rsidR="00654CD3" w14:paraId="44B0B376" w14:textId="77777777" w:rsidTr="002A0128">
      <w:trPr>
        <w:cantSplit/>
        <w:trHeight w:val="2157"/>
      </w:trPr>
      <w:tc>
        <w:tcPr>
          <w:tcW w:w="708" w:type="dxa"/>
          <w:tcBorders>
            <w:top w:val="nil"/>
            <w:left w:val="nil"/>
            <w:bottom w:val="nil"/>
            <w:right w:val="nil"/>
          </w:tcBorders>
          <w:textDirection w:val="tbRl"/>
          <w:vAlign w:val="center"/>
        </w:tcPr>
        <w:p w14:paraId="5A9FEF6B" w14:textId="77777777" w:rsidR="00BD3640" w:rsidRPr="00C316E5" w:rsidRDefault="00F251D2" w:rsidP="002A0128">
          <w:pPr>
            <w:pStyle w:val="Formuliernummer"/>
            <w:framePr w:w="312" w:h="2370" w:hRule="exact" w:hSpace="181" w:wrap="around" w:vAnchor="page" w:hAnchor="page" w:x="11222" w:y="13677"/>
            <w:shd w:val="solid" w:color="FFFFFF" w:fill="FFFFFF"/>
            <w:ind w:left="113" w:right="113"/>
            <w:jc w:val="center"/>
            <w:rPr>
              <w:szCs w:val="12"/>
            </w:rPr>
          </w:pPr>
          <w:r>
            <w:rPr>
              <w:szCs w:val="12"/>
            </w:rPr>
            <w:t>23-0201250</w:t>
          </w:r>
        </w:p>
      </w:tc>
    </w:tr>
  </w:tbl>
  <w:p w14:paraId="49E19CAB" w14:textId="77777777" w:rsidR="00BD3640" w:rsidRDefault="00BD3640" w:rsidP="002A0128">
    <w:pPr>
      <w:framePr w:w="312" w:h="2370" w:hRule="exact" w:hSpace="181" w:wrap="around" w:vAnchor="page" w:hAnchor="page" w:x="11222" w:y="13677"/>
      <w:shd w:val="solid" w:color="FFFFFF" w:fill="FFFFFF"/>
    </w:pPr>
  </w:p>
  <w:p w14:paraId="6F442E0D" w14:textId="77777777" w:rsidR="00BD3640" w:rsidRPr="00835A1C" w:rsidRDefault="00BD3640" w:rsidP="002A0128"/>
  <w:p w14:paraId="25A79213" w14:textId="77777777" w:rsidR="006B1EFC" w:rsidRPr="008F49D8" w:rsidRDefault="00F251D2" w:rsidP="006B1EFC">
    <w:pPr>
      <w:pStyle w:val="Voettekst"/>
      <w:jc w:val="right"/>
      <w:rPr>
        <w:rStyle w:val="Paginanummer"/>
      </w:rPr>
    </w:pPr>
    <w:r w:rsidRPr="008F49D8">
      <w:rPr>
        <w:rStyle w:val="Paginanummer"/>
      </w:rPr>
      <w:t xml:space="preserve">Pagina </w:t>
    </w:r>
    <w:r w:rsidRPr="008F49D8">
      <w:rPr>
        <w:rStyle w:val="Paginanummer"/>
      </w:rPr>
      <w:fldChar w:fldCharType="begin"/>
    </w:r>
    <w:r w:rsidRPr="008F49D8">
      <w:rPr>
        <w:rStyle w:val="Paginanummer"/>
      </w:rPr>
      <w:instrText xml:space="preserve"> PAGE </w:instrText>
    </w:r>
    <w:r w:rsidRPr="008F49D8">
      <w:rPr>
        <w:rStyle w:val="Paginanummer"/>
      </w:rPr>
      <w:fldChar w:fldCharType="separate"/>
    </w:r>
    <w:r w:rsidRPr="008F49D8">
      <w:rPr>
        <w:rStyle w:val="Paginanummer"/>
      </w:rPr>
      <w:t>36</w:t>
    </w:r>
    <w:r w:rsidRPr="008F49D8">
      <w:rPr>
        <w:rStyle w:val="Paginanummer"/>
      </w:rPr>
      <w:fldChar w:fldCharType="end"/>
    </w:r>
    <w:r w:rsidRPr="008F49D8">
      <w:rPr>
        <w:rStyle w:val="Paginanummer"/>
      </w:rPr>
      <w:t xml:space="preserve"> van </w:t>
    </w:r>
    <w:r w:rsidR="00EB198D" w:rsidRPr="008F49D8">
      <w:rPr>
        <w:rStyle w:val="Paginanummer"/>
      </w:rPr>
      <w:fldChar w:fldCharType="begin"/>
    </w:r>
    <w:r w:rsidRPr="008F49D8">
      <w:rPr>
        <w:rStyle w:val="Paginanummer"/>
      </w:rPr>
      <w:instrText xml:space="preserve"> NUMPAGES </w:instrText>
    </w:r>
    <w:r w:rsidR="00EB198D" w:rsidRPr="008F49D8">
      <w:rPr>
        <w:rStyle w:val="Paginanummer"/>
      </w:rPr>
      <w:fldChar w:fldCharType="separate"/>
    </w:r>
    <w:r w:rsidRPr="008F49D8">
      <w:rPr>
        <w:rStyle w:val="Paginanummer"/>
      </w:rPr>
      <w:t>36</w:t>
    </w:r>
    <w:r w:rsidR="00EB198D" w:rsidRPr="008F49D8">
      <w:rPr>
        <w:rStyle w:val="Paginanumm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1E0" w:firstRow="1" w:lastRow="1" w:firstColumn="1" w:lastColumn="1" w:noHBand="0" w:noVBand="0"/>
    </w:tblPr>
    <w:tblGrid>
      <w:gridCol w:w="312"/>
    </w:tblGrid>
    <w:tr w:rsidR="00654CD3" w14:paraId="23263C90" w14:textId="77777777" w:rsidTr="00B15146">
      <w:trPr>
        <w:cantSplit/>
        <w:trHeight w:val="1701"/>
      </w:trPr>
      <w:tc>
        <w:tcPr>
          <w:tcW w:w="540" w:type="dxa"/>
          <w:textDirection w:val="btLr"/>
          <w:vAlign w:val="center"/>
        </w:tcPr>
        <w:p w14:paraId="40449C20" w14:textId="77777777" w:rsidR="002F2E1D" w:rsidRPr="002805D8" w:rsidRDefault="00F251D2" w:rsidP="00B15146">
          <w:pPr>
            <w:pStyle w:val="Formuliernummer"/>
            <w:framePr w:w="312" w:h="1764" w:hRule="exact" w:hSpace="181" w:wrap="around" w:vAnchor="page" w:hAnchor="page" w:x="188" w:y="14559"/>
            <w:shd w:val="solid" w:color="FFFFFF" w:fill="FFFFFF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INK 002</w:t>
          </w:r>
        </w:p>
      </w:tc>
    </w:tr>
  </w:tbl>
  <w:p w14:paraId="0CEE17FD" w14:textId="77777777" w:rsidR="002F2E1D" w:rsidRDefault="002F2E1D" w:rsidP="00B15146">
    <w:pPr>
      <w:framePr w:w="312" w:h="1764" w:hRule="exact" w:hSpace="181" w:wrap="around" w:vAnchor="page" w:hAnchor="page" w:x="188" w:y="14559"/>
      <w:shd w:val="solid" w:color="FFFFFF" w:fill="FFFFFF"/>
    </w:pPr>
  </w:p>
  <w:p w14:paraId="251AF6D0" w14:textId="77777777" w:rsidR="002F2E1D" w:rsidRPr="00835A1C" w:rsidRDefault="006F06FF" w:rsidP="00E4401D">
    <w:pPr>
      <w:jc w:val="both"/>
    </w:pPr>
    <w:r>
      <w:t xml:space="preserve"> </w:t>
    </w: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12"/>
    </w:tblGrid>
    <w:tr w:rsidR="00654CD3" w14:paraId="1678F9E7" w14:textId="77777777" w:rsidTr="002A0128">
      <w:trPr>
        <w:cantSplit/>
        <w:trHeight w:val="2157"/>
      </w:trPr>
      <w:tc>
        <w:tcPr>
          <w:tcW w:w="708" w:type="dxa"/>
          <w:tcBorders>
            <w:top w:val="nil"/>
            <w:left w:val="nil"/>
            <w:bottom w:val="nil"/>
            <w:right w:val="nil"/>
          </w:tcBorders>
          <w:textDirection w:val="tbRl"/>
          <w:vAlign w:val="center"/>
        </w:tcPr>
        <w:p w14:paraId="167B625B" w14:textId="77777777" w:rsidR="00BD3640" w:rsidRPr="00C316E5" w:rsidRDefault="00F251D2" w:rsidP="002A0128">
          <w:pPr>
            <w:pStyle w:val="Formuliernummer"/>
            <w:framePr w:w="312" w:h="2370" w:hRule="exact" w:hSpace="181" w:wrap="around" w:vAnchor="page" w:hAnchor="page" w:x="11222" w:y="13677"/>
            <w:shd w:val="solid" w:color="FFFFFF" w:fill="FFFFFF"/>
            <w:ind w:left="113" w:right="113"/>
            <w:jc w:val="center"/>
            <w:rPr>
              <w:szCs w:val="12"/>
            </w:rPr>
          </w:pPr>
          <w:r>
            <w:rPr>
              <w:szCs w:val="12"/>
            </w:rPr>
            <w:t>23-0201250</w:t>
          </w:r>
        </w:p>
      </w:tc>
    </w:tr>
  </w:tbl>
  <w:p w14:paraId="3A17D947" w14:textId="77777777" w:rsidR="00BD3640" w:rsidRDefault="00BD3640" w:rsidP="002A0128">
    <w:pPr>
      <w:framePr w:w="312" w:h="2370" w:hRule="exact" w:hSpace="181" w:wrap="around" w:vAnchor="page" w:hAnchor="page" w:x="11222" w:y="13677"/>
      <w:shd w:val="solid" w:color="FFFFFF" w:fill="FFFFFF"/>
    </w:pPr>
  </w:p>
  <w:p w14:paraId="3FF741C6" w14:textId="77777777" w:rsidR="00BD3640" w:rsidRPr="00835A1C" w:rsidRDefault="006F06FF" w:rsidP="002A0128">
    <w:r>
      <w:t xml:space="preserve"> </w:t>
    </w:r>
  </w:p>
  <w:p w14:paraId="0BA31FA0" w14:textId="77777777" w:rsidR="006B1EFC" w:rsidRPr="008F49D8" w:rsidRDefault="00F251D2" w:rsidP="006B1EFC">
    <w:pPr>
      <w:pStyle w:val="Voettekst"/>
      <w:jc w:val="right"/>
      <w:rPr>
        <w:rStyle w:val="Paginanummer"/>
      </w:rPr>
    </w:pPr>
    <w:r w:rsidRPr="008F49D8">
      <w:rPr>
        <w:rStyle w:val="Paginanummer"/>
      </w:rPr>
      <w:t xml:space="preserve">Pagina </w:t>
    </w:r>
    <w:r w:rsidRPr="008F49D8">
      <w:rPr>
        <w:rStyle w:val="Paginanummer"/>
      </w:rPr>
      <w:fldChar w:fldCharType="begin"/>
    </w:r>
    <w:r w:rsidRPr="008F49D8">
      <w:rPr>
        <w:rStyle w:val="Paginanummer"/>
      </w:rPr>
      <w:instrText xml:space="preserve"> PAGE </w:instrText>
    </w:r>
    <w:r w:rsidRPr="008F49D8">
      <w:rPr>
        <w:rStyle w:val="Paginanummer"/>
      </w:rPr>
      <w:fldChar w:fldCharType="separate"/>
    </w:r>
    <w:r w:rsidRPr="008F49D8">
      <w:rPr>
        <w:rStyle w:val="Paginanummer"/>
      </w:rPr>
      <w:t>1</w:t>
    </w:r>
    <w:r w:rsidRPr="008F49D8">
      <w:rPr>
        <w:rStyle w:val="Paginanummer"/>
      </w:rPr>
      <w:fldChar w:fldCharType="end"/>
    </w:r>
    <w:r w:rsidRPr="008F49D8">
      <w:rPr>
        <w:rStyle w:val="Paginanummer"/>
      </w:rPr>
      <w:t xml:space="preserve"> van </w:t>
    </w:r>
    <w:r w:rsidR="00EB198D" w:rsidRPr="008F49D8">
      <w:rPr>
        <w:rStyle w:val="Paginanummer"/>
      </w:rPr>
      <w:fldChar w:fldCharType="begin"/>
    </w:r>
    <w:r w:rsidRPr="008F49D8">
      <w:rPr>
        <w:rStyle w:val="Paginanummer"/>
      </w:rPr>
      <w:instrText xml:space="preserve"> NUMPAGES </w:instrText>
    </w:r>
    <w:r w:rsidR="00EB198D" w:rsidRPr="008F49D8">
      <w:rPr>
        <w:rStyle w:val="Paginanummer"/>
      </w:rPr>
      <w:fldChar w:fldCharType="separate"/>
    </w:r>
    <w:r w:rsidRPr="008F49D8">
      <w:rPr>
        <w:rStyle w:val="Paginanummer"/>
      </w:rPr>
      <w:t>36</w:t>
    </w:r>
    <w:r w:rsidR="00EB198D" w:rsidRPr="008F49D8">
      <w:rPr>
        <w:rStyle w:val="Paginanumm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9F2A78" w14:textId="77777777" w:rsidR="002A2FBB" w:rsidRDefault="00F251D2">
      <w:pPr>
        <w:spacing w:line="240" w:lineRule="auto"/>
      </w:pPr>
      <w:r>
        <w:separator/>
      </w:r>
    </w:p>
  </w:footnote>
  <w:footnote w:type="continuationSeparator" w:id="0">
    <w:p w14:paraId="32DD4F84" w14:textId="77777777" w:rsidR="002A2FBB" w:rsidRDefault="00F251D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zonderlijnen"/>
      <w:tblW w:w="9939" w:type="dxa"/>
      <w:tblLayout w:type="fixed"/>
      <w:tblLook w:val="04A0" w:firstRow="1" w:lastRow="0" w:firstColumn="1" w:lastColumn="0" w:noHBand="0" w:noVBand="1"/>
    </w:tblPr>
    <w:tblGrid>
      <w:gridCol w:w="3261"/>
      <w:gridCol w:w="3359"/>
      <w:gridCol w:w="326"/>
      <w:gridCol w:w="284"/>
      <w:gridCol w:w="2709"/>
    </w:tblGrid>
    <w:tr w:rsidR="00654CD3" w14:paraId="4691AF9B" w14:textId="77777777" w:rsidTr="008F49D8">
      <w:tc>
        <w:tcPr>
          <w:tcW w:w="3261" w:type="dxa"/>
        </w:tcPr>
        <w:p w14:paraId="5CA27BF9" w14:textId="77777777" w:rsidR="00492657" w:rsidRPr="00EA222E" w:rsidRDefault="00F251D2" w:rsidP="00EA222E">
          <w:pPr>
            <w:pStyle w:val="Titelformulier"/>
          </w:pPr>
          <w:r>
            <w:t>Beschrijvend document</w:t>
          </w:r>
        </w:p>
        <w:p w14:paraId="607AEEB9" w14:textId="77777777" w:rsidR="00492657" w:rsidRPr="001531D1" w:rsidRDefault="00F251D2" w:rsidP="00EA222E">
          <w:pPr>
            <w:pStyle w:val="Subtitelformulier"/>
          </w:pPr>
          <w:r>
            <w:t>Nationaal Openbare Aanbesteding Oranjewijk Wateringen</w:t>
          </w:r>
        </w:p>
      </w:tc>
      <w:tc>
        <w:tcPr>
          <w:tcW w:w="3359" w:type="dxa"/>
          <w:vMerge w:val="restart"/>
        </w:tcPr>
        <w:p w14:paraId="6725254B" w14:textId="77777777" w:rsidR="00492657" w:rsidRDefault="00492657" w:rsidP="006B4D48">
          <w:pPr>
            <w:pStyle w:val="Titelformulier"/>
          </w:pPr>
        </w:p>
      </w:tc>
      <w:tc>
        <w:tcPr>
          <w:tcW w:w="326" w:type="dxa"/>
          <w:vMerge w:val="restart"/>
        </w:tcPr>
        <w:p w14:paraId="17149247" w14:textId="77777777" w:rsidR="00492657" w:rsidRDefault="00492657" w:rsidP="006B4D48">
          <w:pPr>
            <w:pStyle w:val="Titelformulier"/>
            <w:rPr>
              <w:caps w:val="0"/>
            </w:rPr>
          </w:pPr>
        </w:p>
      </w:tc>
      <w:tc>
        <w:tcPr>
          <w:tcW w:w="2993" w:type="dxa"/>
          <w:gridSpan w:val="2"/>
        </w:tcPr>
        <w:p w14:paraId="0B3C7414" w14:textId="77777777" w:rsidR="00492657" w:rsidRDefault="00F251D2" w:rsidP="00385D5D">
          <w:pPr>
            <w:pStyle w:val="Adresgegevens"/>
          </w:pPr>
          <w:r w:rsidRPr="003E782B">
            <w:t>Bezoekadres</w:t>
          </w:r>
          <w:r>
            <w:t>: Laan van de Glazen Stad 1</w:t>
          </w:r>
          <w:r w:rsidR="00423385">
            <w:t>,</w:t>
          </w:r>
          <w:r>
            <w:t xml:space="preserve"> 2672 TA Naaldwijk</w:t>
          </w:r>
        </w:p>
        <w:p w14:paraId="293DE547" w14:textId="77777777" w:rsidR="00423385" w:rsidRPr="00423385" w:rsidRDefault="00F251D2" w:rsidP="001757EB">
          <w:pPr>
            <w:pStyle w:val="Adresgegevens"/>
          </w:pPr>
          <w:r w:rsidRPr="003E782B">
            <w:t>Postadres</w:t>
          </w:r>
          <w:r>
            <w:t>:</w:t>
          </w:r>
          <w:r w:rsidR="00385D5D">
            <w:t xml:space="preserve"> </w:t>
          </w:r>
          <w:r>
            <w:t>Postbus 150, 2670 AD Naaldwijk</w:t>
          </w:r>
        </w:p>
      </w:tc>
    </w:tr>
    <w:tr w:rsidR="00654CD3" w14:paraId="4C0BF3AE" w14:textId="77777777" w:rsidTr="008F49D8">
      <w:trPr>
        <w:trHeight w:val="600"/>
      </w:trPr>
      <w:tc>
        <w:tcPr>
          <w:tcW w:w="3261" w:type="dxa"/>
        </w:tcPr>
        <w:p w14:paraId="5E0AACD7" w14:textId="77777777" w:rsidR="00492657" w:rsidRPr="005A6F70" w:rsidRDefault="00F251D2" w:rsidP="00EA222E">
          <w:pPr>
            <w:pStyle w:val="Subtitelformulier"/>
          </w:pPr>
          <w:r>
            <w:t>Bedrijfsvoering</w:t>
          </w:r>
          <w:r w:rsidRPr="005A6F70">
            <w:t>/</w:t>
          </w:r>
          <w:r>
            <w:t>Inkoop</w:t>
          </w:r>
        </w:p>
      </w:tc>
      <w:tc>
        <w:tcPr>
          <w:tcW w:w="3359" w:type="dxa"/>
          <w:vMerge/>
        </w:tcPr>
        <w:p w14:paraId="5A95A4A5" w14:textId="77777777" w:rsidR="00492657" w:rsidRDefault="00492657" w:rsidP="006B4D48">
          <w:pPr>
            <w:pStyle w:val="Titelformulier"/>
          </w:pPr>
        </w:p>
      </w:tc>
      <w:tc>
        <w:tcPr>
          <w:tcW w:w="326" w:type="dxa"/>
          <w:vMerge/>
        </w:tcPr>
        <w:p w14:paraId="39DA4767" w14:textId="77777777" w:rsidR="00492657" w:rsidRDefault="00492657" w:rsidP="006B4D48">
          <w:pPr>
            <w:pStyle w:val="Titelformulier"/>
            <w:rPr>
              <w:caps w:val="0"/>
            </w:rPr>
          </w:pPr>
        </w:p>
      </w:tc>
      <w:tc>
        <w:tcPr>
          <w:tcW w:w="284" w:type="dxa"/>
        </w:tcPr>
        <w:p w14:paraId="05F1FEC2" w14:textId="77777777" w:rsidR="00492657" w:rsidRDefault="00F251D2" w:rsidP="006B4D48">
          <w:pPr>
            <w:pStyle w:val="Adresgegevens"/>
          </w:pPr>
          <w:r>
            <w:t>T</w:t>
          </w:r>
        </w:p>
        <w:p w14:paraId="2FC6FEC4" w14:textId="77777777" w:rsidR="00492657" w:rsidRDefault="00F251D2" w:rsidP="006B4D48">
          <w:pPr>
            <w:pStyle w:val="Adresgegevens"/>
          </w:pPr>
          <w:r>
            <w:t>E</w:t>
          </w:r>
        </w:p>
      </w:tc>
      <w:tc>
        <w:tcPr>
          <w:tcW w:w="2709" w:type="dxa"/>
        </w:tcPr>
        <w:p w14:paraId="00287814" w14:textId="77777777" w:rsidR="00492657" w:rsidRDefault="00F251D2" w:rsidP="006B4D48">
          <w:pPr>
            <w:pStyle w:val="Adresgegevens"/>
          </w:pPr>
          <w:r>
            <w:t>14 0174</w:t>
          </w:r>
        </w:p>
        <w:p w14:paraId="2B9346B2" w14:textId="77777777" w:rsidR="005D708F" w:rsidRPr="005D708F" w:rsidRDefault="00F251D2" w:rsidP="006B4D48">
          <w:pPr>
            <w:pStyle w:val="Adresgegevens"/>
          </w:pPr>
          <w:r>
            <w:t>Inkoop@gemeentewestland.nl</w:t>
          </w:r>
        </w:p>
      </w:tc>
    </w:tr>
  </w:tbl>
  <w:p w14:paraId="01903A59" w14:textId="77777777" w:rsidR="006B1EFC" w:rsidRPr="006A519C" w:rsidRDefault="00F251D2" w:rsidP="00EA222E">
    <w:pPr>
      <w:spacing w:after="120"/>
    </w:pPr>
    <w:r>
      <w:rPr>
        <w:noProof/>
      </w:rPr>
      <w:drawing>
        <wp:anchor distT="0" distB="0" distL="114300" distR="114300" simplePos="0" relativeHeight="251658240" behindDoc="1" locked="1" layoutInCell="1" allowOverlap="0" wp14:anchorId="5D60A8EE" wp14:editId="603D9F08">
          <wp:simplePos x="0" y="0"/>
          <wp:positionH relativeFrom="page">
            <wp:posOffset>2790825</wp:posOffset>
          </wp:positionH>
          <wp:positionV relativeFrom="page">
            <wp:posOffset>400050</wp:posOffset>
          </wp:positionV>
          <wp:extent cx="2062800" cy="687600"/>
          <wp:effectExtent l="0" t="0" r="0" b="0"/>
          <wp:wrapNone/>
          <wp:docPr id="2" name="Afbeelding 3" descr="GWE LOGO ZW_groot 3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3" descr="GWE LOGO ZW_groot 3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062800" cy="687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14E28AF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D45C31"/>
    <w:multiLevelType w:val="multilevel"/>
    <w:tmpl w:val="EB34D5F8"/>
    <w:styleLink w:val="OpsommingWestland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Courier New" w:hAnsi="Courier New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2" w15:restartNumberingAfterBreak="0">
    <w:nsid w:val="03E47858"/>
    <w:multiLevelType w:val="multilevel"/>
    <w:tmpl w:val="1C069C7A"/>
    <w:lvl w:ilvl="0">
      <w:start w:val="1"/>
      <w:numFmt w:val="decimal"/>
      <w:pStyle w:val="Artikel"/>
      <w:lvlText w:val="Artikel 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ikelsub"/>
      <w:lvlText w:val="%1.%2"/>
      <w:lvlJc w:val="left"/>
      <w:pPr>
        <w:ind w:left="792" w:hanging="792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C752969"/>
    <w:multiLevelType w:val="hybridMultilevel"/>
    <w:tmpl w:val="F1DAF94A"/>
    <w:lvl w:ilvl="0" w:tplc="11402C02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2F7BA9"/>
    <w:multiLevelType w:val="hybridMultilevel"/>
    <w:tmpl w:val="8E9096DC"/>
    <w:lvl w:ilvl="0" w:tplc="6574882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</w:rPr>
    </w:lvl>
    <w:lvl w:ilvl="1" w:tplc="CC3468A6" w:tentative="1">
      <w:start w:val="1"/>
      <w:numFmt w:val="lowerLetter"/>
      <w:lvlText w:val="%2."/>
      <w:lvlJc w:val="left"/>
      <w:pPr>
        <w:ind w:left="1080" w:hanging="360"/>
      </w:pPr>
    </w:lvl>
    <w:lvl w:ilvl="2" w:tplc="2A5A0744" w:tentative="1">
      <w:start w:val="1"/>
      <w:numFmt w:val="lowerRoman"/>
      <w:lvlText w:val="%3."/>
      <w:lvlJc w:val="right"/>
      <w:pPr>
        <w:ind w:left="1800" w:hanging="180"/>
      </w:pPr>
    </w:lvl>
    <w:lvl w:ilvl="3" w:tplc="2EF01210" w:tentative="1">
      <w:start w:val="1"/>
      <w:numFmt w:val="decimal"/>
      <w:lvlText w:val="%4."/>
      <w:lvlJc w:val="left"/>
      <w:pPr>
        <w:ind w:left="2520" w:hanging="360"/>
      </w:pPr>
    </w:lvl>
    <w:lvl w:ilvl="4" w:tplc="4464215E" w:tentative="1">
      <w:start w:val="1"/>
      <w:numFmt w:val="lowerLetter"/>
      <w:lvlText w:val="%5."/>
      <w:lvlJc w:val="left"/>
      <w:pPr>
        <w:ind w:left="3240" w:hanging="360"/>
      </w:pPr>
    </w:lvl>
    <w:lvl w:ilvl="5" w:tplc="7D5C9AEA" w:tentative="1">
      <w:start w:val="1"/>
      <w:numFmt w:val="lowerRoman"/>
      <w:lvlText w:val="%6."/>
      <w:lvlJc w:val="right"/>
      <w:pPr>
        <w:ind w:left="3960" w:hanging="180"/>
      </w:pPr>
    </w:lvl>
    <w:lvl w:ilvl="6" w:tplc="9FF063BC" w:tentative="1">
      <w:start w:val="1"/>
      <w:numFmt w:val="decimal"/>
      <w:lvlText w:val="%7."/>
      <w:lvlJc w:val="left"/>
      <w:pPr>
        <w:ind w:left="4680" w:hanging="360"/>
      </w:pPr>
    </w:lvl>
    <w:lvl w:ilvl="7" w:tplc="7D1AF016" w:tentative="1">
      <w:start w:val="1"/>
      <w:numFmt w:val="lowerLetter"/>
      <w:lvlText w:val="%8."/>
      <w:lvlJc w:val="left"/>
      <w:pPr>
        <w:ind w:left="5400" w:hanging="360"/>
      </w:pPr>
    </w:lvl>
    <w:lvl w:ilvl="8" w:tplc="09F0A6E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FD1656B"/>
    <w:multiLevelType w:val="multilevel"/>
    <w:tmpl w:val="0C08FF58"/>
    <w:lvl w:ilvl="0">
      <w:start w:val="1"/>
      <w:numFmt w:val="decimal"/>
      <w:pStyle w:val="Agendapunt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gendapuntsub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5297181"/>
    <w:multiLevelType w:val="hybridMultilevel"/>
    <w:tmpl w:val="6EBA578A"/>
    <w:lvl w:ilvl="0" w:tplc="96E43E70">
      <w:start w:val="1"/>
      <w:numFmt w:val="decimal"/>
      <w:pStyle w:val="Opmaakprofiel24"/>
      <w:lvlText w:val="%1."/>
      <w:lvlJc w:val="left"/>
      <w:pPr>
        <w:tabs>
          <w:tab w:val="num" w:pos="1834"/>
        </w:tabs>
        <w:ind w:left="1834" w:hanging="360"/>
      </w:pPr>
      <w:rPr>
        <w:rFonts w:cs="Times New Roman" w:hint="default"/>
      </w:rPr>
    </w:lvl>
    <w:lvl w:ilvl="1" w:tplc="D1E267A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DF5430A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E3A7E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220D05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70E8B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DA4DC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3ACA07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E7616A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9A1713C"/>
    <w:multiLevelType w:val="hybridMultilevel"/>
    <w:tmpl w:val="052E3714"/>
    <w:lvl w:ilvl="0" w:tplc="6A106FAC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EFF51CB"/>
    <w:multiLevelType w:val="multilevel"/>
    <w:tmpl w:val="3F8A1E84"/>
    <w:lvl w:ilvl="0">
      <w:start w:val="1"/>
      <w:numFmt w:val="upperLetter"/>
      <w:pStyle w:val="Kopvaninhoudsopgave1"/>
      <w:lvlText w:val="Bijlage %1"/>
      <w:lvlJc w:val="left"/>
      <w:pPr>
        <w:tabs>
          <w:tab w:val="num" w:pos="1701"/>
        </w:tabs>
        <w:ind w:left="1701" w:hanging="1701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1584" w:hanging="1584"/>
      </w:pPr>
      <w:rPr>
        <w:rFonts w:cs="Times New Roman"/>
      </w:rPr>
    </w:lvl>
  </w:abstractNum>
  <w:abstractNum w:abstractNumId="9" w15:restartNumberingAfterBreak="0">
    <w:nsid w:val="38432A16"/>
    <w:multiLevelType w:val="singleLevel"/>
    <w:tmpl w:val="5246A182"/>
    <w:lvl w:ilvl="0">
      <w:start w:val="1"/>
      <w:numFmt w:val="bullet"/>
      <w:pStyle w:val="Voorwerk2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0" w15:restartNumberingAfterBreak="0">
    <w:nsid w:val="41593B3E"/>
    <w:multiLevelType w:val="multilevel"/>
    <w:tmpl w:val="B22E3130"/>
    <w:lvl w:ilvl="0">
      <w:start w:val="1"/>
      <w:numFmt w:val="decimal"/>
      <w:pStyle w:val="Artikel1"/>
      <w:lvlText w:val="Artikel %1"/>
      <w:lvlJc w:val="right"/>
      <w:pPr>
        <w:tabs>
          <w:tab w:val="num" w:pos="708"/>
        </w:tabs>
        <w:ind w:left="708" w:hanging="113"/>
      </w:pPr>
      <w:rPr>
        <w:rFonts w:ascii="Utopia Bold" w:hAnsi="Utopia Bold" w:cs="Times New Roman" w:hint="default"/>
        <w:b w:val="0"/>
        <w:i/>
        <w:sz w:val="18"/>
      </w:rPr>
    </w:lvl>
    <w:lvl w:ilvl="1">
      <w:start w:val="1"/>
      <w:numFmt w:val="decimal"/>
      <w:lvlText w:val="%1.%2"/>
      <w:lvlJc w:val="right"/>
      <w:pPr>
        <w:tabs>
          <w:tab w:val="num" w:pos="708"/>
        </w:tabs>
        <w:ind w:left="708" w:hanging="113"/>
      </w:pPr>
      <w:rPr>
        <w:rFonts w:ascii="Utopia Bold" w:hAnsi="Utopia Bold" w:cs="Times New Roman" w:hint="default"/>
        <w:b w:val="0"/>
        <w:i/>
        <w:sz w:val="18"/>
      </w:rPr>
    </w:lvl>
    <w:lvl w:ilvl="2">
      <w:start w:val="1"/>
      <w:numFmt w:val="lowerLetter"/>
      <w:lvlText w:val="(%3)"/>
      <w:lvlJc w:val="right"/>
      <w:pPr>
        <w:tabs>
          <w:tab w:val="num" w:pos="708"/>
        </w:tabs>
        <w:ind w:left="708" w:hanging="113"/>
      </w:pPr>
      <w:rPr>
        <w:rFonts w:ascii="Utopia Bold" w:hAnsi="Utopia Bold" w:cs="Times New Roman" w:hint="default"/>
        <w:b w:val="0"/>
        <w:i/>
        <w:sz w:val="18"/>
      </w:rPr>
    </w:lvl>
    <w:lvl w:ilvl="3">
      <w:start w:val="1"/>
      <w:numFmt w:val="lowerRoman"/>
      <w:lvlText w:val="(%4)"/>
      <w:lvlJc w:val="right"/>
      <w:pPr>
        <w:tabs>
          <w:tab w:val="num" w:pos="1572"/>
        </w:tabs>
        <w:ind w:left="1572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716"/>
        </w:tabs>
        <w:ind w:left="1716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860"/>
        </w:tabs>
        <w:ind w:left="1860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2004"/>
        </w:tabs>
        <w:ind w:left="2004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148"/>
        </w:tabs>
        <w:ind w:left="2148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2292"/>
        </w:tabs>
        <w:ind w:left="2292" w:hanging="144"/>
      </w:pPr>
      <w:rPr>
        <w:rFonts w:cs="Times New Roman"/>
      </w:rPr>
    </w:lvl>
  </w:abstractNum>
  <w:abstractNum w:abstractNumId="11" w15:restartNumberingAfterBreak="0">
    <w:nsid w:val="460F6441"/>
    <w:multiLevelType w:val="hybridMultilevel"/>
    <w:tmpl w:val="E91ED500"/>
    <w:lvl w:ilvl="0" w:tplc="783AC1E6">
      <w:start w:val="1"/>
      <w:numFmt w:val="bullet"/>
      <w:pStyle w:val="Lijstopsomteken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C6D2C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73A4F2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A2A4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DAA1B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8F0B71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EEA45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90A0C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8F24D2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4D1E7F"/>
    <w:multiLevelType w:val="singleLevel"/>
    <w:tmpl w:val="61205DA8"/>
    <w:lvl w:ilvl="0">
      <w:start w:val="1"/>
      <w:numFmt w:val="bullet"/>
      <w:pStyle w:val="Opsomming"/>
      <w:lvlText w:val="­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3" w15:restartNumberingAfterBreak="0">
    <w:nsid w:val="55BF4167"/>
    <w:multiLevelType w:val="hybridMultilevel"/>
    <w:tmpl w:val="7C44D434"/>
    <w:lvl w:ilvl="0" w:tplc="5B46EEB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F58F13C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56769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998A46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C848E1E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A4724B6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27A631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7EE906A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21EACF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7F10732"/>
    <w:multiLevelType w:val="hybridMultilevel"/>
    <w:tmpl w:val="551ED99A"/>
    <w:lvl w:ilvl="0" w:tplc="6A106FAC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99C0896"/>
    <w:multiLevelType w:val="hybridMultilevel"/>
    <w:tmpl w:val="1CC03318"/>
    <w:lvl w:ilvl="0" w:tplc="8160B332">
      <w:start w:val="1"/>
      <w:numFmt w:val="decimal"/>
      <w:pStyle w:val="Artikelstijl"/>
      <w:lvlText w:val="Artikel  %1"/>
      <w:lvlJc w:val="left"/>
      <w:pPr>
        <w:ind w:left="720" w:hanging="360"/>
      </w:pPr>
      <w:rPr>
        <w:rFonts w:hint="default"/>
        <w:b/>
        <w:i w:val="0"/>
      </w:rPr>
    </w:lvl>
    <w:lvl w:ilvl="1" w:tplc="1C3CAF14" w:tentative="1">
      <w:start w:val="1"/>
      <w:numFmt w:val="lowerLetter"/>
      <w:lvlText w:val="%2."/>
      <w:lvlJc w:val="left"/>
      <w:pPr>
        <w:ind w:left="1440" w:hanging="360"/>
      </w:pPr>
    </w:lvl>
    <w:lvl w:ilvl="2" w:tplc="0DA0037C" w:tentative="1">
      <w:start w:val="1"/>
      <w:numFmt w:val="lowerRoman"/>
      <w:lvlText w:val="%3."/>
      <w:lvlJc w:val="right"/>
      <w:pPr>
        <w:ind w:left="2160" w:hanging="180"/>
      </w:pPr>
    </w:lvl>
    <w:lvl w:ilvl="3" w:tplc="2AEC1B4C" w:tentative="1">
      <w:start w:val="1"/>
      <w:numFmt w:val="decimal"/>
      <w:lvlText w:val="%4."/>
      <w:lvlJc w:val="left"/>
      <w:pPr>
        <w:ind w:left="2880" w:hanging="360"/>
      </w:pPr>
    </w:lvl>
    <w:lvl w:ilvl="4" w:tplc="B7A48618" w:tentative="1">
      <w:start w:val="1"/>
      <w:numFmt w:val="lowerLetter"/>
      <w:lvlText w:val="%5."/>
      <w:lvlJc w:val="left"/>
      <w:pPr>
        <w:ind w:left="3600" w:hanging="360"/>
      </w:pPr>
    </w:lvl>
    <w:lvl w:ilvl="5" w:tplc="E9085E28" w:tentative="1">
      <w:start w:val="1"/>
      <w:numFmt w:val="lowerRoman"/>
      <w:lvlText w:val="%6."/>
      <w:lvlJc w:val="right"/>
      <w:pPr>
        <w:ind w:left="4320" w:hanging="180"/>
      </w:pPr>
    </w:lvl>
    <w:lvl w:ilvl="6" w:tplc="97E80538" w:tentative="1">
      <w:start w:val="1"/>
      <w:numFmt w:val="decimal"/>
      <w:lvlText w:val="%7."/>
      <w:lvlJc w:val="left"/>
      <w:pPr>
        <w:ind w:left="5040" w:hanging="360"/>
      </w:pPr>
    </w:lvl>
    <w:lvl w:ilvl="7" w:tplc="6FB29F14" w:tentative="1">
      <w:start w:val="1"/>
      <w:numFmt w:val="lowerLetter"/>
      <w:lvlText w:val="%8."/>
      <w:lvlJc w:val="left"/>
      <w:pPr>
        <w:ind w:left="5760" w:hanging="360"/>
      </w:pPr>
    </w:lvl>
    <w:lvl w:ilvl="8" w:tplc="6F7410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6E0B46"/>
    <w:multiLevelType w:val="multilevel"/>
    <w:tmpl w:val="334AF128"/>
    <w:lvl w:ilvl="0">
      <w:start w:val="1"/>
      <w:numFmt w:val="decimal"/>
      <w:pStyle w:val="Kop1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7" w15:restartNumberingAfterBreak="0">
    <w:nsid w:val="5ED54CDC"/>
    <w:multiLevelType w:val="hybridMultilevel"/>
    <w:tmpl w:val="8D9E6618"/>
    <w:lvl w:ilvl="0" w:tplc="AD2C0372">
      <w:start w:val="1"/>
      <w:numFmt w:val="bullet"/>
      <w:pStyle w:val="OpmaakprofielMetopsommingstekens"/>
      <w:lvlText w:val="-"/>
      <w:lvlJc w:val="left"/>
      <w:pPr>
        <w:tabs>
          <w:tab w:val="num" w:pos="927"/>
        </w:tabs>
        <w:ind w:left="927" w:hanging="360"/>
      </w:pPr>
      <w:rPr>
        <w:rFonts w:ascii="Arial" w:hAnsi="Arial" w:hint="default"/>
      </w:rPr>
    </w:lvl>
    <w:lvl w:ilvl="1" w:tplc="ADC4DDCC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6CB84EFA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32124DC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56C4224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86E2780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D378336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6DCEDC02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BF1C3D6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00563A8"/>
    <w:multiLevelType w:val="multilevel"/>
    <w:tmpl w:val="0F7C45C4"/>
    <w:lvl w:ilvl="0">
      <w:start w:val="1"/>
      <w:numFmt w:val="decimal"/>
      <w:pStyle w:val="Opmaakprofiel18"/>
      <w:lvlText w:val="%1"/>
      <w:lvlJc w:val="left"/>
      <w:pPr>
        <w:tabs>
          <w:tab w:val="num" w:pos="0"/>
        </w:tabs>
      </w:pPr>
      <w:rPr>
        <w:rFonts w:cs="Times New Roman" w:hint="default"/>
      </w:rPr>
    </w:lvl>
    <w:lvl w:ilvl="1">
      <w:start w:val="1"/>
      <w:numFmt w:val="decimal"/>
      <w:lvlText w:val="%2"/>
      <w:lvlJc w:val="left"/>
      <w:pPr>
        <w:tabs>
          <w:tab w:val="num" w:pos="272"/>
        </w:tabs>
        <w:ind w:left="272" w:hanging="272"/>
      </w:pPr>
      <w:rPr>
        <w:rFonts w:cs="Times New Roman" w:hint="default"/>
      </w:rPr>
    </w:lvl>
    <w:lvl w:ilvl="2">
      <w:start w:val="1"/>
      <w:numFmt w:val="decimal"/>
      <w:lvlText w:val="%3.2.3"/>
      <w:lvlJc w:val="left"/>
      <w:pPr>
        <w:tabs>
          <w:tab w:val="num" w:pos="463"/>
        </w:tabs>
        <w:ind w:left="463" w:hanging="437"/>
      </w:pPr>
      <w:rPr>
        <w:rFonts w:ascii="Utopia" w:hAnsi="Utopia" w:cs="Times New Roman" w:hint="default"/>
        <w:bCs/>
        <w:iCs/>
        <w:dstrike w:val="0"/>
        <w:color w:val="auto"/>
        <w:w w:val="100"/>
        <w:kern w:val="0"/>
        <w:position w:val="0"/>
        <w:sz w:val="20"/>
        <w:effect w:val="none"/>
      </w:rPr>
    </w:lvl>
    <w:lvl w:ilvl="3">
      <w:start w:val="1"/>
      <w:numFmt w:val="none"/>
      <w:lvlText w:val=""/>
      <w:lvlJc w:val="left"/>
      <w:pPr>
        <w:tabs>
          <w:tab w:val="num" w:pos="601"/>
        </w:tabs>
        <w:ind w:left="601" w:hanging="601"/>
      </w:pPr>
      <w:rPr>
        <w:rFonts w:cs="Times New Roman" w:hint="default"/>
      </w:rPr>
    </w:lvl>
    <w:lvl w:ilvl="4">
      <w:start w:val="1"/>
      <w:numFmt w:val="decimal"/>
      <w:lvlText w:val="%2.%3.%4.%5"/>
      <w:lvlJc w:val="left"/>
      <w:pPr>
        <w:tabs>
          <w:tab w:val="num" w:pos="765"/>
        </w:tabs>
        <w:ind w:left="765" w:hanging="765"/>
      </w:pPr>
      <w:rPr>
        <w:rFonts w:cs="Times New Roman" w:hint="default"/>
      </w:rPr>
    </w:lvl>
    <w:lvl w:ilvl="5">
      <w:start w:val="1"/>
      <w:numFmt w:val="decimal"/>
      <w:lvlText w:val="%2.%3.%4.%5.%6"/>
      <w:lvlJc w:val="left"/>
      <w:pPr>
        <w:tabs>
          <w:tab w:val="num" w:pos="930"/>
        </w:tabs>
        <w:ind w:left="930" w:hanging="930"/>
      </w:pPr>
      <w:rPr>
        <w:rFonts w:cs="Times New Roman" w:hint="default"/>
      </w:rPr>
    </w:lvl>
    <w:lvl w:ilvl="6">
      <w:start w:val="1"/>
      <w:numFmt w:val="decimal"/>
      <w:lvlText w:val="%2.%3.%4.%5.%6.%7"/>
      <w:lvlJc w:val="left"/>
      <w:pPr>
        <w:tabs>
          <w:tab w:val="num" w:pos="1094"/>
        </w:tabs>
        <w:ind w:left="1094" w:hanging="1094"/>
      </w:pPr>
      <w:rPr>
        <w:rFonts w:cs="Times New Roman" w:hint="default"/>
      </w:rPr>
    </w:lvl>
    <w:lvl w:ilvl="7">
      <w:start w:val="1"/>
      <w:numFmt w:val="decimal"/>
      <w:lvlText w:val="%2.%3.%4.%5.%6.%7.%8"/>
      <w:lvlJc w:val="left"/>
      <w:pPr>
        <w:tabs>
          <w:tab w:val="num" w:pos="1259"/>
        </w:tabs>
        <w:ind w:left="1259" w:hanging="1259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9" w15:restartNumberingAfterBreak="0">
    <w:nsid w:val="61CE5755"/>
    <w:multiLevelType w:val="singleLevel"/>
    <w:tmpl w:val="640C8B50"/>
    <w:lvl w:ilvl="0">
      <w:start w:val="1"/>
      <w:numFmt w:val="upperLetter"/>
      <w:pStyle w:val="Opsommingalfabet"/>
      <w:lvlText w:val="%1)"/>
      <w:lvlJc w:val="left"/>
      <w:pPr>
        <w:tabs>
          <w:tab w:val="num" w:pos="1030"/>
        </w:tabs>
        <w:ind w:left="1021" w:hanging="454"/>
      </w:pPr>
      <w:rPr>
        <w:rFonts w:cs="Times New Roman" w:hint="default"/>
      </w:rPr>
    </w:lvl>
  </w:abstractNum>
  <w:abstractNum w:abstractNumId="20" w15:restartNumberingAfterBreak="0">
    <w:nsid w:val="6D692946"/>
    <w:multiLevelType w:val="hybridMultilevel"/>
    <w:tmpl w:val="E068B322"/>
    <w:lvl w:ilvl="0" w:tplc="014E5B92">
      <w:start w:val="1"/>
      <w:numFmt w:val="bullet"/>
      <w:pStyle w:val="opsomming0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6E8872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A5AAA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F9EDF9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7FEF0C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39CC19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85CA24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F2AFDD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A7E3F3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3D1857"/>
    <w:multiLevelType w:val="singleLevel"/>
    <w:tmpl w:val="3DE601BC"/>
    <w:lvl w:ilvl="0">
      <w:start w:val="1"/>
      <w:numFmt w:val="bullet"/>
      <w:pStyle w:val="opsommingChar"/>
      <w:lvlText w:val="­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2" w15:restartNumberingAfterBreak="0">
    <w:nsid w:val="75BC6BD7"/>
    <w:multiLevelType w:val="hybridMultilevel"/>
    <w:tmpl w:val="CFE63DA4"/>
    <w:lvl w:ilvl="0" w:tplc="0B7CD89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DF80CFD8">
      <w:numFmt w:val="bullet"/>
      <w:lvlText w:val="-"/>
      <w:lvlJc w:val="left"/>
      <w:pPr>
        <w:ind w:left="1425" w:hanging="705"/>
      </w:pPr>
      <w:rPr>
        <w:rFonts w:ascii="Arial" w:eastAsiaTheme="minorHAnsi" w:hAnsi="Arial" w:cs="Arial" w:hint="default"/>
      </w:rPr>
    </w:lvl>
    <w:lvl w:ilvl="2" w:tplc="324A8AB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C0BD5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636070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4FE60A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124FE1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1CACCD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230029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85F2259"/>
    <w:multiLevelType w:val="hybridMultilevel"/>
    <w:tmpl w:val="BF6663FA"/>
    <w:lvl w:ilvl="0" w:tplc="5EAEB338">
      <w:start w:val="1"/>
      <w:numFmt w:val="bullet"/>
      <w:pStyle w:val="OpmaakprofielMetopsommingstekensSymbolsymbool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20BC474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E9C95B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634E8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C7E7F7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0AAAE6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E1485F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5A8CED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2D40EB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CB5CE1"/>
    <w:multiLevelType w:val="multilevel"/>
    <w:tmpl w:val="A0322DB6"/>
    <w:lvl w:ilvl="0">
      <w:start w:val="1"/>
      <w:numFmt w:val="decimal"/>
      <w:pStyle w:val="Kop1rapport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Kop2rapport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Kop3rapport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Kop4rapport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77"/>
        </w:tabs>
        <w:ind w:left="1077" w:hanging="1077"/>
      </w:pPr>
      <w:rPr>
        <w:rFonts w:hint="default"/>
      </w:rPr>
    </w:lvl>
  </w:abstractNum>
  <w:abstractNum w:abstractNumId="25" w15:restartNumberingAfterBreak="0">
    <w:nsid w:val="7EE56E5B"/>
    <w:multiLevelType w:val="hybridMultilevel"/>
    <w:tmpl w:val="F75E5E96"/>
    <w:lvl w:ilvl="0" w:tplc="C158080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22E7DB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3ECBE1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966F0E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FCC397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7601A0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760351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05C174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8402D79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33594678">
    <w:abstractNumId w:val="1"/>
  </w:num>
  <w:num w:numId="2" w16cid:durableId="449932548">
    <w:abstractNumId w:val="15"/>
  </w:num>
  <w:num w:numId="3" w16cid:durableId="1200241870">
    <w:abstractNumId w:val="5"/>
  </w:num>
  <w:num w:numId="4" w16cid:durableId="2013802483">
    <w:abstractNumId w:val="2"/>
  </w:num>
  <w:num w:numId="5" w16cid:durableId="1946689013">
    <w:abstractNumId w:val="16"/>
  </w:num>
  <w:num w:numId="6" w16cid:durableId="1638410039">
    <w:abstractNumId w:val="24"/>
  </w:num>
  <w:num w:numId="7" w16cid:durableId="1469010385">
    <w:abstractNumId w:val="0"/>
  </w:num>
  <w:num w:numId="8" w16cid:durableId="937561880">
    <w:abstractNumId w:val="11"/>
  </w:num>
  <w:num w:numId="9" w16cid:durableId="1291205118">
    <w:abstractNumId w:val="21"/>
  </w:num>
  <w:num w:numId="10" w16cid:durableId="1551258657">
    <w:abstractNumId w:val="8"/>
  </w:num>
  <w:num w:numId="11" w16cid:durableId="118307713">
    <w:abstractNumId w:val="9"/>
  </w:num>
  <w:num w:numId="12" w16cid:durableId="1242059604">
    <w:abstractNumId w:val="17"/>
  </w:num>
  <w:num w:numId="13" w16cid:durableId="115564039">
    <w:abstractNumId w:val="23"/>
  </w:num>
  <w:num w:numId="14" w16cid:durableId="1371757619">
    <w:abstractNumId w:val="12"/>
  </w:num>
  <w:num w:numId="15" w16cid:durableId="1423531235">
    <w:abstractNumId w:val="19"/>
  </w:num>
  <w:num w:numId="16" w16cid:durableId="1800342550">
    <w:abstractNumId w:val="20"/>
  </w:num>
  <w:num w:numId="17" w16cid:durableId="425344317">
    <w:abstractNumId w:val="18"/>
  </w:num>
  <w:num w:numId="18" w16cid:durableId="2041009512">
    <w:abstractNumId w:val="10"/>
  </w:num>
  <w:num w:numId="19" w16cid:durableId="1277323547">
    <w:abstractNumId w:val="6"/>
  </w:num>
  <w:num w:numId="20" w16cid:durableId="1094321534">
    <w:abstractNumId w:val="4"/>
  </w:num>
  <w:num w:numId="21" w16cid:durableId="873156937">
    <w:abstractNumId w:val="22"/>
  </w:num>
  <w:num w:numId="22" w16cid:durableId="565989263">
    <w:abstractNumId w:val="25"/>
  </w:num>
  <w:num w:numId="23" w16cid:durableId="1718578638">
    <w:abstractNumId w:val="13"/>
  </w:num>
  <w:num w:numId="24" w16cid:durableId="1489402752">
    <w:abstractNumId w:val="14"/>
  </w:num>
  <w:num w:numId="25" w16cid:durableId="1101225472">
    <w:abstractNumId w:val="7"/>
  </w:num>
  <w:num w:numId="26" w16cid:durableId="1318847483">
    <w:abstractNumId w:val="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929"/>
    <w:rsid w:val="000059DB"/>
    <w:rsid w:val="00005E68"/>
    <w:rsid w:val="00007841"/>
    <w:rsid w:val="00010DE1"/>
    <w:rsid w:val="00012B33"/>
    <w:rsid w:val="0002401E"/>
    <w:rsid w:val="000333EE"/>
    <w:rsid w:val="00042A03"/>
    <w:rsid w:val="00051448"/>
    <w:rsid w:val="00052D18"/>
    <w:rsid w:val="00061419"/>
    <w:rsid w:val="000717C3"/>
    <w:rsid w:val="00071A32"/>
    <w:rsid w:val="00072058"/>
    <w:rsid w:val="0007234E"/>
    <w:rsid w:val="00072961"/>
    <w:rsid w:val="000905DF"/>
    <w:rsid w:val="00093105"/>
    <w:rsid w:val="000A1155"/>
    <w:rsid w:val="000A2F32"/>
    <w:rsid w:val="000A71FD"/>
    <w:rsid w:val="000B30F3"/>
    <w:rsid w:val="000C433B"/>
    <w:rsid w:val="000C4921"/>
    <w:rsid w:val="000C5B86"/>
    <w:rsid w:val="000C75AB"/>
    <w:rsid w:val="000D2053"/>
    <w:rsid w:val="000E1F0A"/>
    <w:rsid w:val="000F0899"/>
    <w:rsid w:val="000F391A"/>
    <w:rsid w:val="00107B13"/>
    <w:rsid w:val="00110FD8"/>
    <w:rsid w:val="0011245C"/>
    <w:rsid w:val="0011308E"/>
    <w:rsid w:val="00124D3F"/>
    <w:rsid w:val="001371B1"/>
    <w:rsid w:val="00140E7D"/>
    <w:rsid w:val="00150131"/>
    <w:rsid w:val="00150213"/>
    <w:rsid w:val="001531D1"/>
    <w:rsid w:val="00153E3B"/>
    <w:rsid w:val="0017337A"/>
    <w:rsid w:val="00173F1F"/>
    <w:rsid w:val="001757EB"/>
    <w:rsid w:val="00175BB7"/>
    <w:rsid w:val="00175FF0"/>
    <w:rsid w:val="0018229E"/>
    <w:rsid w:val="00183BB8"/>
    <w:rsid w:val="0019341B"/>
    <w:rsid w:val="00196506"/>
    <w:rsid w:val="001A2A5F"/>
    <w:rsid w:val="001A3242"/>
    <w:rsid w:val="001A4BA7"/>
    <w:rsid w:val="001B0B5A"/>
    <w:rsid w:val="001B297D"/>
    <w:rsid w:val="001C384A"/>
    <w:rsid w:val="001C4823"/>
    <w:rsid w:val="001C4A77"/>
    <w:rsid w:val="001C5E15"/>
    <w:rsid w:val="001D030C"/>
    <w:rsid w:val="001D5619"/>
    <w:rsid w:val="001E0236"/>
    <w:rsid w:val="001E1587"/>
    <w:rsid w:val="001E1DD1"/>
    <w:rsid w:val="001E37DA"/>
    <w:rsid w:val="001F576D"/>
    <w:rsid w:val="002012CE"/>
    <w:rsid w:val="00204628"/>
    <w:rsid w:val="00221FB8"/>
    <w:rsid w:val="002227C4"/>
    <w:rsid w:val="002239AC"/>
    <w:rsid w:val="002239DC"/>
    <w:rsid w:val="00226A31"/>
    <w:rsid w:val="00230547"/>
    <w:rsid w:val="002316CA"/>
    <w:rsid w:val="00232590"/>
    <w:rsid w:val="00234151"/>
    <w:rsid w:val="00235D6F"/>
    <w:rsid w:val="00237A86"/>
    <w:rsid w:val="00241D74"/>
    <w:rsid w:val="00242669"/>
    <w:rsid w:val="0024422B"/>
    <w:rsid w:val="00244657"/>
    <w:rsid w:val="0025370B"/>
    <w:rsid w:val="00263E04"/>
    <w:rsid w:val="00265480"/>
    <w:rsid w:val="00276440"/>
    <w:rsid w:val="002805D8"/>
    <w:rsid w:val="0028664A"/>
    <w:rsid w:val="002874C1"/>
    <w:rsid w:val="00296198"/>
    <w:rsid w:val="002A0128"/>
    <w:rsid w:val="002A0CAB"/>
    <w:rsid w:val="002A2FBB"/>
    <w:rsid w:val="002B1694"/>
    <w:rsid w:val="002B4141"/>
    <w:rsid w:val="002B5BEA"/>
    <w:rsid w:val="002B6EBF"/>
    <w:rsid w:val="002C135A"/>
    <w:rsid w:val="002D636D"/>
    <w:rsid w:val="002E3472"/>
    <w:rsid w:val="002F1C8D"/>
    <w:rsid w:val="002F29D6"/>
    <w:rsid w:val="002F2E1D"/>
    <w:rsid w:val="002F6D57"/>
    <w:rsid w:val="003055B1"/>
    <w:rsid w:val="00313C47"/>
    <w:rsid w:val="00315942"/>
    <w:rsid w:val="003214DC"/>
    <w:rsid w:val="00322921"/>
    <w:rsid w:val="00325326"/>
    <w:rsid w:val="0032592F"/>
    <w:rsid w:val="003427B7"/>
    <w:rsid w:val="00342E01"/>
    <w:rsid w:val="00343055"/>
    <w:rsid w:val="00346F4A"/>
    <w:rsid w:val="0035366D"/>
    <w:rsid w:val="00353ED0"/>
    <w:rsid w:val="0035550D"/>
    <w:rsid w:val="0036164D"/>
    <w:rsid w:val="00366557"/>
    <w:rsid w:val="00371776"/>
    <w:rsid w:val="00374CAB"/>
    <w:rsid w:val="00384FEA"/>
    <w:rsid w:val="00385575"/>
    <w:rsid w:val="00385D5D"/>
    <w:rsid w:val="003866D8"/>
    <w:rsid w:val="003909E3"/>
    <w:rsid w:val="0039248A"/>
    <w:rsid w:val="003945ED"/>
    <w:rsid w:val="00396FC0"/>
    <w:rsid w:val="003A4076"/>
    <w:rsid w:val="003B089F"/>
    <w:rsid w:val="003E09AB"/>
    <w:rsid w:val="003E58FC"/>
    <w:rsid w:val="003E693D"/>
    <w:rsid w:val="003E782B"/>
    <w:rsid w:val="003F0F33"/>
    <w:rsid w:val="003F35A5"/>
    <w:rsid w:val="003F77CA"/>
    <w:rsid w:val="003F7E97"/>
    <w:rsid w:val="00400C2C"/>
    <w:rsid w:val="00402721"/>
    <w:rsid w:val="004074E0"/>
    <w:rsid w:val="0042159B"/>
    <w:rsid w:val="00423385"/>
    <w:rsid w:val="00423DAE"/>
    <w:rsid w:val="00424456"/>
    <w:rsid w:val="0042709D"/>
    <w:rsid w:val="00432A8C"/>
    <w:rsid w:val="00440E9C"/>
    <w:rsid w:val="00441E84"/>
    <w:rsid w:val="004475D3"/>
    <w:rsid w:val="00452502"/>
    <w:rsid w:val="004552DD"/>
    <w:rsid w:val="00456875"/>
    <w:rsid w:val="004576F8"/>
    <w:rsid w:val="00460D76"/>
    <w:rsid w:val="00475E1F"/>
    <w:rsid w:val="00481E6F"/>
    <w:rsid w:val="004848DE"/>
    <w:rsid w:val="00490E6E"/>
    <w:rsid w:val="00491D91"/>
    <w:rsid w:val="00492657"/>
    <w:rsid w:val="00495905"/>
    <w:rsid w:val="004975B5"/>
    <w:rsid w:val="004A0810"/>
    <w:rsid w:val="004A1B14"/>
    <w:rsid w:val="004A6D3C"/>
    <w:rsid w:val="004A7786"/>
    <w:rsid w:val="004B4C9B"/>
    <w:rsid w:val="004B6EA6"/>
    <w:rsid w:val="004D4BDF"/>
    <w:rsid w:val="004D5248"/>
    <w:rsid w:val="004D5B7D"/>
    <w:rsid w:val="004E0EA1"/>
    <w:rsid w:val="004F2212"/>
    <w:rsid w:val="004F261D"/>
    <w:rsid w:val="004F3E12"/>
    <w:rsid w:val="005042B2"/>
    <w:rsid w:val="005063D0"/>
    <w:rsid w:val="00511536"/>
    <w:rsid w:val="00511D40"/>
    <w:rsid w:val="00512124"/>
    <w:rsid w:val="00514952"/>
    <w:rsid w:val="005154B2"/>
    <w:rsid w:val="00520D9F"/>
    <w:rsid w:val="005212D1"/>
    <w:rsid w:val="005257D3"/>
    <w:rsid w:val="00526ED5"/>
    <w:rsid w:val="0052766A"/>
    <w:rsid w:val="00530C6D"/>
    <w:rsid w:val="00531B55"/>
    <w:rsid w:val="00533FA8"/>
    <w:rsid w:val="00536E92"/>
    <w:rsid w:val="00546DF9"/>
    <w:rsid w:val="00551246"/>
    <w:rsid w:val="00552CFA"/>
    <w:rsid w:val="005653B8"/>
    <w:rsid w:val="00566843"/>
    <w:rsid w:val="005676AF"/>
    <w:rsid w:val="00575B43"/>
    <w:rsid w:val="00581D6F"/>
    <w:rsid w:val="00581FB4"/>
    <w:rsid w:val="00587B5C"/>
    <w:rsid w:val="00591380"/>
    <w:rsid w:val="00596470"/>
    <w:rsid w:val="00596522"/>
    <w:rsid w:val="00596D84"/>
    <w:rsid w:val="00597530"/>
    <w:rsid w:val="005A221F"/>
    <w:rsid w:val="005A2D2A"/>
    <w:rsid w:val="005A351C"/>
    <w:rsid w:val="005A55BE"/>
    <w:rsid w:val="005A56D4"/>
    <w:rsid w:val="005A6F70"/>
    <w:rsid w:val="005A7D7E"/>
    <w:rsid w:val="005B13EA"/>
    <w:rsid w:val="005C3E71"/>
    <w:rsid w:val="005C68EA"/>
    <w:rsid w:val="005D0494"/>
    <w:rsid w:val="005D708F"/>
    <w:rsid w:val="005E3A33"/>
    <w:rsid w:val="005E3C38"/>
    <w:rsid w:val="005E7026"/>
    <w:rsid w:val="005F2B5F"/>
    <w:rsid w:val="0060043F"/>
    <w:rsid w:val="006036C3"/>
    <w:rsid w:val="006108FA"/>
    <w:rsid w:val="006124AF"/>
    <w:rsid w:val="00613804"/>
    <w:rsid w:val="0061577D"/>
    <w:rsid w:val="00620158"/>
    <w:rsid w:val="00622D90"/>
    <w:rsid w:val="0063034E"/>
    <w:rsid w:val="00630F53"/>
    <w:rsid w:val="0063134A"/>
    <w:rsid w:val="00634E7F"/>
    <w:rsid w:val="006439E5"/>
    <w:rsid w:val="00654CD3"/>
    <w:rsid w:val="006628F7"/>
    <w:rsid w:val="00674DEA"/>
    <w:rsid w:val="00676F3D"/>
    <w:rsid w:val="006779E1"/>
    <w:rsid w:val="00684676"/>
    <w:rsid w:val="0069373D"/>
    <w:rsid w:val="006A519C"/>
    <w:rsid w:val="006B032A"/>
    <w:rsid w:val="006B1EFC"/>
    <w:rsid w:val="006B4D48"/>
    <w:rsid w:val="006C2B82"/>
    <w:rsid w:val="006C5AB2"/>
    <w:rsid w:val="006C5B6A"/>
    <w:rsid w:val="006C7E62"/>
    <w:rsid w:val="006D22FC"/>
    <w:rsid w:val="006D35F6"/>
    <w:rsid w:val="006D74F6"/>
    <w:rsid w:val="006E063C"/>
    <w:rsid w:val="006E5A19"/>
    <w:rsid w:val="006E6BBB"/>
    <w:rsid w:val="006F06FF"/>
    <w:rsid w:val="006F0A73"/>
    <w:rsid w:val="006F2DA3"/>
    <w:rsid w:val="00714741"/>
    <w:rsid w:val="007174EB"/>
    <w:rsid w:val="00720BEE"/>
    <w:rsid w:val="00724388"/>
    <w:rsid w:val="00730AFC"/>
    <w:rsid w:val="00732469"/>
    <w:rsid w:val="00732C4E"/>
    <w:rsid w:val="00743BC8"/>
    <w:rsid w:val="00743E65"/>
    <w:rsid w:val="00750442"/>
    <w:rsid w:val="00751BAA"/>
    <w:rsid w:val="00754AF4"/>
    <w:rsid w:val="00760994"/>
    <w:rsid w:val="00760DCE"/>
    <w:rsid w:val="007644A4"/>
    <w:rsid w:val="00765197"/>
    <w:rsid w:val="007657CB"/>
    <w:rsid w:val="00765FCE"/>
    <w:rsid w:val="0077162B"/>
    <w:rsid w:val="00775F6A"/>
    <w:rsid w:val="007777AD"/>
    <w:rsid w:val="007852B4"/>
    <w:rsid w:val="00787E19"/>
    <w:rsid w:val="00790D6D"/>
    <w:rsid w:val="00793AFF"/>
    <w:rsid w:val="0079485F"/>
    <w:rsid w:val="007B0B9E"/>
    <w:rsid w:val="007B0BC8"/>
    <w:rsid w:val="007B4BEA"/>
    <w:rsid w:val="007C25D7"/>
    <w:rsid w:val="007C5684"/>
    <w:rsid w:val="007D2D4A"/>
    <w:rsid w:val="007F5514"/>
    <w:rsid w:val="007F65F4"/>
    <w:rsid w:val="00802086"/>
    <w:rsid w:val="00812182"/>
    <w:rsid w:val="00814F4F"/>
    <w:rsid w:val="00822319"/>
    <w:rsid w:val="00824E6B"/>
    <w:rsid w:val="00830103"/>
    <w:rsid w:val="00835A1C"/>
    <w:rsid w:val="00835EEA"/>
    <w:rsid w:val="00841D68"/>
    <w:rsid w:val="00843BDE"/>
    <w:rsid w:val="00850ECD"/>
    <w:rsid w:val="00852A49"/>
    <w:rsid w:val="00852BAE"/>
    <w:rsid w:val="00854A90"/>
    <w:rsid w:val="008641D8"/>
    <w:rsid w:val="008666FE"/>
    <w:rsid w:val="008754B1"/>
    <w:rsid w:val="00876BD8"/>
    <w:rsid w:val="00885C7E"/>
    <w:rsid w:val="008863CC"/>
    <w:rsid w:val="00887921"/>
    <w:rsid w:val="00887CD9"/>
    <w:rsid w:val="008A0068"/>
    <w:rsid w:val="008A48F3"/>
    <w:rsid w:val="008B03D4"/>
    <w:rsid w:val="008B397D"/>
    <w:rsid w:val="008B447A"/>
    <w:rsid w:val="008B56E2"/>
    <w:rsid w:val="008B7D57"/>
    <w:rsid w:val="008C1177"/>
    <w:rsid w:val="008C4DCE"/>
    <w:rsid w:val="008C4F44"/>
    <w:rsid w:val="008D1ED0"/>
    <w:rsid w:val="008D240F"/>
    <w:rsid w:val="008D5E67"/>
    <w:rsid w:val="008E400D"/>
    <w:rsid w:val="008F0587"/>
    <w:rsid w:val="008F0B8D"/>
    <w:rsid w:val="008F49D8"/>
    <w:rsid w:val="008F555B"/>
    <w:rsid w:val="009007AC"/>
    <w:rsid w:val="00901E12"/>
    <w:rsid w:val="009044AD"/>
    <w:rsid w:val="009046AE"/>
    <w:rsid w:val="009067D4"/>
    <w:rsid w:val="009067DF"/>
    <w:rsid w:val="00921679"/>
    <w:rsid w:val="00927226"/>
    <w:rsid w:val="00946819"/>
    <w:rsid w:val="00970CFC"/>
    <w:rsid w:val="009711F1"/>
    <w:rsid w:val="00975E64"/>
    <w:rsid w:val="009905F1"/>
    <w:rsid w:val="00996F9D"/>
    <w:rsid w:val="009A3372"/>
    <w:rsid w:val="009A5E87"/>
    <w:rsid w:val="009B37C5"/>
    <w:rsid w:val="009B7744"/>
    <w:rsid w:val="009C08D3"/>
    <w:rsid w:val="009C7566"/>
    <w:rsid w:val="009C7743"/>
    <w:rsid w:val="009D1325"/>
    <w:rsid w:val="009D2BA9"/>
    <w:rsid w:val="009D597D"/>
    <w:rsid w:val="009E5958"/>
    <w:rsid w:val="009E687B"/>
    <w:rsid w:val="009F3564"/>
    <w:rsid w:val="009F525D"/>
    <w:rsid w:val="009F7D32"/>
    <w:rsid w:val="00A028F4"/>
    <w:rsid w:val="00A03449"/>
    <w:rsid w:val="00A11B5F"/>
    <w:rsid w:val="00A169EA"/>
    <w:rsid w:val="00A2451E"/>
    <w:rsid w:val="00A3181B"/>
    <w:rsid w:val="00A3781F"/>
    <w:rsid w:val="00A37E2C"/>
    <w:rsid w:val="00A43004"/>
    <w:rsid w:val="00A47E4F"/>
    <w:rsid w:val="00A609E4"/>
    <w:rsid w:val="00A63963"/>
    <w:rsid w:val="00A63B3B"/>
    <w:rsid w:val="00A64593"/>
    <w:rsid w:val="00A648E0"/>
    <w:rsid w:val="00A66D90"/>
    <w:rsid w:val="00A7046A"/>
    <w:rsid w:val="00A70F81"/>
    <w:rsid w:val="00A7173D"/>
    <w:rsid w:val="00A744F6"/>
    <w:rsid w:val="00A7619E"/>
    <w:rsid w:val="00A818CE"/>
    <w:rsid w:val="00A82D54"/>
    <w:rsid w:val="00A836EF"/>
    <w:rsid w:val="00A90940"/>
    <w:rsid w:val="00A941A2"/>
    <w:rsid w:val="00A9508A"/>
    <w:rsid w:val="00AA08BC"/>
    <w:rsid w:val="00AA693D"/>
    <w:rsid w:val="00AA7C01"/>
    <w:rsid w:val="00AB017F"/>
    <w:rsid w:val="00AB09A2"/>
    <w:rsid w:val="00AB151B"/>
    <w:rsid w:val="00AB40F3"/>
    <w:rsid w:val="00AC5193"/>
    <w:rsid w:val="00AC5249"/>
    <w:rsid w:val="00AD0582"/>
    <w:rsid w:val="00AD27A5"/>
    <w:rsid w:val="00AE0FD1"/>
    <w:rsid w:val="00AF4445"/>
    <w:rsid w:val="00B03808"/>
    <w:rsid w:val="00B03C13"/>
    <w:rsid w:val="00B12B41"/>
    <w:rsid w:val="00B15146"/>
    <w:rsid w:val="00B2045F"/>
    <w:rsid w:val="00B312E4"/>
    <w:rsid w:val="00B4082D"/>
    <w:rsid w:val="00B4167F"/>
    <w:rsid w:val="00B451AA"/>
    <w:rsid w:val="00B46989"/>
    <w:rsid w:val="00B561BE"/>
    <w:rsid w:val="00B56B52"/>
    <w:rsid w:val="00B57078"/>
    <w:rsid w:val="00B62D7B"/>
    <w:rsid w:val="00B6309B"/>
    <w:rsid w:val="00B651F9"/>
    <w:rsid w:val="00B66513"/>
    <w:rsid w:val="00B74A78"/>
    <w:rsid w:val="00B76B10"/>
    <w:rsid w:val="00B774BB"/>
    <w:rsid w:val="00B8086E"/>
    <w:rsid w:val="00B8547E"/>
    <w:rsid w:val="00B95AF1"/>
    <w:rsid w:val="00BA0A3B"/>
    <w:rsid w:val="00BB1C87"/>
    <w:rsid w:val="00BC4CFB"/>
    <w:rsid w:val="00BC6E75"/>
    <w:rsid w:val="00BC7B31"/>
    <w:rsid w:val="00BD0FDD"/>
    <w:rsid w:val="00BD3640"/>
    <w:rsid w:val="00BD4E9D"/>
    <w:rsid w:val="00BE25C0"/>
    <w:rsid w:val="00BE4232"/>
    <w:rsid w:val="00BE4A44"/>
    <w:rsid w:val="00BE7B6C"/>
    <w:rsid w:val="00C00C4A"/>
    <w:rsid w:val="00C12C78"/>
    <w:rsid w:val="00C17028"/>
    <w:rsid w:val="00C17571"/>
    <w:rsid w:val="00C21338"/>
    <w:rsid w:val="00C2133D"/>
    <w:rsid w:val="00C228D5"/>
    <w:rsid w:val="00C23A81"/>
    <w:rsid w:val="00C249AD"/>
    <w:rsid w:val="00C316E5"/>
    <w:rsid w:val="00C344E5"/>
    <w:rsid w:val="00C34E64"/>
    <w:rsid w:val="00C40FD9"/>
    <w:rsid w:val="00C431FA"/>
    <w:rsid w:val="00C43E9D"/>
    <w:rsid w:val="00C47868"/>
    <w:rsid w:val="00C5081A"/>
    <w:rsid w:val="00C54770"/>
    <w:rsid w:val="00C54EF8"/>
    <w:rsid w:val="00C5695A"/>
    <w:rsid w:val="00C606A0"/>
    <w:rsid w:val="00C65C15"/>
    <w:rsid w:val="00C65F65"/>
    <w:rsid w:val="00C66F9A"/>
    <w:rsid w:val="00C82F23"/>
    <w:rsid w:val="00C83E2F"/>
    <w:rsid w:val="00C84FDE"/>
    <w:rsid w:val="00C85C9C"/>
    <w:rsid w:val="00C95633"/>
    <w:rsid w:val="00CA10DC"/>
    <w:rsid w:val="00CB0E4F"/>
    <w:rsid w:val="00CB2C99"/>
    <w:rsid w:val="00CC0E1A"/>
    <w:rsid w:val="00CC2ECC"/>
    <w:rsid w:val="00CD0ED6"/>
    <w:rsid w:val="00CD390E"/>
    <w:rsid w:val="00CD3D90"/>
    <w:rsid w:val="00CD5520"/>
    <w:rsid w:val="00CD7873"/>
    <w:rsid w:val="00CD7B9B"/>
    <w:rsid w:val="00CE0B3E"/>
    <w:rsid w:val="00CE2657"/>
    <w:rsid w:val="00CF36C4"/>
    <w:rsid w:val="00CF41AD"/>
    <w:rsid w:val="00CF603C"/>
    <w:rsid w:val="00D14371"/>
    <w:rsid w:val="00D170FC"/>
    <w:rsid w:val="00D214F8"/>
    <w:rsid w:val="00D275FB"/>
    <w:rsid w:val="00D32265"/>
    <w:rsid w:val="00D40903"/>
    <w:rsid w:val="00D4630D"/>
    <w:rsid w:val="00D5175F"/>
    <w:rsid w:val="00D52C7B"/>
    <w:rsid w:val="00D5413A"/>
    <w:rsid w:val="00D54CC3"/>
    <w:rsid w:val="00D615F4"/>
    <w:rsid w:val="00D716C4"/>
    <w:rsid w:val="00D7455A"/>
    <w:rsid w:val="00D74B77"/>
    <w:rsid w:val="00D74BFF"/>
    <w:rsid w:val="00D765A9"/>
    <w:rsid w:val="00D80C93"/>
    <w:rsid w:val="00D80FF4"/>
    <w:rsid w:val="00D8518B"/>
    <w:rsid w:val="00D856A7"/>
    <w:rsid w:val="00D93929"/>
    <w:rsid w:val="00D94EC9"/>
    <w:rsid w:val="00D97F9D"/>
    <w:rsid w:val="00DA4DD5"/>
    <w:rsid w:val="00DA5147"/>
    <w:rsid w:val="00DA5409"/>
    <w:rsid w:val="00DA6387"/>
    <w:rsid w:val="00DA7779"/>
    <w:rsid w:val="00DB1C17"/>
    <w:rsid w:val="00DB571D"/>
    <w:rsid w:val="00DB6AE6"/>
    <w:rsid w:val="00DB6E08"/>
    <w:rsid w:val="00DC020D"/>
    <w:rsid w:val="00DC058E"/>
    <w:rsid w:val="00DC0F22"/>
    <w:rsid w:val="00DC66E8"/>
    <w:rsid w:val="00DD01FB"/>
    <w:rsid w:val="00DD226B"/>
    <w:rsid w:val="00DD2B30"/>
    <w:rsid w:val="00DE083A"/>
    <w:rsid w:val="00DF39DB"/>
    <w:rsid w:val="00DF47F8"/>
    <w:rsid w:val="00E02398"/>
    <w:rsid w:val="00E0592C"/>
    <w:rsid w:val="00E067C6"/>
    <w:rsid w:val="00E06AAB"/>
    <w:rsid w:val="00E079E9"/>
    <w:rsid w:val="00E1257B"/>
    <w:rsid w:val="00E160E1"/>
    <w:rsid w:val="00E23B46"/>
    <w:rsid w:val="00E33517"/>
    <w:rsid w:val="00E4401D"/>
    <w:rsid w:val="00E45506"/>
    <w:rsid w:val="00E4708A"/>
    <w:rsid w:val="00E5491B"/>
    <w:rsid w:val="00E610AA"/>
    <w:rsid w:val="00E64AC7"/>
    <w:rsid w:val="00E708A7"/>
    <w:rsid w:val="00E70ADC"/>
    <w:rsid w:val="00E726F1"/>
    <w:rsid w:val="00E8046F"/>
    <w:rsid w:val="00E82BB9"/>
    <w:rsid w:val="00E83103"/>
    <w:rsid w:val="00E846BA"/>
    <w:rsid w:val="00E876AB"/>
    <w:rsid w:val="00E9337E"/>
    <w:rsid w:val="00E945BC"/>
    <w:rsid w:val="00E95B40"/>
    <w:rsid w:val="00E967B4"/>
    <w:rsid w:val="00E97814"/>
    <w:rsid w:val="00EA222E"/>
    <w:rsid w:val="00EA76AD"/>
    <w:rsid w:val="00EB198D"/>
    <w:rsid w:val="00EB28B2"/>
    <w:rsid w:val="00EB3AB2"/>
    <w:rsid w:val="00EC5E98"/>
    <w:rsid w:val="00EC760F"/>
    <w:rsid w:val="00ED2CD8"/>
    <w:rsid w:val="00ED3DBD"/>
    <w:rsid w:val="00ED473F"/>
    <w:rsid w:val="00EE3897"/>
    <w:rsid w:val="00EE4F3D"/>
    <w:rsid w:val="00EE77EF"/>
    <w:rsid w:val="00EF1B5D"/>
    <w:rsid w:val="00EF1EDF"/>
    <w:rsid w:val="00EF7BA2"/>
    <w:rsid w:val="00EF7C17"/>
    <w:rsid w:val="00F003CE"/>
    <w:rsid w:val="00F01ED1"/>
    <w:rsid w:val="00F05071"/>
    <w:rsid w:val="00F100BE"/>
    <w:rsid w:val="00F2146B"/>
    <w:rsid w:val="00F251D2"/>
    <w:rsid w:val="00F266A1"/>
    <w:rsid w:val="00F26CB4"/>
    <w:rsid w:val="00F27848"/>
    <w:rsid w:val="00F312A9"/>
    <w:rsid w:val="00F3697A"/>
    <w:rsid w:val="00F4030A"/>
    <w:rsid w:val="00F44E9F"/>
    <w:rsid w:val="00F4634D"/>
    <w:rsid w:val="00F47D13"/>
    <w:rsid w:val="00F508A9"/>
    <w:rsid w:val="00F566D2"/>
    <w:rsid w:val="00F61199"/>
    <w:rsid w:val="00F62D56"/>
    <w:rsid w:val="00F70886"/>
    <w:rsid w:val="00F713EB"/>
    <w:rsid w:val="00F756FE"/>
    <w:rsid w:val="00F84CB9"/>
    <w:rsid w:val="00F8600B"/>
    <w:rsid w:val="00F94158"/>
    <w:rsid w:val="00F94526"/>
    <w:rsid w:val="00F961E1"/>
    <w:rsid w:val="00FA0BB1"/>
    <w:rsid w:val="00FA468A"/>
    <w:rsid w:val="00FA7F79"/>
    <w:rsid w:val="00FB3334"/>
    <w:rsid w:val="00FB35FD"/>
    <w:rsid w:val="00FB45BA"/>
    <w:rsid w:val="00FB586C"/>
    <w:rsid w:val="00FB6E1B"/>
    <w:rsid w:val="00FB7DE7"/>
    <w:rsid w:val="00FC0C11"/>
    <w:rsid w:val="00FC23C2"/>
    <w:rsid w:val="00FC24CB"/>
    <w:rsid w:val="00FC2CF3"/>
    <w:rsid w:val="00FC4113"/>
    <w:rsid w:val="00FC6CE4"/>
    <w:rsid w:val="00FC75C4"/>
    <w:rsid w:val="00FD023F"/>
    <w:rsid w:val="00FD3852"/>
    <w:rsid w:val="00FF075C"/>
    <w:rsid w:val="00FF155F"/>
    <w:rsid w:val="00FF4CB4"/>
    <w:rsid w:val="00FF5C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3926CF"/>
  <w15:docId w15:val="{A75115A4-A63C-4CA0-9396-CE59132E5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semiHidden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uiPriority="19"/>
    <w:lsdException w:name="Hashtag" w:uiPriority="14"/>
    <w:lsdException w:name="Unresolved Mention" w:uiPriority="19"/>
    <w:lsdException w:name="Smart Link" w:uiPriority="19"/>
  </w:latentStyles>
  <w:style w:type="paragraph" w:default="1" w:styleId="Standaard">
    <w:name w:val="Normal"/>
    <w:qFormat/>
    <w:rsid w:val="008666FE"/>
    <w:pPr>
      <w:tabs>
        <w:tab w:val="left" w:pos="357"/>
      </w:tabs>
      <w:spacing w:after="0" w:line="270" w:lineRule="atLeast"/>
    </w:pPr>
    <w:rPr>
      <w:rFonts w:ascii="Arial" w:hAnsi="Arial" w:cs="Times New Roman"/>
      <w:spacing w:val="20"/>
      <w:kern w:val="30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uiPriority w:val="3"/>
    <w:qFormat/>
    <w:rsid w:val="003A4076"/>
    <w:pPr>
      <w:keepNext/>
      <w:numPr>
        <w:numId w:val="5"/>
      </w:numPr>
      <w:shd w:val="clear" w:color="auto" w:fill="000000" w:themeFill="text1"/>
      <w:tabs>
        <w:tab w:val="clear" w:pos="357"/>
      </w:tabs>
      <w:spacing w:after="120"/>
      <w:outlineLvl w:val="0"/>
    </w:pPr>
    <w:rPr>
      <w:rFonts w:eastAsia="Times New Roman" w:cs="Arial"/>
      <w:b/>
      <w:bCs/>
      <w:kern w:val="32"/>
      <w:sz w:val="24"/>
      <w:szCs w:val="32"/>
    </w:rPr>
  </w:style>
  <w:style w:type="paragraph" w:styleId="Kop2">
    <w:name w:val="heading 2"/>
    <w:basedOn w:val="Standaard"/>
    <w:next w:val="Standaard"/>
    <w:link w:val="Kop2Char"/>
    <w:uiPriority w:val="3"/>
    <w:qFormat/>
    <w:rsid w:val="003A4076"/>
    <w:pPr>
      <w:keepNext/>
      <w:numPr>
        <w:ilvl w:val="1"/>
        <w:numId w:val="5"/>
      </w:numPr>
      <w:shd w:val="clear" w:color="auto" w:fill="D9D9D9" w:themeFill="background1" w:themeFillShade="D9"/>
      <w:tabs>
        <w:tab w:val="clear" w:pos="357"/>
      </w:tabs>
      <w:spacing w:after="120"/>
      <w:outlineLvl w:val="1"/>
    </w:pPr>
    <w:rPr>
      <w:rFonts w:eastAsia="Times New Roman" w:cs="Arial"/>
      <w:b/>
      <w:bCs/>
      <w:iCs/>
      <w:szCs w:val="28"/>
    </w:rPr>
  </w:style>
  <w:style w:type="paragraph" w:styleId="Kop3">
    <w:name w:val="heading 3"/>
    <w:basedOn w:val="Standaard"/>
    <w:next w:val="Standaard"/>
    <w:link w:val="Kop3Char"/>
    <w:uiPriority w:val="3"/>
    <w:qFormat/>
    <w:rsid w:val="003A4076"/>
    <w:pPr>
      <w:keepNext/>
      <w:numPr>
        <w:ilvl w:val="2"/>
        <w:numId w:val="5"/>
      </w:numPr>
      <w:shd w:val="clear" w:color="auto" w:fill="D9D9D9" w:themeFill="background1" w:themeFillShade="D9"/>
      <w:tabs>
        <w:tab w:val="clear" w:pos="357"/>
      </w:tabs>
      <w:spacing w:after="120"/>
      <w:outlineLvl w:val="2"/>
    </w:pPr>
    <w:rPr>
      <w:rFonts w:eastAsia="Times New Roman" w:cs="Arial"/>
      <w:b/>
      <w:bCs/>
      <w:szCs w:val="26"/>
    </w:rPr>
  </w:style>
  <w:style w:type="paragraph" w:styleId="Kop4">
    <w:name w:val="heading 4"/>
    <w:basedOn w:val="Standaard"/>
    <w:next w:val="Standaard"/>
    <w:link w:val="Kop4Char"/>
    <w:uiPriority w:val="3"/>
    <w:rsid w:val="00EA222E"/>
    <w:pPr>
      <w:keepNext/>
      <w:numPr>
        <w:ilvl w:val="3"/>
        <w:numId w:val="5"/>
      </w:numPr>
      <w:shd w:val="clear" w:color="auto" w:fill="D9D9D9" w:themeFill="background1" w:themeFillShade="D9"/>
      <w:tabs>
        <w:tab w:val="clear" w:pos="357"/>
      </w:tabs>
      <w:spacing w:before="240" w:after="60"/>
      <w:outlineLvl w:val="3"/>
    </w:pPr>
    <w:rPr>
      <w:rFonts w:eastAsia="Times New Roman"/>
      <w:b/>
      <w:bCs/>
      <w:szCs w:val="28"/>
    </w:rPr>
  </w:style>
  <w:style w:type="paragraph" w:styleId="Kop5">
    <w:name w:val="heading 5"/>
    <w:basedOn w:val="Standaard"/>
    <w:next w:val="Standaard"/>
    <w:link w:val="Kop5Char"/>
    <w:semiHidden/>
    <w:rsid w:val="00EA222E"/>
    <w:pPr>
      <w:numPr>
        <w:ilvl w:val="4"/>
        <w:numId w:val="5"/>
      </w:numPr>
      <w:tabs>
        <w:tab w:val="clear" w:pos="357"/>
      </w:tabs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EA222E"/>
    <w:pPr>
      <w:numPr>
        <w:ilvl w:val="5"/>
        <w:numId w:val="5"/>
      </w:numPr>
      <w:tabs>
        <w:tab w:val="clear" w:pos="357"/>
      </w:tabs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EA222E"/>
    <w:pPr>
      <w:numPr>
        <w:ilvl w:val="6"/>
        <w:numId w:val="5"/>
      </w:numPr>
      <w:tabs>
        <w:tab w:val="clear" w:pos="357"/>
      </w:tabs>
      <w:spacing w:before="240" w:after="60"/>
      <w:outlineLvl w:val="6"/>
    </w:pPr>
    <w:rPr>
      <w:rFonts w:ascii="Calibri" w:hAnsi="Calibri"/>
      <w:sz w:val="24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EA222E"/>
    <w:pPr>
      <w:numPr>
        <w:ilvl w:val="7"/>
        <w:numId w:val="5"/>
      </w:numPr>
      <w:tabs>
        <w:tab w:val="clear" w:pos="357"/>
      </w:tabs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EA222E"/>
    <w:pPr>
      <w:numPr>
        <w:ilvl w:val="8"/>
        <w:numId w:val="5"/>
      </w:numPr>
      <w:tabs>
        <w:tab w:val="clear" w:pos="357"/>
      </w:tabs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1">
    <w:name w:val="Table Grid 1"/>
    <w:basedOn w:val="Standaardtabel"/>
    <w:rsid w:val="00EA222E"/>
    <w:pPr>
      <w:spacing w:after="0" w:line="270" w:lineRule="atLeast"/>
    </w:pPr>
    <w:rPr>
      <w:rFonts w:ascii="Arial" w:hAnsi="Arial" w:cs="Times New Roman"/>
      <w:spacing w:val="20"/>
      <w:sz w:val="18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Kop5Char">
    <w:name w:val="Kop 5 Char"/>
    <w:link w:val="Kop5"/>
    <w:semiHidden/>
    <w:rsid w:val="00EA222E"/>
    <w:rPr>
      <w:rFonts w:ascii="Calibri" w:hAnsi="Calibri" w:cs="Times New Roman"/>
      <w:b/>
      <w:bCs/>
      <w:i/>
      <w:iCs/>
      <w:spacing w:val="20"/>
      <w:kern w:val="30"/>
      <w:sz w:val="26"/>
      <w:szCs w:val="26"/>
      <w:lang w:val="nl-NL" w:eastAsia="nl-NL"/>
    </w:rPr>
  </w:style>
  <w:style w:type="table" w:styleId="Tabelraster">
    <w:name w:val="Table Grid"/>
    <w:basedOn w:val="Standaardtabel"/>
    <w:rsid w:val="00EA222E"/>
    <w:pPr>
      <w:spacing w:after="0" w:line="270" w:lineRule="atLeast"/>
    </w:pPr>
    <w:rPr>
      <w:rFonts w:ascii="Arial" w:hAnsi="Arial" w:cs="Times New Roman"/>
      <w:spacing w:val="20"/>
      <w:sz w:val="18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28" w:type="dxa"/>
        <w:right w:w="28" w:type="dxa"/>
      </w:tblCellMar>
    </w:tblPr>
    <w:tblStylePr w:type="firstRow">
      <w:rPr>
        <w:b/>
      </w:rPr>
    </w:tblStylePr>
  </w:style>
  <w:style w:type="paragraph" w:styleId="Inhopg1">
    <w:name w:val="toc 1"/>
    <w:basedOn w:val="Standaard"/>
    <w:next w:val="Standaard"/>
    <w:autoRedefine/>
    <w:uiPriority w:val="39"/>
    <w:unhideWhenUsed/>
    <w:rsid w:val="00EA222E"/>
    <w:pPr>
      <w:tabs>
        <w:tab w:val="left" w:pos="567"/>
        <w:tab w:val="right" w:leader="dot" w:pos="9742"/>
      </w:tabs>
      <w:spacing w:before="120"/>
      <w:ind w:left="567" w:hanging="567"/>
    </w:pPr>
    <w:rPr>
      <w:b/>
    </w:rPr>
  </w:style>
  <w:style w:type="paragraph" w:styleId="Inhopg2">
    <w:name w:val="toc 2"/>
    <w:basedOn w:val="Standaard"/>
    <w:next w:val="Standaard"/>
    <w:autoRedefine/>
    <w:uiPriority w:val="39"/>
    <w:unhideWhenUsed/>
    <w:rsid w:val="00EA222E"/>
    <w:pPr>
      <w:tabs>
        <w:tab w:val="left" w:pos="1418"/>
        <w:tab w:val="right" w:leader="dot" w:pos="9742"/>
      </w:tabs>
      <w:ind w:left="1418" w:hanging="851"/>
    </w:pPr>
  </w:style>
  <w:style w:type="paragraph" w:styleId="Inhopg3">
    <w:name w:val="toc 3"/>
    <w:basedOn w:val="Standaard"/>
    <w:next w:val="Standaard"/>
    <w:autoRedefine/>
    <w:uiPriority w:val="39"/>
    <w:unhideWhenUsed/>
    <w:rsid w:val="00EA222E"/>
    <w:pPr>
      <w:tabs>
        <w:tab w:val="left" w:pos="1418"/>
        <w:tab w:val="right" w:leader="dot" w:pos="9742"/>
      </w:tabs>
      <w:ind w:left="1418" w:hanging="851"/>
    </w:pPr>
  </w:style>
  <w:style w:type="character" w:styleId="Hyperlink">
    <w:name w:val="Hyperlink"/>
    <w:uiPriority w:val="99"/>
    <w:rsid w:val="00EA222E"/>
    <w:rPr>
      <w:color w:val="00A14B"/>
      <w:u w:val="single"/>
    </w:rPr>
  </w:style>
  <w:style w:type="paragraph" w:styleId="Voetnoottekst">
    <w:name w:val="footnote text"/>
    <w:basedOn w:val="Standaard"/>
    <w:link w:val="VoetnoottekstChar"/>
    <w:uiPriority w:val="9"/>
    <w:unhideWhenUsed/>
    <w:rsid w:val="00EA222E"/>
    <w:pPr>
      <w:spacing w:line="240" w:lineRule="auto"/>
    </w:pPr>
    <w:rPr>
      <w:sz w:val="14"/>
      <w:szCs w:val="20"/>
    </w:rPr>
  </w:style>
  <w:style w:type="character" w:customStyle="1" w:styleId="VoetnoottekstChar">
    <w:name w:val="Voetnoottekst Char"/>
    <w:link w:val="Voetnoottekst"/>
    <w:uiPriority w:val="9"/>
    <w:rsid w:val="00AC5193"/>
    <w:rPr>
      <w:rFonts w:ascii="Arial" w:hAnsi="Arial" w:cs="Times New Roman"/>
      <w:spacing w:val="20"/>
      <w:kern w:val="30"/>
      <w:sz w:val="14"/>
      <w:szCs w:val="20"/>
      <w:lang w:val="nl-NL" w:eastAsia="nl-NL"/>
    </w:rPr>
  </w:style>
  <w:style w:type="character" w:styleId="Voetnootmarkering">
    <w:name w:val="footnote reference"/>
    <w:uiPriority w:val="9"/>
    <w:unhideWhenUsed/>
    <w:rsid w:val="00EA222E"/>
    <w:rPr>
      <w:vertAlign w:val="superscript"/>
    </w:rPr>
  </w:style>
  <w:style w:type="paragraph" w:styleId="Bijschrift">
    <w:name w:val="caption"/>
    <w:basedOn w:val="Standaard"/>
    <w:next w:val="Standaard"/>
    <w:semiHidden/>
    <w:rsid w:val="00EA222E"/>
    <w:rPr>
      <w:bCs/>
      <w:i/>
      <w:sz w:val="16"/>
      <w:szCs w:val="20"/>
    </w:rPr>
  </w:style>
  <w:style w:type="paragraph" w:customStyle="1" w:styleId="Bijlage">
    <w:name w:val="Bijlage"/>
    <w:basedOn w:val="Standaard"/>
    <w:next w:val="Standaard"/>
    <w:uiPriority w:val="4"/>
    <w:qFormat/>
    <w:rsid w:val="00EA222E"/>
    <w:pPr>
      <w:pageBreakBefore/>
      <w:shd w:val="clear" w:color="auto" w:fill="D9D9D9" w:themeFill="background1" w:themeFillShade="D9"/>
      <w:spacing w:after="60"/>
    </w:pPr>
    <w:rPr>
      <w:b/>
      <w:sz w:val="24"/>
    </w:rPr>
  </w:style>
  <w:style w:type="paragraph" w:styleId="Inhopg4">
    <w:name w:val="toc 4"/>
    <w:basedOn w:val="Standaard"/>
    <w:next w:val="Standaard"/>
    <w:autoRedefine/>
    <w:uiPriority w:val="39"/>
    <w:unhideWhenUsed/>
    <w:rsid w:val="00EA222E"/>
    <w:pPr>
      <w:tabs>
        <w:tab w:val="left" w:pos="1418"/>
        <w:tab w:val="right" w:leader="dot" w:pos="9742"/>
      </w:tabs>
      <w:ind w:left="1418" w:hanging="851"/>
    </w:pPr>
  </w:style>
  <w:style w:type="character" w:styleId="GevolgdeHyperlink">
    <w:name w:val="FollowedHyperlink"/>
    <w:uiPriority w:val="9"/>
    <w:rsid w:val="00EA222E"/>
    <w:rPr>
      <w:color w:val="007B85"/>
      <w:u w:val="single"/>
    </w:rPr>
  </w:style>
  <w:style w:type="character" w:customStyle="1" w:styleId="Kop6Char">
    <w:name w:val="Kop 6 Char"/>
    <w:link w:val="Kop6"/>
    <w:semiHidden/>
    <w:rsid w:val="00EA222E"/>
    <w:rPr>
      <w:rFonts w:ascii="Calibri" w:hAnsi="Calibri" w:cs="Times New Roman"/>
      <w:b/>
      <w:bCs/>
      <w:spacing w:val="20"/>
      <w:kern w:val="30"/>
      <w:lang w:val="nl-NL" w:eastAsia="nl-NL"/>
    </w:rPr>
  </w:style>
  <w:style w:type="character" w:customStyle="1" w:styleId="Kop7Char">
    <w:name w:val="Kop 7 Char"/>
    <w:link w:val="Kop7"/>
    <w:semiHidden/>
    <w:rsid w:val="00EA222E"/>
    <w:rPr>
      <w:rFonts w:ascii="Calibri" w:hAnsi="Calibri" w:cs="Times New Roman"/>
      <w:spacing w:val="20"/>
      <w:kern w:val="30"/>
      <w:sz w:val="24"/>
      <w:szCs w:val="24"/>
      <w:lang w:val="nl-NL" w:eastAsia="nl-NL"/>
    </w:rPr>
  </w:style>
  <w:style w:type="character" w:customStyle="1" w:styleId="Kop8Char">
    <w:name w:val="Kop 8 Char"/>
    <w:link w:val="Kop8"/>
    <w:semiHidden/>
    <w:rsid w:val="00EA222E"/>
    <w:rPr>
      <w:rFonts w:ascii="Calibri" w:hAnsi="Calibri" w:cs="Times New Roman"/>
      <w:i/>
      <w:iCs/>
      <w:spacing w:val="20"/>
      <w:kern w:val="30"/>
      <w:sz w:val="24"/>
      <w:szCs w:val="24"/>
      <w:lang w:val="nl-NL" w:eastAsia="nl-NL"/>
    </w:rPr>
  </w:style>
  <w:style w:type="character" w:customStyle="1" w:styleId="Kop9Char">
    <w:name w:val="Kop 9 Char"/>
    <w:link w:val="Kop9"/>
    <w:semiHidden/>
    <w:rsid w:val="00EA222E"/>
    <w:rPr>
      <w:rFonts w:ascii="Cambria" w:hAnsi="Cambria" w:cs="Times New Roman"/>
      <w:spacing w:val="20"/>
      <w:kern w:val="30"/>
      <w:lang w:val="nl-NL" w:eastAsia="nl-NL"/>
    </w:rPr>
  </w:style>
  <w:style w:type="numbering" w:customStyle="1" w:styleId="OpsommingWestland">
    <w:name w:val="Opsomming_Westland"/>
    <w:basedOn w:val="Geenlijst"/>
    <w:uiPriority w:val="99"/>
    <w:rsid w:val="00EA222E"/>
    <w:pPr>
      <w:numPr>
        <w:numId w:val="1"/>
      </w:numPr>
    </w:pPr>
  </w:style>
  <w:style w:type="paragraph" w:styleId="Lijstalinea">
    <w:name w:val="List Paragraph"/>
    <w:basedOn w:val="Standaard"/>
    <w:link w:val="LijstalineaChar"/>
    <w:uiPriority w:val="34"/>
    <w:unhideWhenUsed/>
    <w:rsid w:val="00EA222E"/>
    <w:pPr>
      <w:ind w:left="720"/>
      <w:contextualSpacing/>
    </w:pPr>
  </w:style>
  <w:style w:type="paragraph" w:styleId="Koptekst">
    <w:name w:val="header"/>
    <w:basedOn w:val="Standaard"/>
    <w:link w:val="KoptekstChar"/>
    <w:semiHidden/>
    <w:rsid w:val="00EA222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semiHidden/>
    <w:rsid w:val="00AC5193"/>
    <w:rPr>
      <w:rFonts w:ascii="Arial" w:hAnsi="Arial" w:cs="Times New Roman"/>
      <w:spacing w:val="20"/>
      <w:kern w:val="30"/>
      <w:sz w:val="18"/>
      <w:szCs w:val="24"/>
      <w:lang w:val="nl-NL" w:eastAsia="nl-NL"/>
    </w:rPr>
  </w:style>
  <w:style w:type="paragraph" w:styleId="Voettekst">
    <w:name w:val="footer"/>
    <w:basedOn w:val="Standaard"/>
    <w:link w:val="VoettekstChar"/>
    <w:uiPriority w:val="9"/>
    <w:unhideWhenUsed/>
    <w:rsid w:val="006B1EFC"/>
    <w:pPr>
      <w:tabs>
        <w:tab w:val="clear" w:pos="357"/>
        <w:tab w:val="center" w:pos="4536"/>
        <w:tab w:val="right" w:pos="9072"/>
      </w:tabs>
      <w:spacing w:line="240" w:lineRule="atLeast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"/>
    <w:rsid w:val="00AC5193"/>
    <w:rPr>
      <w:rFonts w:ascii="Arial" w:hAnsi="Arial" w:cs="Times New Roman"/>
      <w:spacing w:val="20"/>
      <w:kern w:val="30"/>
      <w:sz w:val="14"/>
      <w:szCs w:val="24"/>
      <w:lang w:val="nl-NL" w:eastAsia="nl-NL"/>
    </w:rPr>
  </w:style>
  <w:style w:type="paragraph" w:customStyle="1" w:styleId="Adresgegevens">
    <w:name w:val="Adresgegevens"/>
    <w:basedOn w:val="Standaard"/>
    <w:uiPriority w:val="5"/>
    <w:rsid w:val="00EA222E"/>
    <w:pPr>
      <w:overflowPunct w:val="0"/>
      <w:autoSpaceDE w:val="0"/>
      <w:autoSpaceDN w:val="0"/>
      <w:adjustRightInd w:val="0"/>
      <w:spacing w:line="200" w:lineRule="exact"/>
      <w:textAlignment w:val="baseline"/>
    </w:pPr>
    <w:rPr>
      <w:rFonts w:eastAsia="Times New Roman"/>
      <w:sz w:val="14"/>
    </w:rPr>
  </w:style>
  <w:style w:type="paragraph" w:customStyle="1" w:styleId="Titelformulier">
    <w:name w:val="Titelformulier"/>
    <w:basedOn w:val="Standaard"/>
    <w:link w:val="TitelformulierChar"/>
    <w:uiPriority w:val="5"/>
    <w:rsid w:val="00EA222E"/>
    <w:pPr>
      <w:spacing w:line="200" w:lineRule="exact"/>
    </w:pPr>
    <w:rPr>
      <w:rFonts w:ascii="Arial Vet" w:hAnsi="Arial Vet"/>
      <w:b/>
      <w:caps/>
      <w:kern w:val="100"/>
      <w:sz w:val="14"/>
      <w:szCs w:val="12"/>
    </w:rPr>
  </w:style>
  <w:style w:type="character" w:customStyle="1" w:styleId="TitelformulierChar">
    <w:name w:val="Titelformulier Char"/>
    <w:link w:val="Titelformulier"/>
    <w:uiPriority w:val="5"/>
    <w:rsid w:val="00AC5193"/>
    <w:rPr>
      <w:rFonts w:ascii="Arial Vet" w:hAnsi="Arial Vet" w:cs="Times New Roman"/>
      <w:b/>
      <w:caps/>
      <w:spacing w:val="20"/>
      <w:kern w:val="100"/>
      <w:sz w:val="14"/>
      <w:szCs w:val="12"/>
      <w:lang w:val="nl-NL" w:eastAsia="nl-NL"/>
    </w:rPr>
  </w:style>
  <w:style w:type="paragraph" w:styleId="Ballontekst">
    <w:name w:val="Balloon Text"/>
    <w:basedOn w:val="Standaard"/>
    <w:link w:val="BallontekstChar"/>
    <w:semiHidden/>
    <w:rsid w:val="006B1EF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AC5193"/>
    <w:rPr>
      <w:rFonts w:ascii="Tahoma" w:hAnsi="Tahoma" w:cs="Tahoma"/>
      <w:spacing w:val="20"/>
      <w:kern w:val="30"/>
      <w:sz w:val="16"/>
      <w:szCs w:val="16"/>
      <w:lang w:val="nl-NL" w:eastAsia="nl-NL"/>
    </w:rPr>
  </w:style>
  <w:style w:type="paragraph" w:customStyle="1" w:styleId="Subtitel">
    <w:name w:val="(Sub)titel"/>
    <w:basedOn w:val="Titelformulier"/>
    <w:semiHidden/>
    <w:rsid w:val="00597530"/>
    <w:pPr>
      <w:spacing w:line="240" w:lineRule="auto"/>
    </w:pPr>
    <w:rPr>
      <w:szCs w:val="14"/>
    </w:rPr>
  </w:style>
  <w:style w:type="paragraph" w:customStyle="1" w:styleId="Titel1">
    <w:name w:val="Titel1"/>
    <w:basedOn w:val="Titelformulier"/>
    <w:semiHidden/>
    <w:rsid w:val="004B6EA6"/>
    <w:pPr>
      <w:spacing w:line="240" w:lineRule="auto"/>
    </w:pPr>
    <w:rPr>
      <w:b w:val="0"/>
      <w:kern w:val="30"/>
      <w:sz w:val="18"/>
      <w:szCs w:val="24"/>
    </w:rPr>
  </w:style>
  <w:style w:type="paragraph" w:customStyle="1" w:styleId="Afdelingteam">
    <w:name w:val="Afdeling/team"/>
    <w:basedOn w:val="Standaard"/>
    <w:semiHidden/>
    <w:rsid w:val="00597530"/>
    <w:rPr>
      <w:caps/>
      <w:kern w:val="100"/>
      <w:sz w:val="14"/>
      <w:szCs w:val="14"/>
    </w:rPr>
  </w:style>
  <w:style w:type="paragraph" w:customStyle="1" w:styleId="Team">
    <w:name w:val="Team"/>
    <w:basedOn w:val="Standaard"/>
    <w:semiHidden/>
    <w:rsid w:val="00EA222E"/>
    <w:rPr>
      <w:caps/>
      <w:kern w:val="100"/>
      <w:sz w:val="14"/>
      <w:szCs w:val="14"/>
    </w:rPr>
  </w:style>
  <w:style w:type="paragraph" w:customStyle="1" w:styleId="Titelagenda">
    <w:name w:val="Titel agenda"/>
    <w:basedOn w:val="Standaard"/>
    <w:semiHidden/>
    <w:rsid w:val="00A818CE"/>
    <w:pPr>
      <w:overflowPunct w:val="0"/>
      <w:autoSpaceDE w:val="0"/>
      <w:autoSpaceDN w:val="0"/>
      <w:adjustRightInd w:val="0"/>
      <w:spacing w:line="500" w:lineRule="exact"/>
      <w:textAlignment w:val="baseline"/>
    </w:pPr>
    <w:rPr>
      <w:rFonts w:ascii="Arial Black" w:eastAsia="Times New Roman" w:hAnsi="Arial Black"/>
      <w:caps/>
      <w:kern w:val="100"/>
      <w:sz w:val="34"/>
      <w:szCs w:val="20"/>
    </w:rPr>
  </w:style>
  <w:style w:type="paragraph" w:customStyle="1" w:styleId="Subtitelrapportverslag">
    <w:name w:val="Subtitel rapport/verslag"/>
    <w:basedOn w:val="Standaard"/>
    <w:semiHidden/>
    <w:rsid w:val="00A818CE"/>
    <w:pPr>
      <w:overflowPunct w:val="0"/>
      <w:autoSpaceDE w:val="0"/>
      <w:autoSpaceDN w:val="0"/>
      <w:adjustRightInd w:val="0"/>
      <w:spacing w:line="400" w:lineRule="atLeast"/>
      <w:textAlignment w:val="baseline"/>
    </w:pPr>
    <w:rPr>
      <w:rFonts w:eastAsia="Times New Roman"/>
      <w:sz w:val="24"/>
      <w:szCs w:val="20"/>
    </w:rPr>
  </w:style>
  <w:style w:type="paragraph" w:customStyle="1" w:styleId="Titelsubtitel">
    <w:name w:val="Titel/subtitel"/>
    <w:basedOn w:val="Team"/>
    <w:semiHidden/>
    <w:rsid w:val="00F3697A"/>
  </w:style>
  <w:style w:type="paragraph" w:customStyle="1" w:styleId="Onderwerpsubonderwerp">
    <w:name w:val="Onderwerp/subonderwerp"/>
    <w:basedOn w:val="Standaard"/>
    <w:semiHidden/>
    <w:rsid w:val="00597530"/>
    <w:pPr>
      <w:spacing w:line="200" w:lineRule="exact"/>
    </w:pPr>
    <w:rPr>
      <w:caps/>
      <w:kern w:val="100"/>
      <w:sz w:val="14"/>
    </w:rPr>
  </w:style>
  <w:style w:type="paragraph" w:customStyle="1" w:styleId="Artikelstijl">
    <w:name w:val="Artikelstijl"/>
    <w:basedOn w:val="Standaard"/>
    <w:next w:val="Standaard"/>
    <w:semiHidden/>
    <w:rsid w:val="00EA222E"/>
    <w:pPr>
      <w:numPr>
        <w:numId w:val="2"/>
      </w:numPr>
      <w:shd w:val="clear" w:color="auto" w:fill="D9D9D9" w:themeFill="background1" w:themeFillShade="D9"/>
      <w:tabs>
        <w:tab w:val="clear" w:pos="357"/>
      </w:tabs>
      <w:spacing w:before="240" w:after="120"/>
      <w:ind w:left="357" w:hanging="357"/>
    </w:pPr>
    <w:rPr>
      <w:rFonts w:ascii="Arial Vet" w:eastAsia="Times New Roman" w:hAnsi="Arial Vet"/>
      <w:b/>
    </w:rPr>
  </w:style>
  <w:style w:type="paragraph" w:customStyle="1" w:styleId="Kop1rapport">
    <w:name w:val="Kop 1 rapport"/>
    <w:basedOn w:val="Kop1"/>
    <w:next w:val="Standaard"/>
    <w:semiHidden/>
    <w:rsid w:val="00EA222E"/>
    <w:pPr>
      <w:numPr>
        <w:numId w:val="6"/>
      </w:numPr>
      <w:shd w:val="clear" w:color="auto" w:fill="000000"/>
    </w:pPr>
    <w:rPr>
      <w:kern w:val="30"/>
    </w:rPr>
  </w:style>
  <w:style w:type="paragraph" w:customStyle="1" w:styleId="Kop2rapport">
    <w:name w:val="Kop 2 rapport"/>
    <w:basedOn w:val="Kop2"/>
    <w:next w:val="Standaard"/>
    <w:semiHidden/>
    <w:rsid w:val="00EA222E"/>
    <w:pPr>
      <w:numPr>
        <w:numId w:val="6"/>
      </w:numPr>
      <w:shd w:val="clear" w:color="auto" w:fill="D9D9D9"/>
    </w:pPr>
  </w:style>
  <w:style w:type="paragraph" w:customStyle="1" w:styleId="Kop3rapport">
    <w:name w:val="Kop 3 rapport"/>
    <w:basedOn w:val="Kop3"/>
    <w:next w:val="Standaard"/>
    <w:semiHidden/>
    <w:rsid w:val="00EA222E"/>
    <w:pPr>
      <w:numPr>
        <w:numId w:val="6"/>
      </w:numPr>
      <w:shd w:val="clear" w:color="auto" w:fill="D9D9D9"/>
    </w:pPr>
  </w:style>
  <w:style w:type="paragraph" w:customStyle="1" w:styleId="Bijlageopbasisvankop1">
    <w:name w:val="Bijlage op basis van kop 1"/>
    <w:basedOn w:val="Kop1"/>
    <w:next w:val="Standaard"/>
    <w:uiPriority w:val="4"/>
    <w:qFormat/>
    <w:rsid w:val="0011308E"/>
    <w:pPr>
      <w:numPr>
        <w:numId w:val="0"/>
      </w:numPr>
      <w:shd w:val="clear" w:color="auto" w:fill="D9D9D9" w:themeFill="background1" w:themeFillShade="D9"/>
    </w:pPr>
    <w:rPr>
      <w:rFonts w:ascii="Arial Vet" w:hAnsi="Arial Vet"/>
      <w:kern w:val="30"/>
    </w:rPr>
  </w:style>
  <w:style w:type="paragraph" w:customStyle="1" w:styleId="Agendapunt">
    <w:name w:val="Agendapunt"/>
    <w:basedOn w:val="Lijstalinea"/>
    <w:next w:val="Standaard"/>
    <w:uiPriority w:val="4"/>
    <w:qFormat/>
    <w:rsid w:val="00EA222E"/>
    <w:pPr>
      <w:numPr>
        <w:numId w:val="3"/>
      </w:numPr>
      <w:shd w:val="clear" w:color="auto" w:fill="D9D9D9" w:themeFill="background1" w:themeFillShade="D9"/>
      <w:tabs>
        <w:tab w:val="clear" w:pos="357"/>
      </w:tabs>
      <w:spacing w:after="120"/>
      <w:ind w:left="709" w:hanging="709"/>
      <w:contextualSpacing w:val="0"/>
    </w:pPr>
    <w:rPr>
      <w:rFonts w:ascii="Arial Vet" w:eastAsia="Times New Roman" w:hAnsi="Arial Vet"/>
      <w:caps/>
    </w:rPr>
  </w:style>
  <w:style w:type="paragraph" w:customStyle="1" w:styleId="Agendapuntsub">
    <w:name w:val="Agendapunt sub"/>
    <w:basedOn w:val="Lijstalinea"/>
    <w:next w:val="Standaard"/>
    <w:uiPriority w:val="4"/>
    <w:qFormat/>
    <w:rsid w:val="00EA222E"/>
    <w:pPr>
      <w:numPr>
        <w:ilvl w:val="1"/>
        <w:numId w:val="3"/>
      </w:numPr>
      <w:shd w:val="clear" w:color="auto" w:fill="D9D9D9" w:themeFill="background1" w:themeFillShade="D9"/>
      <w:tabs>
        <w:tab w:val="clear" w:pos="357"/>
      </w:tabs>
      <w:spacing w:after="120"/>
      <w:ind w:left="709" w:hanging="709"/>
      <w:contextualSpacing w:val="0"/>
    </w:pPr>
    <w:rPr>
      <w:rFonts w:eastAsia="Times New Roman"/>
      <w:b/>
    </w:rPr>
  </w:style>
  <w:style w:type="paragraph" w:customStyle="1" w:styleId="Bijlage-kop1tbvinhoudsopgave">
    <w:name w:val="Bijlage - kop 1 tbv inhoudsopgave"/>
    <w:basedOn w:val="Kop1"/>
    <w:next w:val="Standaard"/>
    <w:uiPriority w:val="4"/>
    <w:rsid w:val="00EA222E"/>
    <w:pPr>
      <w:keepNext w:val="0"/>
      <w:pageBreakBefore/>
      <w:widowControl w:val="0"/>
      <w:numPr>
        <w:numId w:val="0"/>
      </w:numPr>
      <w:tabs>
        <w:tab w:val="left" w:pos="357"/>
      </w:tabs>
      <w:spacing w:line="240" w:lineRule="auto"/>
    </w:pPr>
    <w:rPr>
      <w:rFonts w:ascii="Arial Vet" w:eastAsia="Calibri" w:hAnsi="Arial Vet" w:cs="Times New Roman"/>
      <w:kern w:val="30"/>
      <w:szCs w:val="20"/>
    </w:rPr>
  </w:style>
  <w:style w:type="paragraph" w:customStyle="1" w:styleId="Bijlage-nietvoorinhoudsopgave">
    <w:name w:val="Bijlage - niet voor inhoudsopgave"/>
    <w:basedOn w:val="Standaard"/>
    <w:next w:val="Standaard"/>
    <w:uiPriority w:val="4"/>
    <w:rsid w:val="00EA222E"/>
    <w:pPr>
      <w:pageBreakBefore/>
      <w:shd w:val="clear" w:color="auto" w:fill="D9D9D9" w:themeFill="background1" w:themeFillShade="D9"/>
      <w:spacing w:after="120"/>
    </w:pPr>
    <w:rPr>
      <w:b/>
      <w:sz w:val="24"/>
    </w:rPr>
  </w:style>
  <w:style w:type="paragraph" w:customStyle="1" w:styleId="Titelstijlcentrum">
    <w:name w:val="Titelstijl centrum"/>
    <w:basedOn w:val="Standaard"/>
    <w:next w:val="Standaard"/>
    <w:semiHidden/>
    <w:qFormat/>
    <w:rsid w:val="00EA222E"/>
    <w:pPr>
      <w:shd w:val="clear" w:color="auto" w:fill="000000" w:themeFill="text1"/>
      <w:spacing w:after="120"/>
      <w:jc w:val="center"/>
    </w:pPr>
    <w:rPr>
      <w:rFonts w:ascii="Arial Vet" w:eastAsia="Times New Roman" w:hAnsi="Arial Vet"/>
      <w:b/>
      <w:caps/>
      <w:spacing w:val="40"/>
      <w:sz w:val="24"/>
    </w:rPr>
  </w:style>
  <w:style w:type="paragraph" w:customStyle="1" w:styleId="Centrumtitelstijl">
    <w:name w:val="Centrum titelstijl"/>
    <w:basedOn w:val="Titelstijlcentrum"/>
    <w:next w:val="Standaard"/>
    <w:semiHidden/>
    <w:rsid w:val="00EA222E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</w:pPr>
    <w:rPr>
      <w:bCs/>
      <w:szCs w:val="20"/>
    </w:rPr>
  </w:style>
  <w:style w:type="paragraph" w:customStyle="1" w:styleId="Clausule">
    <w:name w:val="Clausule"/>
    <w:basedOn w:val="Standaard"/>
    <w:uiPriority w:val="5"/>
    <w:rsid w:val="00EA222E"/>
    <w:pPr>
      <w:spacing w:line="240" w:lineRule="auto"/>
    </w:pPr>
    <w:rPr>
      <w:sz w:val="14"/>
    </w:rPr>
  </w:style>
  <w:style w:type="table" w:styleId="Gemiddeldraster3-accent1">
    <w:name w:val="Medium Grid 3 Accent 1"/>
    <w:aliases w:val="Westland standaard"/>
    <w:basedOn w:val="Standaardtabel"/>
    <w:uiPriority w:val="69"/>
    <w:rsid w:val="00EA222E"/>
    <w:pPr>
      <w:spacing w:after="0" w:line="240" w:lineRule="auto"/>
    </w:pPr>
    <w:rPr>
      <w:rFonts w:ascii="Arial" w:hAnsi="Arial" w:cs="Times New Roman"/>
      <w:spacing w:val="20"/>
      <w:sz w:val="18"/>
      <w:szCs w:val="20"/>
      <w:lang w:val="nl-NL" w:eastAsia="nl-N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DE1F3"/>
    </w:tcPr>
    <w:tblStylePr w:type="firstRow">
      <w:rPr>
        <w:b/>
        <w:bCs/>
        <w:i w:val="0"/>
        <w:iCs w:val="0"/>
        <w:color w:val="FFFFFF" w:themeColor="background1"/>
      </w:rPr>
      <w:tblPr/>
      <w:tcPr>
        <w:shd w:val="clear" w:color="auto" w:fill="3284CE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shd w:val="clear" w:color="auto" w:fill="3284CE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shd w:val="clear" w:color="auto" w:fill="3284CE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shd w:val="clear" w:color="auto" w:fill="3284CE"/>
      </w:tcPr>
    </w:tblStylePr>
    <w:tblStylePr w:type="band1Vert">
      <w:tblPr/>
      <w:tcPr>
        <w:shd w:val="clear" w:color="auto" w:fill="96C0E6"/>
      </w:tcPr>
    </w:tblStylePr>
    <w:tblStylePr w:type="band2Vert">
      <w:tblPr/>
      <w:tcPr>
        <w:shd w:val="clear" w:color="auto" w:fill="CDE1F3"/>
      </w:tcPr>
    </w:tblStylePr>
    <w:tblStylePr w:type="band1Horz">
      <w:tblPr/>
      <w:tcPr>
        <w:shd w:val="clear" w:color="auto" w:fill="96C0E6"/>
      </w:tcPr>
    </w:tblStylePr>
    <w:tblStylePr w:type="band2Horz">
      <w:tblPr/>
      <w:tcPr>
        <w:shd w:val="clear" w:color="auto" w:fill="CDE1F3"/>
      </w:tcPr>
    </w:tblStylePr>
  </w:style>
  <w:style w:type="character" w:customStyle="1" w:styleId="Kop3Char">
    <w:name w:val="Kop 3 Char"/>
    <w:link w:val="Kop3"/>
    <w:uiPriority w:val="3"/>
    <w:rsid w:val="00AC5193"/>
    <w:rPr>
      <w:rFonts w:ascii="Arial" w:eastAsia="Times New Roman" w:hAnsi="Arial" w:cs="Arial"/>
      <w:b/>
      <w:bCs/>
      <w:spacing w:val="20"/>
      <w:kern w:val="30"/>
      <w:sz w:val="18"/>
      <w:szCs w:val="26"/>
      <w:shd w:val="clear" w:color="auto" w:fill="D9D9D9" w:themeFill="background1" w:themeFillShade="D9"/>
      <w:lang w:val="nl-NL" w:eastAsia="nl-NL"/>
    </w:rPr>
  </w:style>
  <w:style w:type="character" w:customStyle="1" w:styleId="Kop4Char">
    <w:name w:val="Kop 4 Char"/>
    <w:link w:val="Kop4"/>
    <w:uiPriority w:val="3"/>
    <w:rsid w:val="00AC5193"/>
    <w:rPr>
      <w:rFonts w:ascii="Arial" w:eastAsia="Times New Roman" w:hAnsi="Arial" w:cs="Times New Roman"/>
      <w:b/>
      <w:bCs/>
      <w:spacing w:val="20"/>
      <w:kern w:val="30"/>
      <w:sz w:val="18"/>
      <w:szCs w:val="28"/>
      <w:shd w:val="clear" w:color="auto" w:fill="D9D9D9" w:themeFill="background1" w:themeFillShade="D9"/>
      <w:lang w:val="nl-NL" w:eastAsia="nl-NL"/>
    </w:rPr>
  </w:style>
  <w:style w:type="paragraph" w:customStyle="1" w:styleId="Kop4rapport">
    <w:name w:val="Kop 4 rapport"/>
    <w:basedOn w:val="Kop3rapport"/>
    <w:next w:val="Standaard"/>
    <w:semiHidden/>
    <w:rsid w:val="00EA222E"/>
    <w:pPr>
      <w:numPr>
        <w:ilvl w:val="3"/>
      </w:numPr>
    </w:pPr>
  </w:style>
  <w:style w:type="paragraph" w:customStyle="1" w:styleId="Subtitelformulier">
    <w:name w:val="Subtitelformulier"/>
    <w:basedOn w:val="Standaard"/>
    <w:uiPriority w:val="5"/>
    <w:rsid w:val="00EA222E"/>
    <w:pPr>
      <w:spacing w:line="200" w:lineRule="exact"/>
    </w:pPr>
    <w:rPr>
      <w:rFonts w:eastAsia="Times New Roman"/>
      <w:caps/>
      <w:kern w:val="100"/>
      <w:sz w:val="14"/>
    </w:rPr>
  </w:style>
  <w:style w:type="paragraph" w:customStyle="1" w:styleId="Subtitelstijl">
    <w:name w:val="Subtitelstijl"/>
    <w:basedOn w:val="Standaard"/>
    <w:next w:val="Standaard"/>
    <w:semiHidden/>
    <w:qFormat/>
    <w:rsid w:val="00EA222E"/>
    <w:pPr>
      <w:shd w:val="clear" w:color="auto" w:fill="D9D9D9"/>
      <w:spacing w:after="120"/>
    </w:pPr>
    <w:rPr>
      <w:rFonts w:eastAsia="Times New Roman"/>
      <w:b/>
    </w:rPr>
  </w:style>
  <w:style w:type="table" w:customStyle="1" w:styleId="Tabelstijlsjablonen">
    <w:name w:val="Tabelstijl sjablonen"/>
    <w:basedOn w:val="Standaardtabel"/>
    <w:uiPriority w:val="99"/>
    <w:rsid w:val="00EA222E"/>
    <w:pPr>
      <w:spacing w:after="0" w:line="270" w:lineRule="atLeast"/>
    </w:pPr>
    <w:rPr>
      <w:rFonts w:ascii="Arial" w:eastAsia="Times New Roman" w:hAnsi="Arial" w:cs="Times New Roman"/>
      <w:sz w:val="18"/>
      <w:szCs w:val="20"/>
      <w:lang w:val="nl-NL" w:eastAsia="nl-NL"/>
    </w:rPr>
    <w:tblPr>
      <w:tblStyleRowBandSize w:val="1"/>
      <w:tblBorders>
        <w:insideH w:val="single" w:sz="18" w:space="0" w:color="FFFFFF"/>
        <w:insideV w:val="single" w:sz="18" w:space="0" w:color="FFFFFF"/>
      </w:tblBorders>
      <w:tblCellMar>
        <w:left w:w="28" w:type="dxa"/>
        <w:right w:w="28" w:type="dxa"/>
      </w:tblCellMar>
    </w:tblPr>
    <w:tblStylePr w:type="firstRow">
      <w:rPr>
        <w:b/>
        <w:color w:val="auto"/>
        <w:sz w:val="18"/>
      </w:rPr>
      <w:tblPr/>
      <w:trPr>
        <w:tblHeader/>
      </w:trPr>
      <w:tcPr>
        <w:shd w:val="clear" w:color="auto" w:fill="BFBFBF"/>
      </w:tcPr>
    </w:tblStylePr>
    <w:tblStylePr w:type="firstCol">
      <w:rPr>
        <w:b/>
      </w:rPr>
      <w:tblPr/>
      <w:tcPr>
        <w:shd w:val="clear" w:color="auto" w:fill="BFBFBF"/>
      </w:tcPr>
    </w:tblStylePr>
    <w:tblStylePr w:type="band1Horz">
      <w:tblPr/>
      <w:tcPr>
        <w:shd w:val="clear" w:color="auto" w:fill="F2F2F2"/>
      </w:tcPr>
    </w:tblStylePr>
    <w:tblStylePr w:type="band2Horz">
      <w:tblPr/>
      <w:tcPr>
        <w:shd w:val="clear" w:color="auto" w:fill="D9D9D9"/>
      </w:tcPr>
    </w:tblStylePr>
  </w:style>
  <w:style w:type="paragraph" w:customStyle="1" w:styleId="Titelstijl">
    <w:name w:val="Titelstijl"/>
    <w:basedOn w:val="Standaard"/>
    <w:next w:val="Standaard"/>
    <w:semiHidden/>
    <w:qFormat/>
    <w:rsid w:val="00EA222E"/>
    <w:pPr>
      <w:shd w:val="clear" w:color="auto" w:fill="000000"/>
      <w:spacing w:after="120"/>
    </w:pPr>
    <w:rPr>
      <w:rFonts w:eastAsia="Times New Roman"/>
      <w:b/>
      <w:sz w:val="24"/>
    </w:rPr>
  </w:style>
  <w:style w:type="character" w:customStyle="1" w:styleId="Kop1Char">
    <w:name w:val="Kop 1 Char"/>
    <w:basedOn w:val="Standaardalinea-lettertype"/>
    <w:link w:val="Kop1"/>
    <w:uiPriority w:val="3"/>
    <w:rsid w:val="00AC5193"/>
    <w:rPr>
      <w:rFonts w:ascii="Arial" w:eastAsia="Times New Roman" w:hAnsi="Arial" w:cs="Arial"/>
      <w:b/>
      <w:bCs/>
      <w:spacing w:val="20"/>
      <w:kern w:val="32"/>
      <w:sz w:val="24"/>
      <w:szCs w:val="32"/>
      <w:shd w:val="clear" w:color="auto" w:fill="000000" w:themeFill="text1"/>
      <w:lang w:val="nl-NL" w:eastAsia="nl-NL"/>
    </w:rPr>
  </w:style>
  <w:style w:type="character" w:customStyle="1" w:styleId="Kop2Char">
    <w:name w:val="Kop 2 Char"/>
    <w:basedOn w:val="Standaardalinea-lettertype"/>
    <w:link w:val="Kop2"/>
    <w:uiPriority w:val="3"/>
    <w:rsid w:val="00AC5193"/>
    <w:rPr>
      <w:rFonts w:ascii="Arial" w:eastAsia="Times New Roman" w:hAnsi="Arial" w:cs="Arial"/>
      <w:b/>
      <w:bCs/>
      <w:iCs/>
      <w:spacing w:val="20"/>
      <w:kern w:val="30"/>
      <w:sz w:val="18"/>
      <w:szCs w:val="28"/>
      <w:shd w:val="clear" w:color="auto" w:fill="D9D9D9" w:themeFill="background1" w:themeFillShade="D9"/>
      <w:lang w:val="nl-NL" w:eastAsia="nl-NL"/>
    </w:rPr>
  </w:style>
  <w:style w:type="character" w:styleId="Nadruk">
    <w:name w:val="Emphasis"/>
    <w:basedOn w:val="Standaardalinea-lettertype"/>
    <w:uiPriority w:val="20"/>
    <w:rsid w:val="00D1197D"/>
    <w:rPr>
      <w:i/>
      <w:iCs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character" w:customStyle="1" w:styleId="OndertitelChar">
    <w:name w:val="Ondertitel Char"/>
    <w:basedOn w:val="Standaardalinea-lettertype"/>
    <w:link w:val="Ondertitel"/>
    <w:uiPriority w:val="2"/>
    <w:rsid w:val="00AC5193"/>
    <w:rPr>
      <w:rFonts w:ascii="Arial Black" w:eastAsiaTheme="majorEastAsia" w:hAnsi="Arial Black" w:cstheme="majorBidi"/>
      <w:iCs/>
      <w:spacing w:val="15"/>
      <w:kern w:val="30"/>
      <w:sz w:val="20"/>
      <w:szCs w:val="24"/>
      <w:shd w:val="clear" w:color="auto" w:fill="000000" w:themeFill="text1"/>
      <w:lang w:val="nl-NL" w:eastAsia="nl-NL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841CD9"/>
    <w:pPr>
      <w:numPr>
        <w:ilvl w:val="1"/>
      </w:numPr>
      <w:shd w:val="clear" w:color="auto" w:fill="000000" w:themeFill="text1"/>
      <w:jc w:val="center"/>
    </w:pPr>
    <w:rPr>
      <w:rFonts w:ascii="Arial Black" w:eastAsiaTheme="majorEastAsia" w:hAnsi="Arial Black" w:cstheme="majorBidi"/>
      <w:iCs/>
      <w:spacing w:val="15"/>
      <w:sz w:val="20"/>
    </w:rPr>
  </w:style>
  <w:style w:type="character" w:customStyle="1" w:styleId="TitelChar">
    <w:name w:val="Titel Char"/>
    <w:basedOn w:val="Standaardalinea-lettertype"/>
    <w:link w:val="Titel"/>
    <w:uiPriority w:val="1"/>
    <w:rsid w:val="00AC5193"/>
    <w:rPr>
      <w:rFonts w:ascii="Arial Black" w:eastAsiaTheme="majorEastAsia" w:hAnsi="Arial Black" w:cstheme="majorBidi"/>
      <w:spacing w:val="20"/>
      <w:kern w:val="30"/>
      <w:sz w:val="24"/>
      <w:szCs w:val="52"/>
      <w:shd w:val="clear" w:color="auto" w:fill="000000" w:themeFill="text1"/>
      <w:lang w:val="nl-NL" w:eastAsia="nl-NL"/>
    </w:rPr>
  </w:style>
  <w:style w:type="paragraph" w:styleId="Titel">
    <w:name w:val="Title"/>
    <w:basedOn w:val="Standaard"/>
    <w:next w:val="Standaard"/>
    <w:link w:val="TitelChar"/>
    <w:uiPriority w:val="1"/>
    <w:qFormat/>
    <w:rsid w:val="00841CD9"/>
    <w:pPr>
      <w:shd w:val="clear" w:color="auto" w:fill="000000" w:themeFill="text1"/>
      <w:contextualSpacing/>
      <w:jc w:val="center"/>
    </w:pPr>
    <w:rPr>
      <w:rFonts w:ascii="Arial Black" w:eastAsiaTheme="majorEastAsia" w:hAnsi="Arial Black" w:cstheme="majorBidi"/>
      <w:sz w:val="24"/>
      <w:szCs w:val="52"/>
    </w:rPr>
  </w:style>
  <w:style w:type="paragraph" w:customStyle="1" w:styleId="Formulierenstandaardstijl">
    <w:name w:val="Formulieren standaardstijl"/>
    <w:basedOn w:val="Standaard"/>
    <w:uiPriority w:val="4"/>
    <w:qFormat/>
    <w:rsid w:val="00691393"/>
    <w:rPr>
      <w:spacing w:val="0"/>
    </w:rPr>
  </w:style>
  <w:style w:type="paragraph" w:customStyle="1" w:styleId="Invulgedeelteinvul">
    <w:name w:val="Invulgedeelteinvul"/>
    <w:basedOn w:val="Standaard"/>
    <w:uiPriority w:val="5"/>
    <w:rsid w:val="00CC5D2C"/>
    <w:pPr>
      <w:tabs>
        <w:tab w:val="center" w:pos="4536"/>
        <w:tab w:val="right" w:pos="9072"/>
      </w:tabs>
      <w:spacing w:line="200" w:lineRule="exact"/>
    </w:pPr>
    <w:rPr>
      <w:sz w:val="14"/>
      <w:szCs w:val="14"/>
    </w:rPr>
  </w:style>
  <w:style w:type="paragraph" w:customStyle="1" w:styleId="Invulgedeeltekop">
    <w:name w:val="Invulgedeeltekop"/>
    <w:basedOn w:val="Koptekst"/>
    <w:uiPriority w:val="5"/>
    <w:rsid w:val="00CC5D2C"/>
    <w:pPr>
      <w:spacing w:line="200" w:lineRule="exact"/>
    </w:pPr>
    <w:rPr>
      <w:caps/>
      <w:sz w:val="12"/>
      <w:szCs w:val="12"/>
    </w:rPr>
  </w:style>
  <w:style w:type="paragraph" w:customStyle="1" w:styleId="Artikel">
    <w:name w:val="Artikel"/>
    <w:basedOn w:val="Lijstalinea"/>
    <w:next w:val="Standaard"/>
    <w:uiPriority w:val="4"/>
    <w:qFormat/>
    <w:rsid w:val="00787CD2"/>
    <w:pPr>
      <w:numPr>
        <w:numId w:val="4"/>
      </w:numPr>
      <w:shd w:val="clear" w:color="auto" w:fill="D9D9D9" w:themeFill="background1" w:themeFillShade="D9"/>
      <w:spacing w:after="120"/>
    </w:pPr>
    <w:rPr>
      <w:b/>
    </w:rPr>
  </w:style>
  <w:style w:type="paragraph" w:customStyle="1" w:styleId="Artikelsub">
    <w:name w:val="Artikel sub"/>
    <w:basedOn w:val="Artikel"/>
    <w:uiPriority w:val="4"/>
    <w:qFormat/>
    <w:rsid w:val="0016522E"/>
    <w:pPr>
      <w:numPr>
        <w:ilvl w:val="1"/>
      </w:numPr>
      <w:shd w:val="clear" w:color="auto" w:fill="auto"/>
    </w:pPr>
    <w:rPr>
      <w:b w:val="0"/>
    </w:rPr>
  </w:style>
  <w:style w:type="paragraph" w:customStyle="1" w:styleId="Clausulenieuw">
    <w:name w:val="Clausule nieuw"/>
    <w:basedOn w:val="Standaard"/>
    <w:uiPriority w:val="5"/>
    <w:rsid w:val="005406E9"/>
    <w:pPr>
      <w:spacing w:line="240" w:lineRule="atLeast"/>
    </w:pPr>
    <w:rPr>
      <w:sz w:val="16"/>
    </w:rPr>
  </w:style>
  <w:style w:type="table" w:styleId="Tabelrasterlicht">
    <w:name w:val="Grid Table Light"/>
    <w:basedOn w:val="Standaardtabel"/>
    <w:uiPriority w:val="40"/>
    <w:rsid w:val="00F00BC9"/>
    <w:pPr>
      <w:spacing w:after="0" w:line="270" w:lineRule="atLeast"/>
    </w:pPr>
    <w:rPr>
      <w:rFonts w:ascii="Arial" w:hAnsi="Arial"/>
      <w:spacing w:val="20"/>
      <w:sz w:val="18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left w:w="28" w:type="dxa"/>
        <w:right w:w="28" w:type="dxa"/>
      </w:tblCellMar>
    </w:tblPr>
  </w:style>
  <w:style w:type="paragraph" w:styleId="Lijstopsomteken">
    <w:name w:val="List Bullet"/>
    <w:basedOn w:val="Standaard"/>
    <w:uiPriority w:val="99"/>
    <w:semiHidden/>
    <w:unhideWhenUsed/>
    <w:qFormat/>
    <w:rsid w:val="00F35E92"/>
    <w:pPr>
      <w:numPr>
        <w:numId w:val="7"/>
      </w:numPr>
      <w:contextualSpacing/>
    </w:pPr>
  </w:style>
  <w:style w:type="paragraph" w:customStyle="1" w:styleId="Ondertitelrapport">
    <w:name w:val="Ondertitel rapport"/>
    <w:basedOn w:val="Standaard"/>
    <w:semiHidden/>
    <w:qFormat/>
    <w:rsid w:val="00C56081"/>
    <w:pPr>
      <w:shd w:val="clear" w:color="auto" w:fill="000000" w:themeFill="text1"/>
      <w:spacing w:after="120"/>
      <w:jc w:val="center"/>
    </w:pPr>
    <w:rPr>
      <w:rFonts w:ascii="Arial Black" w:hAnsi="Arial Black"/>
      <w:spacing w:val="15"/>
      <w:sz w:val="20"/>
    </w:rPr>
  </w:style>
  <w:style w:type="character" w:styleId="Paginanummer">
    <w:name w:val="page number"/>
    <w:basedOn w:val="Standaardalinea-lettertype"/>
    <w:uiPriority w:val="5"/>
    <w:rsid w:val="009F1CB4"/>
    <w:rPr>
      <w:rFonts w:ascii="Arial" w:hAnsi="Arial"/>
      <w:b w:val="0"/>
      <w:i w:val="0"/>
      <w:caps/>
      <w:smallCaps w:val="0"/>
      <w:sz w:val="12"/>
    </w:rPr>
  </w:style>
  <w:style w:type="paragraph" w:styleId="Kopvaninhoudsopgave">
    <w:name w:val="TOC Heading"/>
    <w:basedOn w:val="Kop1"/>
    <w:next w:val="Standaard"/>
    <w:uiPriority w:val="99"/>
    <w:unhideWhenUsed/>
    <w:rsid w:val="00787CD2"/>
    <w:pPr>
      <w:keepLines/>
      <w:numPr>
        <w:numId w:val="0"/>
      </w:numPr>
      <w:tabs>
        <w:tab w:val="left" w:pos="357"/>
      </w:tabs>
      <w:outlineLvl w:val="9"/>
    </w:pPr>
    <w:rPr>
      <w:rFonts w:ascii="Arial Vet" w:eastAsiaTheme="majorEastAsia" w:hAnsi="Arial Vet" w:cstheme="majorBidi"/>
      <w:bCs w:val="0"/>
      <w:kern w:val="0"/>
    </w:rPr>
  </w:style>
  <w:style w:type="table" w:customStyle="1" w:styleId="Tabelstijlarcering">
    <w:name w:val="Tabelstijl arcering"/>
    <w:basedOn w:val="Standaardtabel"/>
    <w:uiPriority w:val="99"/>
    <w:rsid w:val="00531ED6"/>
    <w:pPr>
      <w:spacing w:after="0" w:line="270" w:lineRule="atLeast"/>
    </w:pPr>
    <w:rPr>
      <w:rFonts w:ascii="Arial" w:eastAsia="Times New Roman" w:hAnsi="Arial" w:cs="Times New Roman"/>
      <w:sz w:val="18"/>
      <w:szCs w:val="20"/>
      <w:lang w:val="nl-NL" w:eastAsia="nl-NL"/>
    </w:rPr>
    <w:tblPr>
      <w:tblStyleRowBandSize w:val="1"/>
      <w:tblBorders>
        <w:insideH w:val="single" w:sz="18" w:space="0" w:color="FFFFFF"/>
        <w:insideV w:val="single" w:sz="18" w:space="0" w:color="FFFFFF"/>
      </w:tblBorders>
      <w:tblCellMar>
        <w:left w:w="28" w:type="dxa"/>
        <w:right w:w="28" w:type="dxa"/>
      </w:tblCellMar>
    </w:tblPr>
    <w:tblStylePr w:type="firstRow">
      <w:rPr>
        <w:b/>
        <w:color w:val="auto"/>
        <w:sz w:val="18"/>
      </w:rPr>
      <w:tblPr/>
      <w:trPr>
        <w:tblHeader/>
      </w:trPr>
      <w:tcPr>
        <w:shd w:val="clear" w:color="auto" w:fill="BFBFBF"/>
      </w:tcPr>
    </w:tblStylePr>
    <w:tblStylePr w:type="firstCol">
      <w:rPr>
        <w:b/>
      </w:rPr>
      <w:tblPr/>
      <w:tcPr>
        <w:shd w:val="clear" w:color="auto" w:fill="BFBFBF"/>
      </w:tcPr>
    </w:tblStylePr>
    <w:tblStylePr w:type="band1Horz">
      <w:tblPr/>
      <w:tcPr>
        <w:shd w:val="clear" w:color="auto" w:fill="F2F2F2"/>
      </w:tcPr>
    </w:tblStylePr>
    <w:tblStylePr w:type="band2Horz">
      <w:tblPr/>
      <w:tcPr>
        <w:shd w:val="clear" w:color="auto" w:fill="D9D9D9"/>
      </w:tcPr>
    </w:tblStylePr>
  </w:style>
  <w:style w:type="table" w:customStyle="1" w:styleId="tabelzonderlijnen">
    <w:name w:val="tabel zonder lijnen"/>
    <w:basedOn w:val="Standaardtabel"/>
    <w:uiPriority w:val="99"/>
    <w:rsid w:val="0096084C"/>
    <w:pPr>
      <w:spacing w:after="0" w:line="270" w:lineRule="atLeast"/>
    </w:pPr>
    <w:rPr>
      <w:rFonts w:ascii="Arial" w:hAnsi="Arial"/>
      <w:sz w:val="18"/>
    </w:rPr>
    <w:tblPr>
      <w:tblCellMar>
        <w:left w:w="0" w:type="dxa"/>
        <w:right w:w="0" w:type="dxa"/>
      </w:tblCellMar>
    </w:tblPr>
  </w:style>
  <w:style w:type="paragraph" w:customStyle="1" w:styleId="Projectgemeente">
    <w:name w:val="Project/gemeente"/>
    <w:basedOn w:val="Titelformulier"/>
    <w:rsid w:val="00EF7C17"/>
    <w:pPr>
      <w:spacing w:line="240" w:lineRule="auto"/>
    </w:pPr>
    <w:rPr>
      <w:szCs w:val="14"/>
    </w:rPr>
  </w:style>
  <w:style w:type="paragraph" w:customStyle="1" w:styleId="Document">
    <w:name w:val="Document"/>
    <w:basedOn w:val="Titelformulier"/>
    <w:rsid w:val="00EF7C17"/>
    <w:pPr>
      <w:spacing w:line="240" w:lineRule="auto"/>
    </w:pPr>
    <w:rPr>
      <w:caps w:val="0"/>
      <w:sz w:val="24"/>
      <w:szCs w:val="24"/>
    </w:rPr>
  </w:style>
  <w:style w:type="paragraph" w:customStyle="1" w:styleId="Afdeling">
    <w:name w:val="Afdeling"/>
    <w:basedOn w:val="Standaard"/>
    <w:rsid w:val="00EF7C1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line="200" w:lineRule="exact"/>
      <w:textAlignment w:val="baseline"/>
    </w:pPr>
    <w:rPr>
      <w:rFonts w:eastAsia="Times New Roman"/>
      <w:b/>
      <w:caps/>
      <w:kern w:val="100"/>
      <w:sz w:val="14"/>
      <w:szCs w:val="14"/>
    </w:rPr>
  </w:style>
  <w:style w:type="paragraph" w:customStyle="1" w:styleId="Koptekstrapportverslag">
    <w:name w:val="Koptekst rapport/verslag"/>
    <w:basedOn w:val="Standaard"/>
    <w:rsid w:val="00EF7C17"/>
    <w:pPr>
      <w:tabs>
        <w:tab w:val="left" w:pos="7293"/>
      </w:tabs>
      <w:overflowPunct w:val="0"/>
      <w:autoSpaceDE w:val="0"/>
      <w:autoSpaceDN w:val="0"/>
      <w:adjustRightInd w:val="0"/>
      <w:spacing w:line="200" w:lineRule="atLeast"/>
      <w:ind w:left="7280" w:hanging="7280"/>
      <w:textAlignment w:val="baseline"/>
    </w:pPr>
    <w:rPr>
      <w:rFonts w:eastAsia="Times New Roman"/>
      <w:caps/>
      <w:spacing w:val="40"/>
      <w:kern w:val="100"/>
      <w:sz w:val="14"/>
      <w:szCs w:val="20"/>
    </w:rPr>
  </w:style>
  <w:style w:type="paragraph" w:customStyle="1" w:styleId="Lijstopsomteken0">
    <w:name w:val="Lijst opsom teken"/>
    <w:basedOn w:val="Standaard"/>
    <w:rsid w:val="00EF7C17"/>
    <w:pPr>
      <w:numPr>
        <w:numId w:val="8"/>
      </w:numPr>
      <w:tabs>
        <w:tab w:val="clear" w:pos="357"/>
        <w:tab w:val="clear" w:pos="720"/>
        <w:tab w:val="left" w:pos="0"/>
        <w:tab w:val="num" w:pos="360"/>
      </w:tabs>
      <w:overflowPunct w:val="0"/>
      <w:autoSpaceDE w:val="0"/>
      <w:autoSpaceDN w:val="0"/>
      <w:adjustRightInd w:val="0"/>
      <w:ind w:left="0" w:firstLine="0"/>
      <w:textAlignment w:val="baseline"/>
    </w:pPr>
    <w:rPr>
      <w:rFonts w:eastAsia="Times New Roman"/>
      <w:szCs w:val="20"/>
    </w:rPr>
  </w:style>
  <w:style w:type="paragraph" w:styleId="Lijstnummering">
    <w:name w:val="List Number"/>
    <w:basedOn w:val="Standaard"/>
    <w:rsid w:val="00EF7C17"/>
    <w:pPr>
      <w:tabs>
        <w:tab w:val="num" w:pos="357"/>
      </w:tabs>
      <w:overflowPunct w:val="0"/>
      <w:autoSpaceDE w:val="0"/>
      <w:autoSpaceDN w:val="0"/>
      <w:adjustRightInd w:val="0"/>
      <w:ind w:left="357" w:hanging="357"/>
      <w:textAlignment w:val="baseline"/>
    </w:pPr>
    <w:rPr>
      <w:rFonts w:eastAsia="Times New Roman"/>
      <w:szCs w:val="20"/>
    </w:rPr>
  </w:style>
  <w:style w:type="paragraph" w:styleId="Geenafstand">
    <w:name w:val="No Spacing"/>
    <w:uiPriority w:val="1"/>
    <w:rsid w:val="00FD023F"/>
    <w:rPr>
      <w:rFonts w:ascii="Calibri" w:eastAsia="Calibri" w:hAnsi="Calibri"/>
    </w:rPr>
  </w:style>
  <w:style w:type="table" w:styleId="Lichtelijst-accent1">
    <w:name w:val="Light List Accent 1"/>
    <w:basedOn w:val="Standaardtabel"/>
    <w:uiPriority w:val="61"/>
    <w:rsid w:val="0035550D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customStyle="1" w:styleId="Kop10">
    <w:name w:val="Kop [1]"/>
    <w:basedOn w:val="Kop1"/>
    <w:link w:val="Kop1Char0"/>
    <w:rsid w:val="00841D68"/>
    <w:pPr>
      <w:pageBreakBefore/>
      <w:numPr>
        <w:numId w:val="0"/>
      </w:numPr>
      <w:tabs>
        <w:tab w:val="left" w:pos="0"/>
        <w:tab w:val="left" w:pos="567"/>
      </w:tabs>
      <w:spacing w:before="360" w:line="240" w:lineRule="auto"/>
    </w:pPr>
    <w:rPr>
      <w:rFonts w:eastAsia="Calibri" w:cs="Times New Roman"/>
      <w:bCs w:val="0"/>
      <w:spacing w:val="0"/>
      <w:kern w:val="28"/>
      <w:szCs w:val="20"/>
      <w:lang w:val="x-none"/>
    </w:rPr>
  </w:style>
  <w:style w:type="character" w:customStyle="1" w:styleId="Kop1Char0">
    <w:name w:val="Kop [1] Char"/>
    <w:link w:val="Kop10"/>
    <w:locked/>
    <w:rsid w:val="00841D68"/>
    <w:rPr>
      <w:rFonts w:ascii="Arial" w:eastAsia="Calibri" w:hAnsi="Arial"/>
      <w:b/>
      <w:kern w:val="28"/>
      <w:sz w:val="32"/>
      <w:lang w:val="x-none"/>
    </w:rPr>
  </w:style>
  <w:style w:type="character" w:customStyle="1" w:styleId="Heading2Char">
    <w:name w:val="Heading 2 Char"/>
    <w:aliases w:val="052 Char,2 Char,21 Char,22 Char,H2 Char,Header 2 Char,Header 21 Char,Heading 2 Hidden Char,Kop [2] Char,Paragraph Char,Reset numbering Char,TF-Overskrit 2 Char,h2 Char,h21 Char,h22 Char,l2 Char,l21 Char,l22 Cha,niveau2 Char,niveau21 Char"/>
    <w:semiHidden/>
    <w:rsid w:val="00841D68"/>
    <w:rPr>
      <w:rFonts w:ascii="Cambria" w:hAnsi="Cambria"/>
      <w:b/>
      <w:i/>
      <w:sz w:val="28"/>
      <w:lang w:val="x-none" w:eastAsia="en-US"/>
    </w:rPr>
  </w:style>
  <w:style w:type="character" w:customStyle="1" w:styleId="Heading2Char2">
    <w:name w:val="Heading 2 Char2"/>
    <w:aliases w:val="052 Char2,2 Char2,21 Char2,H2 Char2,Header 2 Char2,Header 21 Char2,Heading 2 Hidden Char2,Kop [2] Char2,Paragraph Char2,Reset numbering Char2,TF-Overskrit 2 Char2,h2 Char2,h21 Char2,l2 Char2,l21 Char2,l22 Ch,niveau2 Char2,niveau21 Char2"/>
    <w:semiHidden/>
    <w:locked/>
    <w:rsid w:val="00841D68"/>
    <w:rPr>
      <w:rFonts w:ascii="Cambria" w:hAnsi="Cambria"/>
      <w:b/>
      <w:i/>
      <w:sz w:val="28"/>
      <w:lang w:val="x-none" w:eastAsia="en-US"/>
    </w:rPr>
  </w:style>
  <w:style w:type="paragraph" w:customStyle="1" w:styleId="alinea">
    <w:name w:val="alinea"/>
    <w:next w:val="Standaard"/>
    <w:semiHidden/>
    <w:rsid w:val="00841D68"/>
    <w:pPr>
      <w:ind w:left="567"/>
    </w:pPr>
    <w:rPr>
      <w:rFonts w:ascii="Arial" w:eastAsia="Calibri" w:hAnsi="Arial"/>
      <w:noProof/>
    </w:rPr>
  </w:style>
  <w:style w:type="paragraph" w:styleId="Inhopg5">
    <w:name w:val="toc 5"/>
    <w:basedOn w:val="Standaard"/>
    <w:next w:val="Standaard"/>
    <w:autoRedefine/>
    <w:rsid w:val="00841D68"/>
    <w:pPr>
      <w:tabs>
        <w:tab w:val="left" w:pos="-567"/>
      </w:tabs>
      <w:spacing w:line="269" w:lineRule="auto"/>
      <w:ind w:left="800"/>
    </w:pPr>
    <w:rPr>
      <w:rFonts w:ascii="Calibri" w:eastAsia="Calibri" w:hAnsi="Calibri"/>
      <w:spacing w:val="0"/>
      <w:sz w:val="20"/>
      <w:szCs w:val="20"/>
    </w:rPr>
  </w:style>
  <w:style w:type="paragraph" w:styleId="Inhopg6">
    <w:name w:val="toc 6"/>
    <w:basedOn w:val="Standaard"/>
    <w:next w:val="Standaard"/>
    <w:autoRedefine/>
    <w:rsid w:val="00841D68"/>
    <w:pPr>
      <w:tabs>
        <w:tab w:val="left" w:pos="-567"/>
      </w:tabs>
      <w:spacing w:line="269" w:lineRule="auto"/>
      <w:ind w:left="1000"/>
    </w:pPr>
    <w:rPr>
      <w:rFonts w:ascii="Calibri" w:eastAsia="Calibri" w:hAnsi="Calibri"/>
      <w:spacing w:val="0"/>
      <w:sz w:val="20"/>
      <w:szCs w:val="20"/>
    </w:rPr>
  </w:style>
  <w:style w:type="paragraph" w:styleId="Inhopg7">
    <w:name w:val="toc 7"/>
    <w:basedOn w:val="Standaard"/>
    <w:next w:val="Standaard"/>
    <w:autoRedefine/>
    <w:rsid w:val="00841D68"/>
    <w:pPr>
      <w:tabs>
        <w:tab w:val="left" w:pos="-567"/>
      </w:tabs>
      <w:spacing w:line="269" w:lineRule="auto"/>
      <w:ind w:left="1200"/>
    </w:pPr>
    <w:rPr>
      <w:rFonts w:ascii="Calibri" w:eastAsia="Calibri" w:hAnsi="Calibri"/>
      <w:spacing w:val="0"/>
      <w:sz w:val="20"/>
      <w:szCs w:val="20"/>
    </w:rPr>
  </w:style>
  <w:style w:type="paragraph" w:styleId="Inhopg8">
    <w:name w:val="toc 8"/>
    <w:basedOn w:val="Standaard"/>
    <w:next w:val="Standaard"/>
    <w:autoRedefine/>
    <w:rsid w:val="00841D68"/>
    <w:pPr>
      <w:tabs>
        <w:tab w:val="left" w:pos="-567"/>
      </w:tabs>
      <w:spacing w:line="269" w:lineRule="auto"/>
      <w:ind w:left="1400"/>
    </w:pPr>
    <w:rPr>
      <w:rFonts w:ascii="Calibri" w:eastAsia="Calibri" w:hAnsi="Calibri"/>
      <w:spacing w:val="0"/>
      <w:sz w:val="20"/>
      <w:szCs w:val="20"/>
    </w:rPr>
  </w:style>
  <w:style w:type="paragraph" w:styleId="Inhopg9">
    <w:name w:val="toc 9"/>
    <w:basedOn w:val="Standaard"/>
    <w:next w:val="Standaard"/>
    <w:autoRedefine/>
    <w:rsid w:val="00841D68"/>
    <w:pPr>
      <w:tabs>
        <w:tab w:val="left" w:pos="-567"/>
      </w:tabs>
      <w:spacing w:line="269" w:lineRule="auto"/>
      <w:ind w:left="1600"/>
    </w:pPr>
    <w:rPr>
      <w:rFonts w:ascii="Calibri" w:eastAsia="Calibri" w:hAnsi="Calibri"/>
      <w:spacing w:val="0"/>
      <w:sz w:val="20"/>
      <w:szCs w:val="20"/>
    </w:rPr>
  </w:style>
  <w:style w:type="paragraph" w:styleId="Lijst">
    <w:name w:val="List"/>
    <w:basedOn w:val="Standaard"/>
    <w:rsid w:val="00841D68"/>
    <w:pPr>
      <w:tabs>
        <w:tab w:val="left" w:pos="-567"/>
      </w:tabs>
      <w:spacing w:line="269" w:lineRule="auto"/>
      <w:ind w:left="283" w:hanging="283"/>
    </w:pPr>
    <w:rPr>
      <w:rFonts w:eastAsia="Calibri"/>
      <w:spacing w:val="0"/>
      <w:sz w:val="20"/>
      <w:szCs w:val="20"/>
    </w:rPr>
  </w:style>
  <w:style w:type="paragraph" w:styleId="Lijst2">
    <w:name w:val="List 2"/>
    <w:basedOn w:val="Standaard"/>
    <w:rsid w:val="00841D68"/>
    <w:pPr>
      <w:tabs>
        <w:tab w:val="left" w:pos="-567"/>
      </w:tabs>
      <w:spacing w:line="269" w:lineRule="auto"/>
      <w:ind w:left="566" w:hanging="283"/>
    </w:pPr>
    <w:rPr>
      <w:rFonts w:eastAsia="Calibri"/>
      <w:spacing w:val="0"/>
      <w:sz w:val="20"/>
      <w:szCs w:val="20"/>
    </w:rPr>
  </w:style>
  <w:style w:type="paragraph" w:styleId="Lijstopsomteken2">
    <w:name w:val="List Bullet 2"/>
    <w:basedOn w:val="Standaard"/>
    <w:autoRedefine/>
    <w:rsid w:val="00841D68"/>
    <w:pPr>
      <w:tabs>
        <w:tab w:val="left" w:pos="-567"/>
      </w:tabs>
      <w:spacing w:line="269" w:lineRule="auto"/>
      <w:ind w:left="566" w:hanging="283"/>
    </w:pPr>
    <w:rPr>
      <w:rFonts w:eastAsia="Calibri"/>
      <w:spacing w:val="0"/>
      <w:sz w:val="20"/>
      <w:szCs w:val="20"/>
    </w:rPr>
  </w:style>
  <w:style w:type="paragraph" w:styleId="Plattetekst">
    <w:name w:val="Body Text"/>
    <w:basedOn w:val="Standaard"/>
    <w:link w:val="PlattetekstChar"/>
    <w:rsid w:val="00841D68"/>
    <w:pPr>
      <w:tabs>
        <w:tab w:val="left" w:pos="-567"/>
      </w:tabs>
      <w:spacing w:line="269" w:lineRule="auto"/>
    </w:pPr>
    <w:rPr>
      <w:rFonts w:eastAsia="Calibri"/>
      <w:spacing w:val="0"/>
      <w:sz w:val="20"/>
      <w:szCs w:val="20"/>
      <w:lang w:val="x-none"/>
    </w:rPr>
  </w:style>
  <w:style w:type="character" w:customStyle="1" w:styleId="PlattetekstChar">
    <w:name w:val="Platte tekst Char"/>
    <w:basedOn w:val="Standaardalinea-lettertype"/>
    <w:link w:val="Plattetekst"/>
    <w:rsid w:val="00841D68"/>
    <w:rPr>
      <w:rFonts w:ascii="Arial" w:eastAsia="Calibri" w:hAnsi="Arial"/>
      <w:lang w:val="x-none"/>
    </w:rPr>
  </w:style>
  <w:style w:type="paragraph" w:styleId="Lijstmetafbeeldingen">
    <w:name w:val="table of figures"/>
    <w:basedOn w:val="Standaard"/>
    <w:next w:val="Standaard"/>
    <w:rsid w:val="00841D68"/>
    <w:pPr>
      <w:tabs>
        <w:tab w:val="left" w:pos="-567"/>
      </w:tabs>
      <w:spacing w:line="269" w:lineRule="auto"/>
      <w:ind w:left="400" w:hanging="400"/>
    </w:pPr>
    <w:rPr>
      <w:rFonts w:eastAsia="Calibri"/>
      <w:spacing w:val="0"/>
      <w:sz w:val="20"/>
      <w:szCs w:val="20"/>
    </w:rPr>
  </w:style>
  <w:style w:type="paragraph" w:styleId="Index1">
    <w:name w:val="index 1"/>
    <w:basedOn w:val="Standaard"/>
    <w:next w:val="Standaard"/>
    <w:autoRedefine/>
    <w:rsid w:val="00841D68"/>
    <w:pPr>
      <w:tabs>
        <w:tab w:val="left" w:pos="-567"/>
      </w:tabs>
      <w:spacing w:line="269" w:lineRule="auto"/>
      <w:ind w:left="200" w:hanging="200"/>
    </w:pPr>
    <w:rPr>
      <w:rFonts w:eastAsia="Calibri"/>
      <w:spacing w:val="0"/>
      <w:sz w:val="20"/>
      <w:szCs w:val="20"/>
    </w:rPr>
  </w:style>
  <w:style w:type="paragraph" w:styleId="Index2">
    <w:name w:val="index 2"/>
    <w:basedOn w:val="Standaard"/>
    <w:next w:val="Standaard"/>
    <w:autoRedefine/>
    <w:rsid w:val="00841D68"/>
    <w:pPr>
      <w:tabs>
        <w:tab w:val="left" w:pos="-567"/>
      </w:tabs>
      <w:spacing w:line="269" w:lineRule="auto"/>
      <w:ind w:left="400" w:hanging="200"/>
    </w:pPr>
    <w:rPr>
      <w:rFonts w:eastAsia="Calibri"/>
      <w:spacing w:val="0"/>
      <w:sz w:val="20"/>
      <w:szCs w:val="20"/>
    </w:rPr>
  </w:style>
  <w:style w:type="paragraph" w:styleId="Index3">
    <w:name w:val="index 3"/>
    <w:basedOn w:val="Standaard"/>
    <w:next w:val="Standaard"/>
    <w:autoRedefine/>
    <w:rsid w:val="00841D68"/>
    <w:pPr>
      <w:tabs>
        <w:tab w:val="left" w:pos="-567"/>
      </w:tabs>
      <w:spacing w:line="269" w:lineRule="auto"/>
      <w:ind w:left="600" w:hanging="200"/>
    </w:pPr>
    <w:rPr>
      <w:rFonts w:eastAsia="Calibri"/>
      <w:spacing w:val="0"/>
      <w:sz w:val="20"/>
      <w:szCs w:val="20"/>
    </w:rPr>
  </w:style>
  <w:style w:type="paragraph" w:styleId="Index4">
    <w:name w:val="index 4"/>
    <w:basedOn w:val="Standaard"/>
    <w:next w:val="Standaard"/>
    <w:autoRedefine/>
    <w:rsid w:val="00841D68"/>
    <w:pPr>
      <w:tabs>
        <w:tab w:val="left" w:pos="-567"/>
      </w:tabs>
      <w:spacing w:line="269" w:lineRule="auto"/>
      <w:ind w:left="800" w:hanging="200"/>
    </w:pPr>
    <w:rPr>
      <w:rFonts w:eastAsia="Calibri"/>
      <w:spacing w:val="0"/>
      <w:sz w:val="20"/>
      <w:szCs w:val="20"/>
    </w:rPr>
  </w:style>
  <w:style w:type="paragraph" w:styleId="Index5">
    <w:name w:val="index 5"/>
    <w:basedOn w:val="Standaard"/>
    <w:next w:val="Standaard"/>
    <w:autoRedefine/>
    <w:rsid w:val="00841D68"/>
    <w:pPr>
      <w:tabs>
        <w:tab w:val="left" w:pos="-567"/>
      </w:tabs>
      <w:spacing w:line="269" w:lineRule="auto"/>
      <w:ind w:left="1000" w:hanging="200"/>
    </w:pPr>
    <w:rPr>
      <w:rFonts w:eastAsia="Calibri"/>
      <w:spacing w:val="0"/>
      <w:sz w:val="20"/>
      <w:szCs w:val="20"/>
    </w:rPr>
  </w:style>
  <w:style w:type="paragraph" w:styleId="Index6">
    <w:name w:val="index 6"/>
    <w:basedOn w:val="Standaard"/>
    <w:next w:val="Standaard"/>
    <w:autoRedefine/>
    <w:rsid w:val="00841D68"/>
    <w:pPr>
      <w:tabs>
        <w:tab w:val="left" w:pos="-567"/>
      </w:tabs>
      <w:spacing w:line="269" w:lineRule="auto"/>
      <w:ind w:left="1200" w:hanging="200"/>
    </w:pPr>
    <w:rPr>
      <w:rFonts w:eastAsia="Calibri"/>
      <w:spacing w:val="0"/>
      <w:sz w:val="20"/>
      <w:szCs w:val="20"/>
    </w:rPr>
  </w:style>
  <w:style w:type="paragraph" w:styleId="Index7">
    <w:name w:val="index 7"/>
    <w:basedOn w:val="Standaard"/>
    <w:next w:val="Standaard"/>
    <w:autoRedefine/>
    <w:rsid w:val="00841D68"/>
    <w:pPr>
      <w:tabs>
        <w:tab w:val="left" w:pos="-567"/>
      </w:tabs>
      <w:spacing w:line="269" w:lineRule="auto"/>
      <w:ind w:left="1400" w:hanging="200"/>
    </w:pPr>
    <w:rPr>
      <w:rFonts w:eastAsia="Calibri"/>
      <w:spacing w:val="0"/>
      <w:sz w:val="20"/>
      <w:szCs w:val="20"/>
    </w:rPr>
  </w:style>
  <w:style w:type="paragraph" w:styleId="Index8">
    <w:name w:val="index 8"/>
    <w:basedOn w:val="Standaard"/>
    <w:next w:val="Standaard"/>
    <w:autoRedefine/>
    <w:rsid w:val="00841D68"/>
    <w:pPr>
      <w:tabs>
        <w:tab w:val="left" w:pos="-567"/>
      </w:tabs>
      <w:spacing w:line="269" w:lineRule="auto"/>
      <w:ind w:left="1600" w:hanging="200"/>
    </w:pPr>
    <w:rPr>
      <w:rFonts w:eastAsia="Calibri"/>
      <w:spacing w:val="0"/>
      <w:sz w:val="20"/>
      <w:szCs w:val="20"/>
    </w:rPr>
  </w:style>
  <w:style w:type="paragraph" w:styleId="Index9">
    <w:name w:val="index 9"/>
    <w:basedOn w:val="Standaard"/>
    <w:next w:val="Standaard"/>
    <w:autoRedefine/>
    <w:rsid w:val="00841D68"/>
    <w:pPr>
      <w:tabs>
        <w:tab w:val="left" w:pos="-567"/>
      </w:tabs>
      <w:spacing w:line="269" w:lineRule="auto"/>
      <w:ind w:left="1800" w:hanging="200"/>
    </w:pPr>
    <w:rPr>
      <w:rFonts w:eastAsia="Calibri"/>
      <w:spacing w:val="0"/>
      <w:sz w:val="20"/>
      <w:szCs w:val="20"/>
    </w:rPr>
  </w:style>
  <w:style w:type="paragraph" w:styleId="Indexkop">
    <w:name w:val="index heading"/>
    <w:basedOn w:val="Standaard"/>
    <w:next w:val="Index1"/>
    <w:rsid w:val="00841D68"/>
    <w:pPr>
      <w:tabs>
        <w:tab w:val="left" w:pos="-567"/>
      </w:tabs>
      <w:spacing w:line="269" w:lineRule="auto"/>
    </w:pPr>
    <w:rPr>
      <w:rFonts w:eastAsia="Calibri"/>
      <w:spacing w:val="0"/>
      <w:sz w:val="20"/>
      <w:szCs w:val="20"/>
    </w:rPr>
  </w:style>
  <w:style w:type="paragraph" w:styleId="Documentstructuur">
    <w:name w:val="Document Map"/>
    <w:basedOn w:val="Standaard"/>
    <w:link w:val="DocumentstructuurChar"/>
    <w:rsid w:val="00841D68"/>
    <w:pPr>
      <w:shd w:val="clear" w:color="auto" w:fill="000080"/>
      <w:tabs>
        <w:tab w:val="left" w:pos="-567"/>
      </w:tabs>
      <w:spacing w:line="269" w:lineRule="auto"/>
    </w:pPr>
    <w:rPr>
      <w:rFonts w:ascii="Tahoma" w:eastAsia="Calibri" w:hAnsi="Tahoma"/>
      <w:spacing w:val="0"/>
      <w:sz w:val="20"/>
      <w:szCs w:val="20"/>
      <w:lang w:val="x-none"/>
    </w:rPr>
  </w:style>
  <w:style w:type="character" w:customStyle="1" w:styleId="DocumentstructuurChar">
    <w:name w:val="Documentstructuur Char"/>
    <w:basedOn w:val="Standaardalinea-lettertype"/>
    <w:link w:val="Documentstructuur"/>
    <w:rsid w:val="00841D68"/>
    <w:rPr>
      <w:rFonts w:ascii="Tahoma" w:eastAsia="Calibri" w:hAnsi="Tahoma"/>
      <w:shd w:val="clear" w:color="auto" w:fill="000080"/>
      <w:lang w:val="x-none"/>
    </w:rPr>
  </w:style>
  <w:style w:type="paragraph" w:styleId="Plattetekstinspringen">
    <w:name w:val="Body Text Indent"/>
    <w:basedOn w:val="Standaard"/>
    <w:link w:val="PlattetekstinspringenChar"/>
    <w:rsid w:val="00841D68"/>
    <w:pPr>
      <w:tabs>
        <w:tab w:val="left" w:pos="-567"/>
      </w:tabs>
      <w:spacing w:line="269" w:lineRule="auto"/>
    </w:pPr>
    <w:rPr>
      <w:rFonts w:eastAsia="Calibri"/>
      <w:spacing w:val="0"/>
      <w:sz w:val="20"/>
      <w:szCs w:val="20"/>
      <w:u w:val="single"/>
      <w:lang w:val="x-none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841D68"/>
    <w:rPr>
      <w:rFonts w:ascii="Arial" w:eastAsia="Calibri" w:hAnsi="Arial"/>
      <w:u w:val="single"/>
      <w:lang w:val="x-none"/>
    </w:rPr>
  </w:style>
  <w:style w:type="paragraph" w:customStyle="1" w:styleId="HTMLBody">
    <w:name w:val="HTML Body"/>
    <w:semiHidden/>
    <w:rsid w:val="00841D68"/>
    <w:rPr>
      <w:rFonts w:ascii="Arial" w:eastAsia="Calibri" w:hAnsi="Arial"/>
    </w:rPr>
  </w:style>
  <w:style w:type="paragraph" w:styleId="Tekstzonderopmaak">
    <w:name w:val="Plain Text"/>
    <w:basedOn w:val="Standaard"/>
    <w:link w:val="TekstzonderopmaakChar"/>
    <w:rsid w:val="00841D68"/>
    <w:pPr>
      <w:tabs>
        <w:tab w:val="left" w:pos="-567"/>
      </w:tabs>
      <w:spacing w:line="269" w:lineRule="auto"/>
    </w:pPr>
    <w:rPr>
      <w:rFonts w:ascii="Courier New" w:eastAsia="Calibri" w:hAnsi="Courier New"/>
      <w:spacing w:val="0"/>
      <w:sz w:val="20"/>
      <w:szCs w:val="20"/>
      <w:lang w:val="x-none"/>
    </w:rPr>
  </w:style>
  <w:style w:type="character" w:customStyle="1" w:styleId="TekstzonderopmaakChar">
    <w:name w:val="Tekst zonder opmaak Char"/>
    <w:basedOn w:val="Standaardalinea-lettertype"/>
    <w:link w:val="Tekstzonderopmaak"/>
    <w:rsid w:val="00841D68"/>
    <w:rPr>
      <w:rFonts w:ascii="Courier New" w:eastAsia="Calibri" w:hAnsi="Courier New"/>
      <w:lang w:val="x-none"/>
    </w:rPr>
  </w:style>
  <w:style w:type="paragraph" w:customStyle="1" w:styleId="Body">
    <w:name w:val="Body"/>
    <w:basedOn w:val="Standaard"/>
    <w:semiHidden/>
    <w:rsid w:val="00841D68"/>
    <w:pPr>
      <w:tabs>
        <w:tab w:val="left" w:pos="-567"/>
      </w:tabs>
      <w:spacing w:before="180" w:line="269" w:lineRule="auto"/>
      <w:ind w:left="709"/>
      <w:jc w:val="both"/>
    </w:pPr>
    <w:rPr>
      <w:rFonts w:ascii="Garmond (W1)" w:eastAsia="Calibri" w:hAnsi="Garmond (W1)"/>
      <w:spacing w:val="0"/>
      <w:sz w:val="22"/>
      <w:szCs w:val="20"/>
      <w:lang w:val="nl"/>
    </w:rPr>
  </w:style>
  <w:style w:type="paragraph" w:customStyle="1" w:styleId="opsommingnummeriek">
    <w:name w:val="opsomming nummeriek"/>
    <w:basedOn w:val="opsommingChar"/>
    <w:next w:val="alineanieuwChar"/>
    <w:rsid w:val="00841D68"/>
    <w:pPr>
      <w:numPr>
        <w:numId w:val="0"/>
      </w:numPr>
      <w:tabs>
        <w:tab w:val="clear" w:pos="964"/>
        <w:tab w:val="left" w:pos="1134"/>
      </w:tabs>
    </w:pPr>
  </w:style>
  <w:style w:type="paragraph" w:customStyle="1" w:styleId="opsommingChar">
    <w:name w:val="opsomming Char"/>
    <w:basedOn w:val="alineanieuwChar"/>
    <w:next w:val="alineanieuwChar"/>
    <w:rsid w:val="00841D68"/>
    <w:pPr>
      <w:numPr>
        <w:numId w:val="9"/>
      </w:numPr>
      <w:tabs>
        <w:tab w:val="clear" w:pos="360"/>
        <w:tab w:val="left" w:pos="964"/>
      </w:tabs>
      <w:spacing w:before="60"/>
      <w:ind w:left="993"/>
    </w:pPr>
    <w:rPr>
      <w:noProof w:val="0"/>
    </w:rPr>
  </w:style>
  <w:style w:type="paragraph" w:customStyle="1" w:styleId="alineanieuwChar">
    <w:name w:val="alinea nieuw Char"/>
    <w:basedOn w:val="Standaard"/>
    <w:rsid w:val="00841D68"/>
    <w:pPr>
      <w:tabs>
        <w:tab w:val="left" w:pos="-567"/>
        <w:tab w:val="left" w:pos="8789"/>
      </w:tabs>
      <w:spacing w:before="240" w:line="269" w:lineRule="auto"/>
    </w:pPr>
    <w:rPr>
      <w:rFonts w:eastAsia="Calibri"/>
      <w:noProof/>
      <w:spacing w:val="0"/>
      <w:sz w:val="20"/>
      <w:szCs w:val="20"/>
    </w:rPr>
  </w:style>
  <w:style w:type="paragraph" w:customStyle="1" w:styleId="Level1">
    <w:name w:val="Level 1"/>
    <w:basedOn w:val="Standaard"/>
    <w:semiHidden/>
    <w:rsid w:val="00841D68"/>
    <w:pPr>
      <w:widowControl w:val="0"/>
      <w:tabs>
        <w:tab w:val="left" w:pos="-567"/>
      </w:tabs>
      <w:spacing w:line="269" w:lineRule="auto"/>
      <w:ind w:hanging="567"/>
    </w:pPr>
    <w:rPr>
      <w:rFonts w:ascii="GoudyOlSt BT" w:eastAsia="Calibri" w:hAnsi="GoudyOlSt BT"/>
      <w:spacing w:val="0"/>
      <w:sz w:val="24"/>
      <w:szCs w:val="20"/>
      <w:lang w:val="en-US"/>
    </w:rPr>
  </w:style>
  <w:style w:type="paragraph" w:customStyle="1" w:styleId="1AutoList1">
    <w:name w:val="1AutoList1"/>
    <w:semiHidden/>
    <w:rsid w:val="00841D68"/>
    <w:pPr>
      <w:tabs>
        <w:tab w:val="left" w:pos="720"/>
      </w:tabs>
      <w:ind w:left="720" w:hanging="720"/>
    </w:pPr>
    <w:rPr>
      <w:rFonts w:ascii="Times New Roman Standaard" w:eastAsia="Calibri" w:hAnsi="Times New Roman Standaard"/>
      <w:sz w:val="24"/>
    </w:rPr>
  </w:style>
  <w:style w:type="paragraph" w:customStyle="1" w:styleId="2AutoList1">
    <w:name w:val="2AutoList1"/>
    <w:semiHidden/>
    <w:rsid w:val="00841D68"/>
    <w:pPr>
      <w:tabs>
        <w:tab w:val="left" w:pos="720"/>
        <w:tab w:val="left" w:pos="1440"/>
      </w:tabs>
      <w:ind w:left="1440" w:hanging="720"/>
    </w:pPr>
    <w:rPr>
      <w:rFonts w:ascii="Times New Roman Standaard" w:eastAsia="Calibri" w:hAnsi="Times New Roman Standaard"/>
      <w:sz w:val="24"/>
    </w:rPr>
  </w:style>
  <w:style w:type="paragraph" w:customStyle="1" w:styleId="3AutoList1">
    <w:name w:val="3AutoList1"/>
    <w:semiHidden/>
    <w:rsid w:val="00841D68"/>
    <w:pPr>
      <w:tabs>
        <w:tab w:val="left" w:pos="720"/>
        <w:tab w:val="left" w:pos="1440"/>
        <w:tab w:val="left" w:pos="2160"/>
      </w:tabs>
      <w:ind w:left="2160" w:hanging="720"/>
    </w:pPr>
    <w:rPr>
      <w:rFonts w:ascii="Times New Roman Standaard" w:eastAsia="Calibri" w:hAnsi="Times New Roman Standaard"/>
      <w:sz w:val="24"/>
    </w:rPr>
  </w:style>
  <w:style w:type="paragraph" w:customStyle="1" w:styleId="4AutoList1">
    <w:name w:val="4AutoList1"/>
    <w:semiHidden/>
    <w:rsid w:val="00841D68"/>
    <w:pPr>
      <w:tabs>
        <w:tab w:val="left" w:pos="720"/>
        <w:tab w:val="left" w:pos="1440"/>
        <w:tab w:val="left" w:pos="2160"/>
        <w:tab w:val="left" w:pos="2880"/>
      </w:tabs>
      <w:ind w:left="2880" w:hanging="720"/>
    </w:pPr>
    <w:rPr>
      <w:rFonts w:ascii="Times New Roman Standaard" w:eastAsia="Calibri" w:hAnsi="Times New Roman Standaard"/>
      <w:sz w:val="24"/>
    </w:rPr>
  </w:style>
  <w:style w:type="paragraph" w:customStyle="1" w:styleId="5AutoList1">
    <w:name w:val="5AutoList1"/>
    <w:semiHidden/>
    <w:rsid w:val="00841D68"/>
    <w:pPr>
      <w:tabs>
        <w:tab w:val="left" w:pos="720"/>
        <w:tab w:val="left" w:pos="1440"/>
        <w:tab w:val="left" w:pos="2160"/>
        <w:tab w:val="left" w:pos="2880"/>
        <w:tab w:val="left" w:pos="3600"/>
      </w:tabs>
      <w:ind w:left="3600" w:hanging="720"/>
    </w:pPr>
    <w:rPr>
      <w:rFonts w:ascii="Times New Roman Standaard" w:eastAsia="Calibri" w:hAnsi="Times New Roman Standaard"/>
      <w:sz w:val="24"/>
    </w:rPr>
  </w:style>
  <w:style w:type="paragraph" w:customStyle="1" w:styleId="6AutoList1">
    <w:name w:val="6AutoList1"/>
    <w:semiHidden/>
    <w:rsid w:val="00841D68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ind w:left="4320" w:hanging="720"/>
    </w:pPr>
    <w:rPr>
      <w:rFonts w:ascii="Times New Roman Standaard" w:eastAsia="Calibri" w:hAnsi="Times New Roman Standaard"/>
      <w:sz w:val="24"/>
    </w:rPr>
  </w:style>
  <w:style w:type="paragraph" w:customStyle="1" w:styleId="7AutoList1">
    <w:name w:val="7AutoList1"/>
    <w:semiHidden/>
    <w:rsid w:val="00841D68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ind w:left="5040" w:hanging="720"/>
    </w:pPr>
    <w:rPr>
      <w:rFonts w:ascii="Times New Roman Standaard" w:eastAsia="Calibri" w:hAnsi="Times New Roman Standaard"/>
      <w:sz w:val="24"/>
    </w:rPr>
  </w:style>
  <w:style w:type="paragraph" w:customStyle="1" w:styleId="8AutoList1">
    <w:name w:val="8AutoList1"/>
    <w:semiHidden/>
    <w:rsid w:val="00841D68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ind w:left="5760" w:hanging="720"/>
    </w:pPr>
    <w:rPr>
      <w:rFonts w:ascii="Times New Roman Standaard" w:eastAsia="Calibri" w:hAnsi="Times New Roman Standaard"/>
      <w:sz w:val="24"/>
    </w:rPr>
  </w:style>
  <w:style w:type="paragraph" w:customStyle="1" w:styleId="QuickFormat1">
    <w:name w:val="QuickFormat1"/>
    <w:semiHidden/>
    <w:rsid w:val="00841D68"/>
    <w:rPr>
      <w:rFonts w:ascii="HumstSlab712 BT" w:eastAsia="Calibri" w:hAnsi="HumstSlab712 BT"/>
      <w:sz w:val="40"/>
    </w:rPr>
  </w:style>
  <w:style w:type="paragraph" w:customStyle="1" w:styleId="QuickFormat2">
    <w:name w:val="QuickFormat2"/>
    <w:semiHidden/>
    <w:rsid w:val="00841D68"/>
    <w:rPr>
      <w:rFonts w:ascii="HumstSlab712 BT" w:eastAsia="Calibri" w:hAnsi="HumstSlab712 BT"/>
      <w:sz w:val="28"/>
    </w:rPr>
  </w:style>
  <w:style w:type="paragraph" w:customStyle="1" w:styleId="1Paragraph">
    <w:name w:val="1Paragraph"/>
    <w:semiHidden/>
    <w:rsid w:val="00841D68"/>
    <w:pPr>
      <w:tabs>
        <w:tab w:val="left" w:pos="720"/>
      </w:tabs>
      <w:ind w:left="720" w:hanging="720"/>
    </w:pPr>
    <w:rPr>
      <w:rFonts w:ascii="Times New Roman Standaard" w:eastAsia="Calibri" w:hAnsi="Times New Roman Standaard"/>
      <w:sz w:val="24"/>
    </w:rPr>
  </w:style>
  <w:style w:type="paragraph" w:customStyle="1" w:styleId="3Paragraph">
    <w:name w:val="3Paragraph"/>
    <w:semiHidden/>
    <w:rsid w:val="00841D68"/>
    <w:pPr>
      <w:tabs>
        <w:tab w:val="left" w:pos="720"/>
        <w:tab w:val="left" w:pos="1440"/>
        <w:tab w:val="left" w:pos="2160"/>
      </w:tabs>
      <w:ind w:left="2160" w:hanging="720"/>
    </w:pPr>
    <w:rPr>
      <w:rFonts w:ascii="Times New Roman Standaard" w:eastAsia="Calibri" w:hAnsi="Times New Roman Standaard"/>
      <w:sz w:val="24"/>
    </w:rPr>
  </w:style>
  <w:style w:type="paragraph" w:customStyle="1" w:styleId="Bijlage1">
    <w:name w:val="Bijlage 1"/>
    <w:basedOn w:val="Kop1"/>
    <w:next w:val="Standaard"/>
    <w:semiHidden/>
    <w:rsid w:val="00841D68"/>
    <w:pPr>
      <w:keepLines/>
      <w:pageBreakBefore/>
      <w:numPr>
        <w:numId w:val="0"/>
      </w:numPr>
      <w:tabs>
        <w:tab w:val="left" w:pos="-567"/>
        <w:tab w:val="num" w:pos="360"/>
      </w:tabs>
      <w:spacing w:before="480" w:after="240" w:line="269" w:lineRule="auto"/>
      <w:ind w:left="360" w:hanging="360"/>
    </w:pPr>
    <w:rPr>
      <w:rFonts w:ascii="Times New Roman Bold" w:eastAsia="Calibri" w:hAnsi="Times New Roman Bold" w:cs="Times New Roman"/>
      <w:bCs w:val="0"/>
      <w:smallCaps/>
      <w:color w:val="000000"/>
      <w:spacing w:val="0"/>
      <w:kern w:val="0"/>
      <w:szCs w:val="20"/>
    </w:rPr>
  </w:style>
  <w:style w:type="paragraph" w:customStyle="1" w:styleId="Kopvaninhoudsopgave1">
    <w:name w:val="Kop van inhoudsopgave1"/>
    <w:basedOn w:val="Voorwerk1"/>
    <w:next w:val="Standaard"/>
    <w:semiHidden/>
    <w:rsid w:val="00841D68"/>
    <w:pPr>
      <w:numPr>
        <w:numId w:val="10"/>
      </w:numPr>
      <w:tabs>
        <w:tab w:val="clear" w:pos="1701"/>
      </w:tabs>
      <w:ind w:left="1134" w:firstLine="0"/>
    </w:pPr>
  </w:style>
  <w:style w:type="paragraph" w:customStyle="1" w:styleId="Voorwerk1">
    <w:name w:val="Voorwerk1"/>
    <w:basedOn w:val="Standaard"/>
    <w:next w:val="Standaard"/>
    <w:semiHidden/>
    <w:rsid w:val="00841D68"/>
    <w:pPr>
      <w:keepNext/>
      <w:keepLines/>
      <w:pageBreakBefore/>
      <w:tabs>
        <w:tab w:val="left" w:pos="-567"/>
      </w:tabs>
      <w:spacing w:before="480" w:after="240" w:line="269" w:lineRule="auto"/>
    </w:pPr>
    <w:rPr>
      <w:rFonts w:ascii="Times New Roman Bold" w:eastAsia="Calibri" w:hAnsi="Times New Roman Bold"/>
      <w:b/>
      <w:smallCaps/>
      <w:spacing w:val="0"/>
      <w:sz w:val="32"/>
      <w:szCs w:val="20"/>
    </w:rPr>
  </w:style>
  <w:style w:type="paragraph" w:customStyle="1" w:styleId="Voorwerk2">
    <w:name w:val="Voorwerk2"/>
    <w:next w:val="Standaard"/>
    <w:semiHidden/>
    <w:rsid w:val="00841D68"/>
    <w:pPr>
      <w:keepNext/>
      <w:keepLines/>
      <w:numPr>
        <w:numId w:val="11"/>
      </w:numPr>
      <w:tabs>
        <w:tab w:val="clear" w:pos="360"/>
      </w:tabs>
      <w:spacing w:before="300" w:after="120"/>
      <w:ind w:left="0" w:firstLine="0"/>
    </w:pPr>
    <w:rPr>
      <w:rFonts w:ascii="Times New Roman Bold" w:eastAsia="Calibri" w:hAnsi="Times New Roman Bold"/>
      <w:b/>
      <w:sz w:val="28"/>
    </w:rPr>
  </w:style>
  <w:style w:type="paragraph" w:styleId="HTML-adres">
    <w:name w:val="HTML Address"/>
    <w:basedOn w:val="Standaard"/>
    <w:link w:val="HTML-adresChar"/>
    <w:rsid w:val="00841D68"/>
    <w:pPr>
      <w:tabs>
        <w:tab w:val="left" w:pos="-567"/>
      </w:tabs>
      <w:spacing w:line="269" w:lineRule="auto"/>
    </w:pPr>
    <w:rPr>
      <w:rFonts w:ascii="Times New Roman" w:eastAsia="Calibri" w:hAnsi="Times New Roman"/>
      <w:i/>
      <w:spacing w:val="0"/>
      <w:sz w:val="20"/>
      <w:szCs w:val="20"/>
      <w:lang w:val="x-none"/>
    </w:rPr>
  </w:style>
  <w:style w:type="character" w:customStyle="1" w:styleId="HTML-adresChar">
    <w:name w:val="HTML-adres Char"/>
    <w:basedOn w:val="Standaardalinea-lettertype"/>
    <w:link w:val="HTML-adres"/>
    <w:rsid w:val="00841D68"/>
    <w:rPr>
      <w:rFonts w:eastAsia="Calibri"/>
      <w:i/>
      <w:lang w:val="x-none"/>
    </w:rPr>
  </w:style>
  <w:style w:type="paragraph" w:customStyle="1" w:styleId="AlineaChar">
    <w:name w:val="Alinea Char"/>
    <w:rsid w:val="00841D68"/>
    <w:pPr>
      <w:tabs>
        <w:tab w:val="left" w:pos="-566"/>
      </w:tabs>
      <w:spacing w:line="269" w:lineRule="auto"/>
      <w:ind w:left="567"/>
    </w:pPr>
    <w:rPr>
      <w:rFonts w:ascii="Arial" w:eastAsia="Calibri" w:hAnsi="Arial"/>
    </w:rPr>
  </w:style>
  <w:style w:type="paragraph" w:styleId="Datum">
    <w:name w:val="Date"/>
    <w:basedOn w:val="Standaard"/>
    <w:next w:val="Standaard"/>
    <w:link w:val="DatumChar"/>
    <w:rsid w:val="00841D68"/>
    <w:pPr>
      <w:tabs>
        <w:tab w:val="left" w:pos="-567"/>
      </w:tabs>
      <w:spacing w:line="269" w:lineRule="auto"/>
    </w:pPr>
    <w:rPr>
      <w:rFonts w:ascii="Times New Roman" w:eastAsia="Calibri" w:hAnsi="Times New Roman"/>
      <w:spacing w:val="0"/>
      <w:sz w:val="20"/>
      <w:szCs w:val="20"/>
      <w:lang w:val="x-none"/>
    </w:rPr>
  </w:style>
  <w:style w:type="character" w:customStyle="1" w:styleId="DatumChar">
    <w:name w:val="Datum Char"/>
    <w:basedOn w:val="Standaardalinea-lettertype"/>
    <w:link w:val="Datum"/>
    <w:rsid w:val="00841D68"/>
    <w:rPr>
      <w:rFonts w:eastAsia="Calibri"/>
      <w:lang w:val="x-none"/>
    </w:rPr>
  </w:style>
  <w:style w:type="paragraph" w:styleId="Lijstopsomteken3">
    <w:name w:val="List Bullet 3"/>
    <w:basedOn w:val="Standaard"/>
    <w:autoRedefine/>
    <w:rsid w:val="00841D68"/>
    <w:pPr>
      <w:tabs>
        <w:tab w:val="left" w:pos="-567"/>
        <w:tab w:val="num" w:pos="926"/>
      </w:tabs>
      <w:spacing w:line="269" w:lineRule="auto"/>
      <w:ind w:left="926" w:hanging="360"/>
    </w:pPr>
    <w:rPr>
      <w:rFonts w:ascii="Times New Roman" w:eastAsia="Calibri" w:hAnsi="Times New Roman"/>
      <w:spacing w:val="0"/>
      <w:sz w:val="22"/>
      <w:szCs w:val="20"/>
    </w:rPr>
  </w:style>
  <w:style w:type="paragraph" w:styleId="Lijstopsomteken4">
    <w:name w:val="List Bullet 4"/>
    <w:basedOn w:val="Standaard"/>
    <w:autoRedefine/>
    <w:rsid w:val="00841D68"/>
    <w:pPr>
      <w:tabs>
        <w:tab w:val="left" w:pos="-567"/>
        <w:tab w:val="num" w:pos="1209"/>
      </w:tabs>
      <w:spacing w:line="269" w:lineRule="auto"/>
      <w:ind w:left="1209" w:hanging="360"/>
    </w:pPr>
    <w:rPr>
      <w:rFonts w:ascii="Times New Roman" w:eastAsia="Calibri" w:hAnsi="Times New Roman"/>
      <w:spacing w:val="0"/>
      <w:sz w:val="22"/>
      <w:szCs w:val="20"/>
    </w:rPr>
  </w:style>
  <w:style w:type="paragraph" w:styleId="Lijstopsomteken5">
    <w:name w:val="List Bullet 5"/>
    <w:basedOn w:val="Standaard"/>
    <w:autoRedefine/>
    <w:rsid w:val="00841D68"/>
    <w:pPr>
      <w:tabs>
        <w:tab w:val="left" w:pos="-567"/>
        <w:tab w:val="num" w:pos="1492"/>
      </w:tabs>
      <w:spacing w:line="269" w:lineRule="auto"/>
      <w:ind w:left="1492" w:hanging="360"/>
    </w:pPr>
    <w:rPr>
      <w:rFonts w:ascii="Times New Roman" w:eastAsia="Calibri" w:hAnsi="Times New Roman"/>
      <w:spacing w:val="0"/>
      <w:sz w:val="22"/>
      <w:szCs w:val="20"/>
    </w:rPr>
  </w:style>
  <w:style w:type="paragraph" w:styleId="Lijstnummering2">
    <w:name w:val="List Number 2"/>
    <w:basedOn w:val="Standaard"/>
    <w:rsid w:val="00841D68"/>
    <w:pPr>
      <w:tabs>
        <w:tab w:val="left" w:pos="-567"/>
        <w:tab w:val="num" w:pos="700"/>
      </w:tabs>
      <w:spacing w:line="269" w:lineRule="auto"/>
      <w:ind w:left="340"/>
    </w:pPr>
    <w:rPr>
      <w:rFonts w:ascii="Times New Roman" w:eastAsia="Calibri" w:hAnsi="Times New Roman"/>
      <w:spacing w:val="0"/>
      <w:sz w:val="22"/>
      <w:szCs w:val="20"/>
    </w:rPr>
  </w:style>
  <w:style w:type="paragraph" w:styleId="Lijstnummering3">
    <w:name w:val="List Number 3"/>
    <w:basedOn w:val="Standaard"/>
    <w:rsid w:val="00841D68"/>
    <w:pPr>
      <w:tabs>
        <w:tab w:val="left" w:pos="-567"/>
        <w:tab w:val="num" w:pos="926"/>
      </w:tabs>
      <w:spacing w:line="269" w:lineRule="auto"/>
      <w:ind w:left="926" w:hanging="360"/>
    </w:pPr>
    <w:rPr>
      <w:rFonts w:ascii="Times New Roman" w:eastAsia="Calibri" w:hAnsi="Times New Roman"/>
      <w:spacing w:val="0"/>
      <w:sz w:val="22"/>
      <w:szCs w:val="20"/>
    </w:rPr>
  </w:style>
  <w:style w:type="paragraph" w:styleId="Lijstnummering4">
    <w:name w:val="List Number 4"/>
    <w:basedOn w:val="Standaard"/>
    <w:rsid w:val="00841D68"/>
    <w:pPr>
      <w:tabs>
        <w:tab w:val="left" w:pos="-567"/>
        <w:tab w:val="num" w:pos="1209"/>
      </w:tabs>
      <w:spacing w:line="269" w:lineRule="auto"/>
      <w:ind w:left="1209" w:hanging="360"/>
    </w:pPr>
    <w:rPr>
      <w:rFonts w:ascii="Times New Roman" w:eastAsia="Calibri" w:hAnsi="Times New Roman"/>
      <w:spacing w:val="0"/>
      <w:sz w:val="22"/>
      <w:szCs w:val="20"/>
    </w:rPr>
  </w:style>
  <w:style w:type="paragraph" w:styleId="Lijstnummering5">
    <w:name w:val="List Number 5"/>
    <w:basedOn w:val="Standaard"/>
    <w:rsid w:val="00841D68"/>
    <w:pPr>
      <w:tabs>
        <w:tab w:val="left" w:pos="-567"/>
        <w:tab w:val="num" w:pos="1492"/>
      </w:tabs>
      <w:spacing w:line="269" w:lineRule="auto"/>
      <w:ind w:left="1492" w:hanging="360"/>
    </w:pPr>
    <w:rPr>
      <w:rFonts w:ascii="Times New Roman" w:eastAsia="Calibri" w:hAnsi="Times New Roman"/>
      <w:spacing w:val="0"/>
      <w:sz w:val="22"/>
      <w:szCs w:val="20"/>
    </w:rPr>
  </w:style>
  <w:style w:type="paragraph" w:customStyle="1" w:styleId="Lijst1">
    <w:name w:val="Lijst1"/>
    <w:basedOn w:val="Standaard"/>
    <w:semiHidden/>
    <w:rsid w:val="00841D68"/>
    <w:pPr>
      <w:widowControl w:val="0"/>
      <w:tabs>
        <w:tab w:val="left" w:pos="-567"/>
      </w:tabs>
      <w:autoSpaceDE w:val="0"/>
      <w:autoSpaceDN w:val="0"/>
      <w:spacing w:line="269" w:lineRule="auto"/>
      <w:ind w:left="360" w:hanging="360"/>
    </w:pPr>
    <w:rPr>
      <w:rFonts w:ascii="Times New Roman" w:eastAsia="Calibri" w:hAnsi="Times New Roman"/>
      <w:spacing w:val="0"/>
      <w:sz w:val="22"/>
      <w:szCs w:val="22"/>
    </w:rPr>
  </w:style>
  <w:style w:type="paragraph" w:customStyle="1" w:styleId="xl31">
    <w:name w:val="xl31"/>
    <w:basedOn w:val="Standaard"/>
    <w:semiHidden/>
    <w:rsid w:val="00841D68"/>
    <w:pPr>
      <w:pBdr>
        <w:left w:val="single" w:sz="4" w:space="0" w:color="auto"/>
        <w:right w:val="single" w:sz="4" w:space="0" w:color="auto"/>
      </w:pBdr>
      <w:tabs>
        <w:tab w:val="left" w:pos="-567"/>
      </w:tabs>
      <w:spacing w:before="100" w:beforeAutospacing="1" w:after="100" w:afterAutospacing="1" w:line="269" w:lineRule="auto"/>
      <w:textAlignment w:val="top"/>
    </w:pPr>
    <w:rPr>
      <w:rFonts w:ascii="Arial Unicode MS" w:eastAsia="Times New Roman" w:hAnsi="Arial Unicode MS" w:cs="Arial Unicode MS"/>
      <w:spacing w:val="0"/>
      <w:sz w:val="24"/>
    </w:rPr>
  </w:style>
  <w:style w:type="paragraph" w:customStyle="1" w:styleId="Kop">
    <w:name w:val="Kop"/>
    <w:basedOn w:val="Standaard"/>
    <w:rsid w:val="00841D68"/>
    <w:pPr>
      <w:tabs>
        <w:tab w:val="left" w:pos="-567"/>
      </w:tabs>
      <w:spacing w:line="240" w:lineRule="atLeast"/>
    </w:pPr>
    <w:rPr>
      <w:rFonts w:ascii="Times New Roman" w:eastAsia="Calibri" w:hAnsi="Times New Roman"/>
      <w:b/>
      <w:spacing w:val="0"/>
      <w:sz w:val="24"/>
      <w:szCs w:val="20"/>
      <w:lang w:eastAsia="en-US"/>
    </w:rPr>
  </w:style>
  <w:style w:type="paragraph" w:customStyle="1" w:styleId="Bullet">
    <w:name w:val="Bullet"/>
    <w:basedOn w:val="Standaard"/>
    <w:rsid w:val="00841D68"/>
    <w:pPr>
      <w:tabs>
        <w:tab w:val="left" w:pos="-567"/>
      </w:tabs>
      <w:spacing w:line="240" w:lineRule="atLeast"/>
      <w:ind w:hanging="567"/>
    </w:pPr>
    <w:rPr>
      <w:rFonts w:ascii="Times New Roman" w:eastAsia="Calibri" w:hAnsi="Times New Roman"/>
      <w:spacing w:val="0"/>
      <w:sz w:val="22"/>
      <w:szCs w:val="20"/>
      <w:lang w:eastAsia="en-US"/>
    </w:rPr>
  </w:style>
  <w:style w:type="paragraph" w:customStyle="1" w:styleId="Kopbijlkage">
    <w:name w:val="Kop bijlkage"/>
    <w:basedOn w:val="Koptekst"/>
    <w:next w:val="AlineaChar"/>
    <w:rsid w:val="00841D68"/>
    <w:pPr>
      <w:tabs>
        <w:tab w:val="clear" w:pos="4536"/>
        <w:tab w:val="clear" w:pos="9072"/>
        <w:tab w:val="left" w:pos="-567"/>
        <w:tab w:val="right" w:pos="9406"/>
      </w:tabs>
      <w:spacing w:before="120" w:line="269" w:lineRule="auto"/>
    </w:pPr>
    <w:rPr>
      <w:rFonts w:eastAsia="Calibri"/>
      <w:b/>
      <w:spacing w:val="0"/>
      <w:sz w:val="20"/>
      <w:szCs w:val="20"/>
      <w:lang w:val="x-none"/>
    </w:rPr>
  </w:style>
  <w:style w:type="character" w:customStyle="1" w:styleId="AlineaCharChar">
    <w:name w:val="Alinea Char Char"/>
    <w:rsid w:val="00841D68"/>
    <w:rPr>
      <w:rFonts w:ascii="Arial" w:hAnsi="Arial"/>
      <w:lang w:val="nl-NL" w:eastAsia="nl-NL"/>
    </w:rPr>
  </w:style>
  <w:style w:type="paragraph" w:customStyle="1" w:styleId="Kopbijlage">
    <w:name w:val="Kop bijlage"/>
    <w:basedOn w:val="Kop1"/>
    <w:next w:val="AlineaChar"/>
    <w:rsid w:val="00841D68"/>
    <w:pPr>
      <w:pageBreakBefore/>
      <w:tabs>
        <w:tab w:val="clear" w:pos="851"/>
        <w:tab w:val="left" w:pos="-567"/>
        <w:tab w:val="num" w:pos="432"/>
      </w:tabs>
      <w:spacing w:before="360" w:line="269" w:lineRule="auto"/>
      <w:ind w:left="998" w:hanging="432"/>
    </w:pPr>
    <w:rPr>
      <w:rFonts w:eastAsia="Calibri" w:cs="Times New Roman"/>
      <w:bCs w:val="0"/>
      <w:spacing w:val="0"/>
      <w:kern w:val="28"/>
      <w:szCs w:val="20"/>
    </w:rPr>
  </w:style>
  <w:style w:type="paragraph" w:customStyle="1" w:styleId="OpmaakprofielMetopsommingstekens">
    <w:name w:val="Opmaakprofiel Met opsommingstekens"/>
    <w:basedOn w:val="Standaard"/>
    <w:rsid w:val="00841D68"/>
    <w:pPr>
      <w:numPr>
        <w:numId w:val="12"/>
      </w:numPr>
      <w:tabs>
        <w:tab w:val="left" w:pos="-567"/>
      </w:tabs>
      <w:spacing w:line="269" w:lineRule="auto"/>
    </w:pPr>
    <w:rPr>
      <w:rFonts w:eastAsia="Calibri" w:cs="Arial"/>
      <w:noProof/>
      <w:spacing w:val="0"/>
      <w:sz w:val="20"/>
      <w:szCs w:val="20"/>
    </w:rPr>
  </w:style>
  <w:style w:type="paragraph" w:customStyle="1" w:styleId="OpmaakprofielMetopsommingstekensSymbolsymbool">
    <w:name w:val="Opmaakprofiel Met opsommingstekens Symbol (symbool)"/>
    <w:basedOn w:val="Standaard"/>
    <w:rsid w:val="00841D68"/>
    <w:pPr>
      <w:numPr>
        <w:numId w:val="13"/>
      </w:numPr>
      <w:tabs>
        <w:tab w:val="left" w:pos="-567"/>
      </w:tabs>
      <w:spacing w:line="269" w:lineRule="auto"/>
      <w:ind w:left="1134" w:hanging="567"/>
    </w:pPr>
    <w:rPr>
      <w:rFonts w:eastAsia="Calibri" w:cs="Arial"/>
      <w:spacing w:val="0"/>
      <w:sz w:val="20"/>
      <w:szCs w:val="20"/>
    </w:rPr>
  </w:style>
  <w:style w:type="character" w:customStyle="1" w:styleId="alineanieuwCharChar">
    <w:name w:val="alinea nieuw Char Char"/>
    <w:rsid w:val="00841D68"/>
    <w:rPr>
      <w:rFonts w:ascii="Arial" w:hAnsi="Arial"/>
      <w:noProof/>
      <w:lang w:val="nl-NL" w:eastAsia="nl-NL"/>
    </w:rPr>
  </w:style>
  <w:style w:type="character" w:customStyle="1" w:styleId="opsommingCharChar">
    <w:name w:val="opsomming Char Char"/>
    <w:rsid w:val="00841D68"/>
    <w:rPr>
      <w:rFonts w:ascii="Arial" w:hAnsi="Arial"/>
      <w:noProof/>
      <w:lang w:val="nl-NL" w:eastAsia="nl-NL"/>
    </w:rPr>
  </w:style>
  <w:style w:type="character" w:customStyle="1" w:styleId="AlineaCharChar1">
    <w:name w:val="Alinea Char Char1"/>
    <w:rsid w:val="00841D68"/>
    <w:rPr>
      <w:rFonts w:ascii="Arial" w:hAnsi="Arial"/>
      <w:lang w:val="nl-NL" w:eastAsia="nl-NL"/>
    </w:rPr>
  </w:style>
  <w:style w:type="character" w:customStyle="1" w:styleId="alineanieuwCharChar1">
    <w:name w:val="alinea nieuw Char Char1"/>
    <w:rsid w:val="00841D68"/>
    <w:rPr>
      <w:rFonts w:ascii="Arial" w:hAnsi="Arial"/>
      <w:noProof/>
      <w:lang w:val="nl-NL" w:eastAsia="nl-NL"/>
    </w:rPr>
  </w:style>
  <w:style w:type="character" w:customStyle="1" w:styleId="opsommingCharChar1">
    <w:name w:val="opsomming Char Char1"/>
    <w:rsid w:val="00841D68"/>
    <w:rPr>
      <w:rFonts w:ascii="Arial" w:hAnsi="Arial"/>
      <w:noProof/>
      <w:lang w:val="nl-NL" w:eastAsia="nl-NL"/>
    </w:rPr>
  </w:style>
  <w:style w:type="paragraph" w:customStyle="1" w:styleId="OpmaakprofielopsommingnummeriekUitvullenVoor0pt">
    <w:name w:val="Opmaakprofiel opsomming nummeriek + Uitvullen Voor:  0 pt"/>
    <w:basedOn w:val="opsommingnummeriek"/>
    <w:rsid w:val="00841D68"/>
    <w:pPr>
      <w:spacing w:before="0"/>
      <w:jc w:val="both"/>
    </w:pPr>
  </w:style>
  <w:style w:type="paragraph" w:styleId="Plattetekst2">
    <w:name w:val="Body Text 2"/>
    <w:basedOn w:val="Standaard"/>
    <w:link w:val="Plattetekst2Char"/>
    <w:rsid w:val="00841D68"/>
    <w:pPr>
      <w:tabs>
        <w:tab w:val="left" w:pos="-567"/>
      </w:tabs>
      <w:spacing w:line="269" w:lineRule="auto"/>
    </w:pPr>
    <w:rPr>
      <w:rFonts w:eastAsia="Calibri"/>
      <w:spacing w:val="0"/>
      <w:sz w:val="24"/>
      <w:szCs w:val="20"/>
      <w:lang w:val="x-none"/>
    </w:rPr>
  </w:style>
  <w:style w:type="character" w:customStyle="1" w:styleId="Plattetekst2Char">
    <w:name w:val="Platte tekst 2 Char"/>
    <w:basedOn w:val="Standaardalinea-lettertype"/>
    <w:link w:val="Plattetekst2"/>
    <w:rsid w:val="00841D68"/>
    <w:rPr>
      <w:rFonts w:ascii="Arial" w:eastAsia="Calibri" w:hAnsi="Arial"/>
      <w:sz w:val="24"/>
      <w:lang w:val="x-none"/>
    </w:rPr>
  </w:style>
  <w:style w:type="paragraph" w:customStyle="1" w:styleId="Opsomming">
    <w:name w:val="Opsomming"/>
    <w:basedOn w:val="AlineaChar"/>
    <w:next w:val="AlineaChar"/>
    <w:rsid w:val="00841D68"/>
    <w:pPr>
      <w:numPr>
        <w:numId w:val="14"/>
      </w:numPr>
      <w:tabs>
        <w:tab w:val="clear" w:pos="-566"/>
        <w:tab w:val="clear" w:pos="360"/>
        <w:tab w:val="left" w:pos="851"/>
      </w:tabs>
      <w:spacing w:line="200" w:lineRule="atLeast"/>
      <w:ind w:left="851" w:hanging="284"/>
    </w:pPr>
  </w:style>
  <w:style w:type="paragraph" w:customStyle="1" w:styleId="Opsommingalfabet">
    <w:name w:val="Opsomming alfabet"/>
    <w:basedOn w:val="Standaard"/>
    <w:rsid w:val="00841D68"/>
    <w:pPr>
      <w:numPr>
        <w:numId w:val="15"/>
      </w:numPr>
      <w:tabs>
        <w:tab w:val="left" w:pos="-567"/>
        <w:tab w:val="left" w:pos="284"/>
        <w:tab w:val="left" w:pos="964"/>
        <w:tab w:val="left" w:pos="8789"/>
      </w:tabs>
      <w:spacing w:before="60" w:line="269" w:lineRule="auto"/>
      <w:ind w:left="851" w:hanging="284"/>
    </w:pPr>
    <w:rPr>
      <w:rFonts w:eastAsia="Calibri"/>
      <w:spacing w:val="0"/>
      <w:sz w:val="20"/>
      <w:szCs w:val="20"/>
    </w:rPr>
  </w:style>
  <w:style w:type="paragraph" w:styleId="Plattetekst3">
    <w:name w:val="Body Text 3"/>
    <w:basedOn w:val="Standaard"/>
    <w:link w:val="Plattetekst3Char"/>
    <w:rsid w:val="00841D68"/>
    <w:pPr>
      <w:widowControl w:val="0"/>
      <w:tabs>
        <w:tab w:val="left" w:pos="-1440"/>
        <w:tab w:val="left" w:pos="-720"/>
        <w:tab w:val="left" w:pos="-567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line="269" w:lineRule="auto"/>
      <w:ind w:right="227"/>
    </w:pPr>
    <w:rPr>
      <w:rFonts w:ascii="Arial Narrow" w:eastAsia="Calibri" w:hAnsi="Arial Narrow"/>
      <w:spacing w:val="0"/>
      <w:sz w:val="20"/>
      <w:szCs w:val="20"/>
      <w:lang w:val="x-none"/>
    </w:rPr>
  </w:style>
  <w:style w:type="character" w:customStyle="1" w:styleId="Plattetekst3Char">
    <w:name w:val="Platte tekst 3 Char"/>
    <w:basedOn w:val="Standaardalinea-lettertype"/>
    <w:link w:val="Plattetekst3"/>
    <w:rsid w:val="00841D68"/>
    <w:rPr>
      <w:rFonts w:ascii="Arial Narrow" w:eastAsia="Calibri" w:hAnsi="Arial Narrow"/>
      <w:lang w:val="x-none"/>
    </w:rPr>
  </w:style>
  <w:style w:type="paragraph" w:styleId="Plattetekstinspringen2">
    <w:name w:val="Body Text Indent 2"/>
    <w:basedOn w:val="Standaard"/>
    <w:link w:val="Plattetekstinspringen2Char"/>
    <w:rsid w:val="00841D68"/>
    <w:pPr>
      <w:tabs>
        <w:tab w:val="left" w:pos="-567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  <w:tab w:val="left" w:pos="13325"/>
        <w:tab w:val="left" w:pos="13892"/>
        <w:tab w:val="left" w:pos="14459"/>
        <w:tab w:val="left" w:pos="15026"/>
        <w:tab w:val="left" w:pos="15593"/>
        <w:tab w:val="left" w:pos="16160"/>
        <w:tab w:val="left" w:pos="16727"/>
      </w:tabs>
      <w:suppressAutoHyphens/>
      <w:spacing w:line="269" w:lineRule="auto"/>
      <w:ind w:left="2268"/>
    </w:pPr>
    <w:rPr>
      <w:rFonts w:ascii="Univers" w:eastAsia="Calibri" w:hAnsi="Univers"/>
      <w:spacing w:val="0"/>
      <w:sz w:val="20"/>
      <w:szCs w:val="20"/>
      <w:lang w:val="x-none"/>
    </w:rPr>
  </w:style>
  <w:style w:type="character" w:customStyle="1" w:styleId="Plattetekstinspringen2Char">
    <w:name w:val="Platte tekst inspringen 2 Char"/>
    <w:basedOn w:val="Standaardalinea-lettertype"/>
    <w:link w:val="Plattetekstinspringen2"/>
    <w:rsid w:val="00841D68"/>
    <w:rPr>
      <w:rFonts w:ascii="Univers" w:eastAsia="Calibri" w:hAnsi="Univers"/>
      <w:lang w:val="x-none"/>
    </w:rPr>
  </w:style>
  <w:style w:type="paragraph" w:styleId="Plattetekstinspringen3">
    <w:name w:val="Body Text Indent 3"/>
    <w:basedOn w:val="Standaard"/>
    <w:link w:val="Plattetekstinspringen3Char"/>
    <w:rsid w:val="00841D68"/>
    <w:pPr>
      <w:tabs>
        <w:tab w:val="left" w:pos="-567"/>
      </w:tabs>
      <w:spacing w:line="269" w:lineRule="auto"/>
      <w:ind w:left="360"/>
    </w:pPr>
    <w:rPr>
      <w:rFonts w:ascii="Arial Narrow" w:eastAsia="Calibri" w:hAnsi="Arial Narrow"/>
      <w:spacing w:val="0"/>
      <w:sz w:val="20"/>
      <w:szCs w:val="20"/>
      <w:lang w:val="x-none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841D68"/>
    <w:rPr>
      <w:rFonts w:ascii="Arial Narrow" w:eastAsia="Calibri" w:hAnsi="Arial Narrow"/>
      <w:lang w:val="x-none"/>
    </w:rPr>
  </w:style>
  <w:style w:type="paragraph" w:customStyle="1" w:styleId="kop11">
    <w:name w:val="kop 1"/>
    <w:basedOn w:val="Kop1"/>
    <w:rsid w:val="00841D68"/>
    <w:pPr>
      <w:pageBreakBefore/>
      <w:tabs>
        <w:tab w:val="clear" w:pos="851"/>
        <w:tab w:val="left" w:pos="-567"/>
        <w:tab w:val="num" w:pos="432"/>
      </w:tabs>
      <w:spacing w:before="360" w:line="269" w:lineRule="auto"/>
      <w:ind w:left="432" w:hanging="432"/>
    </w:pPr>
    <w:rPr>
      <w:rFonts w:eastAsia="Calibri" w:cs="Times New Roman"/>
      <w:spacing w:val="0"/>
      <w:kern w:val="28"/>
      <w:szCs w:val="20"/>
    </w:rPr>
  </w:style>
  <w:style w:type="paragraph" w:customStyle="1" w:styleId="AlineaCharChar3">
    <w:name w:val="Alinea Char Char3"/>
    <w:rsid w:val="00841D68"/>
    <w:pPr>
      <w:tabs>
        <w:tab w:val="left" w:pos="-566"/>
      </w:tabs>
      <w:spacing w:line="269" w:lineRule="auto"/>
      <w:ind w:left="567"/>
    </w:pPr>
    <w:rPr>
      <w:rFonts w:ascii="Arial" w:eastAsia="Calibri" w:hAnsi="Arial"/>
    </w:rPr>
  </w:style>
  <w:style w:type="paragraph" w:customStyle="1" w:styleId="Bullet1">
    <w:name w:val="Bullet 1"/>
    <w:basedOn w:val="Standaard"/>
    <w:rsid w:val="00841D68"/>
    <w:pPr>
      <w:tabs>
        <w:tab w:val="clear" w:pos="357"/>
        <w:tab w:val="left" w:pos="-567"/>
        <w:tab w:val="num" w:pos="360"/>
      </w:tabs>
      <w:spacing w:line="269" w:lineRule="auto"/>
      <w:ind w:hanging="360"/>
    </w:pPr>
    <w:rPr>
      <w:rFonts w:ascii="Times New Roman" w:eastAsia="Calibri" w:hAnsi="Times New Roman"/>
      <w:spacing w:val="0"/>
      <w:sz w:val="24"/>
      <w:szCs w:val="20"/>
      <w:lang w:val="en-GB" w:eastAsia="en-US"/>
    </w:rPr>
  </w:style>
  <w:style w:type="paragraph" w:customStyle="1" w:styleId="AlineaNum">
    <w:name w:val="AlineaNum"/>
    <w:basedOn w:val="Standaard"/>
    <w:rsid w:val="00841D68"/>
    <w:pPr>
      <w:keepLines/>
      <w:tabs>
        <w:tab w:val="clear" w:pos="357"/>
        <w:tab w:val="left" w:pos="-567"/>
        <w:tab w:val="num" w:pos="360"/>
        <w:tab w:val="left" w:pos="720"/>
      </w:tabs>
      <w:spacing w:before="240" w:line="280" w:lineRule="atLeast"/>
    </w:pPr>
    <w:rPr>
      <w:rFonts w:ascii="Times New Roman" w:eastAsia="Calibri" w:hAnsi="Times New Roman"/>
      <w:spacing w:val="0"/>
      <w:sz w:val="24"/>
      <w:szCs w:val="20"/>
      <w:lang w:val="en-GB"/>
    </w:rPr>
  </w:style>
  <w:style w:type="paragraph" w:customStyle="1" w:styleId="AlineaChar1">
    <w:name w:val="Alinea Char1"/>
    <w:rsid w:val="00841D68"/>
    <w:pPr>
      <w:tabs>
        <w:tab w:val="left" w:pos="-566"/>
      </w:tabs>
      <w:spacing w:line="269" w:lineRule="auto"/>
      <w:ind w:left="567"/>
    </w:pPr>
    <w:rPr>
      <w:rFonts w:ascii="Arial" w:eastAsia="Calibri" w:hAnsi="Arial"/>
    </w:rPr>
  </w:style>
  <w:style w:type="paragraph" w:customStyle="1" w:styleId="opsomming0">
    <w:name w:val="opsomming"/>
    <w:basedOn w:val="Standaard"/>
    <w:next w:val="Standaard"/>
    <w:rsid w:val="00841D68"/>
    <w:pPr>
      <w:numPr>
        <w:numId w:val="16"/>
      </w:numPr>
      <w:tabs>
        <w:tab w:val="left" w:pos="-567"/>
        <w:tab w:val="left" w:pos="964"/>
        <w:tab w:val="left" w:pos="8789"/>
      </w:tabs>
      <w:spacing w:before="60" w:line="269" w:lineRule="auto"/>
    </w:pPr>
    <w:rPr>
      <w:rFonts w:eastAsia="Calibri"/>
      <w:spacing w:val="0"/>
      <w:sz w:val="20"/>
      <w:szCs w:val="20"/>
    </w:rPr>
  </w:style>
  <w:style w:type="character" w:customStyle="1" w:styleId="AlineaCharChar2">
    <w:name w:val="Alinea Char Char2"/>
    <w:rsid w:val="00841D68"/>
    <w:rPr>
      <w:rFonts w:ascii="Arial" w:hAnsi="Arial"/>
      <w:lang w:val="nl-NL" w:eastAsia="nl-NL"/>
    </w:rPr>
  </w:style>
  <w:style w:type="character" w:customStyle="1" w:styleId="OpsommingChar0">
    <w:name w:val="Opsomming Char"/>
    <w:rsid w:val="00841D68"/>
    <w:rPr>
      <w:rFonts w:ascii="Arial" w:hAnsi="Arial"/>
      <w:lang w:val="nl-NL" w:eastAsia="nl-NL"/>
    </w:rPr>
  </w:style>
  <w:style w:type="paragraph" w:customStyle="1" w:styleId="alineanieuw">
    <w:name w:val="alinea nieuw"/>
    <w:basedOn w:val="Standaard"/>
    <w:rsid w:val="00841D68"/>
    <w:pPr>
      <w:tabs>
        <w:tab w:val="left" w:pos="-567"/>
        <w:tab w:val="left" w:pos="8789"/>
      </w:tabs>
      <w:spacing w:before="240" w:line="269" w:lineRule="auto"/>
    </w:pPr>
    <w:rPr>
      <w:rFonts w:eastAsia="Calibri"/>
      <w:noProof/>
      <w:spacing w:val="0"/>
      <w:sz w:val="20"/>
      <w:szCs w:val="20"/>
    </w:rPr>
  </w:style>
  <w:style w:type="paragraph" w:customStyle="1" w:styleId="TableBullet1">
    <w:name w:val="Table Bullet 1"/>
    <w:basedOn w:val="Bullet1"/>
    <w:rsid w:val="00841D68"/>
    <w:pPr>
      <w:ind w:left="360"/>
    </w:pPr>
  </w:style>
  <w:style w:type="paragraph" w:customStyle="1" w:styleId="Bold">
    <w:name w:val="Bold"/>
    <w:basedOn w:val="Standaard"/>
    <w:next w:val="Standaard"/>
    <w:rsid w:val="00841D68"/>
    <w:pPr>
      <w:tabs>
        <w:tab w:val="left" w:pos="-567"/>
      </w:tabs>
      <w:spacing w:line="269" w:lineRule="auto"/>
    </w:pPr>
    <w:rPr>
      <w:rFonts w:eastAsia="Calibri"/>
      <w:b/>
      <w:spacing w:val="0"/>
      <w:sz w:val="20"/>
      <w:szCs w:val="20"/>
    </w:rPr>
  </w:style>
  <w:style w:type="paragraph" w:customStyle="1" w:styleId="Plattetekst21">
    <w:name w:val="Platte tekst 21"/>
    <w:basedOn w:val="Standaard"/>
    <w:rsid w:val="00841D68"/>
    <w:pPr>
      <w:tabs>
        <w:tab w:val="left" w:pos="-567"/>
      </w:tabs>
      <w:spacing w:line="269" w:lineRule="auto"/>
      <w:ind w:left="851" w:hanging="851"/>
    </w:pPr>
    <w:rPr>
      <w:rFonts w:eastAsia="Calibri"/>
      <w:spacing w:val="0"/>
      <w:sz w:val="20"/>
      <w:szCs w:val="20"/>
    </w:rPr>
  </w:style>
  <w:style w:type="paragraph" w:customStyle="1" w:styleId="Alinea0">
    <w:name w:val="Alinea"/>
    <w:rsid w:val="00841D68"/>
    <w:pPr>
      <w:tabs>
        <w:tab w:val="left" w:pos="-566"/>
      </w:tabs>
      <w:spacing w:line="269" w:lineRule="auto"/>
      <w:ind w:left="567"/>
    </w:pPr>
    <w:rPr>
      <w:rFonts w:ascii="Arial" w:eastAsia="Calibri" w:hAnsi="Arial"/>
    </w:rPr>
  </w:style>
  <w:style w:type="character" w:styleId="Verwijzingopmerking">
    <w:name w:val="annotation reference"/>
    <w:rsid w:val="00841D68"/>
    <w:rPr>
      <w:sz w:val="16"/>
    </w:rPr>
  </w:style>
  <w:style w:type="character" w:styleId="Zwaar">
    <w:name w:val="Strong"/>
    <w:uiPriority w:val="22"/>
    <w:qFormat/>
    <w:rsid w:val="00841D68"/>
    <w:rPr>
      <w:b/>
    </w:rPr>
  </w:style>
  <w:style w:type="paragraph" w:styleId="Lijstvoortzetting2">
    <w:name w:val="List Continue 2"/>
    <w:basedOn w:val="Standaard"/>
    <w:rsid w:val="00841D68"/>
    <w:pPr>
      <w:tabs>
        <w:tab w:val="left" w:pos="-567"/>
      </w:tabs>
      <w:spacing w:after="120" w:line="269" w:lineRule="auto"/>
      <w:ind w:left="566"/>
    </w:pPr>
    <w:rPr>
      <w:rFonts w:eastAsia="Calibri"/>
      <w:spacing w:val="0"/>
      <w:sz w:val="20"/>
      <w:szCs w:val="20"/>
    </w:rPr>
  </w:style>
  <w:style w:type="paragraph" w:styleId="Lijstvoortzetting3">
    <w:name w:val="List Continue 3"/>
    <w:basedOn w:val="Standaard"/>
    <w:rsid w:val="00841D68"/>
    <w:pPr>
      <w:tabs>
        <w:tab w:val="left" w:pos="-567"/>
      </w:tabs>
      <w:spacing w:after="120" w:line="269" w:lineRule="auto"/>
      <w:ind w:left="849"/>
    </w:pPr>
    <w:rPr>
      <w:rFonts w:eastAsia="Calibri"/>
      <w:spacing w:val="0"/>
      <w:sz w:val="20"/>
      <w:szCs w:val="20"/>
    </w:rPr>
  </w:style>
  <w:style w:type="paragraph" w:customStyle="1" w:styleId="Ballontekst1">
    <w:name w:val="Ballontekst1"/>
    <w:basedOn w:val="Standaard"/>
    <w:rsid w:val="00841D68"/>
    <w:pPr>
      <w:widowControl w:val="0"/>
      <w:tabs>
        <w:tab w:val="left" w:pos="-567"/>
      </w:tabs>
      <w:overflowPunct w:val="0"/>
      <w:autoSpaceDE w:val="0"/>
      <w:autoSpaceDN w:val="0"/>
      <w:adjustRightInd w:val="0"/>
      <w:spacing w:line="269" w:lineRule="auto"/>
      <w:textAlignment w:val="baseline"/>
    </w:pPr>
    <w:rPr>
      <w:rFonts w:ascii="Tahoma" w:eastAsia="Calibri" w:hAnsi="Tahoma"/>
      <w:spacing w:val="0"/>
      <w:sz w:val="16"/>
      <w:szCs w:val="20"/>
    </w:rPr>
  </w:style>
  <w:style w:type="paragraph" w:styleId="Tekstopmerking">
    <w:name w:val="annotation text"/>
    <w:basedOn w:val="Standaard"/>
    <w:link w:val="TekstopmerkingChar"/>
    <w:rsid w:val="00841D68"/>
    <w:pPr>
      <w:tabs>
        <w:tab w:val="left" w:pos="-567"/>
      </w:tabs>
      <w:spacing w:line="269" w:lineRule="auto"/>
    </w:pPr>
    <w:rPr>
      <w:rFonts w:eastAsia="Calibri"/>
      <w:spacing w:val="0"/>
      <w:sz w:val="20"/>
      <w:szCs w:val="20"/>
      <w:lang w:val="x-none"/>
    </w:rPr>
  </w:style>
  <w:style w:type="character" w:customStyle="1" w:styleId="TekstopmerkingChar">
    <w:name w:val="Tekst opmerking Char"/>
    <w:basedOn w:val="Standaardalinea-lettertype"/>
    <w:link w:val="Tekstopmerking"/>
    <w:rsid w:val="00841D68"/>
    <w:rPr>
      <w:rFonts w:ascii="Arial" w:eastAsia="Calibri" w:hAnsi="Arial"/>
      <w:lang w:val="x-none"/>
    </w:rPr>
  </w:style>
  <w:style w:type="character" w:customStyle="1" w:styleId="page60-tekst-kolommen">
    <w:name w:val="page60-tekst-kolommen"/>
    <w:rsid w:val="00841D68"/>
  </w:style>
  <w:style w:type="paragraph" w:customStyle="1" w:styleId="Handtekeningbedrijf">
    <w:name w:val="Handtekening bedrijf"/>
    <w:basedOn w:val="Handtekening"/>
    <w:rsid w:val="00841D68"/>
    <w:rPr>
      <w:rFonts w:cs="Arial"/>
      <w:szCs w:val="24"/>
    </w:rPr>
  </w:style>
  <w:style w:type="paragraph" w:styleId="Handtekening">
    <w:name w:val="Signature"/>
    <w:basedOn w:val="Standaard"/>
    <w:link w:val="HandtekeningChar"/>
    <w:rsid w:val="00841D68"/>
    <w:pPr>
      <w:tabs>
        <w:tab w:val="left" w:pos="-567"/>
      </w:tabs>
      <w:spacing w:line="269" w:lineRule="auto"/>
      <w:ind w:left="4252"/>
    </w:pPr>
    <w:rPr>
      <w:rFonts w:eastAsia="Calibri"/>
      <w:spacing w:val="0"/>
      <w:sz w:val="20"/>
      <w:szCs w:val="20"/>
      <w:lang w:val="x-none"/>
    </w:rPr>
  </w:style>
  <w:style w:type="character" w:customStyle="1" w:styleId="HandtekeningChar">
    <w:name w:val="Handtekening Char"/>
    <w:basedOn w:val="Standaardalinea-lettertype"/>
    <w:link w:val="Handtekening"/>
    <w:rsid w:val="00841D68"/>
    <w:rPr>
      <w:rFonts w:ascii="Arial" w:eastAsia="Calibri" w:hAnsi="Arial"/>
      <w:lang w:val="x-none"/>
    </w:rPr>
  </w:style>
  <w:style w:type="paragraph" w:customStyle="1" w:styleId="StandardText">
    <w:name w:val="StandardText"/>
    <w:basedOn w:val="Standaard"/>
    <w:rsid w:val="00841D68"/>
    <w:pPr>
      <w:numPr>
        <w:ilvl w:val="12"/>
      </w:numPr>
      <w:tabs>
        <w:tab w:val="left" w:pos="-567"/>
      </w:tabs>
      <w:spacing w:line="269" w:lineRule="auto"/>
      <w:ind w:left="567"/>
      <w:jc w:val="both"/>
    </w:pPr>
    <w:rPr>
      <w:rFonts w:eastAsia="Calibri" w:cs="Arial"/>
      <w:spacing w:val="0"/>
      <w:sz w:val="20"/>
      <w:szCs w:val="20"/>
    </w:rPr>
  </w:style>
  <w:style w:type="paragraph" w:customStyle="1" w:styleId="DWAopsommingAanhef">
    <w:name w:val="DWAopsommingAanhef"/>
    <w:basedOn w:val="Plattetekst"/>
    <w:next w:val="Plattetekst"/>
    <w:rsid w:val="00841D68"/>
    <w:pPr>
      <w:keepNext/>
    </w:pPr>
    <w:rPr>
      <w:rFonts w:ascii="Verdana" w:hAnsi="Verdana"/>
      <w:lang w:eastAsia="en-US"/>
    </w:rPr>
  </w:style>
  <w:style w:type="paragraph" w:customStyle="1" w:styleId="s">
    <w:name w:val="s"/>
    <w:basedOn w:val="Kop2"/>
    <w:rsid w:val="00841D68"/>
    <w:pPr>
      <w:widowControl w:val="0"/>
      <w:numPr>
        <w:ilvl w:val="0"/>
        <w:numId w:val="0"/>
      </w:numPr>
      <w:tabs>
        <w:tab w:val="left" w:pos="-567"/>
        <w:tab w:val="left" w:pos="0"/>
        <w:tab w:val="left" w:pos="567"/>
      </w:tabs>
      <w:spacing w:after="0" w:line="269" w:lineRule="auto"/>
    </w:pPr>
    <w:rPr>
      <w:rFonts w:eastAsia="Calibri" w:cs="Times New Roman"/>
      <w:iCs w:val="0"/>
      <w:spacing w:val="-2"/>
      <w:sz w:val="20"/>
      <w:szCs w:val="20"/>
      <w:lang w:val="x-none"/>
    </w:rPr>
  </w:style>
  <w:style w:type="paragraph" w:customStyle="1" w:styleId="Emokop1">
    <w:name w:val="Emo kop1"/>
    <w:basedOn w:val="AlineaChar"/>
    <w:autoRedefine/>
    <w:rsid w:val="00841D68"/>
    <w:pPr>
      <w:tabs>
        <w:tab w:val="num" w:pos="576"/>
      </w:tabs>
      <w:ind w:left="576" w:hanging="576"/>
    </w:pPr>
    <w:rPr>
      <w:b/>
      <w:caps/>
      <w:sz w:val="24"/>
    </w:rPr>
  </w:style>
  <w:style w:type="paragraph" w:customStyle="1" w:styleId="Emokop2">
    <w:name w:val="Emo kop 2"/>
    <w:basedOn w:val="Emokop1"/>
    <w:autoRedefine/>
    <w:rsid w:val="00841D68"/>
    <w:pPr>
      <w:tabs>
        <w:tab w:val="clear" w:pos="576"/>
        <w:tab w:val="num" w:pos="432"/>
        <w:tab w:val="left" w:pos="500"/>
      </w:tabs>
      <w:ind w:left="432" w:hanging="432"/>
    </w:pPr>
    <w:rPr>
      <w:caps w:val="0"/>
      <w:sz w:val="20"/>
    </w:rPr>
  </w:style>
  <w:style w:type="paragraph" w:customStyle="1" w:styleId="Kopvaninhoudsopgave2">
    <w:name w:val="Kop van inhoudsopgave2"/>
    <w:basedOn w:val="Kop1"/>
    <w:next w:val="Standaard"/>
    <w:rsid w:val="00841D68"/>
    <w:pPr>
      <w:keepLines/>
      <w:numPr>
        <w:numId w:val="0"/>
      </w:numPr>
      <w:tabs>
        <w:tab w:val="left" w:pos="-567"/>
      </w:tabs>
      <w:spacing w:before="480" w:line="276" w:lineRule="auto"/>
      <w:outlineLvl w:val="9"/>
    </w:pPr>
    <w:rPr>
      <w:rFonts w:ascii="Cambria" w:eastAsia="Calibri" w:hAnsi="Cambria" w:cs="Times New Roman"/>
      <w:color w:val="365F91"/>
      <w:spacing w:val="0"/>
      <w:kern w:val="0"/>
      <w:sz w:val="28"/>
      <w:szCs w:val="28"/>
      <w:lang w:eastAsia="en-US"/>
    </w:rPr>
  </w:style>
  <w:style w:type="paragraph" w:customStyle="1" w:styleId="Standaardtekstparagraafl">
    <w:name w:val="Standaard tekst paragraafl"/>
    <w:basedOn w:val="Standaard"/>
    <w:link w:val="StandaardtekstparagraaflCharChar"/>
    <w:autoRedefine/>
    <w:rsid w:val="00841D68"/>
    <w:pPr>
      <w:widowControl w:val="0"/>
      <w:tabs>
        <w:tab w:val="left" w:pos="-567"/>
      </w:tabs>
      <w:adjustRightInd w:val="0"/>
      <w:spacing w:line="240" w:lineRule="exact"/>
      <w:ind w:left="601"/>
      <w:textAlignment w:val="baseline"/>
    </w:pPr>
    <w:rPr>
      <w:rFonts w:eastAsia="Calibri"/>
      <w:noProof/>
      <w:spacing w:val="-2"/>
      <w:sz w:val="20"/>
      <w:szCs w:val="20"/>
      <w:lang w:val="x-none"/>
    </w:rPr>
  </w:style>
  <w:style w:type="character" w:customStyle="1" w:styleId="StandaardtekstparagraaflCharChar">
    <w:name w:val="Standaard tekst paragraafl Char Char"/>
    <w:link w:val="Standaardtekstparagraafl"/>
    <w:locked/>
    <w:rsid w:val="00841D68"/>
    <w:rPr>
      <w:rFonts w:ascii="Arial" w:eastAsia="Calibri" w:hAnsi="Arial"/>
      <w:noProof/>
      <w:spacing w:val="-2"/>
      <w:lang w:val="x-none"/>
    </w:rPr>
  </w:style>
  <w:style w:type="paragraph" w:customStyle="1" w:styleId="Kop1Beschrijvenddoc">
    <w:name w:val="Kop 1 Beschrijvend doc"/>
    <w:basedOn w:val="Standaard"/>
    <w:autoRedefine/>
    <w:rsid w:val="00841D68"/>
    <w:pPr>
      <w:keepNext/>
      <w:widowControl w:val="0"/>
      <w:tabs>
        <w:tab w:val="left" w:pos="-567"/>
        <w:tab w:val="num" w:pos="432"/>
      </w:tabs>
      <w:adjustRightInd w:val="0"/>
      <w:spacing w:line="240" w:lineRule="exact"/>
      <w:ind w:left="432" w:hanging="432"/>
      <w:textAlignment w:val="baseline"/>
      <w:outlineLvl w:val="0"/>
    </w:pPr>
    <w:rPr>
      <w:rFonts w:eastAsia="Calibri" w:cs="Arial"/>
      <w:b/>
      <w:bCs/>
      <w:spacing w:val="0"/>
      <w:sz w:val="24"/>
      <w:szCs w:val="20"/>
    </w:rPr>
  </w:style>
  <w:style w:type="paragraph" w:customStyle="1" w:styleId="kop2beschrijvenddocument">
    <w:name w:val="kop2 beschrijvend document"/>
    <w:basedOn w:val="Standaard"/>
    <w:autoRedefine/>
    <w:rsid w:val="00841D68"/>
    <w:pPr>
      <w:keepNext/>
      <w:widowControl w:val="0"/>
      <w:numPr>
        <w:ilvl w:val="1"/>
      </w:numPr>
      <w:tabs>
        <w:tab w:val="left" w:pos="-567"/>
        <w:tab w:val="left" w:pos="754"/>
        <w:tab w:val="num" w:pos="866"/>
      </w:tabs>
      <w:adjustRightInd w:val="0"/>
      <w:spacing w:before="240" w:after="60" w:line="240" w:lineRule="exact"/>
      <w:ind w:left="110" w:hanging="110"/>
      <w:textAlignment w:val="baseline"/>
      <w:outlineLvl w:val="1"/>
    </w:pPr>
    <w:rPr>
      <w:rFonts w:eastAsia="Calibri" w:cs="Arial"/>
      <w:b/>
      <w:spacing w:val="0"/>
      <w:sz w:val="19"/>
      <w:szCs w:val="19"/>
    </w:rPr>
  </w:style>
  <w:style w:type="paragraph" w:customStyle="1" w:styleId="standaardAD">
    <w:name w:val="standaard AD"/>
    <w:basedOn w:val="Standaard"/>
    <w:autoRedefine/>
    <w:rsid w:val="00841D68"/>
    <w:pPr>
      <w:widowControl w:val="0"/>
      <w:tabs>
        <w:tab w:val="left" w:pos="-567"/>
        <w:tab w:val="left" w:pos="0"/>
        <w:tab w:val="left" w:pos="587"/>
        <w:tab w:val="left" w:pos="6527"/>
        <w:tab w:val="left" w:pos="7482"/>
      </w:tabs>
      <w:adjustRightInd w:val="0"/>
      <w:spacing w:line="240" w:lineRule="exact"/>
      <w:ind w:right="-108"/>
      <w:textAlignment w:val="baseline"/>
    </w:pPr>
    <w:rPr>
      <w:rFonts w:eastAsia="Calibri" w:cs="Arial"/>
      <w:spacing w:val="0"/>
      <w:sz w:val="19"/>
      <w:szCs w:val="19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841D68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969"/>
        <w:tab w:val="left" w:pos="4536"/>
        <w:tab w:val="left" w:pos="5103"/>
        <w:tab w:val="left" w:pos="5670"/>
      </w:tabs>
      <w:ind w:left="567"/>
    </w:pPr>
    <w:rPr>
      <w:b/>
    </w:rPr>
  </w:style>
  <w:style w:type="character" w:customStyle="1" w:styleId="OnderwerpvanopmerkingChar">
    <w:name w:val="Onderwerp van opmerking Char"/>
    <w:basedOn w:val="TekstopmerkingChar"/>
    <w:link w:val="Onderwerpvanopmerking"/>
    <w:rsid w:val="00841D68"/>
    <w:rPr>
      <w:rFonts w:ascii="Arial" w:eastAsia="Calibri" w:hAnsi="Arial"/>
      <w:b/>
      <w:lang w:val="x-none"/>
    </w:rPr>
  </w:style>
  <w:style w:type="paragraph" w:customStyle="1" w:styleId="standaardad0">
    <w:name w:val="standaardad"/>
    <w:basedOn w:val="Standaard"/>
    <w:rsid w:val="00841D68"/>
    <w:pPr>
      <w:tabs>
        <w:tab w:val="left" w:pos="-567"/>
      </w:tabs>
      <w:spacing w:line="269" w:lineRule="auto"/>
      <w:ind w:right="-108"/>
    </w:pPr>
    <w:rPr>
      <w:rFonts w:eastAsia="Times New Roman" w:cs="Arial Unicode MS"/>
      <w:spacing w:val="0"/>
      <w:sz w:val="19"/>
      <w:szCs w:val="19"/>
    </w:rPr>
  </w:style>
  <w:style w:type="paragraph" w:customStyle="1" w:styleId="tekstkop3">
    <w:name w:val="tekst kop 3"/>
    <w:basedOn w:val="Standaard"/>
    <w:autoRedefine/>
    <w:rsid w:val="00841D68"/>
    <w:pPr>
      <w:widowControl w:val="0"/>
      <w:tabs>
        <w:tab w:val="left" w:pos="-567"/>
      </w:tabs>
      <w:adjustRightInd w:val="0"/>
      <w:spacing w:line="240" w:lineRule="exact"/>
      <w:textAlignment w:val="baseline"/>
    </w:pPr>
    <w:rPr>
      <w:rFonts w:eastAsia="Calibri" w:cs="Arial"/>
      <w:noProof/>
      <w:spacing w:val="0"/>
      <w:sz w:val="19"/>
      <w:szCs w:val="19"/>
    </w:rPr>
  </w:style>
  <w:style w:type="paragraph" w:customStyle="1" w:styleId="OpmaakprofielLinksRegelafstandenkel1">
    <w:name w:val="Opmaakprofiel Links Regelafstand:  enkel1"/>
    <w:basedOn w:val="Standaard"/>
    <w:autoRedefine/>
    <w:rsid w:val="00841D68"/>
    <w:pPr>
      <w:widowControl w:val="0"/>
      <w:tabs>
        <w:tab w:val="left" w:pos="-567"/>
      </w:tabs>
      <w:adjustRightInd w:val="0"/>
      <w:spacing w:line="240" w:lineRule="exact"/>
      <w:textAlignment w:val="baseline"/>
    </w:pPr>
    <w:rPr>
      <w:rFonts w:eastAsia="Calibri" w:cs="Arial"/>
      <w:spacing w:val="0"/>
      <w:sz w:val="19"/>
      <w:szCs w:val="20"/>
    </w:rPr>
  </w:style>
  <w:style w:type="paragraph" w:customStyle="1" w:styleId="standaardparagraaf">
    <w:name w:val="standaard paragraaf"/>
    <w:basedOn w:val="Standaard"/>
    <w:autoRedefine/>
    <w:rsid w:val="00841D68"/>
    <w:pPr>
      <w:widowControl w:val="0"/>
      <w:tabs>
        <w:tab w:val="left" w:pos="-567"/>
      </w:tabs>
      <w:adjustRightInd w:val="0"/>
      <w:spacing w:line="269" w:lineRule="auto"/>
      <w:textAlignment w:val="baseline"/>
    </w:pPr>
    <w:rPr>
      <w:rFonts w:eastAsia="Calibri" w:cs="Arial"/>
      <w:spacing w:val="0"/>
      <w:sz w:val="19"/>
      <w:szCs w:val="19"/>
    </w:rPr>
  </w:style>
  <w:style w:type="paragraph" w:customStyle="1" w:styleId="Opmaakprofiel18">
    <w:name w:val="Opmaakprofiel18"/>
    <w:basedOn w:val="Standaard"/>
    <w:rsid w:val="00841D68"/>
    <w:pPr>
      <w:widowControl w:val="0"/>
      <w:numPr>
        <w:numId w:val="17"/>
      </w:numPr>
      <w:tabs>
        <w:tab w:val="left" w:pos="-567"/>
        <w:tab w:val="left" w:pos="515"/>
        <w:tab w:val="right" w:pos="7639"/>
      </w:tabs>
      <w:adjustRightInd w:val="0"/>
      <w:spacing w:line="240" w:lineRule="exact"/>
      <w:textAlignment w:val="baseline"/>
    </w:pPr>
    <w:rPr>
      <w:rFonts w:ascii="Utopia" w:eastAsia="Calibri" w:hAnsi="Utopia" w:cs="Arial"/>
      <w:i/>
      <w:iCs/>
      <w:smallCaps/>
      <w:noProof/>
      <w:spacing w:val="0"/>
      <w:sz w:val="20"/>
      <w:szCs w:val="20"/>
    </w:rPr>
  </w:style>
  <w:style w:type="paragraph" w:customStyle="1" w:styleId="bijlageformulier">
    <w:name w:val="bijlage formulier"/>
    <w:basedOn w:val="Standaard"/>
    <w:autoRedefine/>
    <w:rsid w:val="00841D68"/>
    <w:pPr>
      <w:widowControl w:val="0"/>
      <w:tabs>
        <w:tab w:val="left" w:pos="-567"/>
      </w:tabs>
      <w:adjustRightInd w:val="0"/>
      <w:spacing w:line="240" w:lineRule="exact"/>
      <w:textAlignment w:val="baseline"/>
    </w:pPr>
    <w:rPr>
      <w:rFonts w:eastAsia="Calibri" w:cs="Arial"/>
      <w:b/>
      <w:spacing w:val="0"/>
      <w:sz w:val="24"/>
    </w:rPr>
  </w:style>
  <w:style w:type="paragraph" w:customStyle="1" w:styleId="OpmaakprofielLinksRegelafstandenkel">
    <w:name w:val="Opmaakprofiel Links Regelafstand:  enkel"/>
    <w:basedOn w:val="Standaard"/>
    <w:autoRedefine/>
    <w:rsid w:val="00841D68"/>
    <w:pPr>
      <w:widowControl w:val="0"/>
      <w:tabs>
        <w:tab w:val="left" w:pos="-567"/>
      </w:tabs>
      <w:adjustRightInd w:val="0"/>
      <w:spacing w:line="269" w:lineRule="auto"/>
      <w:ind w:right="-54"/>
      <w:textAlignment w:val="baseline"/>
    </w:pPr>
    <w:rPr>
      <w:rFonts w:eastAsia="Calibri" w:cs="Arial"/>
      <w:bCs/>
      <w:spacing w:val="0"/>
      <w:sz w:val="19"/>
      <w:szCs w:val="19"/>
    </w:rPr>
  </w:style>
  <w:style w:type="paragraph" w:customStyle="1" w:styleId="Artikel1">
    <w:name w:val="Artikel 1"/>
    <w:basedOn w:val="Standaard"/>
    <w:next w:val="Standaard"/>
    <w:rsid w:val="00841D68"/>
    <w:pPr>
      <w:keepNext/>
      <w:widowControl w:val="0"/>
      <w:numPr>
        <w:numId w:val="18"/>
      </w:numPr>
      <w:tabs>
        <w:tab w:val="left" w:pos="-567"/>
      </w:tabs>
      <w:adjustRightInd w:val="0"/>
      <w:spacing w:before="560" w:after="280" w:line="480" w:lineRule="auto"/>
      <w:textAlignment w:val="baseline"/>
    </w:pPr>
    <w:rPr>
      <w:rFonts w:ascii="Imago Book" w:eastAsia="Calibri" w:hAnsi="Imago Book" w:cs="Arial"/>
      <w:spacing w:val="0"/>
      <w:sz w:val="36"/>
      <w:szCs w:val="20"/>
    </w:rPr>
  </w:style>
  <w:style w:type="paragraph" w:customStyle="1" w:styleId="OpmaakprofielStandaardtekstparagraafl">
    <w:name w:val="Opmaakprofiel Standaard tekst paragraafl +"/>
    <w:basedOn w:val="Standaardtekstparagraafl"/>
    <w:autoRedefine/>
    <w:rsid w:val="00841D68"/>
    <w:rPr>
      <w:spacing w:val="0"/>
      <w:sz w:val="19"/>
      <w:szCs w:val="19"/>
    </w:rPr>
  </w:style>
  <w:style w:type="paragraph" w:customStyle="1" w:styleId="Lijstalinea1">
    <w:name w:val="Lijstalinea1"/>
    <w:basedOn w:val="Standaard"/>
    <w:rsid w:val="00841D68"/>
    <w:pPr>
      <w:tabs>
        <w:tab w:val="left" w:pos="-567"/>
      </w:tabs>
      <w:spacing w:line="269" w:lineRule="auto"/>
      <w:ind w:left="720"/>
      <w:contextualSpacing/>
    </w:pPr>
    <w:rPr>
      <w:rFonts w:eastAsia="Calibri"/>
      <w:spacing w:val="0"/>
      <w:sz w:val="20"/>
      <w:szCs w:val="20"/>
    </w:rPr>
  </w:style>
  <w:style w:type="paragraph" w:customStyle="1" w:styleId="OpmaakprofielArial95ptLinksRegelafstandenkel">
    <w:name w:val="Opmaakprofiel Arial 95 pt Links Regelafstand:  enkel"/>
    <w:basedOn w:val="Standaard"/>
    <w:autoRedefine/>
    <w:rsid w:val="00841D68"/>
    <w:pPr>
      <w:widowControl w:val="0"/>
      <w:tabs>
        <w:tab w:val="left" w:pos="-567"/>
      </w:tabs>
      <w:adjustRightInd w:val="0"/>
      <w:spacing w:line="240" w:lineRule="exact"/>
      <w:textAlignment w:val="baseline"/>
    </w:pPr>
    <w:rPr>
      <w:rFonts w:eastAsia="Calibri" w:cs="Arial"/>
      <w:spacing w:val="0"/>
      <w:sz w:val="19"/>
      <w:szCs w:val="20"/>
    </w:rPr>
  </w:style>
  <w:style w:type="paragraph" w:customStyle="1" w:styleId="Standard12Char">
    <w:name w:val="Standard 12 Char"/>
    <w:basedOn w:val="Standaard"/>
    <w:semiHidden/>
    <w:rsid w:val="00841D68"/>
    <w:pPr>
      <w:tabs>
        <w:tab w:val="left" w:pos="-567"/>
      </w:tabs>
      <w:spacing w:line="269" w:lineRule="auto"/>
    </w:pPr>
    <w:rPr>
      <w:rFonts w:eastAsia="Calibri" w:cs="Arial"/>
      <w:spacing w:val="0"/>
      <w:sz w:val="24"/>
      <w:szCs w:val="20"/>
      <w:lang w:val="de-DE" w:eastAsia="de-DE"/>
    </w:rPr>
  </w:style>
  <w:style w:type="paragraph" w:customStyle="1" w:styleId="Opmaakprofiel24">
    <w:name w:val="Opmaakprofiel24"/>
    <w:basedOn w:val="Kop1"/>
    <w:rsid w:val="00841D68"/>
    <w:pPr>
      <w:numPr>
        <w:numId w:val="19"/>
      </w:numPr>
      <w:tabs>
        <w:tab w:val="left" w:pos="-567"/>
        <w:tab w:val="num" w:pos="1701"/>
      </w:tabs>
      <w:adjustRightInd w:val="0"/>
      <w:spacing w:line="240" w:lineRule="exact"/>
      <w:ind w:hanging="1701"/>
      <w:textAlignment w:val="baseline"/>
    </w:pPr>
    <w:rPr>
      <w:rFonts w:eastAsia="Calibri"/>
      <w:bCs w:val="0"/>
      <w:spacing w:val="0"/>
      <w:kern w:val="0"/>
      <w:sz w:val="19"/>
      <w:szCs w:val="20"/>
    </w:rPr>
  </w:style>
  <w:style w:type="paragraph" w:customStyle="1" w:styleId="label">
    <w:name w:val="label"/>
    <w:basedOn w:val="Standaard"/>
    <w:autoRedefine/>
    <w:rsid w:val="00841D68"/>
    <w:pPr>
      <w:widowControl w:val="0"/>
      <w:tabs>
        <w:tab w:val="left" w:pos="-567"/>
      </w:tabs>
      <w:adjustRightInd w:val="0"/>
      <w:spacing w:line="269" w:lineRule="auto"/>
      <w:textAlignment w:val="baseline"/>
    </w:pPr>
    <w:rPr>
      <w:rFonts w:eastAsia="Calibri" w:cs="Arial"/>
      <w:b/>
      <w:caps/>
      <w:noProof/>
      <w:spacing w:val="0"/>
      <w:sz w:val="36"/>
      <w:szCs w:val="36"/>
    </w:rPr>
  </w:style>
  <w:style w:type="paragraph" w:customStyle="1" w:styleId="BijlageKop">
    <w:name w:val="BijlageKop"/>
    <w:basedOn w:val="Standaard"/>
    <w:next w:val="Standaard"/>
    <w:rsid w:val="00841D68"/>
    <w:pPr>
      <w:tabs>
        <w:tab w:val="left" w:pos="-567"/>
      </w:tabs>
      <w:spacing w:after="852" w:line="284" w:lineRule="exact"/>
    </w:pPr>
    <w:rPr>
      <w:rFonts w:ascii="PMN Caecilia" w:eastAsia="Calibri" w:hAnsi="PMN Caecilia"/>
      <w:b/>
      <w:spacing w:val="0"/>
      <w:sz w:val="30"/>
      <w:szCs w:val="20"/>
      <w:lang w:eastAsia="en-US"/>
    </w:rPr>
  </w:style>
  <w:style w:type="paragraph" w:customStyle="1" w:styleId="Revisie1">
    <w:name w:val="Revisie1"/>
    <w:hidden/>
    <w:semiHidden/>
    <w:rsid w:val="00841D68"/>
    <w:rPr>
      <w:rFonts w:ascii="Arial" w:eastAsia="Calibri" w:hAnsi="Arial"/>
    </w:rPr>
  </w:style>
  <w:style w:type="table" w:customStyle="1" w:styleId="Lichtearcering-accent11">
    <w:name w:val="Lichte arcering - accent 11"/>
    <w:rsid w:val="00841D68"/>
    <w:rPr>
      <w:rFonts w:eastAsia="Calibri"/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chtelijst-accent11">
    <w:name w:val="Lichte lijst - accent 11"/>
    <w:rsid w:val="00841D68"/>
    <w:rPr>
      <w:rFonts w:eastAsia="Calibri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voettekst0">
    <w:name w:val="voettekst"/>
    <w:basedOn w:val="Voettekst"/>
    <w:link w:val="voettekstChar0"/>
    <w:rsid w:val="00841D68"/>
    <w:pPr>
      <w:pBdr>
        <w:top w:val="single" w:sz="4" w:space="0" w:color="auto"/>
      </w:pBdr>
      <w:tabs>
        <w:tab w:val="clear" w:pos="4536"/>
        <w:tab w:val="clear" w:pos="9072"/>
        <w:tab w:val="left" w:pos="-567"/>
        <w:tab w:val="left" w:pos="1260"/>
        <w:tab w:val="center" w:pos="1620"/>
        <w:tab w:val="center" w:pos="4703"/>
        <w:tab w:val="right" w:pos="8222"/>
      </w:tabs>
      <w:spacing w:line="269" w:lineRule="auto"/>
    </w:pPr>
    <w:rPr>
      <w:rFonts w:eastAsia="Calibri"/>
      <w:spacing w:val="0"/>
      <w:sz w:val="20"/>
      <w:szCs w:val="20"/>
      <w:lang w:val="x-none"/>
    </w:rPr>
  </w:style>
  <w:style w:type="character" w:customStyle="1" w:styleId="voettekstChar0">
    <w:name w:val="voettekst Char"/>
    <w:link w:val="voettekst0"/>
    <w:locked/>
    <w:rsid w:val="00841D68"/>
    <w:rPr>
      <w:rFonts w:ascii="Arial" w:eastAsia="Calibri" w:hAnsi="Arial"/>
      <w:lang w:val="x-none"/>
    </w:rPr>
  </w:style>
  <w:style w:type="paragraph" w:customStyle="1" w:styleId="NormalJustified">
    <w:name w:val="Normal + Justified"/>
    <w:basedOn w:val="Standaard"/>
    <w:rsid w:val="00841D68"/>
    <w:pPr>
      <w:widowControl w:val="0"/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eastAsia="Calibri"/>
      <w:spacing w:val="0"/>
      <w:sz w:val="20"/>
      <w:szCs w:val="20"/>
      <w:lang w:val="nl" w:eastAsia="en-US"/>
    </w:rPr>
  </w:style>
  <w:style w:type="paragraph" w:customStyle="1" w:styleId="Geenafstand1">
    <w:name w:val="Geen afstand1"/>
    <w:rsid w:val="00841D68"/>
    <w:rPr>
      <w:rFonts w:ascii="Calibri" w:hAnsi="Calibri"/>
    </w:rPr>
  </w:style>
  <w:style w:type="paragraph" w:customStyle="1" w:styleId="tabelinhoud">
    <w:name w:val="tabelinhoud"/>
    <w:basedOn w:val="Standaard"/>
    <w:next w:val="Standaard"/>
    <w:rsid w:val="00841D68"/>
    <w:pPr>
      <w:tabs>
        <w:tab w:val="left" w:pos="567"/>
        <w:tab w:val="left" w:pos="851"/>
        <w:tab w:val="left" w:pos="1134"/>
        <w:tab w:val="left" w:pos="2268"/>
        <w:tab w:val="right" w:pos="9072"/>
      </w:tabs>
      <w:spacing w:line="240" w:lineRule="auto"/>
    </w:pPr>
    <w:rPr>
      <w:rFonts w:ascii="Plantin" w:eastAsia="Calibri" w:hAnsi="Plantin"/>
      <w:spacing w:val="0"/>
      <w:sz w:val="20"/>
      <w:szCs w:val="20"/>
    </w:rPr>
  </w:style>
  <w:style w:type="paragraph" w:styleId="Normaalweb">
    <w:name w:val="Normal (Web)"/>
    <w:basedOn w:val="Standaard"/>
    <w:rsid w:val="00841D68"/>
    <w:pPr>
      <w:spacing w:before="100" w:beforeAutospacing="1" w:after="100" w:afterAutospacing="1" w:line="240" w:lineRule="auto"/>
    </w:pPr>
    <w:rPr>
      <w:rFonts w:ascii="Arial Unicode MS" w:eastAsia="Times New Roman" w:hAnsi="Arial Unicode MS" w:cs="Arial Unicode MS"/>
      <w:spacing w:val="0"/>
      <w:sz w:val="24"/>
    </w:rPr>
  </w:style>
  <w:style w:type="paragraph" w:customStyle="1" w:styleId="Lijstalinea10">
    <w:name w:val="Lijstalinea1_0"/>
    <w:basedOn w:val="Standaard"/>
    <w:uiPriority w:val="99"/>
    <w:rsid w:val="00841D68"/>
    <w:pPr>
      <w:tabs>
        <w:tab w:val="left" w:pos="-567"/>
      </w:tabs>
      <w:spacing w:line="269" w:lineRule="auto"/>
      <w:ind w:left="720"/>
      <w:contextualSpacing/>
    </w:pPr>
    <w:rPr>
      <w:rFonts w:eastAsia="Times New Roman"/>
      <w:spacing w:val="0"/>
      <w:sz w:val="20"/>
      <w:szCs w:val="20"/>
    </w:rPr>
  </w:style>
  <w:style w:type="character" w:customStyle="1" w:styleId="CharChar2">
    <w:name w:val="Char Char2"/>
    <w:rsid w:val="00841D68"/>
    <w:rPr>
      <w:rFonts w:ascii="Arial" w:hAnsi="Arial"/>
    </w:rPr>
  </w:style>
  <w:style w:type="character" w:customStyle="1" w:styleId="Subtielebenadrukking1">
    <w:name w:val="Subtiele benadrukking1"/>
    <w:rsid w:val="00841D68"/>
    <w:rPr>
      <w:i/>
      <w:color w:val="808080"/>
    </w:rPr>
  </w:style>
  <w:style w:type="paragraph" w:customStyle="1" w:styleId="Links063cmVerkeerd-om063cm">
    <w:name w:val="Links:  063 cm Verkeerd-om:  063 cm"/>
    <w:basedOn w:val="Standaard"/>
    <w:rsid w:val="00841D68"/>
    <w:pPr>
      <w:overflowPunct w:val="0"/>
      <w:autoSpaceDE w:val="0"/>
      <w:autoSpaceDN w:val="0"/>
      <w:adjustRightInd w:val="0"/>
      <w:ind w:left="357"/>
      <w:textAlignment w:val="baseline"/>
    </w:pPr>
    <w:rPr>
      <w:rFonts w:eastAsia="Calibri"/>
      <w:szCs w:val="20"/>
    </w:rPr>
  </w:style>
  <w:style w:type="paragraph" w:customStyle="1" w:styleId="Default">
    <w:name w:val="Default"/>
    <w:rsid w:val="00841D68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apple-converted-space">
    <w:name w:val="apple-converted-space"/>
    <w:rsid w:val="00841D68"/>
  </w:style>
  <w:style w:type="character" w:customStyle="1" w:styleId="lijn1kop">
    <w:name w:val="lijn1kop"/>
    <w:rsid w:val="00841D68"/>
  </w:style>
  <w:style w:type="table" w:customStyle="1" w:styleId="Tabelraster10">
    <w:name w:val="Tabelraster1"/>
    <w:basedOn w:val="Standaardtabel"/>
    <w:next w:val="Tabelraster"/>
    <w:rsid w:val="00841D68"/>
    <w:pPr>
      <w:spacing w:line="27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Tabelraster2">
    <w:name w:val="Tabelraster2"/>
    <w:basedOn w:val="Standaardtabel"/>
    <w:next w:val="Tabelraster"/>
    <w:rsid w:val="00841D68"/>
    <w:pPr>
      <w:spacing w:line="27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Tabelraster3">
    <w:name w:val="Tabelraster3"/>
    <w:basedOn w:val="Standaardtabel"/>
    <w:next w:val="Tabelraster"/>
    <w:rsid w:val="00841D68"/>
    <w:pPr>
      <w:spacing w:line="27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Tabelraster4">
    <w:name w:val="Tabelraster4"/>
    <w:basedOn w:val="Standaardtabel"/>
    <w:next w:val="Tabelraster"/>
    <w:rsid w:val="00841D68"/>
    <w:pPr>
      <w:spacing w:line="27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Tabelraster11">
    <w:name w:val="Tabelraster11"/>
    <w:basedOn w:val="Standaardtabel"/>
    <w:next w:val="Tabelraster"/>
    <w:rsid w:val="00841D68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indnoottekst">
    <w:name w:val="endnote text"/>
    <w:basedOn w:val="Standaard"/>
    <w:link w:val="EindnoottekstChar"/>
    <w:rsid w:val="00232590"/>
    <w:pPr>
      <w:spacing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rsid w:val="00232590"/>
    <w:rPr>
      <w:rFonts w:ascii="Arial" w:eastAsiaTheme="minorHAnsi" w:hAnsi="Arial"/>
      <w:spacing w:val="20"/>
    </w:rPr>
  </w:style>
  <w:style w:type="character" w:styleId="Eindnootmarkering">
    <w:name w:val="endnote reference"/>
    <w:basedOn w:val="Standaardalinea-lettertype"/>
    <w:rsid w:val="00232590"/>
    <w:rPr>
      <w:vertAlign w:val="superscript"/>
    </w:rPr>
  </w:style>
  <w:style w:type="character" w:styleId="Tekstvantijdelijkeaanduiding">
    <w:name w:val="Placeholder Text"/>
    <w:basedOn w:val="Standaardalinea-lettertype"/>
    <w:uiPriority w:val="99"/>
    <w:semiHidden/>
    <w:rsid w:val="008A0068"/>
    <w:rPr>
      <w:color w:val="808080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25001B"/>
    <w:rPr>
      <w:rFonts w:ascii="Arial" w:eastAsiaTheme="minorHAnsi" w:hAnsi="Arial"/>
      <w:spacing w:val="20"/>
      <w:sz w:val="18"/>
      <w:szCs w:val="24"/>
    </w:rPr>
  </w:style>
  <w:style w:type="table" w:styleId="Eigentijdsetabel">
    <w:name w:val="Table Contemporary"/>
    <w:basedOn w:val="Standaardtabel"/>
    <w:rsid w:val="005C68EA"/>
    <w:pPr>
      <w:spacing w:line="27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shd w:val="clear" w:color="auto" w:fill="BFBFBF" w:themeFill="background1" w:themeFillShade="BF"/>
      </w:tcPr>
    </w:tblStylePr>
    <w:tblStylePr w:type="band1Horz">
      <w:rPr>
        <w:color w:val="auto"/>
      </w:rPr>
      <w:tblPr/>
      <w:tcPr>
        <w:shd w:val="clear" w:color="auto" w:fill="F2F2F2" w:themeFill="background1" w:themeFillShade="F2"/>
      </w:tcPr>
    </w:tblStylePr>
    <w:tblStylePr w:type="band2Horz">
      <w:rPr>
        <w:color w:val="auto"/>
      </w:rPr>
      <w:tblPr/>
      <w:tcPr>
        <w:shd w:val="clear" w:color="auto" w:fill="D9D9D9" w:themeFill="background1" w:themeFillShade="D9"/>
      </w:tcPr>
    </w:tblStylePr>
  </w:style>
  <w:style w:type="paragraph" w:customStyle="1" w:styleId="Artikeltekstdef">
    <w:name w:val="Artikeltekst def"/>
    <w:link w:val="ArtikeltekstdefChar"/>
    <w:rsid w:val="009E4386"/>
    <w:pPr>
      <w:widowControl w:val="0"/>
      <w:spacing w:line="270" w:lineRule="atLeast"/>
    </w:pPr>
    <w:rPr>
      <w:rFonts w:ascii="Arial" w:hAnsi="Arial" w:cs="Arial"/>
      <w:bCs/>
      <w:iCs/>
      <w:spacing w:val="20"/>
      <w:sz w:val="18"/>
      <w:szCs w:val="28"/>
    </w:rPr>
  </w:style>
  <w:style w:type="character" w:customStyle="1" w:styleId="ArtikeltekstdefChar">
    <w:name w:val="Artikeltekst def Char"/>
    <w:basedOn w:val="Standaardalinea-lettertype"/>
    <w:link w:val="Artikeltekstdef"/>
    <w:rsid w:val="009E4386"/>
    <w:rPr>
      <w:rFonts w:ascii="Arial" w:eastAsiaTheme="minorHAnsi" w:hAnsi="Arial" w:cs="Arial"/>
      <w:bCs/>
      <w:iCs/>
      <w:spacing w:val="20"/>
      <w:sz w:val="18"/>
      <w:szCs w:val="28"/>
    </w:rPr>
  </w:style>
  <w:style w:type="table" w:customStyle="1" w:styleId="Tabelstijlsjablonen1">
    <w:name w:val="Tabelstijl sjablonen1"/>
    <w:basedOn w:val="Standaardtabel"/>
    <w:uiPriority w:val="99"/>
    <w:rsid w:val="00374CAB"/>
    <w:pPr>
      <w:spacing w:after="0" w:line="270" w:lineRule="atLeast"/>
    </w:pPr>
    <w:rPr>
      <w:rFonts w:ascii="Arial" w:eastAsia="Times New Roman" w:hAnsi="Arial" w:cs="Times New Roman"/>
      <w:sz w:val="18"/>
      <w:szCs w:val="20"/>
      <w:lang w:val="nl-NL" w:eastAsia="nl-NL"/>
    </w:rPr>
    <w:tblPr>
      <w:tblStyleRowBandSize w:val="1"/>
      <w:tblBorders>
        <w:insideH w:val="single" w:sz="18" w:space="0" w:color="FFFFFF"/>
        <w:insideV w:val="single" w:sz="18" w:space="0" w:color="FFFFFF"/>
      </w:tblBorders>
      <w:tblCellMar>
        <w:left w:w="28" w:type="dxa"/>
        <w:right w:w="28" w:type="dxa"/>
      </w:tblCellMar>
    </w:tblPr>
    <w:tblStylePr w:type="firstRow">
      <w:rPr>
        <w:b/>
        <w:color w:val="auto"/>
        <w:sz w:val="18"/>
        <w:szCs w:val="18"/>
      </w:rPr>
      <w:tblPr/>
      <w:tcPr>
        <w:shd w:val="clear" w:color="auto" w:fill="BFBFBF"/>
      </w:tcPr>
    </w:tblStylePr>
  </w:style>
  <w:style w:type="paragraph" w:customStyle="1" w:styleId="Formuliernummer">
    <w:name w:val="Formuliernummer"/>
    <w:basedOn w:val="Standaard"/>
    <w:uiPriority w:val="99"/>
    <w:rsid w:val="002F2E1D"/>
    <w:pPr>
      <w:tabs>
        <w:tab w:val="left" w:pos="3600"/>
      </w:tabs>
      <w:spacing w:line="240" w:lineRule="auto"/>
    </w:pPr>
    <w:rPr>
      <w:rFonts w:ascii="FrnkGothITC Bk BT" w:eastAsia="Times New Roman" w:hAnsi="FrnkGothITC Bk BT"/>
      <w:spacing w:val="0"/>
      <w:sz w:val="12"/>
      <w:szCs w:val="18"/>
    </w:rPr>
  </w:style>
  <w:style w:type="paragraph" w:customStyle="1" w:styleId="Tussentitel">
    <w:name w:val="Tussentitel"/>
    <w:basedOn w:val="Standaard"/>
    <w:next w:val="Standaard"/>
    <w:uiPriority w:val="2"/>
    <w:qFormat/>
    <w:rsid w:val="00512E50"/>
    <w:pPr>
      <w:spacing w:after="60"/>
    </w:pPr>
    <w:rPr>
      <w:rFonts w:ascii="Arial Vet" w:hAnsi="Arial Vet"/>
      <w:b/>
    </w:rPr>
  </w:style>
  <w:style w:type="character" w:styleId="Onopgelostemelding">
    <w:name w:val="Unresolved Mention"/>
    <w:basedOn w:val="Standaardalinea-lettertype"/>
    <w:uiPriority w:val="19"/>
    <w:rsid w:val="008754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6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6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99E24917-45F6-411E-91E6-79EF106CA820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openxmlformats.org/drawingml/2006/wordprocessingDrawing"/>
    <ds:schemaRef ds:uri="http://schemas.openxmlformats.org/drawingml/2006/main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opendope.org/xpaths"/>
    <ds:schemaRef ds:uri="http://opendope.org/conditions"/>
    <ds:schemaRef ds:uri="http://opendope.org/question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  <ds:schemaRef ds:uri="http://schemas.microsoft.com/office/word/2010/wordml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microsoft.com/office/word/2006/wordml"/>
    <ds:schemaRef ds:uri="http://schemas.microsoft.com/office/drawing/2007/8/2/chart"/>
    <ds:schemaRef ds:uri="http://schemas.microsoft.com/office/2006/coverPageProps"/>
    <ds:schemaRef ds:uri="http://opendope.org/answers"/>
    <ds:schemaRef ds:uri="http://schemas.microsoft.com/office/word/2010/wordprocessingShape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178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Westland</Company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Jeroen Vogels</dc:creator>
  <cp:lastModifiedBy>Vogels, JJA (Jeroen)</cp:lastModifiedBy>
  <cp:revision>3</cp:revision>
  <dcterms:created xsi:type="dcterms:W3CDTF">2023-11-20T15:16:00Z</dcterms:created>
  <dcterms:modified xsi:type="dcterms:W3CDTF">2023-11-21T10:33:00Z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">
    <vt:lpwstr>jjavogels</vt:lpwstr>
  </property>
  <property fmtid="{D5CDD505-2E9C-101B-9397-08002B2CF9AE}" pid="3" name="Header">
    <vt:lpwstr>KOP 024D koptekst rapport extern - titel vast subtitel vraag (+ vraag (sub)dossier in Corsa)</vt:lpwstr>
  </property>
  <property fmtid="{D5CDD505-2E9C-101B-9397-08002B2CF9AE}" pid="4" name="HeaderId">
    <vt:lpwstr>A8E4EF375CC44CFA9416C018CB41DB01</vt:lpwstr>
  </property>
  <property fmtid="{D5CDD505-2E9C-101B-9397-08002B2CF9AE}" pid="5" name="Template">
    <vt:lpwstr>INK 002 beschrijvend document voor Nationale en Europese aanbestedingen</vt:lpwstr>
  </property>
  <property fmtid="{D5CDD505-2E9C-101B-9397-08002B2CF9AE}" pid="6" name="TemplateId">
    <vt:lpwstr>07C419A72A154E30AE2025C9AA4B2AA5</vt:lpwstr>
  </property>
  <property fmtid="{D5CDD505-2E9C-101B-9397-08002B2CF9AE}" pid="7" name="Typist">
    <vt:lpwstr>jjavogels</vt:lpwstr>
  </property>
  <property fmtid="{D5CDD505-2E9C-101B-9397-08002B2CF9AE}" pid="8" name="CORSA_GUID">
    <vt:lpwstr>c9088717-2d5c-62ad-b414-4c54ecb7e63e</vt:lpwstr>
  </property>
  <property fmtid="{D5CDD505-2E9C-101B-9397-08002B2CF9AE}" pid="9" name="CORSA_OBJECTTYPE">
    <vt:lpwstr>S</vt:lpwstr>
  </property>
  <property fmtid="{D5CDD505-2E9C-101B-9397-08002B2CF9AE}" pid="10" name="CORSA_OBJECTID">
    <vt:lpwstr>23-0201250</vt:lpwstr>
  </property>
  <property fmtid="{D5CDD505-2E9C-101B-9397-08002B2CF9AE}" pid="11" name="CORSA_VERSION">
    <vt:lpwstr>1</vt:lpwstr>
  </property>
</Properties>
</file>