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85F55" w14:textId="3EE33F10" w:rsidR="00DD01FB" w:rsidRDefault="00DD01FB">
      <w:pPr>
        <w:tabs>
          <w:tab w:val="clear" w:pos="357"/>
        </w:tabs>
        <w:spacing w:after="200" w:line="276" w:lineRule="auto"/>
      </w:pPr>
    </w:p>
    <w:p w14:paraId="4C6CA30D" w14:textId="407E5A0A" w:rsidR="00DD01FB" w:rsidRPr="00DD01FB" w:rsidRDefault="00DD01FB" w:rsidP="00DD01FB">
      <w:pPr>
        <w:pStyle w:val="Kop1"/>
        <w:numPr>
          <w:ilvl w:val="0"/>
          <w:numId w:val="0"/>
        </w:numPr>
        <w:ind w:left="851" w:hanging="851"/>
        <w:rPr>
          <w:rFonts w:eastAsia="Calibri"/>
          <w:lang w:val="en-US"/>
        </w:rPr>
      </w:pPr>
      <w:bookmarkStart w:id="0" w:name="_Toc149038542"/>
      <w:proofErr w:type="spellStart"/>
      <w:r w:rsidRPr="004A3118">
        <w:rPr>
          <w:rFonts w:eastAsia="Calibri"/>
          <w:lang w:val="en-US"/>
        </w:rPr>
        <w:t>Bijlage</w:t>
      </w:r>
      <w:proofErr w:type="spellEnd"/>
      <w:r w:rsidRPr="004A3118">
        <w:rPr>
          <w:rFonts w:eastAsia="Calibri"/>
          <w:lang w:val="en-US"/>
        </w:rPr>
        <w:t xml:space="preserve"> </w:t>
      </w:r>
      <w:r>
        <w:rPr>
          <w:rFonts w:eastAsia="Calibri"/>
          <w:lang w:val="en-US"/>
        </w:rPr>
        <w:t>7</w:t>
      </w:r>
      <w:r w:rsidRPr="004A3118">
        <w:rPr>
          <w:rFonts w:eastAsia="Calibri"/>
          <w:lang w:val="en-US"/>
        </w:rPr>
        <w:t xml:space="preserve"> – </w:t>
      </w:r>
      <w:r>
        <w:rPr>
          <w:rFonts w:eastAsia="Calibri"/>
          <w:lang w:val="en-US"/>
        </w:rPr>
        <w:t xml:space="preserve">Format </w:t>
      </w:r>
      <w:proofErr w:type="spellStart"/>
      <w:r>
        <w:rPr>
          <w:rFonts w:eastAsia="Calibri"/>
          <w:lang w:val="en-US"/>
        </w:rPr>
        <w:t>Bankverklaring</w:t>
      </w:r>
      <w:bookmarkEnd w:id="0"/>
      <w:proofErr w:type="spellEnd"/>
    </w:p>
    <w:p w14:paraId="1993F837" w14:textId="77777777" w:rsidR="00DD01FB" w:rsidRDefault="00DD01FB" w:rsidP="00DD01FB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6"/>
        <w:gridCol w:w="4887"/>
      </w:tblGrid>
      <w:tr w:rsidR="00DD01FB" w:rsidRPr="00C721B8" w14:paraId="044622DE" w14:textId="77777777" w:rsidTr="002B421F">
        <w:tc>
          <w:tcPr>
            <w:tcW w:w="3366" w:type="dxa"/>
            <w:shd w:val="clear" w:color="auto" w:fill="D9D9D9"/>
          </w:tcPr>
          <w:p w14:paraId="5CA60EDA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  <w:r w:rsidRPr="00C721B8">
              <w:rPr>
                <w:szCs w:val="22"/>
                <w:lang w:val="nl-BE"/>
              </w:rPr>
              <w:t>Naam bank</w:t>
            </w:r>
          </w:p>
        </w:tc>
        <w:tc>
          <w:tcPr>
            <w:tcW w:w="4887" w:type="dxa"/>
            <w:shd w:val="clear" w:color="auto" w:fill="auto"/>
          </w:tcPr>
          <w:p w14:paraId="699495DD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</w:tc>
      </w:tr>
      <w:tr w:rsidR="00DD01FB" w:rsidRPr="00C721B8" w14:paraId="114D7397" w14:textId="77777777" w:rsidTr="002B421F">
        <w:tc>
          <w:tcPr>
            <w:tcW w:w="3366" w:type="dxa"/>
            <w:shd w:val="clear" w:color="auto" w:fill="D9D9D9"/>
          </w:tcPr>
          <w:p w14:paraId="11B4617D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  <w:r w:rsidRPr="00C721B8">
              <w:rPr>
                <w:szCs w:val="22"/>
                <w:lang w:val="nl-BE"/>
              </w:rPr>
              <w:t>Gevestigd te</w:t>
            </w:r>
          </w:p>
        </w:tc>
        <w:tc>
          <w:tcPr>
            <w:tcW w:w="4887" w:type="dxa"/>
            <w:shd w:val="clear" w:color="auto" w:fill="auto"/>
          </w:tcPr>
          <w:p w14:paraId="500CACC9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</w:tc>
      </w:tr>
      <w:tr w:rsidR="00DD01FB" w:rsidRPr="00C721B8" w14:paraId="193F1074" w14:textId="77777777" w:rsidTr="002B421F">
        <w:tc>
          <w:tcPr>
            <w:tcW w:w="3366" w:type="dxa"/>
            <w:shd w:val="clear" w:color="auto" w:fill="D9D9D9"/>
          </w:tcPr>
          <w:p w14:paraId="63580FCA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  <w:r w:rsidRPr="00C721B8">
              <w:rPr>
                <w:szCs w:val="22"/>
                <w:lang w:val="nl-BE"/>
              </w:rPr>
              <w:t>Verklaart hiermee dat</w:t>
            </w:r>
          </w:p>
        </w:tc>
        <w:tc>
          <w:tcPr>
            <w:tcW w:w="4887" w:type="dxa"/>
            <w:shd w:val="clear" w:color="auto" w:fill="auto"/>
          </w:tcPr>
          <w:p w14:paraId="4462B178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</w:tc>
      </w:tr>
      <w:tr w:rsidR="00DD01FB" w:rsidRPr="00C721B8" w14:paraId="25416F1B" w14:textId="77777777" w:rsidTr="002B421F">
        <w:tc>
          <w:tcPr>
            <w:tcW w:w="3366" w:type="dxa"/>
            <w:shd w:val="clear" w:color="auto" w:fill="D9D9D9"/>
          </w:tcPr>
          <w:p w14:paraId="2366ED09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  <w:r w:rsidRPr="00C721B8">
              <w:rPr>
                <w:szCs w:val="22"/>
                <w:lang w:val="nl-BE"/>
              </w:rPr>
              <w:t>Naam bedrijf</w:t>
            </w:r>
          </w:p>
        </w:tc>
        <w:tc>
          <w:tcPr>
            <w:tcW w:w="4887" w:type="dxa"/>
            <w:shd w:val="clear" w:color="auto" w:fill="auto"/>
          </w:tcPr>
          <w:p w14:paraId="3EA04344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</w:tc>
      </w:tr>
      <w:tr w:rsidR="00DD01FB" w:rsidRPr="00C721B8" w14:paraId="632E7004" w14:textId="77777777" w:rsidTr="002B421F">
        <w:tc>
          <w:tcPr>
            <w:tcW w:w="3366" w:type="dxa"/>
            <w:shd w:val="clear" w:color="auto" w:fill="D9D9D9"/>
          </w:tcPr>
          <w:p w14:paraId="5A502BC2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  <w:r w:rsidRPr="00C721B8">
              <w:rPr>
                <w:szCs w:val="22"/>
                <w:lang w:val="nl-BE"/>
              </w:rPr>
              <w:t>Gevestigd te</w:t>
            </w:r>
          </w:p>
        </w:tc>
        <w:tc>
          <w:tcPr>
            <w:tcW w:w="4887" w:type="dxa"/>
            <w:shd w:val="clear" w:color="auto" w:fill="auto"/>
          </w:tcPr>
          <w:p w14:paraId="50ABA038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</w:tc>
      </w:tr>
    </w:tbl>
    <w:p w14:paraId="078C23F8" w14:textId="77777777" w:rsidR="00DD01FB" w:rsidRPr="00C721B8" w:rsidRDefault="00DD01FB" w:rsidP="00DD01FB">
      <w:pPr>
        <w:rPr>
          <w:lang w:val="nl-BE"/>
        </w:rPr>
      </w:pPr>
    </w:p>
    <w:p w14:paraId="264CA4C2" w14:textId="77777777" w:rsidR="00DD01FB" w:rsidRPr="00C721B8" w:rsidRDefault="00DD01FB" w:rsidP="00DD01FB">
      <w:pPr>
        <w:rPr>
          <w:lang w:val="nl-BE"/>
        </w:rPr>
      </w:pPr>
      <w:r w:rsidRPr="00C721B8">
        <w:rPr>
          <w:lang w:val="nl-BE"/>
        </w:rPr>
        <w:t>Over zodanige financiële draagkracht beschik</w:t>
      </w:r>
      <w:r>
        <w:rPr>
          <w:lang w:val="nl-BE"/>
        </w:rPr>
        <w:t xml:space="preserve">t, dat de overeenkomst </w:t>
      </w:r>
      <w:r w:rsidRPr="00C721B8">
        <w:rPr>
          <w:lang w:val="nl-BE"/>
        </w:rPr>
        <w:t xml:space="preserve">________________ </w:t>
      </w:r>
      <w:r>
        <w:rPr>
          <w:lang w:val="nl-BE"/>
        </w:rPr>
        <w:t xml:space="preserve"> voor </w:t>
      </w:r>
      <w:r w:rsidRPr="00C721B8">
        <w:rPr>
          <w:lang w:val="nl-BE"/>
        </w:rPr>
        <w:t>________________ kan worden uitgevoerd. Alle verplichtingen dienaangaande de bank en voor zover wij kunnen nagaan jegens derden, worden nagekomen.</w:t>
      </w:r>
    </w:p>
    <w:p w14:paraId="65595AC6" w14:textId="77777777" w:rsidR="00DD01FB" w:rsidRPr="00C721B8" w:rsidRDefault="00DD01FB" w:rsidP="00DD01FB">
      <w:pPr>
        <w:rPr>
          <w:lang w:val="nl-BE"/>
        </w:rPr>
      </w:pPr>
    </w:p>
    <w:p w14:paraId="2FFC55E4" w14:textId="77777777" w:rsidR="00DD01FB" w:rsidRPr="00C721B8" w:rsidRDefault="00DD01FB" w:rsidP="00DD01FB">
      <w:pPr>
        <w:rPr>
          <w:lang w:val="nl-BE"/>
        </w:rPr>
      </w:pPr>
      <w:r w:rsidRPr="00C721B8">
        <w:rPr>
          <w:lang w:val="nl-BE"/>
        </w:rPr>
        <w:t>Wij menen dat het bedrijf in een goede financiële positie verkeert en hebben vertrouwen dat het bedrijf geen opdrachten zal aannemen die de financiële draagkracht te boven gaan.</w:t>
      </w:r>
    </w:p>
    <w:p w14:paraId="7E77DE3F" w14:textId="77777777" w:rsidR="00DD01FB" w:rsidRPr="00C721B8" w:rsidRDefault="00DD01FB" w:rsidP="00DD01FB">
      <w:pPr>
        <w:rPr>
          <w:lang w:val="nl-BE"/>
        </w:rPr>
      </w:pPr>
    </w:p>
    <w:p w14:paraId="57960F98" w14:textId="77777777" w:rsidR="00DD01FB" w:rsidRPr="00C721B8" w:rsidRDefault="00DD01FB" w:rsidP="00DD01FB">
      <w:pPr>
        <w:rPr>
          <w:lang w:val="nl-BE"/>
        </w:rPr>
      </w:pPr>
      <w:r w:rsidRPr="00C721B8">
        <w:rPr>
          <w:lang w:val="nl-BE"/>
        </w:rPr>
        <w:t xml:space="preserve">Deze verklaring is uitsluitend bestemd voor de opdrachtgever ten behoeve van de inschrijving door </w:t>
      </w:r>
      <w:bookmarkStart w:id="1" w:name="_Hlk29469231"/>
      <w:r w:rsidRPr="00C721B8">
        <w:rPr>
          <w:lang w:val="nl-BE"/>
        </w:rPr>
        <w:t xml:space="preserve">________________ </w:t>
      </w:r>
      <w:bookmarkEnd w:id="1"/>
      <w:r w:rsidRPr="00C721B8">
        <w:rPr>
          <w:lang w:val="nl-BE"/>
        </w:rPr>
        <w:t>en kan daarom niet door enig ander persoon dan wel voor enig ander doel worden gebruikt.</w:t>
      </w:r>
    </w:p>
    <w:p w14:paraId="32E12C09" w14:textId="77777777" w:rsidR="00DD01FB" w:rsidRPr="00C721B8" w:rsidRDefault="00DD01FB" w:rsidP="00DD01FB">
      <w:pPr>
        <w:rPr>
          <w:lang w:val="nl-BE"/>
        </w:rPr>
      </w:pPr>
    </w:p>
    <w:p w14:paraId="03632BBE" w14:textId="77777777" w:rsidR="00DD01FB" w:rsidRPr="00C721B8" w:rsidRDefault="00DD01FB" w:rsidP="00DD01FB">
      <w:pPr>
        <w:rPr>
          <w:lang w:val="nl-BE"/>
        </w:rPr>
      </w:pPr>
      <w:r w:rsidRPr="00C721B8">
        <w:rPr>
          <w:lang w:val="nl-BE"/>
        </w:rPr>
        <w:t>Deze verklaring wordt verstrekt naar beste weten, onder uitsluiting van iedere aansprakelijkheid of verplichting van de bank jegens derden.</w:t>
      </w:r>
    </w:p>
    <w:p w14:paraId="0E91BCAB" w14:textId="77777777" w:rsidR="00DD01FB" w:rsidRPr="00C721B8" w:rsidRDefault="00DD01FB" w:rsidP="00DD01FB">
      <w:pPr>
        <w:rPr>
          <w:lang w:val="nl-BE"/>
        </w:rPr>
      </w:pPr>
    </w:p>
    <w:p w14:paraId="07FF98C8" w14:textId="77777777" w:rsidR="00DD01FB" w:rsidRPr="00C721B8" w:rsidRDefault="00DD01FB" w:rsidP="00DD01FB">
      <w:pPr>
        <w:rPr>
          <w:lang w:val="nl-BE"/>
        </w:rPr>
      </w:pPr>
      <w:r w:rsidRPr="00C721B8">
        <w:rPr>
          <w:lang w:val="nl-BE"/>
        </w:rPr>
        <w:t>Naar waarheid ingevuld,</w:t>
      </w:r>
    </w:p>
    <w:p w14:paraId="7394EE05" w14:textId="77777777" w:rsidR="00DD01FB" w:rsidRPr="00C721B8" w:rsidRDefault="00DD01FB" w:rsidP="00DD01FB">
      <w:pPr>
        <w:rPr>
          <w:b/>
          <w:lang w:val="nl-B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88"/>
        <w:gridCol w:w="4887"/>
      </w:tblGrid>
      <w:tr w:rsidR="00DD01FB" w:rsidRPr="00C721B8" w14:paraId="3DB55AC5" w14:textId="77777777" w:rsidTr="00DD01FB">
        <w:tc>
          <w:tcPr>
            <w:tcW w:w="3788" w:type="dxa"/>
            <w:shd w:val="clear" w:color="auto" w:fill="D9D9D9"/>
          </w:tcPr>
          <w:p w14:paraId="337C2CF4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  <w:r w:rsidRPr="00C721B8">
              <w:rPr>
                <w:szCs w:val="22"/>
                <w:lang w:val="nl-BE"/>
              </w:rPr>
              <w:t>Naam bank</w:t>
            </w:r>
          </w:p>
        </w:tc>
        <w:tc>
          <w:tcPr>
            <w:tcW w:w="4887" w:type="dxa"/>
            <w:shd w:val="clear" w:color="auto" w:fill="auto"/>
          </w:tcPr>
          <w:p w14:paraId="3DD55F49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</w:tc>
      </w:tr>
      <w:tr w:rsidR="00DD01FB" w:rsidRPr="00C721B8" w14:paraId="1057B2B2" w14:textId="77777777" w:rsidTr="00DD01FB">
        <w:tc>
          <w:tcPr>
            <w:tcW w:w="3788" w:type="dxa"/>
            <w:shd w:val="clear" w:color="auto" w:fill="D9D9D9"/>
          </w:tcPr>
          <w:p w14:paraId="71681CF1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  <w:r w:rsidRPr="00C721B8">
              <w:rPr>
                <w:szCs w:val="22"/>
                <w:lang w:val="nl-BE"/>
              </w:rPr>
              <w:t>Naam rechtsgeldige ondertekenaar</w:t>
            </w:r>
          </w:p>
        </w:tc>
        <w:tc>
          <w:tcPr>
            <w:tcW w:w="4887" w:type="dxa"/>
            <w:shd w:val="clear" w:color="auto" w:fill="auto"/>
          </w:tcPr>
          <w:p w14:paraId="422B4089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</w:tc>
      </w:tr>
      <w:tr w:rsidR="00DD01FB" w:rsidRPr="00C721B8" w14:paraId="11B0B1E2" w14:textId="77777777" w:rsidTr="00DD01FB">
        <w:tc>
          <w:tcPr>
            <w:tcW w:w="3788" w:type="dxa"/>
            <w:shd w:val="clear" w:color="auto" w:fill="D9D9D9"/>
          </w:tcPr>
          <w:p w14:paraId="0F6F11DC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  <w:r w:rsidRPr="00C721B8">
              <w:rPr>
                <w:szCs w:val="22"/>
                <w:lang w:val="nl-BE"/>
              </w:rPr>
              <w:t>Functie ondertekenaar</w:t>
            </w:r>
          </w:p>
        </w:tc>
        <w:tc>
          <w:tcPr>
            <w:tcW w:w="4887" w:type="dxa"/>
            <w:shd w:val="clear" w:color="auto" w:fill="auto"/>
          </w:tcPr>
          <w:p w14:paraId="330CEB6E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</w:tc>
      </w:tr>
      <w:tr w:rsidR="00DD01FB" w:rsidRPr="00C721B8" w14:paraId="5C37B3B2" w14:textId="77777777" w:rsidTr="00DD01FB">
        <w:tc>
          <w:tcPr>
            <w:tcW w:w="3788" w:type="dxa"/>
            <w:shd w:val="clear" w:color="auto" w:fill="D9D9D9"/>
          </w:tcPr>
          <w:p w14:paraId="42A4D330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  <w:r w:rsidRPr="00C721B8">
              <w:rPr>
                <w:szCs w:val="22"/>
                <w:lang w:val="nl-BE"/>
              </w:rPr>
              <w:t>Datum</w:t>
            </w:r>
          </w:p>
        </w:tc>
        <w:tc>
          <w:tcPr>
            <w:tcW w:w="4887" w:type="dxa"/>
            <w:shd w:val="clear" w:color="auto" w:fill="auto"/>
          </w:tcPr>
          <w:p w14:paraId="4846B918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</w:tc>
      </w:tr>
      <w:tr w:rsidR="00DD01FB" w:rsidRPr="00C721B8" w14:paraId="2156ED60" w14:textId="77777777" w:rsidTr="00DD01FB">
        <w:tc>
          <w:tcPr>
            <w:tcW w:w="3788" w:type="dxa"/>
            <w:shd w:val="clear" w:color="auto" w:fill="D9D9D9"/>
          </w:tcPr>
          <w:p w14:paraId="5FF595AB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  <w:r w:rsidRPr="00C721B8">
              <w:rPr>
                <w:szCs w:val="22"/>
                <w:lang w:val="nl-BE"/>
              </w:rPr>
              <w:t>Handtekening</w:t>
            </w:r>
          </w:p>
        </w:tc>
        <w:tc>
          <w:tcPr>
            <w:tcW w:w="4887" w:type="dxa"/>
            <w:shd w:val="clear" w:color="auto" w:fill="auto"/>
          </w:tcPr>
          <w:p w14:paraId="6B7BB170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  <w:p w14:paraId="0352FA3F" w14:textId="77777777" w:rsidR="00DD01FB" w:rsidRPr="00C721B8" w:rsidRDefault="00DD01FB" w:rsidP="002B421F">
            <w:pPr>
              <w:rPr>
                <w:szCs w:val="22"/>
                <w:lang w:val="nl-BE"/>
              </w:rPr>
            </w:pPr>
          </w:p>
        </w:tc>
      </w:tr>
    </w:tbl>
    <w:p w14:paraId="1EDD2EFB" w14:textId="77777777" w:rsidR="00DD01FB" w:rsidRPr="00C721B8" w:rsidRDefault="00DD01FB" w:rsidP="00DD01FB">
      <w:pPr>
        <w:rPr>
          <w:b/>
          <w:lang w:val="nl-BE"/>
        </w:rPr>
      </w:pPr>
    </w:p>
    <w:p w14:paraId="26601905" w14:textId="77777777" w:rsidR="00DD01FB" w:rsidRDefault="00DD01FB" w:rsidP="00DD01FB"/>
    <w:p w14:paraId="74847BF2" w14:textId="77777777" w:rsidR="00DD01FB" w:rsidRPr="0011245C" w:rsidRDefault="00DD01FB" w:rsidP="00720BEE">
      <w:pPr>
        <w:spacing w:line="240" w:lineRule="auto"/>
      </w:pPr>
    </w:p>
    <w:sectPr w:rsidR="00DD01FB" w:rsidRPr="0011245C" w:rsidSect="00FB0135">
      <w:headerReference w:type="default" r:id="rId8"/>
      <w:footerReference w:type="default" r:id="rId9"/>
      <w:footerReference w:type="first" r:id="rId10"/>
      <w:pgSz w:w="11906" w:h="16838" w:code="9"/>
      <w:pgMar w:top="1077" w:right="1077" w:bottom="1077" w:left="1077" w:header="539" w:footer="539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927F6" w14:textId="77777777" w:rsidR="002A2FBB" w:rsidRDefault="00F251D2">
      <w:pPr>
        <w:spacing w:line="240" w:lineRule="auto"/>
      </w:pPr>
      <w:r>
        <w:separator/>
      </w:r>
    </w:p>
  </w:endnote>
  <w:endnote w:type="continuationSeparator" w:id="0">
    <w:p w14:paraId="55291F24" w14:textId="77777777" w:rsidR="002A2FBB" w:rsidRDefault="00F251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opia Bol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Utopia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mond (W1)">
    <w:charset w:val="00"/>
    <w:family w:val="roman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03" w:usb1="00000000" w:usb2="00000000" w:usb3="00000000" w:csb0="00000001" w:csb1="00000000"/>
  </w:font>
  <w:font w:name="Times New Roman Standaard">
    <w:charset w:val="00"/>
    <w:family w:val="auto"/>
    <w:pitch w:val="variable"/>
    <w:sig w:usb0="00000003" w:usb1="00000000" w:usb2="00000000" w:usb3="00000000" w:csb0="00000001" w:csb1="00000000"/>
  </w:font>
  <w:font w:name="HumstSlab712 BT"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mago Book">
    <w:altName w:val="Segoe UI"/>
    <w:charset w:val="00"/>
    <w:family w:val="swiss"/>
    <w:pitch w:val="variable"/>
    <w:sig w:usb0="00000003" w:usb1="00000000" w:usb2="00000000" w:usb3="00000000" w:csb0="00000001" w:csb1="00000000"/>
  </w:font>
  <w:font w:name="PMN Caecilia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Planti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rnkGothITC Bk BT">
    <w:altName w:val="Calibri"/>
    <w:panose1 w:val="020B0504030503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2"/>
    </w:tblGrid>
    <w:tr w:rsidR="00654CD3" w14:paraId="44B0B376" w14:textId="77777777" w:rsidTr="002A0128">
      <w:trPr>
        <w:cantSplit/>
        <w:trHeight w:val="2157"/>
      </w:trPr>
      <w:tc>
        <w:tcPr>
          <w:tcW w:w="708" w:type="dxa"/>
          <w:tcBorders>
            <w:top w:val="nil"/>
            <w:left w:val="nil"/>
            <w:bottom w:val="nil"/>
            <w:right w:val="nil"/>
          </w:tcBorders>
          <w:textDirection w:val="tbRl"/>
          <w:vAlign w:val="center"/>
        </w:tcPr>
        <w:p w14:paraId="5A9FEF6B" w14:textId="77777777" w:rsidR="00BD3640" w:rsidRPr="00C316E5" w:rsidRDefault="00F251D2" w:rsidP="002A0128">
          <w:pPr>
            <w:pStyle w:val="Formuliernummer"/>
            <w:framePr w:w="312" w:h="2370" w:hRule="exact" w:hSpace="181" w:wrap="around" w:vAnchor="page" w:hAnchor="page" w:x="11222" w:y="13677"/>
            <w:shd w:val="solid" w:color="FFFFFF" w:fill="FFFFFF"/>
            <w:ind w:left="113" w:right="113"/>
            <w:jc w:val="center"/>
            <w:rPr>
              <w:szCs w:val="12"/>
            </w:rPr>
          </w:pPr>
          <w:r>
            <w:rPr>
              <w:szCs w:val="12"/>
            </w:rPr>
            <w:t>23-0201250</w:t>
          </w:r>
        </w:p>
      </w:tc>
    </w:tr>
  </w:tbl>
  <w:p w14:paraId="49E19CAB" w14:textId="77777777" w:rsidR="00BD3640" w:rsidRDefault="00BD3640" w:rsidP="002A0128">
    <w:pPr>
      <w:framePr w:w="312" w:h="2370" w:hRule="exact" w:hSpace="181" w:wrap="around" w:vAnchor="page" w:hAnchor="page" w:x="11222" w:y="13677"/>
      <w:shd w:val="solid" w:color="FFFFFF" w:fill="FFFFFF"/>
    </w:pPr>
  </w:p>
  <w:p w14:paraId="6F442E0D" w14:textId="77777777" w:rsidR="00BD3640" w:rsidRPr="00835A1C" w:rsidRDefault="00BD3640" w:rsidP="002A0128"/>
  <w:p w14:paraId="25A79213" w14:textId="77777777" w:rsidR="006B1EFC" w:rsidRPr="008F49D8" w:rsidRDefault="00F251D2" w:rsidP="006B1EFC">
    <w:pPr>
      <w:pStyle w:val="Voettekst"/>
      <w:jc w:val="right"/>
      <w:rPr>
        <w:rStyle w:val="Paginanummer"/>
      </w:rPr>
    </w:pPr>
    <w:r w:rsidRPr="008F49D8">
      <w:rPr>
        <w:rStyle w:val="Paginanummer"/>
      </w:rPr>
      <w:t xml:space="preserve">Pagina </w:t>
    </w:r>
    <w:r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PAGE </w:instrText>
    </w:r>
    <w:r w:rsidRPr="008F49D8">
      <w:rPr>
        <w:rStyle w:val="Paginanummer"/>
      </w:rPr>
      <w:fldChar w:fldCharType="separate"/>
    </w:r>
    <w:r w:rsidRPr="008F49D8">
      <w:rPr>
        <w:rStyle w:val="Paginanummer"/>
      </w:rPr>
      <w:t>36</w:t>
    </w:r>
    <w:r w:rsidRPr="008F49D8">
      <w:rPr>
        <w:rStyle w:val="Paginanummer"/>
      </w:rPr>
      <w:fldChar w:fldCharType="end"/>
    </w:r>
    <w:r w:rsidRPr="008F49D8">
      <w:rPr>
        <w:rStyle w:val="Paginanummer"/>
      </w:rPr>
      <w:t xml:space="preserve"> van </w:t>
    </w:r>
    <w:r w:rsidR="00EB198D"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NUMPAGES </w:instrText>
    </w:r>
    <w:r w:rsidR="00EB198D" w:rsidRPr="008F49D8">
      <w:rPr>
        <w:rStyle w:val="Paginanummer"/>
      </w:rPr>
      <w:fldChar w:fldCharType="separate"/>
    </w:r>
    <w:r w:rsidRPr="008F49D8">
      <w:rPr>
        <w:rStyle w:val="Paginanummer"/>
      </w:rPr>
      <w:t>36</w:t>
    </w:r>
    <w:r w:rsidR="00EB198D" w:rsidRPr="008F49D8"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312"/>
    </w:tblGrid>
    <w:tr w:rsidR="00654CD3" w14:paraId="23263C90" w14:textId="77777777" w:rsidTr="00B15146">
      <w:trPr>
        <w:cantSplit/>
        <w:trHeight w:val="1701"/>
      </w:trPr>
      <w:tc>
        <w:tcPr>
          <w:tcW w:w="540" w:type="dxa"/>
          <w:textDirection w:val="btLr"/>
          <w:vAlign w:val="center"/>
        </w:tcPr>
        <w:p w14:paraId="40449C20" w14:textId="77777777" w:rsidR="002F2E1D" w:rsidRPr="002805D8" w:rsidRDefault="00F251D2" w:rsidP="00B15146">
          <w:pPr>
            <w:pStyle w:val="Formuliernummer"/>
            <w:framePr w:w="312" w:h="1764" w:hRule="exact" w:hSpace="181" w:wrap="around" w:vAnchor="page" w:hAnchor="page" w:x="188" w:y="14559"/>
            <w:shd w:val="solid" w:color="FFFFFF" w:fill="FFFFFF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INK 002</w:t>
          </w:r>
        </w:p>
      </w:tc>
    </w:tr>
  </w:tbl>
  <w:p w14:paraId="0CEE17FD" w14:textId="77777777" w:rsidR="002F2E1D" w:rsidRDefault="002F2E1D" w:rsidP="00B15146">
    <w:pPr>
      <w:framePr w:w="312" w:h="1764" w:hRule="exact" w:hSpace="181" w:wrap="around" w:vAnchor="page" w:hAnchor="page" w:x="188" w:y="14559"/>
      <w:shd w:val="solid" w:color="FFFFFF" w:fill="FFFFFF"/>
    </w:pPr>
  </w:p>
  <w:p w14:paraId="251AF6D0" w14:textId="77777777" w:rsidR="002F2E1D" w:rsidRPr="00835A1C" w:rsidRDefault="006F06FF" w:rsidP="00E4401D">
    <w:pPr>
      <w:jc w:val="both"/>
    </w:pPr>
    <w:r>
      <w:t xml:space="preserve"> 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2"/>
    </w:tblGrid>
    <w:tr w:rsidR="00654CD3" w14:paraId="1678F9E7" w14:textId="77777777" w:rsidTr="002A0128">
      <w:trPr>
        <w:cantSplit/>
        <w:trHeight w:val="2157"/>
      </w:trPr>
      <w:tc>
        <w:tcPr>
          <w:tcW w:w="708" w:type="dxa"/>
          <w:tcBorders>
            <w:top w:val="nil"/>
            <w:left w:val="nil"/>
            <w:bottom w:val="nil"/>
            <w:right w:val="nil"/>
          </w:tcBorders>
          <w:textDirection w:val="tbRl"/>
          <w:vAlign w:val="center"/>
        </w:tcPr>
        <w:p w14:paraId="167B625B" w14:textId="77777777" w:rsidR="00BD3640" w:rsidRPr="00C316E5" w:rsidRDefault="00F251D2" w:rsidP="002A0128">
          <w:pPr>
            <w:pStyle w:val="Formuliernummer"/>
            <w:framePr w:w="312" w:h="2370" w:hRule="exact" w:hSpace="181" w:wrap="around" w:vAnchor="page" w:hAnchor="page" w:x="11222" w:y="13677"/>
            <w:shd w:val="solid" w:color="FFFFFF" w:fill="FFFFFF"/>
            <w:ind w:left="113" w:right="113"/>
            <w:jc w:val="center"/>
            <w:rPr>
              <w:szCs w:val="12"/>
            </w:rPr>
          </w:pPr>
          <w:r>
            <w:rPr>
              <w:szCs w:val="12"/>
            </w:rPr>
            <w:t>23-0201250</w:t>
          </w:r>
        </w:p>
      </w:tc>
    </w:tr>
  </w:tbl>
  <w:p w14:paraId="3A17D947" w14:textId="77777777" w:rsidR="00BD3640" w:rsidRDefault="00BD3640" w:rsidP="002A0128">
    <w:pPr>
      <w:framePr w:w="312" w:h="2370" w:hRule="exact" w:hSpace="181" w:wrap="around" w:vAnchor="page" w:hAnchor="page" w:x="11222" w:y="13677"/>
      <w:shd w:val="solid" w:color="FFFFFF" w:fill="FFFFFF"/>
    </w:pPr>
  </w:p>
  <w:p w14:paraId="3FF741C6" w14:textId="77777777" w:rsidR="00BD3640" w:rsidRPr="00835A1C" w:rsidRDefault="006F06FF" w:rsidP="002A0128">
    <w:r>
      <w:t xml:space="preserve"> </w:t>
    </w:r>
  </w:p>
  <w:p w14:paraId="0BA31FA0" w14:textId="77777777" w:rsidR="006B1EFC" w:rsidRPr="008F49D8" w:rsidRDefault="00F251D2" w:rsidP="006B1EFC">
    <w:pPr>
      <w:pStyle w:val="Voettekst"/>
      <w:jc w:val="right"/>
      <w:rPr>
        <w:rStyle w:val="Paginanummer"/>
      </w:rPr>
    </w:pPr>
    <w:r w:rsidRPr="008F49D8">
      <w:rPr>
        <w:rStyle w:val="Paginanummer"/>
      </w:rPr>
      <w:t xml:space="preserve">Pagina </w:t>
    </w:r>
    <w:r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PAGE </w:instrText>
    </w:r>
    <w:r w:rsidRPr="008F49D8">
      <w:rPr>
        <w:rStyle w:val="Paginanummer"/>
      </w:rPr>
      <w:fldChar w:fldCharType="separate"/>
    </w:r>
    <w:r w:rsidRPr="008F49D8">
      <w:rPr>
        <w:rStyle w:val="Paginanummer"/>
      </w:rPr>
      <w:t>1</w:t>
    </w:r>
    <w:r w:rsidRPr="008F49D8">
      <w:rPr>
        <w:rStyle w:val="Paginanummer"/>
      </w:rPr>
      <w:fldChar w:fldCharType="end"/>
    </w:r>
    <w:r w:rsidRPr="008F49D8">
      <w:rPr>
        <w:rStyle w:val="Paginanummer"/>
      </w:rPr>
      <w:t xml:space="preserve"> van </w:t>
    </w:r>
    <w:r w:rsidR="00EB198D"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NUMPAGES </w:instrText>
    </w:r>
    <w:r w:rsidR="00EB198D" w:rsidRPr="008F49D8">
      <w:rPr>
        <w:rStyle w:val="Paginanummer"/>
      </w:rPr>
      <w:fldChar w:fldCharType="separate"/>
    </w:r>
    <w:r w:rsidRPr="008F49D8">
      <w:rPr>
        <w:rStyle w:val="Paginanummer"/>
      </w:rPr>
      <w:t>36</w:t>
    </w:r>
    <w:r w:rsidR="00EB198D" w:rsidRPr="008F49D8"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F2A78" w14:textId="77777777" w:rsidR="002A2FBB" w:rsidRDefault="00F251D2">
      <w:pPr>
        <w:spacing w:line="240" w:lineRule="auto"/>
      </w:pPr>
      <w:r>
        <w:separator/>
      </w:r>
    </w:p>
  </w:footnote>
  <w:footnote w:type="continuationSeparator" w:id="0">
    <w:p w14:paraId="32DD4F84" w14:textId="77777777" w:rsidR="002A2FBB" w:rsidRDefault="00F251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zonderlijnen"/>
      <w:tblW w:w="9939" w:type="dxa"/>
      <w:tblLayout w:type="fixed"/>
      <w:tblLook w:val="04A0" w:firstRow="1" w:lastRow="0" w:firstColumn="1" w:lastColumn="0" w:noHBand="0" w:noVBand="1"/>
    </w:tblPr>
    <w:tblGrid>
      <w:gridCol w:w="3261"/>
      <w:gridCol w:w="3359"/>
      <w:gridCol w:w="326"/>
      <w:gridCol w:w="284"/>
      <w:gridCol w:w="2709"/>
    </w:tblGrid>
    <w:tr w:rsidR="00654CD3" w14:paraId="4691AF9B" w14:textId="77777777" w:rsidTr="008F49D8">
      <w:tc>
        <w:tcPr>
          <w:tcW w:w="3261" w:type="dxa"/>
        </w:tcPr>
        <w:p w14:paraId="5CA27BF9" w14:textId="77777777" w:rsidR="00492657" w:rsidRPr="00EA222E" w:rsidRDefault="00F251D2" w:rsidP="00EA222E">
          <w:pPr>
            <w:pStyle w:val="Titelformulier"/>
          </w:pPr>
          <w:r>
            <w:t>Beschrijvend document</w:t>
          </w:r>
        </w:p>
        <w:p w14:paraId="607AEEB9" w14:textId="77777777" w:rsidR="00492657" w:rsidRPr="001531D1" w:rsidRDefault="00F251D2" w:rsidP="00EA222E">
          <w:pPr>
            <w:pStyle w:val="Subtitelformulier"/>
          </w:pPr>
          <w:r>
            <w:t>Nationaal Openbare Aanbesteding Oranjewijk Wateringen</w:t>
          </w:r>
        </w:p>
      </w:tc>
      <w:tc>
        <w:tcPr>
          <w:tcW w:w="3359" w:type="dxa"/>
          <w:vMerge w:val="restart"/>
        </w:tcPr>
        <w:p w14:paraId="6725254B" w14:textId="77777777" w:rsidR="00492657" w:rsidRDefault="00492657" w:rsidP="006B4D48">
          <w:pPr>
            <w:pStyle w:val="Titelformulier"/>
          </w:pPr>
        </w:p>
      </w:tc>
      <w:tc>
        <w:tcPr>
          <w:tcW w:w="326" w:type="dxa"/>
          <w:vMerge w:val="restart"/>
        </w:tcPr>
        <w:p w14:paraId="17149247" w14:textId="77777777" w:rsidR="00492657" w:rsidRDefault="00492657" w:rsidP="006B4D48">
          <w:pPr>
            <w:pStyle w:val="Titelformulier"/>
            <w:rPr>
              <w:caps w:val="0"/>
            </w:rPr>
          </w:pPr>
        </w:p>
      </w:tc>
      <w:tc>
        <w:tcPr>
          <w:tcW w:w="2993" w:type="dxa"/>
          <w:gridSpan w:val="2"/>
        </w:tcPr>
        <w:p w14:paraId="0B3C7414" w14:textId="77777777" w:rsidR="00492657" w:rsidRDefault="00F251D2" w:rsidP="00385D5D">
          <w:pPr>
            <w:pStyle w:val="Adresgegevens"/>
          </w:pPr>
          <w:r w:rsidRPr="003E782B">
            <w:t>Bezoekadres</w:t>
          </w:r>
          <w:r>
            <w:t>: Laan van de Glazen Stad 1</w:t>
          </w:r>
          <w:r w:rsidR="00423385">
            <w:t>,</w:t>
          </w:r>
          <w:r>
            <w:t xml:space="preserve"> 2672 TA Naaldwijk</w:t>
          </w:r>
        </w:p>
        <w:p w14:paraId="293DE547" w14:textId="77777777" w:rsidR="00423385" w:rsidRPr="00423385" w:rsidRDefault="00F251D2" w:rsidP="001757EB">
          <w:pPr>
            <w:pStyle w:val="Adresgegevens"/>
          </w:pPr>
          <w:r w:rsidRPr="003E782B">
            <w:t>Postadres</w:t>
          </w:r>
          <w:r>
            <w:t>:</w:t>
          </w:r>
          <w:r w:rsidR="00385D5D">
            <w:t xml:space="preserve"> </w:t>
          </w:r>
          <w:r>
            <w:t>Postbus 150, 2670 AD Naaldwijk</w:t>
          </w:r>
        </w:p>
      </w:tc>
    </w:tr>
    <w:tr w:rsidR="00654CD3" w14:paraId="4C0BF3AE" w14:textId="77777777" w:rsidTr="008F49D8">
      <w:trPr>
        <w:trHeight w:val="600"/>
      </w:trPr>
      <w:tc>
        <w:tcPr>
          <w:tcW w:w="3261" w:type="dxa"/>
        </w:tcPr>
        <w:p w14:paraId="5E0AACD7" w14:textId="77777777" w:rsidR="00492657" w:rsidRPr="005A6F70" w:rsidRDefault="00F251D2" w:rsidP="00EA222E">
          <w:pPr>
            <w:pStyle w:val="Subtitelformulier"/>
          </w:pPr>
          <w:r>
            <w:t>Bedrijfsvoering</w:t>
          </w:r>
          <w:r w:rsidRPr="005A6F70">
            <w:t>/</w:t>
          </w:r>
          <w:r>
            <w:t>Inkoop</w:t>
          </w:r>
        </w:p>
      </w:tc>
      <w:tc>
        <w:tcPr>
          <w:tcW w:w="3359" w:type="dxa"/>
          <w:vMerge/>
        </w:tcPr>
        <w:p w14:paraId="5A95A4A5" w14:textId="77777777" w:rsidR="00492657" w:rsidRDefault="00492657" w:rsidP="006B4D48">
          <w:pPr>
            <w:pStyle w:val="Titelformulier"/>
          </w:pPr>
        </w:p>
      </w:tc>
      <w:tc>
        <w:tcPr>
          <w:tcW w:w="326" w:type="dxa"/>
          <w:vMerge/>
        </w:tcPr>
        <w:p w14:paraId="39DA4767" w14:textId="77777777" w:rsidR="00492657" w:rsidRDefault="00492657" w:rsidP="006B4D48">
          <w:pPr>
            <w:pStyle w:val="Titelformulier"/>
            <w:rPr>
              <w:caps w:val="0"/>
            </w:rPr>
          </w:pPr>
        </w:p>
      </w:tc>
      <w:tc>
        <w:tcPr>
          <w:tcW w:w="284" w:type="dxa"/>
        </w:tcPr>
        <w:p w14:paraId="05F1FEC2" w14:textId="77777777" w:rsidR="00492657" w:rsidRDefault="00F251D2" w:rsidP="006B4D48">
          <w:pPr>
            <w:pStyle w:val="Adresgegevens"/>
          </w:pPr>
          <w:r>
            <w:t>T</w:t>
          </w:r>
        </w:p>
        <w:p w14:paraId="2FC6FEC4" w14:textId="77777777" w:rsidR="00492657" w:rsidRDefault="00F251D2" w:rsidP="006B4D48">
          <w:pPr>
            <w:pStyle w:val="Adresgegevens"/>
          </w:pPr>
          <w:r>
            <w:t>E</w:t>
          </w:r>
        </w:p>
      </w:tc>
      <w:tc>
        <w:tcPr>
          <w:tcW w:w="2709" w:type="dxa"/>
        </w:tcPr>
        <w:p w14:paraId="00287814" w14:textId="77777777" w:rsidR="00492657" w:rsidRDefault="00F251D2" w:rsidP="006B4D48">
          <w:pPr>
            <w:pStyle w:val="Adresgegevens"/>
          </w:pPr>
          <w:r>
            <w:t>14 0174</w:t>
          </w:r>
        </w:p>
        <w:p w14:paraId="2B9346B2" w14:textId="77777777" w:rsidR="005D708F" w:rsidRPr="005D708F" w:rsidRDefault="00F251D2" w:rsidP="006B4D48">
          <w:pPr>
            <w:pStyle w:val="Adresgegevens"/>
          </w:pPr>
          <w:r>
            <w:t>Inkoop@gemeentewestland.nl</w:t>
          </w:r>
        </w:p>
      </w:tc>
    </w:tr>
  </w:tbl>
  <w:p w14:paraId="01903A59" w14:textId="77777777" w:rsidR="006B1EFC" w:rsidRPr="006A519C" w:rsidRDefault="00F251D2" w:rsidP="00EA222E">
    <w:pPr>
      <w:spacing w:after="120"/>
    </w:pPr>
    <w:r>
      <w:rPr>
        <w:noProof/>
      </w:rPr>
      <w:drawing>
        <wp:anchor distT="0" distB="0" distL="114300" distR="114300" simplePos="0" relativeHeight="251658240" behindDoc="1" locked="1" layoutInCell="1" allowOverlap="0" wp14:anchorId="5D60A8EE" wp14:editId="603D9F08">
          <wp:simplePos x="0" y="0"/>
          <wp:positionH relativeFrom="page">
            <wp:posOffset>2790825</wp:posOffset>
          </wp:positionH>
          <wp:positionV relativeFrom="page">
            <wp:posOffset>400050</wp:posOffset>
          </wp:positionV>
          <wp:extent cx="2062800" cy="687600"/>
          <wp:effectExtent l="0" t="0" r="0" b="0"/>
          <wp:wrapNone/>
          <wp:docPr id="2" name="Afbeelding 3" descr="GWE LOGO ZW_groot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GWE LOGO ZW_groot 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2800" cy="68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4E28A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03E47858"/>
    <w:multiLevelType w:val="multilevel"/>
    <w:tmpl w:val="1C069C7A"/>
    <w:lvl w:ilvl="0">
      <w:start w:val="1"/>
      <w:numFmt w:val="decimal"/>
      <w:pStyle w:val="Artikel"/>
      <w:lvlText w:val="Artikel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sub"/>
      <w:lvlText w:val="%1.%2"/>
      <w:lvlJc w:val="left"/>
      <w:pPr>
        <w:ind w:left="792" w:hanging="79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C752969"/>
    <w:multiLevelType w:val="hybridMultilevel"/>
    <w:tmpl w:val="F1DAF94A"/>
    <w:lvl w:ilvl="0" w:tplc="11402C0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F7BA9"/>
    <w:multiLevelType w:val="hybridMultilevel"/>
    <w:tmpl w:val="8E9096DC"/>
    <w:lvl w:ilvl="0" w:tplc="6574882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CC3468A6" w:tentative="1">
      <w:start w:val="1"/>
      <w:numFmt w:val="lowerLetter"/>
      <w:lvlText w:val="%2."/>
      <w:lvlJc w:val="left"/>
      <w:pPr>
        <w:ind w:left="1080" w:hanging="360"/>
      </w:pPr>
    </w:lvl>
    <w:lvl w:ilvl="2" w:tplc="2A5A0744" w:tentative="1">
      <w:start w:val="1"/>
      <w:numFmt w:val="lowerRoman"/>
      <w:lvlText w:val="%3."/>
      <w:lvlJc w:val="right"/>
      <w:pPr>
        <w:ind w:left="1800" w:hanging="180"/>
      </w:pPr>
    </w:lvl>
    <w:lvl w:ilvl="3" w:tplc="2EF01210" w:tentative="1">
      <w:start w:val="1"/>
      <w:numFmt w:val="decimal"/>
      <w:lvlText w:val="%4."/>
      <w:lvlJc w:val="left"/>
      <w:pPr>
        <w:ind w:left="2520" w:hanging="360"/>
      </w:pPr>
    </w:lvl>
    <w:lvl w:ilvl="4" w:tplc="4464215E" w:tentative="1">
      <w:start w:val="1"/>
      <w:numFmt w:val="lowerLetter"/>
      <w:lvlText w:val="%5."/>
      <w:lvlJc w:val="left"/>
      <w:pPr>
        <w:ind w:left="3240" w:hanging="360"/>
      </w:pPr>
    </w:lvl>
    <w:lvl w:ilvl="5" w:tplc="7D5C9AEA" w:tentative="1">
      <w:start w:val="1"/>
      <w:numFmt w:val="lowerRoman"/>
      <w:lvlText w:val="%6."/>
      <w:lvlJc w:val="right"/>
      <w:pPr>
        <w:ind w:left="3960" w:hanging="180"/>
      </w:pPr>
    </w:lvl>
    <w:lvl w:ilvl="6" w:tplc="9FF063BC" w:tentative="1">
      <w:start w:val="1"/>
      <w:numFmt w:val="decimal"/>
      <w:lvlText w:val="%7."/>
      <w:lvlJc w:val="left"/>
      <w:pPr>
        <w:ind w:left="4680" w:hanging="360"/>
      </w:pPr>
    </w:lvl>
    <w:lvl w:ilvl="7" w:tplc="7D1AF016" w:tentative="1">
      <w:start w:val="1"/>
      <w:numFmt w:val="lowerLetter"/>
      <w:lvlText w:val="%8."/>
      <w:lvlJc w:val="left"/>
      <w:pPr>
        <w:ind w:left="5400" w:hanging="360"/>
      </w:pPr>
    </w:lvl>
    <w:lvl w:ilvl="8" w:tplc="09F0A6E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D1656B"/>
    <w:multiLevelType w:val="multilevel"/>
    <w:tmpl w:val="0C08FF58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297181"/>
    <w:multiLevelType w:val="hybridMultilevel"/>
    <w:tmpl w:val="6EBA578A"/>
    <w:lvl w:ilvl="0" w:tplc="96E43E70">
      <w:start w:val="1"/>
      <w:numFmt w:val="decimal"/>
      <w:pStyle w:val="Opmaakprofiel24"/>
      <w:lvlText w:val="%1."/>
      <w:lvlJc w:val="left"/>
      <w:pPr>
        <w:tabs>
          <w:tab w:val="num" w:pos="1834"/>
        </w:tabs>
        <w:ind w:left="1834" w:hanging="360"/>
      </w:pPr>
      <w:rPr>
        <w:rFonts w:cs="Times New Roman" w:hint="default"/>
      </w:rPr>
    </w:lvl>
    <w:lvl w:ilvl="1" w:tplc="D1E267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F5430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E3A7E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220D0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70E8B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DA4DC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ACA0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E7616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9A1713C"/>
    <w:multiLevelType w:val="hybridMultilevel"/>
    <w:tmpl w:val="052E3714"/>
    <w:lvl w:ilvl="0" w:tplc="6A106FA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FF51CB"/>
    <w:multiLevelType w:val="multilevel"/>
    <w:tmpl w:val="3F8A1E84"/>
    <w:lvl w:ilvl="0">
      <w:start w:val="1"/>
      <w:numFmt w:val="upperLetter"/>
      <w:pStyle w:val="Kopvaninhoudsopgave1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cs="Times New Roman"/>
      </w:rPr>
    </w:lvl>
  </w:abstractNum>
  <w:abstractNum w:abstractNumId="9" w15:restartNumberingAfterBreak="0">
    <w:nsid w:val="38432A16"/>
    <w:multiLevelType w:val="singleLevel"/>
    <w:tmpl w:val="5246A182"/>
    <w:lvl w:ilvl="0">
      <w:start w:val="1"/>
      <w:numFmt w:val="bullet"/>
      <w:pStyle w:val="Voorwerk2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41593B3E"/>
    <w:multiLevelType w:val="multilevel"/>
    <w:tmpl w:val="B22E3130"/>
    <w:lvl w:ilvl="0">
      <w:start w:val="1"/>
      <w:numFmt w:val="decimal"/>
      <w:pStyle w:val="Artikel1"/>
      <w:lvlText w:val="Artikel %1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1">
      <w:start w:val="1"/>
      <w:numFmt w:val="decimal"/>
      <w:lvlText w:val="%1.%2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2">
      <w:start w:val="1"/>
      <w:numFmt w:val="lowerLetter"/>
      <w:lvlText w:val="(%3)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3">
      <w:start w:val="1"/>
      <w:numFmt w:val="lowerRoman"/>
      <w:lvlText w:val="(%4)"/>
      <w:lvlJc w:val="right"/>
      <w:pPr>
        <w:tabs>
          <w:tab w:val="num" w:pos="1572"/>
        </w:tabs>
        <w:ind w:left="1572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716"/>
        </w:tabs>
        <w:ind w:left="1716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860"/>
        </w:tabs>
        <w:ind w:left="1860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2004"/>
        </w:tabs>
        <w:ind w:left="2004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148"/>
        </w:tabs>
        <w:ind w:left="2148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2292"/>
        </w:tabs>
        <w:ind w:left="2292" w:hanging="144"/>
      </w:pPr>
      <w:rPr>
        <w:rFonts w:cs="Times New Roman"/>
      </w:rPr>
    </w:lvl>
  </w:abstractNum>
  <w:abstractNum w:abstractNumId="11" w15:restartNumberingAfterBreak="0">
    <w:nsid w:val="460F6441"/>
    <w:multiLevelType w:val="hybridMultilevel"/>
    <w:tmpl w:val="E91ED500"/>
    <w:lvl w:ilvl="0" w:tplc="783AC1E6">
      <w:start w:val="1"/>
      <w:numFmt w:val="bullet"/>
      <w:pStyle w:val="Lijstopsomteken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C6D2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3A4F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A2A4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DAA1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8F0B7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EA45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0A0C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F24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D1E7F"/>
    <w:multiLevelType w:val="singleLevel"/>
    <w:tmpl w:val="61205DA8"/>
    <w:lvl w:ilvl="0">
      <w:start w:val="1"/>
      <w:numFmt w:val="bullet"/>
      <w:pStyle w:val="Opsomming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5BF4167"/>
    <w:multiLevelType w:val="hybridMultilevel"/>
    <w:tmpl w:val="7C44D434"/>
    <w:lvl w:ilvl="0" w:tplc="5B46EE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F58F13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56769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998A4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848E1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4724B6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27A63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7EE906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21EACF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F10732"/>
    <w:multiLevelType w:val="hybridMultilevel"/>
    <w:tmpl w:val="551ED99A"/>
    <w:lvl w:ilvl="0" w:tplc="6A106FA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9C0896"/>
    <w:multiLevelType w:val="hybridMultilevel"/>
    <w:tmpl w:val="1CC03318"/>
    <w:lvl w:ilvl="0" w:tplc="8160B332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1C3CAF14" w:tentative="1">
      <w:start w:val="1"/>
      <w:numFmt w:val="lowerLetter"/>
      <w:lvlText w:val="%2."/>
      <w:lvlJc w:val="left"/>
      <w:pPr>
        <w:ind w:left="1440" w:hanging="360"/>
      </w:pPr>
    </w:lvl>
    <w:lvl w:ilvl="2" w:tplc="0DA0037C" w:tentative="1">
      <w:start w:val="1"/>
      <w:numFmt w:val="lowerRoman"/>
      <w:lvlText w:val="%3."/>
      <w:lvlJc w:val="right"/>
      <w:pPr>
        <w:ind w:left="2160" w:hanging="180"/>
      </w:pPr>
    </w:lvl>
    <w:lvl w:ilvl="3" w:tplc="2AEC1B4C" w:tentative="1">
      <w:start w:val="1"/>
      <w:numFmt w:val="decimal"/>
      <w:lvlText w:val="%4."/>
      <w:lvlJc w:val="left"/>
      <w:pPr>
        <w:ind w:left="2880" w:hanging="360"/>
      </w:pPr>
    </w:lvl>
    <w:lvl w:ilvl="4" w:tplc="B7A48618" w:tentative="1">
      <w:start w:val="1"/>
      <w:numFmt w:val="lowerLetter"/>
      <w:lvlText w:val="%5."/>
      <w:lvlJc w:val="left"/>
      <w:pPr>
        <w:ind w:left="3600" w:hanging="360"/>
      </w:pPr>
    </w:lvl>
    <w:lvl w:ilvl="5" w:tplc="E9085E28" w:tentative="1">
      <w:start w:val="1"/>
      <w:numFmt w:val="lowerRoman"/>
      <w:lvlText w:val="%6."/>
      <w:lvlJc w:val="right"/>
      <w:pPr>
        <w:ind w:left="4320" w:hanging="180"/>
      </w:pPr>
    </w:lvl>
    <w:lvl w:ilvl="6" w:tplc="97E80538" w:tentative="1">
      <w:start w:val="1"/>
      <w:numFmt w:val="decimal"/>
      <w:lvlText w:val="%7."/>
      <w:lvlJc w:val="left"/>
      <w:pPr>
        <w:ind w:left="5040" w:hanging="360"/>
      </w:pPr>
    </w:lvl>
    <w:lvl w:ilvl="7" w:tplc="6FB29F14" w:tentative="1">
      <w:start w:val="1"/>
      <w:numFmt w:val="lowerLetter"/>
      <w:lvlText w:val="%8."/>
      <w:lvlJc w:val="left"/>
      <w:pPr>
        <w:ind w:left="5760" w:hanging="360"/>
      </w:pPr>
    </w:lvl>
    <w:lvl w:ilvl="8" w:tplc="6F741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ED54CDC"/>
    <w:multiLevelType w:val="hybridMultilevel"/>
    <w:tmpl w:val="8D9E6618"/>
    <w:lvl w:ilvl="0" w:tplc="AD2C0372">
      <w:start w:val="1"/>
      <w:numFmt w:val="bullet"/>
      <w:pStyle w:val="OpmaakprofielMetopsommingstekens"/>
      <w:lvlText w:val="-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ADC4DDC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CB84EF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2124DC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6C4224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86E278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37833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DCEDC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F1C3D6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0563A8"/>
    <w:multiLevelType w:val="multilevel"/>
    <w:tmpl w:val="0F7C45C4"/>
    <w:lvl w:ilvl="0">
      <w:start w:val="1"/>
      <w:numFmt w:val="decimal"/>
      <w:pStyle w:val="Opmaakprofiel18"/>
      <w:lvlText w:val="%1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272"/>
        </w:tabs>
        <w:ind w:left="272" w:hanging="272"/>
      </w:pPr>
      <w:rPr>
        <w:rFonts w:cs="Times New Roman" w:hint="default"/>
      </w:rPr>
    </w:lvl>
    <w:lvl w:ilvl="2">
      <w:start w:val="1"/>
      <w:numFmt w:val="decimal"/>
      <w:lvlText w:val="%3.2.3"/>
      <w:lvlJc w:val="left"/>
      <w:pPr>
        <w:tabs>
          <w:tab w:val="num" w:pos="463"/>
        </w:tabs>
        <w:ind w:left="463" w:hanging="437"/>
      </w:pPr>
      <w:rPr>
        <w:rFonts w:ascii="Utopia" w:hAnsi="Utopia" w:cs="Times New Roman" w:hint="default"/>
        <w:bCs/>
        <w:iCs/>
        <w:dstrike w:val="0"/>
        <w:color w:val="auto"/>
        <w:w w:val="100"/>
        <w:kern w:val="0"/>
        <w:position w:val="0"/>
        <w:sz w:val="20"/>
        <w:effect w:val="none"/>
      </w:rPr>
    </w:lvl>
    <w:lvl w:ilvl="3">
      <w:start w:val="1"/>
      <w:numFmt w:val="none"/>
      <w:lvlText w:val=""/>
      <w:lvlJc w:val="left"/>
      <w:pPr>
        <w:tabs>
          <w:tab w:val="num" w:pos="601"/>
        </w:tabs>
        <w:ind w:left="601" w:hanging="601"/>
      </w:pPr>
      <w:rPr>
        <w:rFonts w:cs="Times New Roman" w:hint="default"/>
      </w:rPr>
    </w:lvl>
    <w:lvl w:ilvl="4">
      <w:start w:val="1"/>
      <w:numFmt w:val="decimal"/>
      <w:lvlText w:val="%2.%3.%4.%5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5">
      <w:start w:val="1"/>
      <w:numFmt w:val="decimal"/>
      <w:lvlText w:val="%2.%3.%4.%5.%6"/>
      <w:lvlJc w:val="left"/>
      <w:pPr>
        <w:tabs>
          <w:tab w:val="num" w:pos="930"/>
        </w:tabs>
        <w:ind w:left="930" w:hanging="930"/>
      </w:pPr>
      <w:rPr>
        <w:rFonts w:cs="Times New Roman" w:hint="default"/>
      </w:rPr>
    </w:lvl>
    <w:lvl w:ilvl="6">
      <w:start w:val="1"/>
      <w:numFmt w:val="decimal"/>
      <w:lvlText w:val="%2.%3.%4.%5.%6.%7"/>
      <w:lvlJc w:val="left"/>
      <w:pPr>
        <w:tabs>
          <w:tab w:val="num" w:pos="1094"/>
        </w:tabs>
        <w:ind w:left="1094" w:hanging="1094"/>
      </w:pPr>
      <w:rPr>
        <w:rFonts w:cs="Times New Roman" w:hint="default"/>
      </w:rPr>
    </w:lvl>
    <w:lvl w:ilvl="7">
      <w:start w:val="1"/>
      <w:numFmt w:val="decimal"/>
      <w:lvlText w:val="%2.%3.%4.%5.%6.%7.%8"/>
      <w:lvlJc w:val="left"/>
      <w:pPr>
        <w:tabs>
          <w:tab w:val="num" w:pos="1259"/>
        </w:tabs>
        <w:ind w:left="1259" w:hanging="125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9" w15:restartNumberingAfterBreak="0">
    <w:nsid w:val="61CE5755"/>
    <w:multiLevelType w:val="singleLevel"/>
    <w:tmpl w:val="640C8B50"/>
    <w:lvl w:ilvl="0">
      <w:start w:val="1"/>
      <w:numFmt w:val="upperLetter"/>
      <w:pStyle w:val="Opsommingalfabet"/>
      <w:lvlText w:val="%1)"/>
      <w:lvlJc w:val="left"/>
      <w:pPr>
        <w:tabs>
          <w:tab w:val="num" w:pos="1030"/>
        </w:tabs>
        <w:ind w:left="1021" w:hanging="454"/>
      </w:pPr>
      <w:rPr>
        <w:rFonts w:cs="Times New Roman" w:hint="default"/>
      </w:rPr>
    </w:lvl>
  </w:abstractNum>
  <w:abstractNum w:abstractNumId="20" w15:restartNumberingAfterBreak="0">
    <w:nsid w:val="6D692946"/>
    <w:multiLevelType w:val="hybridMultilevel"/>
    <w:tmpl w:val="E068B322"/>
    <w:lvl w:ilvl="0" w:tplc="014E5B92">
      <w:start w:val="1"/>
      <w:numFmt w:val="bullet"/>
      <w:pStyle w:val="opsomming0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E887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5AAA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9EDF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FEF0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39CC1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5CA2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2AFD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A7E3F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D1857"/>
    <w:multiLevelType w:val="singleLevel"/>
    <w:tmpl w:val="3DE601BC"/>
    <w:lvl w:ilvl="0">
      <w:start w:val="1"/>
      <w:numFmt w:val="bullet"/>
      <w:pStyle w:val="opsommingChar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5BC6BD7"/>
    <w:multiLevelType w:val="hybridMultilevel"/>
    <w:tmpl w:val="CFE63DA4"/>
    <w:lvl w:ilvl="0" w:tplc="0B7CD8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F80CFD8">
      <w:numFmt w:val="bullet"/>
      <w:lvlText w:val="-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2" w:tplc="324A8AB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C0BD5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3607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4FE60A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124FE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1CACC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3002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5F2259"/>
    <w:multiLevelType w:val="hybridMultilevel"/>
    <w:tmpl w:val="BF6663FA"/>
    <w:lvl w:ilvl="0" w:tplc="5EAEB338">
      <w:start w:val="1"/>
      <w:numFmt w:val="bullet"/>
      <w:pStyle w:val="OpmaakprofielMetopsommingstekensSymbolsymbool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0BC47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9C95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34E8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7E7F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0AAAE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1485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A8CE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2D40E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abstractNum w:abstractNumId="25" w15:restartNumberingAfterBreak="0">
    <w:nsid w:val="7EE56E5B"/>
    <w:multiLevelType w:val="hybridMultilevel"/>
    <w:tmpl w:val="F75E5E96"/>
    <w:lvl w:ilvl="0" w:tplc="C15808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22E7D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ECBE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966F0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CC39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7601A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76035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05C17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402D79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594678">
    <w:abstractNumId w:val="1"/>
  </w:num>
  <w:num w:numId="2" w16cid:durableId="449932548">
    <w:abstractNumId w:val="15"/>
  </w:num>
  <w:num w:numId="3" w16cid:durableId="1200241870">
    <w:abstractNumId w:val="5"/>
  </w:num>
  <w:num w:numId="4" w16cid:durableId="2013802483">
    <w:abstractNumId w:val="2"/>
  </w:num>
  <w:num w:numId="5" w16cid:durableId="1946689013">
    <w:abstractNumId w:val="16"/>
  </w:num>
  <w:num w:numId="6" w16cid:durableId="1638410039">
    <w:abstractNumId w:val="24"/>
  </w:num>
  <w:num w:numId="7" w16cid:durableId="1469010385">
    <w:abstractNumId w:val="0"/>
  </w:num>
  <w:num w:numId="8" w16cid:durableId="937561880">
    <w:abstractNumId w:val="11"/>
  </w:num>
  <w:num w:numId="9" w16cid:durableId="1291205118">
    <w:abstractNumId w:val="21"/>
  </w:num>
  <w:num w:numId="10" w16cid:durableId="1551258657">
    <w:abstractNumId w:val="8"/>
  </w:num>
  <w:num w:numId="11" w16cid:durableId="118307713">
    <w:abstractNumId w:val="9"/>
  </w:num>
  <w:num w:numId="12" w16cid:durableId="1242059604">
    <w:abstractNumId w:val="17"/>
  </w:num>
  <w:num w:numId="13" w16cid:durableId="115564039">
    <w:abstractNumId w:val="23"/>
  </w:num>
  <w:num w:numId="14" w16cid:durableId="1371757619">
    <w:abstractNumId w:val="12"/>
  </w:num>
  <w:num w:numId="15" w16cid:durableId="1423531235">
    <w:abstractNumId w:val="19"/>
  </w:num>
  <w:num w:numId="16" w16cid:durableId="1800342550">
    <w:abstractNumId w:val="20"/>
  </w:num>
  <w:num w:numId="17" w16cid:durableId="425344317">
    <w:abstractNumId w:val="18"/>
  </w:num>
  <w:num w:numId="18" w16cid:durableId="2041009512">
    <w:abstractNumId w:val="10"/>
  </w:num>
  <w:num w:numId="19" w16cid:durableId="1277323547">
    <w:abstractNumId w:val="6"/>
  </w:num>
  <w:num w:numId="20" w16cid:durableId="1094321534">
    <w:abstractNumId w:val="4"/>
  </w:num>
  <w:num w:numId="21" w16cid:durableId="873156937">
    <w:abstractNumId w:val="22"/>
  </w:num>
  <w:num w:numId="22" w16cid:durableId="565989263">
    <w:abstractNumId w:val="25"/>
  </w:num>
  <w:num w:numId="23" w16cid:durableId="1718578638">
    <w:abstractNumId w:val="13"/>
  </w:num>
  <w:num w:numId="24" w16cid:durableId="1489402752">
    <w:abstractNumId w:val="14"/>
  </w:num>
  <w:num w:numId="25" w16cid:durableId="1101225472">
    <w:abstractNumId w:val="7"/>
  </w:num>
  <w:num w:numId="26" w16cid:durableId="1318847483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29"/>
    <w:rsid w:val="000059DB"/>
    <w:rsid w:val="00005E68"/>
    <w:rsid w:val="00007841"/>
    <w:rsid w:val="00010DE1"/>
    <w:rsid w:val="00012B33"/>
    <w:rsid w:val="0002401E"/>
    <w:rsid w:val="000333EE"/>
    <w:rsid w:val="00042A03"/>
    <w:rsid w:val="00051448"/>
    <w:rsid w:val="00052D18"/>
    <w:rsid w:val="00061419"/>
    <w:rsid w:val="000717C3"/>
    <w:rsid w:val="00071A32"/>
    <w:rsid w:val="00072058"/>
    <w:rsid w:val="0007234E"/>
    <w:rsid w:val="00072961"/>
    <w:rsid w:val="000905DF"/>
    <w:rsid w:val="00093105"/>
    <w:rsid w:val="000A2F32"/>
    <w:rsid w:val="000A71FD"/>
    <w:rsid w:val="000B30F3"/>
    <w:rsid w:val="000C433B"/>
    <w:rsid w:val="000C4921"/>
    <w:rsid w:val="000C5B86"/>
    <w:rsid w:val="000C75AB"/>
    <w:rsid w:val="000D2053"/>
    <w:rsid w:val="000E1F0A"/>
    <w:rsid w:val="000F0899"/>
    <w:rsid w:val="000F391A"/>
    <w:rsid w:val="00107B13"/>
    <w:rsid w:val="00110FD8"/>
    <w:rsid w:val="0011245C"/>
    <w:rsid w:val="0011308E"/>
    <w:rsid w:val="00124D3F"/>
    <w:rsid w:val="001371B1"/>
    <w:rsid w:val="00140E7D"/>
    <w:rsid w:val="00150131"/>
    <w:rsid w:val="00150213"/>
    <w:rsid w:val="001531D1"/>
    <w:rsid w:val="00153E3B"/>
    <w:rsid w:val="0017337A"/>
    <w:rsid w:val="00173F1F"/>
    <w:rsid w:val="001757EB"/>
    <w:rsid w:val="00175BB7"/>
    <w:rsid w:val="00175FF0"/>
    <w:rsid w:val="0018229E"/>
    <w:rsid w:val="00183BB8"/>
    <w:rsid w:val="0019341B"/>
    <w:rsid w:val="00196506"/>
    <w:rsid w:val="001A2A5F"/>
    <w:rsid w:val="001A3242"/>
    <w:rsid w:val="001A4BA7"/>
    <w:rsid w:val="001B0B5A"/>
    <w:rsid w:val="001B297D"/>
    <w:rsid w:val="001C384A"/>
    <w:rsid w:val="001C4823"/>
    <w:rsid w:val="001C4A77"/>
    <w:rsid w:val="001C5E15"/>
    <w:rsid w:val="001D030C"/>
    <w:rsid w:val="001D5619"/>
    <w:rsid w:val="001E0236"/>
    <w:rsid w:val="001E1587"/>
    <w:rsid w:val="001E1DD1"/>
    <w:rsid w:val="001E37DA"/>
    <w:rsid w:val="001F576D"/>
    <w:rsid w:val="002012CE"/>
    <w:rsid w:val="00204628"/>
    <w:rsid w:val="00221FB8"/>
    <w:rsid w:val="002227C4"/>
    <w:rsid w:val="002239AC"/>
    <w:rsid w:val="002239DC"/>
    <w:rsid w:val="00226A31"/>
    <w:rsid w:val="00230547"/>
    <w:rsid w:val="002316CA"/>
    <w:rsid w:val="00232590"/>
    <w:rsid w:val="00234151"/>
    <w:rsid w:val="00235D6F"/>
    <w:rsid w:val="00237A86"/>
    <w:rsid w:val="00241D74"/>
    <w:rsid w:val="00242669"/>
    <w:rsid w:val="0024422B"/>
    <w:rsid w:val="00244657"/>
    <w:rsid w:val="0025370B"/>
    <w:rsid w:val="00263E04"/>
    <w:rsid w:val="00265480"/>
    <w:rsid w:val="00276440"/>
    <w:rsid w:val="002805D8"/>
    <w:rsid w:val="0028664A"/>
    <w:rsid w:val="002874C1"/>
    <w:rsid w:val="00296198"/>
    <w:rsid w:val="002A0128"/>
    <w:rsid w:val="002A0CAB"/>
    <w:rsid w:val="002A2FBB"/>
    <w:rsid w:val="002B1694"/>
    <w:rsid w:val="002B4141"/>
    <w:rsid w:val="002B5BEA"/>
    <w:rsid w:val="002B6EBF"/>
    <w:rsid w:val="002C135A"/>
    <w:rsid w:val="002D636D"/>
    <w:rsid w:val="002E3472"/>
    <w:rsid w:val="002F1C8D"/>
    <w:rsid w:val="002F29D6"/>
    <w:rsid w:val="002F2E1D"/>
    <w:rsid w:val="002F6D57"/>
    <w:rsid w:val="003055B1"/>
    <w:rsid w:val="00313C47"/>
    <w:rsid w:val="00315942"/>
    <w:rsid w:val="003214DC"/>
    <w:rsid w:val="00322921"/>
    <w:rsid w:val="00325326"/>
    <w:rsid w:val="0032592F"/>
    <w:rsid w:val="003427B7"/>
    <w:rsid w:val="00342E01"/>
    <w:rsid w:val="00343055"/>
    <w:rsid w:val="00346F4A"/>
    <w:rsid w:val="0035366D"/>
    <w:rsid w:val="00353ED0"/>
    <w:rsid w:val="0035550D"/>
    <w:rsid w:val="0036164D"/>
    <w:rsid w:val="00366557"/>
    <w:rsid w:val="00371776"/>
    <w:rsid w:val="00374CAB"/>
    <w:rsid w:val="00384FEA"/>
    <w:rsid w:val="00385575"/>
    <w:rsid w:val="00385D5D"/>
    <w:rsid w:val="003866D8"/>
    <w:rsid w:val="003909E3"/>
    <w:rsid w:val="0039248A"/>
    <w:rsid w:val="003945ED"/>
    <w:rsid w:val="00396FC0"/>
    <w:rsid w:val="003A4076"/>
    <w:rsid w:val="003B089F"/>
    <w:rsid w:val="003E09AB"/>
    <w:rsid w:val="003E693D"/>
    <w:rsid w:val="003E782B"/>
    <w:rsid w:val="003F0F33"/>
    <w:rsid w:val="003F35A5"/>
    <w:rsid w:val="003F77CA"/>
    <w:rsid w:val="003F7E97"/>
    <w:rsid w:val="00400C2C"/>
    <w:rsid w:val="00402721"/>
    <w:rsid w:val="004074E0"/>
    <w:rsid w:val="0042159B"/>
    <w:rsid w:val="00423385"/>
    <w:rsid w:val="00423DAE"/>
    <w:rsid w:val="00424456"/>
    <w:rsid w:val="0042709D"/>
    <w:rsid w:val="00432A8C"/>
    <w:rsid w:val="00440E9C"/>
    <w:rsid w:val="00441E84"/>
    <w:rsid w:val="004475D3"/>
    <w:rsid w:val="00452502"/>
    <w:rsid w:val="004552DD"/>
    <w:rsid w:val="00456875"/>
    <w:rsid w:val="004576F8"/>
    <w:rsid w:val="00460D76"/>
    <w:rsid w:val="00475E1F"/>
    <w:rsid w:val="00481E6F"/>
    <w:rsid w:val="004848DE"/>
    <w:rsid w:val="00490E6E"/>
    <w:rsid w:val="00491D91"/>
    <w:rsid w:val="00492657"/>
    <w:rsid w:val="00495905"/>
    <w:rsid w:val="004975B5"/>
    <w:rsid w:val="004A0810"/>
    <w:rsid w:val="004A1B14"/>
    <w:rsid w:val="004A6D3C"/>
    <w:rsid w:val="004A7786"/>
    <w:rsid w:val="004B4C9B"/>
    <w:rsid w:val="004B6EA6"/>
    <w:rsid w:val="004D4BDF"/>
    <w:rsid w:val="004D5248"/>
    <w:rsid w:val="004D5B7D"/>
    <w:rsid w:val="004E0EA1"/>
    <w:rsid w:val="004F2212"/>
    <w:rsid w:val="004F261D"/>
    <w:rsid w:val="004F3E12"/>
    <w:rsid w:val="005042B2"/>
    <w:rsid w:val="005063D0"/>
    <w:rsid w:val="00511536"/>
    <w:rsid w:val="00511D40"/>
    <w:rsid w:val="00512124"/>
    <w:rsid w:val="00514952"/>
    <w:rsid w:val="005154B2"/>
    <w:rsid w:val="00520D9F"/>
    <w:rsid w:val="005212D1"/>
    <w:rsid w:val="005257D3"/>
    <w:rsid w:val="00526ED5"/>
    <w:rsid w:val="0052766A"/>
    <w:rsid w:val="00530C6D"/>
    <w:rsid w:val="00531B55"/>
    <w:rsid w:val="00533FA8"/>
    <w:rsid w:val="00536E92"/>
    <w:rsid w:val="00546DF9"/>
    <w:rsid w:val="00551246"/>
    <w:rsid w:val="00552CFA"/>
    <w:rsid w:val="005653B8"/>
    <w:rsid w:val="00566843"/>
    <w:rsid w:val="005676AF"/>
    <w:rsid w:val="00575B43"/>
    <w:rsid w:val="00581D6F"/>
    <w:rsid w:val="00581FB4"/>
    <w:rsid w:val="00587B5C"/>
    <w:rsid w:val="00591380"/>
    <w:rsid w:val="00596470"/>
    <w:rsid w:val="00596522"/>
    <w:rsid w:val="00596D84"/>
    <w:rsid w:val="00597530"/>
    <w:rsid w:val="005A221F"/>
    <w:rsid w:val="005A2D2A"/>
    <w:rsid w:val="005A351C"/>
    <w:rsid w:val="005A55BE"/>
    <w:rsid w:val="005A56D4"/>
    <w:rsid w:val="005A6F70"/>
    <w:rsid w:val="005A7D7E"/>
    <w:rsid w:val="005B13EA"/>
    <w:rsid w:val="005C3E71"/>
    <w:rsid w:val="005C68EA"/>
    <w:rsid w:val="005D0494"/>
    <w:rsid w:val="005D708F"/>
    <w:rsid w:val="005E3A33"/>
    <w:rsid w:val="005E3C38"/>
    <w:rsid w:val="005E7026"/>
    <w:rsid w:val="005F2B5F"/>
    <w:rsid w:val="0060043F"/>
    <w:rsid w:val="006036C3"/>
    <w:rsid w:val="006108FA"/>
    <w:rsid w:val="006124AF"/>
    <w:rsid w:val="00613804"/>
    <w:rsid w:val="0061577D"/>
    <w:rsid w:val="00620158"/>
    <w:rsid w:val="00622D90"/>
    <w:rsid w:val="0063034E"/>
    <w:rsid w:val="00630F53"/>
    <w:rsid w:val="0063134A"/>
    <w:rsid w:val="00634E7F"/>
    <w:rsid w:val="006439E5"/>
    <w:rsid w:val="00654CD3"/>
    <w:rsid w:val="006628F7"/>
    <w:rsid w:val="00674DEA"/>
    <w:rsid w:val="00676F3D"/>
    <w:rsid w:val="006779E1"/>
    <w:rsid w:val="00684676"/>
    <w:rsid w:val="0069373D"/>
    <w:rsid w:val="006A519C"/>
    <w:rsid w:val="006B032A"/>
    <w:rsid w:val="006B1EFC"/>
    <w:rsid w:val="006B4D48"/>
    <w:rsid w:val="006C2B82"/>
    <w:rsid w:val="006C5AB2"/>
    <w:rsid w:val="006C5B6A"/>
    <w:rsid w:val="006C7E62"/>
    <w:rsid w:val="006D22FC"/>
    <w:rsid w:val="006D35F6"/>
    <w:rsid w:val="006D74F6"/>
    <w:rsid w:val="006E063C"/>
    <w:rsid w:val="006E5A19"/>
    <w:rsid w:val="006E6BBB"/>
    <w:rsid w:val="006F06FF"/>
    <w:rsid w:val="006F0A73"/>
    <w:rsid w:val="006F2DA3"/>
    <w:rsid w:val="00714741"/>
    <w:rsid w:val="007174EB"/>
    <w:rsid w:val="00720BEE"/>
    <w:rsid w:val="00724388"/>
    <w:rsid w:val="00730AFC"/>
    <w:rsid w:val="00732469"/>
    <w:rsid w:val="00732C4E"/>
    <w:rsid w:val="00743BC8"/>
    <w:rsid w:val="00743E65"/>
    <w:rsid w:val="00750442"/>
    <w:rsid w:val="00751BAA"/>
    <w:rsid w:val="00754AF4"/>
    <w:rsid w:val="00760994"/>
    <w:rsid w:val="00760DCE"/>
    <w:rsid w:val="007644A4"/>
    <w:rsid w:val="00765197"/>
    <w:rsid w:val="007657CB"/>
    <w:rsid w:val="00765FCE"/>
    <w:rsid w:val="0077162B"/>
    <w:rsid w:val="00775F6A"/>
    <w:rsid w:val="007777AD"/>
    <w:rsid w:val="007852B4"/>
    <w:rsid w:val="00787E19"/>
    <w:rsid w:val="00790D6D"/>
    <w:rsid w:val="00793AFF"/>
    <w:rsid w:val="0079485F"/>
    <w:rsid w:val="007B0B9E"/>
    <w:rsid w:val="007B0BC8"/>
    <w:rsid w:val="007B4BEA"/>
    <w:rsid w:val="007C25D7"/>
    <w:rsid w:val="007C5684"/>
    <w:rsid w:val="007D2D4A"/>
    <w:rsid w:val="007F5514"/>
    <w:rsid w:val="007F65F4"/>
    <w:rsid w:val="00802086"/>
    <w:rsid w:val="00812182"/>
    <w:rsid w:val="00814F4F"/>
    <w:rsid w:val="00822319"/>
    <w:rsid w:val="00824E6B"/>
    <w:rsid w:val="00830103"/>
    <w:rsid w:val="00835A1C"/>
    <w:rsid w:val="00835EEA"/>
    <w:rsid w:val="00841D68"/>
    <w:rsid w:val="00843BDE"/>
    <w:rsid w:val="00850ECD"/>
    <w:rsid w:val="00852A49"/>
    <w:rsid w:val="00852BAE"/>
    <w:rsid w:val="00854A90"/>
    <w:rsid w:val="008641D8"/>
    <w:rsid w:val="008666FE"/>
    <w:rsid w:val="008754B1"/>
    <w:rsid w:val="00876BD8"/>
    <w:rsid w:val="00885C7E"/>
    <w:rsid w:val="008863CC"/>
    <w:rsid w:val="00887921"/>
    <w:rsid w:val="00887CD9"/>
    <w:rsid w:val="008A0068"/>
    <w:rsid w:val="008A48F3"/>
    <w:rsid w:val="008B03D4"/>
    <w:rsid w:val="008B447A"/>
    <w:rsid w:val="008B56E2"/>
    <w:rsid w:val="008B7D57"/>
    <w:rsid w:val="008C1177"/>
    <w:rsid w:val="008C4DCE"/>
    <w:rsid w:val="008C4F44"/>
    <w:rsid w:val="008D1ED0"/>
    <w:rsid w:val="008D240F"/>
    <w:rsid w:val="008D5E67"/>
    <w:rsid w:val="008E400D"/>
    <w:rsid w:val="008F0587"/>
    <w:rsid w:val="008F0B8D"/>
    <w:rsid w:val="008F49D8"/>
    <w:rsid w:val="008F555B"/>
    <w:rsid w:val="009007AC"/>
    <w:rsid w:val="00901E12"/>
    <w:rsid w:val="009044AD"/>
    <w:rsid w:val="009046AE"/>
    <w:rsid w:val="009067D4"/>
    <w:rsid w:val="009067DF"/>
    <w:rsid w:val="00921679"/>
    <w:rsid w:val="00927226"/>
    <w:rsid w:val="00946819"/>
    <w:rsid w:val="00970CFC"/>
    <w:rsid w:val="009711F1"/>
    <w:rsid w:val="00975E64"/>
    <w:rsid w:val="009905F1"/>
    <w:rsid w:val="00996F9D"/>
    <w:rsid w:val="009A3372"/>
    <w:rsid w:val="009A5E87"/>
    <w:rsid w:val="009B37C5"/>
    <w:rsid w:val="009B7744"/>
    <w:rsid w:val="009C08D3"/>
    <w:rsid w:val="009C7566"/>
    <w:rsid w:val="009C7743"/>
    <w:rsid w:val="009D1325"/>
    <w:rsid w:val="009D2BA9"/>
    <w:rsid w:val="009D597D"/>
    <w:rsid w:val="009E5958"/>
    <w:rsid w:val="009E687B"/>
    <w:rsid w:val="009F3564"/>
    <w:rsid w:val="009F525D"/>
    <w:rsid w:val="009F7D32"/>
    <w:rsid w:val="00A028F4"/>
    <w:rsid w:val="00A03449"/>
    <w:rsid w:val="00A11B5F"/>
    <w:rsid w:val="00A169EA"/>
    <w:rsid w:val="00A2451E"/>
    <w:rsid w:val="00A3181B"/>
    <w:rsid w:val="00A3781F"/>
    <w:rsid w:val="00A37E2C"/>
    <w:rsid w:val="00A43004"/>
    <w:rsid w:val="00A47E4F"/>
    <w:rsid w:val="00A609E4"/>
    <w:rsid w:val="00A63963"/>
    <w:rsid w:val="00A63B3B"/>
    <w:rsid w:val="00A64593"/>
    <w:rsid w:val="00A648E0"/>
    <w:rsid w:val="00A66D90"/>
    <w:rsid w:val="00A7046A"/>
    <w:rsid w:val="00A70F81"/>
    <w:rsid w:val="00A7173D"/>
    <w:rsid w:val="00A744F6"/>
    <w:rsid w:val="00A7619E"/>
    <w:rsid w:val="00A818CE"/>
    <w:rsid w:val="00A82D54"/>
    <w:rsid w:val="00A836EF"/>
    <w:rsid w:val="00A90940"/>
    <w:rsid w:val="00A941A2"/>
    <w:rsid w:val="00A9508A"/>
    <w:rsid w:val="00AA08BC"/>
    <w:rsid w:val="00AA693D"/>
    <w:rsid w:val="00AA7C01"/>
    <w:rsid w:val="00AB017F"/>
    <w:rsid w:val="00AB09A2"/>
    <w:rsid w:val="00AB151B"/>
    <w:rsid w:val="00AB40F3"/>
    <w:rsid w:val="00AC5193"/>
    <w:rsid w:val="00AC5249"/>
    <w:rsid w:val="00AD0582"/>
    <w:rsid w:val="00AD27A5"/>
    <w:rsid w:val="00AE0FD1"/>
    <w:rsid w:val="00AF4445"/>
    <w:rsid w:val="00B03808"/>
    <w:rsid w:val="00B03C13"/>
    <w:rsid w:val="00B12B41"/>
    <w:rsid w:val="00B15146"/>
    <w:rsid w:val="00B2045F"/>
    <w:rsid w:val="00B312E4"/>
    <w:rsid w:val="00B4082D"/>
    <w:rsid w:val="00B4167F"/>
    <w:rsid w:val="00B451AA"/>
    <w:rsid w:val="00B46989"/>
    <w:rsid w:val="00B561BE"/>
    <w:rsid w:val="00B56B52"/>
    <w:rsid w:val="00B57078"/>
    <w:rsid w:val="00B62D7B"/>
    <w:rsid w:val="00B6309B"/>
    <w:rsid w:val="00B651F9"/>
    <w:rsid w:val="00B66513"/>
    <w:rsid w:val="00B74A78"/>
    <w:rsid w:val="00B76B10"/>
    <w:rsid w:val="00B774BB"/>
    <w:rsid w:val="00B8086E"/>
    <w:rsid w:val="00B8547E"/>
    <w:rsid w:val="00B95AF1"/>
    <w:rsid w:val="00BA0A3B"/>
    <w:rsid w:val="00BB1C87"/>
    <w:rsid w:val="00BC6E75"/>
    <w:rsid w:val="00BC7B31"/>
    <w:rsid w:val="00BD0FDD"/>
    <w:rsid w:val="00BD3640"/>
    <w:rsid w:val="00BD4E9D"/>
    <w:rsid w:val="00BE25C0"/>
    <w:rsid w:val="00BE4232"/>
    <w:rsid w:val="00BE4A44"/>
    <w:rsid w:val="00BE7B6C"/>
    <w:rsid w:val="00C00C4A"/>
    <w:rsid w:val="00C12C78"/>
    <w:rsid w:val="00C17028"/>
    <w:rsid w:val="00C17571"/>
    <w:rsid w:val="00C21338"/>
    <w:rsid w:val="00C2133D"/>
    <w:rsid w:val="00C228D5"/>
    <w:rsid w:val="00C23A81"/>
    <w:rsid w:val="00C249AD"/>
    <w:rsid w:val="00C316E5"/>
    <w:rsid w:val="00C344E5"/>
    <w:rsid w:val="00C34E64"/>
    <w:rsid w:val="00C40FD9"/>
    <w:rsid w:val="00C431FA"/>
    <w:rsid w:val="00C43E9D"/>
    <w:rsid w:val="00C47868"/>
    <w:rsid w:val="00C5081A"/>
    <w:rsid w:val="00C54770"/>
    <w:rsid w:val="00C54EF8"/>
    <w:rsid w:val="00C5695A"/>
    <w:rsid w:val="00C606A0"/>
    <w:rsid w:val="00C65C15"/>
    <w:rsid w:val="00C65F65"/>
    <w:rsid w:val="00C66F9A"/>
    <w:rsid w:val="00C82F23"/>
    <w:rsid w:val="00C83E2F"/>
    <w:rsid w:val="00C84FDE"/>
    <w:rsid w:val="00C85C9C"/>
    <w:rsid w:val="00C95633"/>
    <w:rsid w:val="00CA10DC"/>
    <w:rsid w:val="00CB0E4F"/>
    <w:rsid w:val="00CB2C99"/>
    <w:rsid w:val="00CC0E1A"/>
    <w:rsid w:val="00CC2ECC"/>
    <w:rsid w:val="00CD0ED6"/>
    <w:rsid w:val="00CD390E"/>
    <w:rsid w:val="00CD3D90"/>
    <w:rsid w:val="00CD5520"/>
    <w:rsid w:val="00CD7873"/>
    <w:rsid w:val="00CD7B9B"/>
    <w:rsid w:val="00CE0B3E"/>
    <w:rsid w:val="00CE2657"/>
    <w:rsid w:val="00CF36C4"/>
    <w:rsid w:val="00CF41AD"/>
    <w:rsid w:val="00CF603C"/>
    <w:rsid w:val="00D14371"/>
    <w:rsid w:val="00D170FC"/>
    <w:rsid w:val="00D214F8"/>
    <w:rsid w:val="00D275FB"/>
    <w:rsid w:val="00D32265"/>
    <w:rsid w:val="00D40903"/>
    <w:rsid w:val="00D4630D"/>
    <w:rsid w:val="00D5175F"/>
    <w:rsid w:val="00D52C7B"/>
    <w:rsid w:val="00D5413A"/>
    <w:rsid w:val="00D54CC3"/>
    <w:rsid w:val="00D615F4"/>
    <w:rsid w:val="00D716C4"/>
    <w:rsid w:val="00D7455A"/>
    <w:rsid w:val="00D74B77"/>
    <w:rsid w:val="00D74BFF"/>
    <w:rsid w:val="00D765A9"/>
    <w:rsid w:val="00D80C93"/>
    <w:rsid w:val="00D80FF4"/>
    <w:rsid w:val="00D8518B"/>
    <w:rsid w:val="00D856A7"/>
    <w:rsid w:val="00D93929"/>
    <w:rsid w:val="00D94EC9"/>
    <w:rsid w:val="00D97F9D"/>
    <w:rsid w:val="00DA4DD5"/>
    <w:rsid w:val="00DA5147"/>
    <w:rsid w:val="00DA5409"/>
    <w:rsid w:val="00DA6387"/>
    <w:rsid w:val="00DA7779"/>
    <w:rsid w:val="00DB1C17"/>
    <w:rsid w:val="00DB571D"/>
    <w:rsid w:val="00DB6AE6"/>
    <w:rsid w:val="00DB6E08"/>
    <w:rsid w:val="00DC020D"/>
    <w:rsid w:val="00DC058E"/>
    <w:rsid w:val="00DC0F22"/>
    <w:rsid w:val="00DC66E8"/>
    <w:rsid w:val="00DD01FB"/>
    <w:rsid w:val="00DD226B"/>
    <w:rsid w:val="00DD2B30"/>
    <w:rsid w:val="00DE083A"/>
    <w:rsid w:val="00DF39DB"/>
    <w:rsid w:val="00DF47F8"/>
    <w:rsid w:val="00E02398"/>
    <w:rsid w:val="00E0592C"/>
    <w:rsid w:val="00E067C6"/>
    <w:rsid w:val="00E06AAB"/>
    <w:rsid w:val="00E079E9"/>
    <w:rsid w:val="00E1257B"/>
    <w:rsid w:val="00E160E1"/>
    <w:rsid w:val="00E23B46"/>
    <w:rsid w:val="00E33517"/>
    <w:rsid w:val="00E4401D"/>
    <w:rsid w:val="00E45506"/>
    <w:rsid w:val="00E4708A"/>
    <w:rsid w:val="00E5491B"/>
    <w:rsid w:val="00E610AA"/>
    <w:rsid w:val="00E64AC7"/>
    <w:rsid w:val="00E708A7"/>
    <w:rsid w:val="00E70ADC"/>
    <w:rsid w:val="00E726F1"/>
    <w:rsid w:val="00E8046F"/>
    <w:rsid w:val="00E82BB9"/>
    <w:rsid w:val="00E83103"/>
    <w:rsid w:val="00E846BA"/>
    <w:rsid w:val="00E876AB"/>
    <w:rsid w:val="00E9337E"/>
    <w:rsid w:val="00E945BC"/>
    <w:rsid w:val="00E95B40"/>
    <w:rsid w:val="00E967B4"/>
    <w:rsid w:val="00E97814"/>
    <w:rsid w:val="00EA222E"/>
    <w:rsid w:val="00EA76AD"/>
    <w:rsid w:val="00EB198D"/>
    <w:rsid w:val="00EB28B2"/>
    <w:rsid w:val="00EB3AB2"/>
    <w:rsid w:val="00EC5E98"/>
    <w:rsid w:val="00EC760F"/>
    <w:rsid w:val="00ED2CD8"/>
    <w:rsid w:val="00ED3DBD"/>
    <w:rsid w:val="00ED473F"/>
    <w:rsid w:val="00EE3897"/>
    <w:rsid w:val="00EE4F3D"/>
    <w:rsid w:val="00EE77EF"/>
    <w:rsid w:val="00EF1B5D"/>
    <w:rsid w:val="00EF1EDF"/>
    <w:rsid w:val="00EF7BA2"/>
    <w:rsid w:val="00EF7C17"/>
    <w:rsid w:val="00F003CE"/>
    <w:rsid w:val="00F01ED1"/>
    <w:rsid w:val="00F05071"/>
    <w:rsid w:val="00F100BE"/>
    <w:rsid w:val="00F2146B"/>
    <w:rsid w:val="00F251D2"/>
    <w:rsid w:val="00F266A1"/>
    <w:rsid w:val="00F26CB4"/>
    <w:rsid w:val="00F312A9"/>
    <w:rsid w:val="00F3697A"/>
    <w:rsid w:val="00F4030A"/>
    <w:rsid w:val="00F44E9F"/>
    <w:rsid w:val="00F4634D"/>
    <w:rsid w:val="00F47D13"/>
    <w:rsid w:val="00F508A9"/>
    <w:rsid w:val="00F566D2"/>
    <w:rsid w:val="00F61199"/>
    <w:rsid w:val="00F62D56"/>
    <w:rsid w:val="00F70886"/>
    <w:rsid w:val="00F713EB"/>
    <w:rsid w:val="00F756FE"/>
    <w:rsid w:val="00F84CB9"/>
    <w:rsid w:val="00F8600B"/>
    <w:rsid w:val="00F94158"/>
    <w:rsid w:val="00F94526"/>
    <w:rsid w:val="00F961E1"/>
    <w:rsid w:val="00FA0BB1"/>
    <w:rsid w:val="00FA468A"/>
    <w:rsid w:val="00FA7F79"/>
    <w:rsid w:val="00FB0135"/>
    <w:rsid w:val="00FB3334"/>
    <w:rsid w:val="00FB35FD"/>
    <w:rsid w:val="00FB45BA"/>
    <w:rsid w:val="00FB586C"/>
    <w:rsid w:val="00FB6E1B"/>
    <w:rsid w:val="00FB7DE7"/>
    <w:rsid w:val="00FC0C11"/>
    <w:rsid w:val="00FC23C2"/>
    <w:rsid w:val="00FC24CB"/>
    <w:rsid w:val="00FC2CF3"/>
    <w:rsid w:val="00FC4113"/>
    <w:rsid w:val="00FC6CE4"/>
    <w:rsid w:val="00FC75C4"/>
    <w:rsid w:val="00FD023F"/>
    <w:rsid w:val="00FD3852"/>
    <w:rsid w:val="00FF075C"/>
    <w:rsid w:val="00FF155F"/>
    <w:rsid w:val="00FF4CB4"/>
    <w:rsid w:val="00FF5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926CF"/>
  <w15:docId w15:val="{A75115A4-A63C-4CA0-9396-CE59132E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uiPriority="19"/>
    <w:lsdException w:name="Hashtag" w:uiPriority="14"/>
    <w:lsdException w:name="Unresolved Mention" w:uiPriority="19"/>
    <w:lsdException w:name="Smart Link" w:uiPriority="19"/>
  </w:latentStyles>
  <w:style w:type="paragraph" w:default="1" w:styleId="Standaard">
    <w:name w:val="Normal"/>
    <w:qFormat/>
    <w:rsid w:val="008666FE"/>
    <w:pPr>
      <w:tabs>
        <w:tab w:val="left" w:pos="357"/>
      </w:tabs>
      <w:spacing w:after="0" w:line="270" w:lineRule="atLeast"/>
    </w:pPr>
    <w:rPr>
      <w:rFonts w:ascii="Arial" w:hAnsi="Arial" w:cs="Times New Roman"/>
      <w:spacing w:val="20"/>
      <w:kern w:val="30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3"/>
    <w:qFormat/>
    <w:rsid w:val="003A4076"/>
    <w:pPr>
      <w:keepNext/>
      <w:numPr>
        <w:numId w:val="5"/>
      </w:numPr>
      <w:shd w:val="clear" w:color="auto" w:fill="000000" w:themeFill="text1"/>
      <w:tabs>
        <w:tab w:val="clear" w:pos="357"/>
      </w:tabs>
      <w:spacing w:after="120"/>
      <w:outlineLvl w:val="0"/>
    </w:pPr>
    <w:rPr>
      <w:rFonts w:eastAsia="Times New Roman"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3"/>
    <w:qFormat/>
    <w:rsid w:val="003A4076"/>
    <w:pPr>
      <w:keepNext/>
      <w:numPr>
        <w:ilvl w:val="1"/>
        <w:numId w:val="5"/>
      </w:numPr>
      <w:shd w:val="clear" w:color="auto" w:fill="D9D9D9" w:themeFill="background1" w:themeFillShade="D9"/>
      <w:tabs>
        <w:tab w:val="clear" w:pos="357"/>
      </w:tabs>
      <w:spacing w:after="120"/>
      <w:outlineLvl w:val="1"/>
    </w:pPr>
    <w:rPr>
      <w:rFonts w:eastAsia="Times New Roman"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uiPriority w:val="3"/>
    <w:qFormat/>
    <w:rsid w:val="003A4076"/>
    <w:pPr>
      <w:keepNext/>
      <w:numPr>
        <w:ilvl w:val="2"/>
        <w:numId w:val="5"/>
      </w:numPr>
      <w:shd w:val="clear" w:color="auto" w:fill="D9D9D9" w:themeFill="background1" w:themeFillShade="D9"/>
      <w:tabs>
        <w:tab w:val="clear" w:pos="357"/>
      </w:tabs>
      <w:spacing w:after="120"/>
      <w:outlineLvl w:val="2"/>
    </w:pPr>
    <w:rPr>
      <w:rFonts w:eastAsia="Times New Roman"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3"/>
    <w:rsid w:val="00EA222E"/>
    <w:pPr>
      <w:keepNext/>
      <w:numPr>
        <w:ilvl w:val="3"/>
        <w:numId w:val="5"/>
      </w:numPr>
      <w:shd w:val="clear" w:color="auto" w:fill="D9D9D9" w:themeFill="background1" w:themeFillShade="D9"/>
      <w:tabs>
        <w:tab w:val="clear" w:pos="357"/>
      </w:tabs>
      <w:spacing w:before="240" w:after="60"/>
      <w:outlineLvl w:val="3"/>
    </w:pPr>
    <w:rPr>
      <w:rFonts w:eastAsia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rsid w:val="00EA222E"/>
    <w:pPr>
      <w:numPr>
        <w:ilvl w:val="4"/>
        <w:numId w:val="5"/>
      </w:numPr>
      <w:tabs>
        <w:tab w:val="clear" w:pos="357"/>
      </w:tabs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A222E"/>
    <w:pPr>
      <w:numPr>
        <w:ilvl w:val="5"/>
        <w:numId w:val="5"/>
      </w:numPr>
      <w:tabs>
        <w:tab w:val="clear" w:pos="357"/>
      </w:tabs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A222E"/>
    <w:pPr>
      <w:numPr>
        <w:ilvl w:val="6"/>
        <w:numId w:val="5"/>
      </w:numPr>
      <w:tabs>
        <w:tab w:val="clear" w:pos="357"/>
      </w:tabs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A222E"/>
    <w:pPr>
      <w:numPr>
        <w:ilvl w:val="7"/>
        <w:numId w:val="5"/>
      </w:numPr>
      <w:tabs>
        <w:tab w:val="clear" w:pos="357"/>
      </w:tabs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A222E"/>
    <w:pPr>
      <w:numPr>
        <w:ilvl w:val="8"/>
        <w:numId w:val="5"/>
      </w:numPr>
      <w:tabs>
        <w:tab w:val="clear" w:pos="357"/>
      </w:tabs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EA222E"/>
    <w:pPr>
      <w:spacing w:after="0" w:line="270" w:lineRule="atLeast"/>
    </w:pPr>
    <w:rPr>
      <w:rFonts w:ascii="Arial" w:hAnsi="Arial" w:cs="Times New Roman"/>
      <w:spacing w:val="20"/>
      <w:sz w:val="18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EA222E"/>
    <w:rPr>
      <w:rFonts w:ascii="Calibri" w:hAnsi="Calibri" w:cs="Times New Roman"/>
      <w:b/>
      <w:bCs/>
      <w:i/>
      <w:iCs/>
      <w:spacing w:val="20"/>
      <w:kern w:val="30"/>
      <w:sz w:val="26"/>
      <w:szCs w:val="26"/>
      <w:lang w:val="nl-NL" w:eastAsia="nl-NL"/>
    </w:rPr>
  </w:style>
  <w:style w:type="table" w:styleId="Tabelraster">
    <w:name w:val="Table Grid"/>
    <w:basedOn w:val="Standaardtabel"/>
    <w:rsid w:val="00EA222E"/>
    <w:pPr>
      <w:spacing w:after="0" w:line="270" w:lineRule="atLeast"/>
    </w:pPr>
    <w:rPr>
      <w:rFonts w:ascii="Arial" w:hAnsi="Arial" w:cs="Times New Roman"/>
      <w:spacing w:val="20"/>
      <w:sz w:val="18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blStylePr w:type="firstRow">
      <w:rPr>
        <w:b/>
      </w:r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EA222E"/>
    <w:pPr>
      <w:tabs>
        <w:tab w:val="left" w:pos="567"/>
        <w:tab w:val="right" w:leader="dot" w:pos="9742"/>
      </w:tabs>
      <w:spacing w:before="120"/>
      <w:ind w:lef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EA222E"/>
    <w:pPr>
      <w:tabs>
        <w:tab w:val="left" w:pos="1418"/>
        <w:tab w:val="right" w:leader="dot" w:pos="9742"/>
      </w:tabs>
      <w:ind w:left="1418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EA222E"/>
    <w:pPr>
      <w:tabs>
        <w:tab w:val="left" w:pos="1418"/>
        <w:tab w:val="right" w:leader="dot" w:pos="9742"/>
      </w:tabs>
      <w:ind w:left="1418" w:hanging="851"/>
    </w:pPr>
  </w:style>
  <w:style w:type="character" w:styleId="Hyperlink">
    <w:name w:val="Hyperlink"/>
    <w:uiPriority w:val="99"/>
    <w:rsid w:val="00EA222E"/>
    <w:rPr>
      <w:color w:val="00A14B"/>
      <w:u w:val="single"/>
    </w:rPr>
  </w:style>
  <w:style w:type="paragraph" w:styleId="Voetnoottekst">
    <w:name w:val="footnote text"/>
    <w:basedOn w:val="Standaard"/>
    <w:link w:val="VoetnoottekstChar"/>
    <w:uiPriority w:val="9"/>
    <w:unhideWhenUsed/>
    <w:rsid w:val="00EA222E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link w:val="Voetnoottekst"/>
    <w:uiPriority w:val="9"/>
    <w:rsid w:val="00AC5193"/>
    <w:rPr>
      <w:rFonts w:ascii="Arial" w:hAnsi="Arial" w:cs="Times New Roman"/>
      <w:spacing w:val="20"/>
      <w:kern w:val="30"/>
      <w:sz w:val="14"/>
      <w:szCs w:val="20"/>
      <w:lang w:val="nl-NL" w:eastAsia="nl-NL"/>
    </w:rPr>
  </w:style>
  <w:style w:type="character" w:styleId="Voetnootmarkering">
    <w:name w:val="footnote reference"/>
    <w:uiPriority w:val="9"/>
    <w:unhideWhenUsed/>
    <w:rsid w:val="00EA222E"/>
    <w:rPr>
      <w:vertAlign w:val="superscript"/>
    </w:rPr>
  </w:style>
  <w:style w:type="paragraph" w:styleId="Bijschrift">
    <w:name w:val="caption"/>
    <w:basedOn w:val="Standaard"/>
    <w:next w:val="Standaard"/>
    <w:semiHidden/>
    <w:rsid w:val="00EA222E"/>
    <w:rPr>
      <w:bCs/>
      <w:i/>
      <w:sz w:val="16"/>
      <w:szCs w:val="20"/>
    </w:rPr>
  </w:style>
  <w:style w:type="paragraph" w:customStyle="1" w:styleId="Bijlage">
    <w:name w:val="Bijlage"/>
    <w:basedOn w:val="Standaard"/>
    <w:next w:val="Standaard"/>
    <w:uiPriority w:val="4"/>
    <w:qFormat/>
    <w:rsid w:val="00EA222E"/>
    <w:pPr>
      <w:pageBreakBefore/>
      <w:shd w:val="clear" w:color="auto" w:fill="D9D9D9" w:themeFill="background1" w:themeFillShade="D9"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unhideWhenUsed/>
    <w:rsid w:val="00EA222E"/>
    <w:pPr>
      <w:tabs>
        <w:tab w:val="left" w:pos="1418"/>
        <w:tab w:val="right" w:leader="dot" w:pos="9742"/>
      </w:tabs>
      <w:ind w:left="1418" w:hanging="851"/>
    </w:pPr>
  </w:style>
  <w:style w:type="character" w:styleId="GevolgdeHyperlink">
    <w:name w:val="FollowedHyperlink"/>
    <w:uiPriority w:val="9"/>
    <w:rsid w:val="00EA222E"/>
    <w:rPr>
      <w:color w:val="007B85"/>
      <w:u w:val="single"/>
    </w:rPr>
  </w:style>
  <w:style w:type="character" w:customStyle="1" w:styleId="Kop6Char">
    <w:name w:val="Kop 6 Char"/>
    <w:link w:val="Kop6"/>
    <w:semiHidden/>
    <w:rsid w:val="00EA222E"/>
    <w:rPr>
      <w:rFonts w:ascii="Calibri" w:hAnsi="Calibri" w:cs="Times New Roman"/>
      <w:b/>
      <w:bCs/>
      <w:spacing w:val="20"/>
      <w:kern w:val="30"/>
      <w:lang w:val="nl-NL" w:eastAsia="nl-NL"/>
    </w:rPr>
  </w:style>
  <w:style w:type="character" w:customStyle="1" w:styleId="Kop7Char">
    <w:name w:val="Kop 7 Char"/>
    <w:link w:val="Kop7"/>
    <w:semiHidden/>
    <w:rsid w:val="00EA222E"/>
    <w:rPr>
      <w:rFonts w:ascii="Calibri" w:hAnsi="Calibri" w:cs="Times New Roman"/>
      <w:spacing w:val="20"/>
      <w:kern w:val="30"/>
      <w:sz w:val="24"/>
      <w:szCs w:val="24"/>
      <w:lang w:val="nl-NL" w:eastAsia="nl-NL"/>
    </w:rPr>
  </w:style>
  <w:style w:type="character" w:customStyle="1" w:styleId="Kop8Char">
    <w:name w:val="Kop 8 Char"/>
    <w:link w:val="Kop8"/>
    <w:semiHidden/>
    <w:rsid w:val="00EA222E"/>
    <w:rPr>
      <w:rFonts w:ascii="Calibri" w:hAnsi="Calibri" w:cs="Times New Roman"/>
      <w:i/>
      <w:iCs/>
      <w:spacing w:val="20"/>
      <w:kern w:val="30"/>
      <w:sz w:val="24"/>
      <w:szCs w:val="24"/>
      <w:lang w:val="nl-NL" w:eastAsia="nl-NL"/>
    </w:rPr>
  </w:style>
  <w:style w:type="character" w:customStyle="1" w:styleId="Kop9Char">
    <w:name w:val="Kop 9 Char"/>
    <w:link w:val="Kop9"/>
    <w:semiHidden/>
    <w:rsid w:val="00EA222E"/>
    <w:rPr>
      <w:rFonts w:ascii="Cambria" w:hAnsi="Cambria" w:cs="Times New Roman"/>
      <w:spacing w:val="20"/>
      <w:kern w:val="30"/>
      <w:lang w:val="nl-NL" w:eastAsia="nl-NL"/>
    </w:rPr>
  </w:style>
  <w:style w:type="numbering" w:customStyle="1" w:styleId="OpsommingWestland">
    <w:name w:val="Opsomming_Westland"/>
    <w:basedOn w:val="Geenlijst"/>
    <w:uiPriority w:val="99"/>
    <w:rsid w:val="00EA222E"/>
    <w:pPr>
      <w:numPr>
        <w:numId w:val="1"/>
      </w:numPr>
    </w:pPr>
  </w:style>
  <w:style w:type="paragraph" w:styleId="Lijstalinea">
    <w:name w:val="List Paragraph"/>
    <w:basedOn w:val="Standaard"/>
    <w:link w:val="LijstalineaChar"/>
    <w:uiPriority w:val="34"/>
    <w:unhideWhenUsed/>
    <w:rsid w:val="00EA222E"/>
    <w:pPr>
      <w:ind w:left="720"/>
      <w:contextualSpacing/>
    </w:pPr>
  </w:style>
  <w:style w:type="paragraph" w:styleId="Koptekst">
    <w:name w:val="header"/>
    <w:basedOn w:val="Standaard"/>
    <w:link w:val="KoptekstChar"/>
    <w:semiHidden/>
    <w:rsid w:val="00EA222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semiHidden/>
    <w:rsid w:val="00AC5193"/>
    <w:rPr>
      <w:rFonts w:ascii="Arial" w:hAnsi="Arial" w:cs="Times New Roman"/>
      <w:spacing w:val="20"/>
      <w:kern w:val="30"/>
      <w:sz w:val="18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"/>
    <w:unhideWhenUsed/>
    <w:rsid w:val="006B1EFC"/>
    <w:pPr>
      <w:tabs>
        <w:tab w:val="clear" w:pos="357"/>
        <w:tab w:val="center" w:pos="4536"/>
        <w:tab w:val="right" w:pos="9072"/>
      </w:tabs>
      <w:spacing w:line="240" w:lineRule="atLeast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"/>
    <w:rsid w:val="00AC5193"/>
    <w:rPr>
      <w:rFonts w:ascii="Arial" w:hAnsi="Arial" w:cs="Times New Roman"/>
      <w:spacing w:val="20"/>
      <w:kern w:val="30"/>
      <w:sz w:val="14"/>
      <w:szCs w:val="24"/>
      <w:lang w:val="nl-NL" w:eastAsia="nl-NL"/>
    </w:rPr>
  </w:style>
  <w:style w:type="paragraph" w:customStyle="1" w:styleId="Adresgegevens">
    <w:name w:val="Adresgegevens"/>
    <w:basedOn w:val="Standaard"/>
    <w:uiPriority w:val="5"/>
    <w:rsid w:val="00EA222E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z w:val="14"/>
    </w:rPr>
  </w:style>
  <w:style w:type="paragraph" w:customStyle="1" w:styleId="Titelformulier">
    <w:name w:val="Titelformulier"/>
    <w:basedOn w:val="Standaard"/>
    <w:link w:val="TitelformulierChar"/>
    <w:uiPriority w:val="5"/>
    <w:rsid w:val="00EA222E"/>
    <w:pPr>
      <w:spacing w:line="200" w:lineRule="exact"/>
    </w:pPr>
    <w:rPr>
      <w:rFonts w:ascii="Arial Vet" w:hAnsi="Arial Vet"/>
      <w:b/>
      <w:caps/>
      <w:kern w:val="100"/>
      <w:sz w:val="14"/>
      <w:szCs w:val="12"/>
    </w:rPr>
  </w:style>
  <w:style w:type="character" w:customStyle="1" w:styleId="TitelformulierChar">
    <w:name w:val="Titelformulier Char"/>
    <w:link w:val="Titelformulier"/>
    <w:uiPriority w:val="5"/>
    <w:rsid w:val="00AC5193"/>
    <w:rPr>
      <w:rFonts w:ascii="Arial Vet" w:hAnsi="Arial Vet" w:cs="Times New Roman"/>
      <w:b/>
      <w:caps/>
      <w:spacing w:val="20"/>
      <w:kern w:val="100"/>
      <w:sz w:val="14"/>
      <w:szCs w:val="12"/>
      <w:lang w:val="nl-NL" w:eastAsia="nl-NL"/>
    </w:rPr>
  </w:style>
  <w:style w:type="paragraph" w:styleId="Ballontekst">
    <w:name w:val="Balloon Text"/>
    <w:basedOn w:val="Standaard"/>
    <w:link w:val="BallontekstChar"/>
    <w:semiHidden/>
    <w:rsid w:val="006B1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AC5193"/>
    <w:rPr>
      <w:rFonts w:ascii="Tahoma" w:hAnsi="Tahoma" w:cs="Tahoma"/>
      <w:spacing w:val="20"/>
      <w:kern w:val="30"/>
      <w:sz w:val="16"/>
      <w:szCs w:val="16"/>
      <w:lang w:val="nl-NL" w:eastAsia="nl-NL"/>
    </w:rPr>
  </w:style>
  <w:style w:type="paragraph" w:customStyle="1" w:styleId="Subtitel">
    <w:name w:val="(Sub)titel"/>
    <w:basedOn w:val="Titelformulier"/>
    <w:semiHidden/>
    <w:rsid w:val="00597530"/>
    <w:pPr>
      <w:spacing w:line="240" w:lineRule="auto"/>
    </w:pPr>
    <w:rPr>
      <w:szCs w:val="14"/>
    </w:rPr>
  </w:style>
  <w:style w:type="paragraph" w:customStyle="1" w:styleId="Titel1">
    <w:name w:val="Titel1"/>
    <w:basedOn w:val="Titelformulier"/>
    <w:semiHidden/>
    <w:rsid w:val="004B6EA6"/>
    <w:pPr>
      <w:spacing w:line="240" w:lineRule="auto"/>
    </w:pPr>
    <w:rPr>
      <w:b w:val="0"/>
      <w:kern w:val="30"/>
      <w:sz w:val="18"/>
      <w:szCs w:val="24"/>
    </w:rPr>
  </w:style>
  <w:style w:type="paragraph" w:customStyle="1" w:styleId="Afdelingteam">
    <w:name w:val="Afdeling/team"/>
    <w:basedOn w:val="Standaard"/>
    <w:semiHidden/>
    <w:rsid w:val="00597530"/>
    <w:rPr>
      <w:caps/>
      <w:kern w:val="100"/>
      <w:sz w:val="14"/>
      <w:szCs w:val="14"/>
    </w:rPr>
  </w:style>
  <w:style w:type="paragraph" w:customStyle="1" w:styleId="Team">
    <w:name w:val="Team"/>
    <w:basedOn w:val="Standaard"/>
    <w:semiHidden/>
    <w:rsid w:val="00EA222E"/>
    <w:rPr>
      <w:caps/>
      <w:kern w:val="100"/>
      <w:sz w:val="14"/>
      <w:szCs w:val="14"/>
    </w:rPr>
  </w:style>
  <w:style w:type="paragraph" w:customStyle="1" w:styleId="Titelagenda">
    <w:name w:val="Titel agenda"/>
    <w:basedOn w:val="Standaard"/>
    <w:semiHidden/>
    <w:rsid w:val="00A818CE"/>
    <w:pPr>
      <w:overflowPunct w:val="0"/>
      <w:autoSpaceDE w:val="0"/>
      <w:autoSpaceDN w:val="0"/>
      <w:adjustRightInd w:val="0"/>
      <w:spacing w:line="500" w:lineRule="exact"/>
      <w:textAlignment w:val="baseline"/>
    </w:pPr>
    <w:rPr>
      <w:rFonts w:ascii="Arial Black" w:eastAsia="Times New Roman" w:hAnsi="Arial Black"/>
      <w:caps/>
      <w:kern w:val="100"/>
      <w:sz w:val="34"/>
      <w:szCs w:val="20"/>
    </w:rPr>
  </w:style>
  <w:style w:type="paragraph" w:customStyle="1" w:styleId="Subtitelrapportverslag">
    <w:name w:val="Subtitel rapport/verslag"/>
    <w:basedOn w:val="Standaard"/>
    <w:semiHidden/>
    <w:rsid w:val="00A818CE"/>
    <w:pPr>
      <w:overflowPunct w:val="0"/>
      <w:autoSpaceDE w:val="0"/>
      <w:autoSpaceDN w:val="0"/>
      <w:adjustRightInd w:val="0"/>
      <w:spacing w:line="400" w:lineRule="atLeast"/>
      <w:textAlignment w:val="baseline"/>
    </w:pPr>
    <w:rPr>
      <w:rFonts w:eastAsia="Times New Roman"/>
      <w:sz w:val="24"/>
      <w:szCs w:val="20"/>
    </w:rPr>
  </w:style>
  <w:style w:type="paragraph" w:customStyle="1" w:styleId="Titelsubtitel">
    <w:name w:val="Titel/subtitel"/>
    <w:basedOn w:val="Team"/>
    <w:semiHidden/>
    <w:rsid w:val="00F3697A"/>
  </w:style>
  <w:style w:type="paragraph" w:customStyle="1" w:styleId="Onderwerpsubonderwerp">
    <w:name w:val="Onderwerp/subonderwerp"/>
    <w:basedOn w:val="Standaard"/>
    <w:semiHidden/>
    <w:rsid w:val="00597530"/>
    <w:pPr>
      <w:spacing w:line="200" w:lineRule="exact"/>
    </w:pPr>
    <w:rPr>
      <w:caps/>
      <w:kern w:val="100"/>
      <w:sz w:val="14"/>
    </w:rPr>
  </w:style>
  <w:style w:type="paragraph" w:customStyle="1" w:styleId="Artikelstijl">
    <w:name w:val="Artikelstijl"/>
    <w:basedOn w:val="Standaard"/>
    <w:next w:val="Standaard"/>
    <w:semiHidden/>
    <w:rsid w:val="00EA222E"/>
    <w:pPr>
      <w:numPr>
        <w:numId w:val="2"/>
      </w:numPr>
      <w:shd w:val="clear" w:color="auto" w:fill="D9D9D9" w:themeFill="background1" w:themeFillShade="D9"/>
      <w:tabs>
        <w:tab w:val="clear" w:pos="357"/>
      </w:tabs>
      <w:spacing w:before="240" w:after="120"/>
      <w:ind w:left="357" w:hanging="357"/>
    </w:pPr>
    <w:rPr>
      <w:rFonts w:ascii="Arial Vet" w:eastAsia="Times New Roman" w:hAnsi="Arial Vet"/>
      <w:b/>
    </w:rPr>
  </w:style>
  <w:style w:type="paragraph" w:customStyle="1" w:styleId="Kop1rapport">
    <w:name w:val="Kop 1 rapport"/>
    <w:basedOn w:val="Kop1"/>
    <w:next w:val="Standaard"/>
    <w:semiHidden/>
    <w:rsid w:val="00EA222E"/>
    <w:pPr>
      <w:numPr>
        <w:numId w:val="6"/>
      </w:numPr>
      <w:shd w:val="clear" w:color="auto" w:fill="000000"/>
    </w:pPr>
    <w:rPr>
      <w:kern w:val="30"/>
    </w:rPr>
  </w:style>
  <w:style w:type="paragraph" w:customStyle="1" w:styleId="Kop2rapport">
    <w:name w:val="Kop 2 rapport"/>
    <w:basedOn w:val="Kop2"/>
    <w:next w:val="Standaard"/>
    <w:semiHidden/>
    <w:rsid w:val="00EA222E"/>
    <w:pPr>
      <w:numPr>
        <w:numId w:val="6"/>
      </w:numPr>
      <w:shd w:val="clear" w:color="auto" w:fill="D9D9D9"/>
    </w:pPr>
  </w:style>
  <w:style w:type="paragraph" w:customStyle="1" w:styleId="Kop3rapport">
    <w:name w:val="Kop 3 rapport"/>
    <w:basedOn w:val="Kop3"/>
    <w:next w:val="Standaard"/>
    <w:semiHidden/>
    <w:rsid w:val="00EA222E"/>
    <w:pPr>
      <w:numPr>
        <w:numId w:val="6"/>
      </w:numPr>
      <w:shd w:val="clear" w:color="auto" w:fill="D9D9D9"/>
    </w:pPr>
  </w:style>
  <w:style w:type="paragraph" w:customStyle="1" w:styleId="Bijlageopbasisvankop1">
    <w:name w:val="Bijlage op basis van kop 1"/>
    <w:basedOn w:val="Kop1"/>
    <w:next w:val="Standaard"/>
    <w:uiPriority w:val="4"/>
    <w:qFormat/>
    <w:rsid w:val="0011308E"/>
    <w:pPr>
      <w:numPr>
        <w:numId w:val="0"/>
      </w:numPr>
      <w:shd w:val="clear" w:color="auto" w:fill="D9D9D9" w:themeFill="background1" w:themeFillShade="D9"/>
    </w:pPr>
    <w:rPr>
      <w:rFonts w:ascii="Arial Vet" w:hAnsi="Arial Vet"/>
      <w:kern w:val="30"/>
    </w:rPr>
  </w:style>
  <w:style w:type="paragraph" w:customStyle="1" w:styleId="Agendapunt">
    <w:name w:val="Agendapunt"/>
    <w:basedOn w:val="Lijstalinea"/>
    <w:next w:val="Standaard"/>
    <w:uiPriority w:val="4"/>
    <w:qFormat/>
    <w:rsid w:val="00EA222E"/>
    <w:pPr>
      <w:numPr>
        <w:numId w:val="3"/>
      </w:numPr>
      <w:shd w:val="clear" w:color="auto" w:fill="D9D9D9" w:themeFill="background1" w:themeFillShade="D9"/>
      <w:tabs>
        <w:tab w:val="clear" w:pos="357"/>
      </w:tabs>
      <w:spacing w:after="120"/>
      <w:ind w:left="709" w:hanging="709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uiPriority w:val="4"/>
    <w:qFormat/>
    <w:rsid w:val="00EA222E"/>
    <w:pPr>
      <w:numPr>
        <w:ilvl w:val="1"/>
        <w:numId w:val="3"/>
      </w:numPr>
      <w:shd w:val="clear" w:color="auto" w:fill="D9D9D9" w:themeFill="background1" w:themeFillShade="D9"/>
      <w:tabs>
        <w:tab w:val="clear" w:pos="357"/>
      </w:tabs>
      <w:spacing w:after="120"/>
      <w:ind w:left="709" w:hanging="709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rsid w:val="00EA222E"/>
    <w:pPr>
      <w:keepNext w:val="0"/>
      <w:pageBreakBefore/>
      <w:widowControl w:val="0"/>
      <w:numPr>
        <w:numId w:val="0"/>
      </w:numPr>
      <w:tabs>
        <w:tab w:val="left" w:pos="357"/>
      </w:tabs>
      <w:spacing w:line="240" w:lineRule="auto"/>
    </w:pPr>
    <w:rPr>
      <w:rFonts w:ascii="Arial Vet" w:eastAsia="Calibri" w:hAnsi="Arial Vet" w:cs="Times New Roman"/>
      <w:kern w:val="30"/>
      <w:szCs w:val="20"/>
    </w:rPr>
  </w:style>
  <w:style w:type="paragraph" w:customStyle="1" w:styleId="Bijlage-nietvoorinhoudsopgave">
    <w:name w:val="Bijlage - niet voor inhoudsopgave"/>
    <w:basedOn w:val="Standaard"/>
    <w:next w:val="Standaard"/>
    <w:uiPriority w:val="4"/>
    <w:rsid w:val="00EA222E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Titelstijlcentrum">
    <w:name w:val="Titelstijl centrum"/>
    <w:basedOn w:val="Standaard"/>
    <w:next w:val="Standaard"/>
    <w:semiHidden/>
    <w:qFormat/>
    <w:rsid w:val="00EA222E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semiHidden/>
    <w:rsid w:val="00EA222E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uiPriority w:val="5"/>
    <w:rsid w:val="00EA222E"/>
    <w:pPr>
      <w:spacing w:line="240" w:lineRule="auto"/>
    </w:pPr>
    <w:rPr>
      <w:sz w:val="14"/>
    </w:rPr>
  </w:style>
  <w:style w:type="table" w:styleId="Gemiddeldraster3-accent1">
    <w:name w:val="Medium Grid 3 Accent 1"/>
    <w:aliases w:val="Westland standaard"/>
    <w:basedOn w:val="Standaardtabel"/>
    <w:uiPriority w:val="69"/>
    <w:rsid w:val="00EA222E"/>
    <w:pPr>
      <w:spacing w:after="0" w:line="240" w:lineRule="auto"/>
    </w:pPr>
    <w:rPr>
      <w:rFonts w:ascii="Arial" w:hAnsi="Arial" w:cs="Times New Roman"/>
      <w:spacing w:val="20"/>
      <w:sz w:val="18"/>
      <w:szCs w:val="20"/>
      <w:lang w:val="nl-NL" w:eastAsia="nl-N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character" w:customStyle="1" w:styleId="Kop3Char">
    <w:name w:val="Kop 3 Char"/>
    <w:link w:val="Kop3"/>
    <w:uiPriority w:val="3"/>
    <w:rsid w:val="00AC5193"/>
    <w:rPr>
      <w:rFonts w:ascii="Arial" w:eastAsia="Times New Roman" w:hAnsi="Arial" w:cs="Arial"/>
      <w:b/>
      <w:bCs/>
      <w:spacing w:val="20"/>
      <w:kern w:val="30"/>
      <w:sz w:val="18"/>
      <w:szCs w:val="26"/>
      <w:shd w:val="clear" w:color="auto" w:fill="D9D9D9" w:themeFill="background1" w:themeFillShade="D9"/>
      <w:lang w:val="nl-NL" w:eastAsia="nl-NL"/>
    </w:rPr>
  </w:style>
  <w:style w:type="character" w:customStyle="1" w:styleId="Kop4Char">
    <w:name w:val="Kop 4 Char"/>
    <w:link w:val="Kop4"/>
    <w:uiPriority w:val="3"/>
    <w:rsid w:val="00AC5193"/>
    <w:rPr>
      <w:rFonts w:ascii="Arial" w:eastAsia="Times New Roman" w:hAnsi="Arial" w:cs="Times New Roman"/>
      <w:b/>
      <w:bCs/>
      <w:spacing w:val="20"/>
      <w:kern w:val="30"/>
      <w:sz w:val="18"/>
      <w:szCs w:val="28"/>
      <w:shd w:val="clear" w:color="auto" w:fill="D9D9D9" w:themeFill="background1" w:themeFillShade="D9"/>
      <w:lang w:val="nl-NL" w:eastAsia="nl-NL"/>
    </w:rPr>
  </w:style>
  <w:style w:type="paragraph" w:customStyle="1" w:styleId="Kop4rapport">
    <w:name w:val="Kop 4 rapport"/>
    <w:basedOn w:val="Kop3rapport"/>
    <w:next w:val="Standaard"/>
    <w:semiHidden/>
    <w:rsid w:val="00EA222E"/>
    <w:pPr>
      <w:numPr>
        <w:ilvl w:val="3"/>
      </w:numPr>
    </w:pPr>
  </w:style>
  <w:style w:type="paragraph" w:customStyle="1" w:styleId="Subtitelformulier">
    <w:name w:val="Subtitelformulier"/>
    <w:basedOn w:val="Standaard"/>
    <w:uiPriority w:val="5"/>
    <w:rsid w:val="00EA222E"/>
    <w:pPr>
      <w:spacing w:line="200" w:lineRule="exact"/>
    </w:pPr>
    <w:rPr>
      <w:rFonts w:eastAsia="Times New Roman"/>
      <w:caps/>
      <w:kern w:val="100"/>
      <w:sz w:val="14"/>
    </w:rPr>
  </w:style>
  <w:style w:type="paragraph" w:customStyle="1" w:styleId="Subtitelstijl">
    <w:name w:val="Subtitelstijl"/>
    <w:basedOn w:val="Standaard"/>
    <w:next w:val="Standaard"/>
    <w:semiHidden/>
    <w:qFormat/>
    <w:rsid w:val="00EA222E"/>
    <w:pPr>
      <w:shd w:val="clear" w:color="auto" w:fill="D9D9D9"/>
      <w:spacing w:after="120"/>
    </w:pPr>
    <w:rPr>
      <w:rFonts w:eastAsia="Times New Roman"/>
      <w:b/>
    </w:rPr>
  </w:style>
  <w:style w:type="table" w:customStyle="1" w:styleId="Tabelstijlsjablonen">
    <w:name w:val="Tabelstijl sjablonen"/>
    <w:basedOn w:val="Standaardtabel"/>
    <w:uiPriority w:val="99"/>
    <w:rsid w:val="00EA222E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semiHidden/>
    <w:qFormat/>
    <w:rsid w:val="00EA222E"/>
    <w:pPr>
      <w:shd w:val="clear" w:color="auto" w:fill="000000"/>
      <w:spacing w:after="120"/>
    </w:pPr>
    <w:rPr>
      <w:rFonts w:eastAsia="Times New Roman"/>
      <w:b/>
      <w:sz w:val="24"/>
    </w:rPr>
  </w:style>
  <w:style w:type="character" w:customStyle="1" w:styleId="Kop1Char">
    <w:name w:val="Kop 1 Char"/>
    <w:basedOn w:val="Standaardalinea-lettertype"/>
    <w:link w:val="Kop1"/>
    <w:uiPriority w:val="3"/>
    <w:rsid w:val="00AC5193"/>
    <w:rPr>
      <w:rFonts w:ascii="Arial" w:eastAsia="Times New Roman" w:hAnsi="Arial" w:cs="Arial"/>
      <w:b/>
      <w:bCs/>
      <w:spacing w:val="20"/>
      <w:kern w:val="32"/>
      <w:sz w:val="24"/>
      <w:szCs w:val="32"/>
      <w:shd w:val="clear" w:color="auto" w:fill="000000" w:themeFill="text1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3"/>
    <w:rsid w:val="00AC5193"/>
    <w:rPr>
      <w:rFonts w:ascii="Arial" w:eastAsia="Times New Roman" w:hAnsi="Arial" w:cs="Arial"/>
      <w:b/>
      <w:bCs/>
      <w:iCs/>
      <w:spacing w:val="20"/>
      <w:kern w:val="30"/>
      <w:sz w:val="18"/>
      <w:szCs w:val="28"/>
      <w:shd w:val="clear" w:color="auto" w:fill="D9D9D9" w:themeFill="background1" w:themeFillShade="D9"/>
      <w:lang w:val="nl-NL" w:eastAsia="nl-NL"/>
    </w:rPr>
  </w:style>
  <w:style w:type="character" w:styleId="Nadruk">
    <w:name w:val="Emphasis"/>
    <w:basedOn w:val="Standaardalinea-lettertype"/>
    <w:uiPriority w:val="20"/>
    <w:rsid w:val="00D1197D"/>
    <w:rPr>
      <w:i/>
      <w:iCs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character" w:customStyle="1" w:styleId="OndertitelChar">
    <w:name w:val="Ondertitel Char"/>
    <w:basedOn w:val="Standaardalinea-lettertype"/>
    <w:link w:val="Ondertitel"/>
    <w:uiPriority w:val="2"/>
    <w:rsid w:val="00AC5193"/>
    <w:rPr>
      <w:rFonts w:ascii="Arial Black" w:eastAsiaTheme="majorEastAsia" w:hAnsi="Arial Black" w:cstheme="majorBidi"/>
      <w:iCs/>
      <w:spacing w:val="15"/>
      <w:kern w:val="30"/>
      <w:sz w:val="20"/>
      <w:szCs w:val="24"/>
      <w:shd w:val="clear" w:color="auto" w:fill="000000" w:themeFill="text1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841CD9"/>
    <w:pPr>
      <w:numPr>
        <w:ilvl w:val="1"/>
      </w:numPr>
      <w:shd w:val="clear" w:color="auto" w:fill="000000" w:themeFill="text1"/>
      <w:jc w:val="center"/>
    </w:pPr>
    <w:rPr>
      <w:rFonts w:ascii="Arial Black" w:eastAsiaTheme="majorEastAsia" w:hAnsi="Arial Black" w:cstheme="majorBidi"/>
      <w:iCs/>
      <w:spacing w:val="15"/>
      <w:sz w:val="20"/>
    </w:rPr>
  </w:style>
  <w:style w:type="character" w:customStyle="1" w:styleId="TitelChar">
    <w:name w:val="Titel Char"/>
    <w:basedOn w:val="Standaardalinea-lettertype"/>
    <w:link w:val="Titel"/>
    <w:uiPriority w:val="1"/>
    <w:rsid w:val="00AC5193"/>
    <w:rPr>
      <w:rFonts w:ascii="Arial Black" w:eastAsiaTheme="majorEastAsia" w:hAnsi="Arial Black" w:cstheme="majorBidi"/>
      <w:spacing w:val="20"/>
      <w:kern w:val="30"/>
      <w:sz w:val="24"/>
      <w:szCs w:val="52"/>
      <w:shd w:val="clear" w:color="auto" w:fill="000000" w:themeFill="text1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841CD9"/>
    <w:pPr>
      <w:shd w:val="clear" w:color="auto" w:fill="000000" w:themeFill="text1"/>
      <w:contextualSpacing/>
      <w:jc w:val="center"/>
    </w:pPr>
    <w:rPr>
      <w:rFonts w:ascii="Arial Black" w:eastAsiaTheme="majorEastAsia" w:hAnsi="Arial Black" w:cstheme="majorBidi"/>
      <w:sz w:val="24"/>
      <w:szCs w:val="52"/>
    </w:rPr>
  </w:style>
  <w:style w:type="paragraph" w:customStyle="1" w:styleId="Formulierenstandaardstijl">
    <w:name w:val="Formulieren standaardstijl"/>
    <w:basedOn w:val="Standaard"/>
    <w:uiPriority w:val="4"/>
    <w:qFormat/>
    <w:rsid w:val="00691393"/>
    <w:rPr>
      <w:spacing w:val="0"/>
    </w:rPr>
  </w:style>
  <w:style w:type="paragraph" w:customStyle="1" w:styleId="Invulgedeelteinvul">
    <w:name w:val="Invulgedeelteinvul"/>
    <w:basedOn w:val="Standaard"/>
    <w:uiPriority w:val="5"/>
    <w:rsid w:val="00CC5D2C"/>
    <w:pPr>
      <w:tabs>
        <w:tab w:val="center" w:pos="4536"/>
        <w:tab w:val="right" w:pos="9072"/>
      </w:tabs>
      <w:spacing w:line="200" w:lineRule="exact"/>
    </w:pPr>
    <w:rPr>
      <w:sz w:val="14"/>
      <w:szCs w:val="14"/>
    </w:rPr>
  </w:style>
  <w:style w:type="paragraph" w:customStyle="1" w:styleId="Invulgedeeltekop">
    <w:name w:val="Invulgedeeltekop"/>
    <w:basedOn w:val="Koptekst"/>
    <w:uiPriority w:val="5"/>
    <w:rsid w:val="00CC5D2C"/>
    <w:pPr>
      <w:spacing w:line="200" w:lineRule="exact"/>
    </w:pPr>
    <w:rPr>
      <w:caps/>
      <w:sz w:val="12"/>
      <w:szCs w:val="12"/>
    </w:rPr>
  </w:style>
  <w:style w:type="paragraph" w:customStyle="1" w:styleId="Artikel">
    <w:name w:val="Artikel"/>
    <w:basedOn w:val="Lijstalinea"/>
    <w:next w:val="Standaard"/>
    <w:uiPriority w:val="4"/>
    <w:qFormat/>
    <w:rsid w:val="00787CD2"/>
    <w:pPr>
      <w:numPr>
        <w:numId w:val="4"/>
      </w:numPr>
      <w:shd w:val="clear" w:color="auto" w:fill="D9D9D9" w:themeFill="background1" w:themeFillShade="D9"/>
      <w:spacing w:after="120"/>
    </w:pPr>
    <w:rPr>
      <w:b/>
    </w:rPr>
  </w:style>
  <w:style w:type="paragraph" w:customStyle="1" w:styleId="Artikelsub">
    <w:name w:val="Artikel sub"/>
    <w:basedOn w:val="Artikel"/>
    <w:uiPriority w:val="4"/>
    <w:qFormat/>
    <w:rsid w:val="0016522E"/>
    <w:pPr>
      <w:numPr>
        <w:ilvl w:val="1"/>
      </w:numPr>
      <w:shd w:val="clear" w:color="auto" w:fill="auto"/>
    </w:pPr>
    <w:rPr>
      <w:b w:val="0"/>
    </w:rPr>
  </w:style>
  <w:style w:type="paragraph" w:customStyle="1" w:styleId="Clausulenieuw">
    <w:name w:val="Clausule nieuw"/>
    <w:basedOn w:val="Standaard"/>
    <w:uiPriority w:val="5"/>
    <w:rsid w:val="005406E9"/>
    <w:pPr>
      <w:spacing w:line="240" w:lineRule="atLeast"/>
    </w:pPr>
    <w:rPr>
      <w:sz w:val="16"/>
    </w:rPr>
  </w:style>
  <w:style w:type="table" w:styleId="Tabelrasterlicht">
    <w:name w:val="Grid Table Light"/>
    <w:basedOn w:val="Standaardtabel"/>
    <w:uiPriority w:val="40"/>
    <w:rsid w:val="00F00BC9"/>
    <w:pPr>
      <w:spacing w:after="0" w:line="270" w:lineRule="atLeast"/>
    </w:pPr>
    <w:rPr>
      <w:rFonts w:ascii="Arial" w:hAnsi="Arial"/>
      <w:spacing w:val="20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28" w:type="dxa"/>
        <w:right w:w="28" w:type="dxa"/>
      </w:tblCellMar>
    </w:tblPr>
  </w:style>
  <w:style w:type="paragraph" w:styleId="Lijstopsomteken">
    <w:name w:val="List Bullet"/>
    <w:basedOn w:val="Standaard"/>
    <w:uiPriority w:val="99"/>
    <w:semiHidden/>
    <w:unhideWhenUsed/>
    <w:qFormat/>
    <w:rsid w:val="00F35E92"/>
    <w:pPr>
      <w:numPr>
        <w:numId w:val="7"/>
      </w:numPr>
      <w:contextualSpacing/>
    </w:pPr>
  </w:style>
  <w:style w:type="paragraph" w:customStyle="1" w:styleId="Ondertitelrapport">
    <w:name w:val="Ondertitel rapport"/>
    <w:basedOn w:val="Standaard"/>
    <w:semiHidden/>
    <w:qFormat/>
    <w:rsid w:val="00C56081"/>
    <w:pPr>
      <w:shd w:val="clear" w:color="auto" w:fill="000000" w:themeFill="text1"/>
      <w:spacing w:after="120"/>
      <w:jc w:val="center"/>
    </w:pPr>
    <w:rPr>
      <w:rFonts w:ascii="Arial Black" w:hAnsi="Arial Black"/>
      <w:spacing w:val="15"/>
      <w:sz w:val="20"/>
    </w:rPr>
  </w:style>
  <w:style w:type="character" w:styleId="Paginanummer">
    <w:name w:val="page number"/>
    <w:basedOn w:val="Standaardalinea-lettertype"/>
    <w:uiPriority w:val="5"/>
    <w:rsid w:val="009F1CB4"/>
    <w:rPr>
      <w:rFonts w:ascii="Arial" w:hAnsi="Arial"/>
      <w:b w:val="0"/>
      <w:i w:val="0"/>
      <w:caps/>
      <w:smallCaps w:val="0"/>
      <w:sz w:val="12"/>
    </w:rPr>
  </w:style>
  <w:style w:type="paragraph" w:styleId="Kopvaninhoudsopgave">
    <w:name w:val="TOC Heading"/>
    <w:basedOn w:val="Kop1"/>
    <w:next w:val="Standaard"/>
    <w:uiPriority w:val="99"/>
    <w:unhideWhenUsed/>
    <w:rsid w:val="00787CD2"/>
    <w:pPr>
      <w:keepLines/>
      <w:numPr>
        <w:numId w:val="0"/>
      </w:numPr>
      <w:tabs>
        <w:tab w:val="left" w:pos="357"/>
      </w:tabs>
      <w:outlineLvl w:val="9"/>
    </w:pPr>
    <w:rPr>
      <w:rFonts w:ascii="Arial Vet" w:eastAsiaTheme="majorEastAsia" w:hAnsi="Arial Vet" w:cstheme="majorBidi"/>
      <w:bCs w:val="0"/>
      <w:kern w:val="0"/>
    </w:rPr>
  </w:style>
  <w:style w:type="table" w:customStyle="1" w:styleId="Tabelstijlarcering">
    <w:name w:val="Tabelstijl arcering"/>
    <w:basedOn w:val="Standaardtabel"/>
    <w:uiPriority w:val="99"/>
    <w:rsid w:val="00531ED6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table" w:customStyle="1" w:styleId="tabelzonderlijnen">
    <w:name w:val="tabel zonder lijnen"/>
    <w:basedOn w:val="Standaardtabel"/>
    <w:uiPriority w:val="99"/>
    <w:rsid w:val="0096084C"/>
    <w:pPr>
      <w:spacing w:after="0" w:line="270" w:lineRule="atLeast"/>
    </w:pPr>
    <w:rPr>
      <w:rFonts w:ascii="Arial" w:hAnsi="Arial"/>
      <w:sz w:val="18"/>
    </w:rPr>
    <w:tblPr>
      <w:tblCellMar>
        <w:left w:w="0" w:type="dxa"/>
        <w:right w:w="0" w:type="dxa"/>
      </w:tblCellMar>
    </w:tblPr>
  </w:style>
  <w:style w:type="paragraph" w:customStyle="1" w:styleId="Projectgemeente">
    <w:name w:val="Project/gemeente"/>
    <w:basedOn w:val="Titelformulier"/>
    <w:rsid w:val="00EF7C17"/>
    <w:pPr>
      <w:spacing w:line="240" w:lineRule="auto"/>
    </w:pPr>
    <w:rPr>
      <w:szCs w:val="14"/>
    </w:rPr>
  </w:style>
  <w:style w:type="paragraph" w:customStyle="1" w:styleId="Document">
    <w:name w:val="Document"/>
    <w:basedOn w:val="Titelformulier"/>
    <w:rsid w:val="00EF7C17"/>
    <w:pPr>
      <w:spacing w:line="240" w:lineRule="auto"/>
    </w:pPr>
    <w:rPr>
      <w:caps w:val="0"/>
      <w:sz w:val="24"/>
      <w:szCs w:val="24"/>
    </w:rPr>
  </w:style>
  <w:style w:type="paragraph" w:customStyle="1" w:styleId="Afdeling">
    <w:name w:val="Afdeling"/>
    <w:basedOn w:val="Standaard"/>
    <w:rsid w:val="00EF7C1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b/>
      <w:caps/>
      <w:kern w:val="100"/>
      <w:sz w:val="14"/>
      <w:szCs w:val="14"/>
    </w:rPr>
  </w:style>
  <w:style w:type="paragraph" w:customStyle="1" w:styleId="Koptekstrapportverslag">
    <w:name w:val="Koptekst rapport/verslag"/>
    <w:basedOn w:val="Standaard"/>
    <w:rsid w:val="00EF7C17"/>
    <w:pPr>
      <w:tabs>
        <w:tab w:val="left" w:pos="7293"/>
      </w:tabs>
      <w:overflowPunct w:val="0"/>
      <w:autoSpaceDE w:val="0"/>
      <w:autoSpaceDN w:val="0"/>
      <w:adjustRightInd w:val="0"/>
      <w:spacing w:line="200" w:lineRule="atLeast"/>
      <w:ind w:left="7280" w:hanging="7280"/>
      <w:textAlignment w:val="baseline"/>
    </w:pPr>
    <w:rPr>
      <w:rFonts w:eastAsia="Times New Roman"/>
      <w:caps/>
      <w:spacing w:val="40"/>
      <w:kern w:val="100"/>
      <w:sz w:val="14"/>
      <w:szCs w:val="20"/>
    </w:rPr>
  </w:style>
  <w:style w:type="paragraph" w:customStyle="1" w:styleId="Lijstopsomteken0">
    <w:name w:val="Lijst opsom teken"/>
    <w:basedOn w:val="Standaard"/>
    <w:rsid w:val="00EF7C17"/>
    <w:pPr>
      <w:numPr>
        <w:numId w:val="8"/>
      </w:numPr>
      <w:tabs>
        <w:tab w:val="clear" w:pos="357"/>
        <w:tab w:val="clear" w:pos="720"/>
        <w:tab w:val="left" w:pos="0"/>
        <w:tab w:val="num" w:pos="360"/>
      </w:tabs>
      <w:overflowPunct w:val="0"/>
      <w:autoSpaceDE w:val="0"/>
      <w:autoSpaceDN w:val="0"/>
      <w:adjustRightInd w:val="0"/>
      <w:ind w:left="0" w:firstLine="0"/>
      <w:textAlignment w:val="baseline"/>
    </w:pPr>
    <w:rPr>
      <w:rFonts w:eastAsia="Times New Roman"/>
      <w:szCs w:val="20"/>
    </w:rPr>
  </w:style>
  <w:style w:type="paragraph" w:styleId="Lijstnummering">
    <w:name w:val="List Number"/>
    <w:basedOn w:val="Standaard"/>
    <w:rsid w:val="00EF7C17"/>
    <w:pPr>
      <w:tabs>
        <w:tab w:val="num" w:pos="357"/>
      </w:tabs>
      <w:overflowPunct w:val="0"/>
      <w:autoSpaceDE w:val="0"/>
      <w:autoSpaceDN w:val="0"/>
      <w:adjustRightInd w:val="0"/>
      <w:ind w:left="357" w:hanging="357"/>
      <w:textAlignment w:val="baseline"/>
    </w:pPr>
    <w:rPr>
      <w:rFonts w:eastAsia="Times New Roman"/>
      <w:szCs w:val="20"/>
    </w:rPr>
  </w:style>
  <w:style w:type="paragraph" w:styleId="Geenafstand">
    <w:name w:val="No Spacing"/>
    <w:uiPriority w:val="1"/>
    <w:rsid w:val="00FD023F"/>
    <w:rPr>
      <w:rFonts w:ascii="Calibri" w:eastAsia="Calibri" w:hAnsi="Calibri"/>
    </w:rPr>
  </w:style>
  <w:style w:type="table" w:styleId="Lichtelijst-accent1">
    <w:name w:val="Light List Accent 1"/>
    <w:basedOn w:val="Standaardtabel"/>
    <w:uiPriority w:val="61"/>
    <w:rsid w:val="0035550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Kop10">
    <w:name w:val="Kop [1]"/>
    <w:basedOn w:val="Kop1"/>
    <w:link w:val="Kop1Char0"/>
    <w:rsid w:val="00841D68"/>
    <w:pPr>
      <w:pageBreakBefore/>
      <w:numPr>
        <w:numId w:val="0"/>
      </w:numPr>
      <w:tabs>
        <w:tab w:val="left" w:pos="0"/>
        <w:tab w:val="left" w:pos="567"/>
      </w:tabs>
      <w:spacing w:before="360" w:line="240" w:lineRule="auto"/>
    </w:pPr>
    <w:rPr>
      <w:rFonts w:eastAsia="Calibri" w:cs="Times New Roman"/>
      <w:bCs w:val="0"/>
      <w:spacing w:val="0"/>
      <w:kern w:val="28"/>
      <w:szCs w:val="20"/>
      <w:lang w:val="x-none"/>
    </w:rPr>
  </w:style>
  <w:style w:type="character" w:customStyle="1" w:styleId="Kop1Char0">
    <w:name w:val="Kop [1] Char"/>
    <w:link w:val="Kop10"/>
    <w:locked/>
    <w:rsid w:val="00841D68"/>
    <w:rPr>
      <w:rFonts w:ascii="Arial" w:eastAsia="Calibri" w:hAnsi="Arial"/>
      <w:b/>
      <w:kern w:val="28"/>
      <w:sz w:val="32"/>
      <w:lang w:val="x-none"/>
    </w:rPr>
  </w:style>
  <w:style w:type="character" w:customStyle="1" w:styleId="Heading2Char">
    <w:name w:val="Heading 2 Char"/>
    <w:aliases w:val="052 Char,2 Char,21 Char,22 Char,H2 Char,Header 2 Char,Header 21 Char,Heading 2 Hidden Char,Kop [2] Char,Paragraph Char,Reset numbering Char,TF-Overskrit 2 Char,h2 Char,h21 Char,h22 Char,l2 Char,l21 Char,l22 Cha,niveau2 Char,niveau21 Char"/>
    <w:semiHidden/>
    <w:rsid w:val="00841D68"/>
    <w:rPr>
      <w:rFonts w:ascii="Cambria" w:hAnsi="Cambria"/>
      <w:b/>
      <w:i/>
      <w:sz w:val="28"/>
      <w:lang w:val="x-none" w:eastAsia="en-US"/>
    </w:rPr>
  </w:style>
  <w:style w:type="character" w:customStyle="1" w:styleId="Heading2Char2">
    <w:name w:val="Heading 2 Char2"/>
    <w:aliases w:val="052 Char2,2 Char2,21 Char2,H2 Char2,Header 2 Char2,Header 21 Char2,Heading 2 Hidden Char2,Kop [2] Char2,Paragraph Char2,Reset numbering Char2,TF-Overskrit 2 Char2,h2 Char2,h21 Char2,l2 Char2,l21 Char2,l22 Ch,niveau2 Char2,niveau21 Char2"/>
    <w:semiHidden/>
    <w:locked/>
    <w:rsid w:val="00841D68"/>
    <w:rPr>
      <w:rFonts w:ascii="Cambria" w:hAnsi="Cambria"/>
      <w:b/>
      <w:i/>
      <w:sz w:val="28"/>
      <w:lang w:val="x-none" w:eastAsia="en-US"/>
    </w:rPr>
  </w:style>
  <w:style w:type="paragraph" w:customStyle="1" w:styleId="alinea">
    <w:name w:val="alinea"/>
    <w:next w:val="Standaard"/>
    <w:semiHidden/>
    <w:rsid w:val="00841D68"/>
    <w:pPr>
      <w:ind w:left="567"/>
    </w:pPr>
    <w:rPr>
      <w:rFonts w:ascii="Arial" w:eastAsia="Calibri" w:hAnsi="Arial"/>
      <w:noProof/>
    </w:rPr>
  </w:style>
  <w:style w:type="paragraph" w:styleId="Inhopg5">
    <w:name w:val="toc 5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800"/>
    </w:pPr>
    <w:rPr>
      <w:rFonts w:ascii="Calibri" w:eastAsia="Calibri" w:hAnsi="Calibri"/>
      <w:spacing w:val="0"/>
      <w:sz w:val="20"/>
      <w:szCs w:val="20"/>
    </w:rPr>
  </w:style>
  <w:style w:type="paragraph" w:styleId="Inhopg6">
    <w:name w:val="toc 6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000"/>
    </w:pPr>
    <w:rPr>
      <w:rFonts w:ascii="Calibri" w:eastAsia="Calibri" w:hAnsi="Calibri"/>
      <w:spacing w:val="0"/>
      <w:sz w:val="20"/>
      <w:szCs w:val="20"/>
    </w:rPr>
  </w:style>
  <w:style w:type="paragraph" w:styleId="Inhopg7">
    <w:name w:val="toc 7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200"/>
    </w:pPr>
    <w:rPr>
      <w:rFonts w:ascii="Calibri" w:eastAsia="Calibri" w:hAnsi="Calibri"/>
      <w:spacing w:val="0"/>
      <w:sz w:val="20"/>
      <w:szCs w:val="20"/>
    </w:rPr>
  </w:style>
  <w:style w:type="paragraph" w:styleId="Inhopg8">
    <w:name w:val="toc 8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400"/>
    </w:pPr>
    <w:rPr>
      <w:rFonts w:ascii="Calibri" w:eastAsia="Calibri" w:hAnsi="Calibri"/>
      <w:spacing w:val="0"/>
      <w:sz w:val="20"/>
      <w:szCs w:val="20"/>
    </w:rPr>
  </w:style>
  <w:style w:type="paragraph" w:styleId="Inhopg9">
    <w:name w:val="toc 9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600"/>
    </w:pPr>
    <w:rPr>
      <w:rFonts w:ascii="Calibri" w:eastAsia="Calibri" w:hAnsi="Calibri"/>
      <w:spacing w:val="0"/>
      <w:sz w:val="20"/>
      <w:szCs w:val="20"/>
    </w:rPr>
  </w:style>
  <w:style w:type="paragraph" w:styleId="Lijst">
    <w:name w:val="List"/>
    <w:basedOn w:val="Standaard"/>
    <w:rsid w:val="00841D68"/>
    <w:pPr>
      <w:tabs>
        <w:tab w:val="left" w:pos="-567"/>
      </w:tabs>
      <w:spacing w:line="269" w:lineRule="auto"/>
      <w:ind w:left="283" w:hanging="283"/>
    </w:pPr>
    <w:rPr>
      <w:rFonts w:eastAsia="Calibri"/>
      <w:spacing w:val="0"/>
      <w:sz w:val="20"/>
      <w:szCs w:val="20"/>
    </w:rPr>
  </w:style>
  <w:style w:type="paragraph" w:styleId="Lijst2">
    <w:name w:val="List 2"/>
    <w:basedOn w:val="Standaard"/>
    <w:rsid w:val="00841D68"/>
    <w:pPr>
      <w:tabs>
        <w:tab w:val="left" w:pos="-567"/>
      </w:tabs>
      <w:spacing w:line="269" w:lineRule="auto"/>
      <w:ind w:left="566" w:hanging="283"/>
    </w:pPr>
    <w:rPr>
      <w:rFonts w:eastAsia="Calibri"/>
      <w:spacing w:val="0"/>
      <w:sz w:val="20"/>
      <w:szCs w:val="20"/>
    </w:rPr>
  </w:style>
  <w:style w:type="paragraph" w:styleId="Lijstopsomteken2">
    <w:name w:val="List Bullet 2"/>
    <w:basedOn w:val="Standaard"/>
    <w:autoRedefine/>
    <w:rsid w:val="00841D68"/>
    <w:pPr>
      <w:tabs>
        <w:tab w:val="left" w:pos="-567"/>
      </w:tabs>
      <w:spacing w:line="269" w:lineRule="auto"/>
      <w:ind w:left="566" w:hanging="283"/>
    </w:pPr>
    <w:rPr>
      <w:rFonts w:eastAsia="Calibri"/>
      <w:spacing w:val="0"/>
      <w:sz w:val="20"/>
      <w:szCs w:val="20"/>
    </w:rPr>
  </w:style>
  <w:style w:type="paragraph" w:styleId="Plattetekst">
    <w:name w:val="Body Text"/>
    <w:basedOn w:val="Standaard"/>
    <w:link w:val="Plattetekst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rsid w:val="00841D68"/>
    <w:rPr>
      <w:rFonts w:ascii="Arial" w:eastAsia="Calibri" w:hAnsi="Arial"/>
      <w:lang w:val="x-none"/>
    </w:rPr>
  </w:style>
  <w:style w:type="paragraph" w:styleId="Lijstmetafbeeldingen">
    <w:name w:val="table of figures"/>
    <w:basedOn w:val="Standaard"/>
    <w:next w:val="Standaard"/>
    <w:rsid w:val="00841D68"/>
    <w:pPr>
      <w:tabs>
        <w:tab w:val="left" w:pos="-567"/>
      </w:tabs>
      <w:spacing w:line="269" w:lineRule="auto"/>
      <w:ind w:left="400" w:hanging="400"/>
    </w:pPr>
    <w:rPr>
      <w:rFonts w:eastAsia="Calibri"/>
      <w:spacing w:val="0"/>
      <w:sz w:val="20"/>
      <w:szCs w:val="20"/>
    </w:rPr>
  </w:style>
  <w:style w:type="paragraph" w:styleId="Index1">
    <w:name w:val="index 1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200" w:hanging="200"/>
    </w:pPr>
    <w:rPr>
      <w:rFonts w:eastAsia="Calibri"/>
      <w:spacing w:val="0"/>
      <w:sz w:val="20"/>
      <w:szCs w:val="20"/>
    </w:rPr>
  </w:style>
  <w:style w:type="paragraph" w:styleId="Index2">
    <w:name w:val="index 2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400" w:hanging="200"/>
    </w:pPr>
    <w:rPr>
      <w:rFonts w:eastAsia="Calibri"/>
      <w:spacing w:val="0"/>
      <w:sz w:val="20"/>
      <w:szCs w:val="20"/>
    </w:rPr>
  </w:style>
  <w:style w:type="paragraph" w:styleId="Index3">
    <w:name w:val="index 3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600" w:hanging="200"/>
    </w:pPr>
    <w:rPr>
      <w:rFonts w:eastAsia="Calibri"/>
      <w:spacing w:val="0"/>
      <w:sz w:val="20"/>
      <w:szCs w:val="20"/>
    </w:rPr>
  </w:style>
  <w:style w:type="paragraph" w:styleId="Index4">
    <w:name w:val="index 4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800" w:hanging="200"/>
    </w:pPr>
    <w:rPr>
      <w:rFonts w:eastAsia="Calibri"/>
      <w:spacing w:val="0"/>
      <w:sz w:val="20"/>
      <w:szCs w:val="20"/>
    </w:rPr>
  </w:style>
  <w:style w:type="paragraph" w:styleId="Index5">
    <w:name w:val="index 5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000" w:hanging="200"/>
    </w:pPr>
    <w:rPr>
      <w:rFonts w:eastAsia="Calibri"/>
      <w:spacing w:val="0"/>
      <w:sz w:val="20"/>
      <w:szCs w:val="20"/>
    </w:rPr>
  </w:style>
  <w:style w:type="paragraph" w:styleId="Index6">
    <w:name w:val="index 6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200" w:hanging="200"/>
    </w:pPr>
    <w:rPr>
      <w:rFonts w:eastAsia="Calibri"/>
      <w:spacing w:val="0"/>
      <w:sz w:val="20"/>
      <w:szCs w:val="20"/>
    </w:rPr>
  </w:style>
  <w:style w:type="paragraph" w:styleId="Index7">
    <w:name w:val="index 7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400" w:hanging="200"/>
    </w:pPr>
    <w:rPr>
      <w:rFonts w:eastAsia="Calibri"/>
      <w:spacing w:val="0"/>
      <w:sz w:val="20"/>
      <w:szCs w:val="20"/>
    </w:rPr>
  </w:style>
  <w:style w:type="paragraph" w:styleId="Index8">
    <w:name w:val="index 8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600" w:hanging="200"/>
    </w:pPr>
    <w:rPr>
      <w:rFonts w:eastAsia="Calibri"/>
      <w:spacing w:val="0"/>
      <w:sz w:val="20"/>
      <w:szCs w:val="20"/>
    </w:rPr>
  </w:style>
  <w:style w:type="paragraph" w:styleId="Index9">
    <w:name w:val="index 9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800" w:hanging="200"/>
    </w:pPr>
    <w:rPr>
      <w:rFonts w:eastAsia="Calibri"/>
      <w:spacing w:val="0"/>
      <w:sz w:val="20"/>
      <w:szCs w:val="20"/>
    </w:rPr>
  </w:style>
  <w:style w:type="paragraph" w:styleId="Indexkop">
    <w:name w:val="index heading"/>
    <w:basedOn w:val="Standaard"/>
    <w:next w:val="Index1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</w:rPr>
  </w:style>
  <w:style w:type="paragraph" w:styleId="Documentstructuur">
    <w:name w:val="Document Map"/>
    <w:basedOn w:val="Standaard"/>
    <w:link w:val="DocumentstructuurChar"/>
    <w:rsid w:val="00841D68"/>
    <w:pPr>
      <w:shd w:val="clear" w:color="auto" w:fill="000080"/>
      <w:tabs>
        <w:tab w:val="left" w:pos="-567"/>
      </w:tabs>
      <w:spacing w:line="269" w:lineRule="auto"/>
    </w:pPr>
    <w:rPr>
      <w:rFonts w:ascii="Tahoma" w:eastAsia="Calibri" w:hAnsi="Tahoma"/>
      <w:spacing w:val="0"/>
      <w:sz w:val="20"/>
      <w:szCs w:val="20"/>
      <w:lang w:val="x-none"/>
    </w:rPr>
  </w:style>
  <w:style w:type="character" w:customStyle="1" w:styleId="DocumentstructuurChar">
    <w:name w:val="Documentstructuur Char"/>
    <w:basedOn w:val="Standaardalinea-lettertype"/>
    <w:link w:val="Documentstructuur"/>
    <w:rsid w:val="00841D68"/>
    <w:rPr>
      <w:rFonts w:ascii="Tahoma" w:eastAsia="Calibri" w:hAnsi="Tahoma"/>
      <w:shd w:val="clear" w:color="auto" w:fill="000080"/>
      <w:lang w:val="x-none"/>
    </w:rPr>
  </w:style>
  <w:style w:type="paragraph" w:styleId="Plattetekstinspringen">
    <w:name w:val="Body Text Indent"/>
    <w:basedOn w:val="Standaard"/>
    <w:link w:val="Plattetekstinspringen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  <w:u w:val="single"/>
      <w:lang w:val="x-none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1D68"/>
    <w:rPr>
      <w:rFonts w:ascii="Arial" w:eastAsia="Calibri" w:hAnsi="Arial"/>
      <w:u w:val="single"/>
      <w:lang w:val="x-none"/>
    </w:rPr>
  </w:style>
  <w:style w:type="paragraph" w:customStyle="1" w:styleId="HTMLBody">
    <w:name w:val="HTML Body"/>
    <w:semiHidden/>
    <w:rsid w:val="00841D68"/>
    <w:rPr>
      <w:rFonts w:ascii="Arial" w:eastAsia="Calibri" w:hAnsi="Arial"/>
    </w:rPr>
  </w:style>
  <w:style w:type="paragraph" w:styleId="Tekstzonderopmaak">
    <w:name w:val="Plain Text"/>
    <w:basedOn w:val="Standaard"/>
    <w:link w:val="TekstzonderopmaakChar"/>
    <w:rsid w:val="00841D68"/>
    <w:pPr>
      <w:tabs>
        <w:tab w:val="left" w:pos="-567"/>
      </w:tabs>
      <w:spacing w:line="269" w:lineRule="auto"/>
    </w:pPr>
    <w:rPr>
      <w:rFonts w:ascii="Courier New" w:eastAsia="Calibri" w:hAnsi="Courier New"/>
      <w:spacing w:val="0"/>
      <w:sz w:val="20"/>
      <w:szCs w:val="20"/>
      <w:lang w:val="x-none"/>
    </w:rPr>
  </w:style>
  <w:style w:type="character" w:customStyle="1" w:styleId="TekstzonderopmaakChar">
    <w:name w:val="Tekst zonder opmaak Char"/>
    <w:basedOn w:val="Standaardalinea-lettertype"/>
    <w:link w:val="Tekstzonderopmaak"/>
    <w:rsid w:val="00841D68"/>
    <w:rPr>
      <w:rFonts w:ascii="Courier New" w:eastAsia="Calibri" w:hAnsi="Courier New"/>
      <w:lang w:val="x-none"/>
    </w:rPr>
  </w:style>
  <w:style w:type="paragraph" w:customStyle="1" w:styleId="Body">
    <w:name w:val="Body"/>
    <w:basedOn w:val="Standaard"/>
    <w:semiHidden/>
    <w:rsid w:val="00841D68"/>
    <w:pPr>
      <w:tabs>
        <w:tab w:val="left" w:pos="-567"/>
      </w:tabs>
      <w:spacing w:before="180" w:line="269" w:lineRule="auto"/>
      <w:ind w:left="709"/>
      <w:jc w:val="both"/>
    </w:pPr>
    <w:rPr>
      <w:rFonts w:ascii="Garmond (W1)" w:eastAsia="Calibri" w:hAnsi="Garmond (W1)"/>
      <w:spacing w:val="0"/>
      <w:sz w:val="22"/>
      <w:szCs w:val="20"/>
      <w:lang w:val="nl"/>
    </w:rPr>
  </w:style>
  <w:style w:type="paragraph" w:customStyle="1" w:styleId="opsommingnummeriek">
    <w:name w:val="opsomming nummeriek"/>
    <w:basedOn w:val="opsommingChar"/>
    <w:next w:val="alineanieuwChar"/>
    <w:rsid w:val="00841D68"/>
    <w:pPr>
      <w:numPr>
        <w:numId w:val="0"/>
      </w:numPr>
      <w:tabs>
        <w:tab w:val="clear" w:pos="964"/>
        <w:tab w:val="left" w:pos="1134"/>
      </w:tabs>
    </w:pPr>
  </w:style>
  <w:style w:type="paragraph" w:customStyle="1" w:styleId="opsommingChar">
    <w:name w:val="opsomming Char"/>
    <w:basedOn w:val="alineanieuwChar"/>
    <w:next w:val="alineanieuwChar"/>
    <w:rsid w:val="00841D68"/>
    <w:pPr>
      <w:numPr>
        <w:numId w:val="9"/>
      </w:numPr>
      <w:tabs>
        <w:tab w:val="clear" w:pos="360"/>
        <w:tab w:val="left" w:pos="964"/>
      </w:tabs>
      <w:spacing w:before="60"/>
      <w:ind w:left="993"/>
    </w:pPr>
    <w:rPr>
      <w:noProof w:val="0"/>
    </w:rPr>
  </w:style>
  <w:style w:type="paragraph" w:customStyle="1" w:styleId="alineanieuwChar">
    <w:name w:val="alinea nieuw Char"/>
    <w:basedOn w:val="Standaard"/>
    <w:rsid w:val="00841D68"/>
    <w:pPr>
      <w:tabs>
        <w:tab w:val="left" w:pos="-567"/>
        <w:tab w:val="left" w:pos="8789"/>
      </w:tabs>
      <w:spacing w:before="240" w:line="269" w:lineRule="auto"/>
    </w:pPr>
    <w:rPr>
      <w:rFonts w:eastAsia="Calibri"/>
      <w:noProof/>
      <w:spacing w:val="0"/>
      <w:sz w:val="20"/>
      <w:szCs w:val="20"/>
    </w:rPr>
  </w:style>
  <w:style w:type="paragraph" w:customStyle="1" w:styleId="Level1">
    <w:name w:val="Level 1"/>
    <w:basedOn w:val="Standaard"/>
    <w:semiHidden/>
    <w:rsid w:val="00841D68"/>
    <w:pPr>
      <w:widowControl w:val="0"/>
      <w:tabs>
        <w:tab w:val="left" w:pos="-567"/>
      </w:tabs>
      <w:spacing w:line="269" w:lineRule="auto"/>
      <w:ind w:hanging="567"/>
    </w:pPr>
    <w:rPr>
      <w:rFonts w:ascii="GoudyOlSt BT" w:eastAsia="Calibri" w:hAnsi="GoudyOlSt BT"/>
      <w:spacing w:val="0"/>
      <w:sz w:val="24"/>
      <w:szCs w:val="20"/>
      <w:lang w:val="en-US"/>
    </w:rPr>
  </w:style>
  <w:style w:type="paragraph" w:customStyle="1" w:styleId="1AutoList1">
    <w:name w:val="1AutoList1"/>
    <w:semiHidden/>
    <w:rsid w:val="00841D68"/>
    <w:pPr>
      <w:tabs>
        <w:tab w:val="left" w:pos="720"/>
      </w:tabs>
      <w:ind w:left="720" w:hanging="720"/>
    </w:pPr>
    <w:rPr>
      <w:rFonts w:ascii="Times New Roman Standaard" w:eastAsia="Calibri" w:hAnsi="Times New Roman Standaard"/>
      <w:sz w:val="24"/>
    </w:rPr>
  </w:style>
  <w:style w:type="paragraph" w:customStyle="1" w:styleId="2AutoList1">
    <w:name w:val="2AutoList1"/>
    <w:semiHidden/>
    <w:rsid w:val="00841D68"/>
    <w:pPr>
      <w:tabs>
        <w:tab w:val="left" w:pos="720"/>
        <w:tab w:val="left" w:pos="1440"/>
      </w:tabs>
      <w:ind w:left="1440" w:hanging="720"/>
    </w:pPr>
    <w:rPr>
      <w:rFonts w:ascii="Times New Roman Standaard" w:eastAsia="Calibri" w:hAnsi="Times New Roman Standaard"/>
      <w:sz w:val="24"/>
    </w:rPr>
  </w:style>
  <w:style w:type="paragraph" w:customStyle="1" w:styleId="3AutoList1">
    <w:name w:val="3AutoList1"/>
    <w:semiHidden/>
    <w:rsid w:val="00841D68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eastAsia="Calibri" w:hAnsi="Times New Roman Standaard"/>
      <w:sz w:val="24"/>
    </w:rPr>
  </w:style>
  <w:style w:type="paragraph" w:customStyle="1" w:styleId="4AutoList1">
    <w:name w:val="4AutoList1"/>
    <w:semiHidden/>
    <w:rsid w:val="00841D68"/>
    <w:pPr>
      <w:tabs>
        <w:tab w:val="left" w:pos="720"/>
        <w:tab w:val="left" w:pos="1440"/>
        <w:tab w:val="left" w:pos="2160"/>
        <w:tab w:val="left" w:pos="2880"/>
      </w:tabs>
      <w:ind w:left="2880" w:hanging="720"/>
    </w:pPr>
    <w:rPr>
      <w:rFonts w:ascii="Times New Roman Standaard" w:eastAsia="Calibri" w:hAnsi="Times New Roman Standaard"/>
      <w:sz w:val="24"/>
    </w:rPr>
  </w:style>
  <w:style w:type="paragraph" w:customStyle="1" w:styleId="5AutoList1">
    <w:name w:val="5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</w:pPr>
    <w:rPr>
      <w:rFonts w:ascii="Times New Roman Standaard" w:eastAsia="Calibri" w:hAnsi="Times New Roman Standaard"/>
      <w:sz w:val="24"/>
    </w:rPr>
  </w:style>
  <w:style w:type="paragraph" w:customStyle="1" w:styleId="6AutoList1">
    <w:name w:val="6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</w:pPr>
    <w:rPr>
      <w:rFonts w:ascii="Times New Roman Standaard" w:eastAsia="Calibri" w:hAnsi="Times New Roman Standaard"/>
      <w:sz w:val="24"/>
    </w:rPr>
  </w:style>
  <w:style w:type="paragraph" w:customStyle="1" w:styleId="7AutoList1">
    <w:name w:val="7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</w:pPr>
    <w:rPr>
      <w:rFonts w:ascii="Times New Roman Standaard" w:eastAsia="Calibri" w:hAnsi="Times New Roman Standaard"/>
      <w:sz w:val="24"/>
    </w:rPr>
  </w:style>
  <w:style w:type="paragraph" w:customStyle="1" w:styleId="8AutoList1">
    <w:name w:val="8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</w:pPr>
    <w:rPr>
      <w:rFonts w:ascii="Times New Roman Standaard" w:eastAsia="Calibri" w:hAnsi="Times New Roman Standaard"/>
      <w:sz w:val="24"/>
    </w:rPr>
  </w:style>
  <w:style w:type="paragraph" w:customStyle="1" w:styleId="QuickFormat1">
    <w:name w:val="QuickFormat1"/>
    <w:semiHidden/>
    <w:rsid w:val="00841D68"/>
    <w:rPr>
      <w:rFonts w:ascii="HumstSlab712 BT" w:eastAsia="Calibri" w:hAnsi="HumstSlab712 BT"/>
      <w:sz w:val="40"/>
    </w:rPr>
  </w:style>
  <w:style w:type="paragraph" w:customStyle="1" w:styleId="QuickFormat2">
    <w:name w:val="QuickFormat2"/>
    <w:semiHidden/>
    <w:rsid w:val="00841D68"/>
    <w:rPr>
      <w:rFonts w:ascii="HumstSlab712 BT" w:eastAsia="Calibri" w:hAnsi="HumstSlab712 BT"/>
      <w:sz w:val="28"/>
    </w:rPr>
  </w:style>
  <w:style w:type="paragraph" w:customStyle="1" w:styleId="1Paragraph">
    <w:name w:val="1Paragraph"/>
    <w:semiHidden/>
    <w:rsid w:val="00841D68"/>
    <w:pPr>
      <w:tabs>
        <w:tab w:val="left" w:pos="720"/>
      </w:tabs>
      <w:ind w:left="720" w:hanging="720"/>
    </w:pPr>
    <w:rPr>
      <w:rFonts w:ascii="Times New Roman Standaard" w:eastAsia="Calibri" w:hAnsi="Times New Roman Standaard"/>
      <w:sz w:val="24"/>
    </w:rPr>
  </w:style>
  <w:style w:type="paragraph" w:customStyle="1" w:styleId="3Paragraph">
    <w:name w:val="3Paragraph"/>
    <w:semiHidden/>
    <w:rsid w:val="00841D68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eastAsia="Calibri" w:hAnsi="Times New Roman Standaard"/>
      <w:sz w:val="24"/>
    </w:rPr>
  </w:style>
  <w:style w:type="paragraph" w:customStyle="1" w:styleId="Bijlage1">
    <w:name w:val="Bijlage 1"/>
    <w:basedOn w:val="Kop1"/>
    <w:next w:val="Standaard"/>
    <w:semiHidden/>
    <w:rsid w:val="00841D68"/>
    <w:pPr>
      <w:keepLines/>
      <w:pageBreakBefore/>
      <w:numPr>
        <w:numId w:val="0"/>
      </w:numPr>
      <w:tabs>
        <w:tab w:val="left" w:pos="-567"/>
        <w:tab w:val="num" w:pos="360"/>
      </w:tabs>
      <w:spacing w:before="480" w:after="240" w:line="269" w:lineRule="auto"/>
      <w:ind w:left="360" w:hanging="360"/>
    </w:pPr>
    <w:rPr>
      <w:rFonts w:ascii="Times New Roman Bold" w:eastAsia="Calibri" w:hAnsi="Times New Roman Bold" w:cs="Times New Roman"/>
      <w:bCs w:val="0"/>
      <w:smallCaps/>
      <w:color w:val="000000"/>
      <w:spacing w:val="0"/>
      <w:kern w:val="0"/>
      <w:szCs w:val="20"/>
    </w:rPr>
  </w:style>
  <w:style w:type="paragraph" w:customStyle="1" w:styleId="Kopvaninhoudsopgave1">
    <w:name w:val="Kop van inhoudsopgave1"/>
    <w:basedOn w:val="Voorwerk1"/>
    <w:next w:val="Standaard"/>
    <w:semiHidden/>
    <w:rsid w:val="00841D68"/>
    <w:pPr>
      <w:numPr>
        <w:numId w:val="10"/>
      </w:numPr>
      <w:tabs>
        <w:tab w:val="clear" w:pos="1701"/>
      </w:tabs>
      <w:ind w:left="1134" w:firstLine="0"/>
    </w:pPr>
  </w:style>
  <w:style w:type="paragraph" w:customStyle="1" w:styleId="Voorwerk1">
    <w:name w:val="Voorwerk1"/>
    <w:basedOn w:val="Standaard"/>
    <w:next w:val="Standaard"/>
    <w:semiHidden/>
    <w:rsid w:val="00841D68"/>
    <w:pPr>
      <w:keepNext/>
      <w:keepLines/>
      <w:pageBreakBefore/>
      <w:tabs>
        <w:tab w:val="left" w:pos="-567"/>
      </w:tabs>
      <w:spacing w:before="480" w:after="240" w:line="269" w:lineRule="auto"/>
    </w:pPr>
    <w:rPr>
      <w:rFonts w:ascii="Times New Roman Bold" w:eastAsia="Calibri" w:hAnsi="Times New Roman Bold"/>
      <w:b/>
      <w:smallCaps/>
      <w:spacing w:val="0"/>
      <w:sz w:val="32"/>
      <w:szCs w:val="20"/>
    </w:rPr>
  </w:style>
  <w:style w:type="paragraph" w:customStyle="1" w:styleId="Voorwerk2">
    <w:name w:val="Voorwerk2"/>
    <w:next w:val="Standaard"/>
    <w:semiHidden/>
    <w:rsid w:val="00841D68"/>
    <w:pPr>
      <w:keepNext/>
      <w:keepLines/>
      <w:numPr>
        <w:numId w:val="11"/>
      </w:numPr>
      <w:tabs>
        <w:tab w:val="clear" w:pos="360"/>
      </w:tabs>
      <w:spacing w:before="300" w:after="120"/>
      <w:ind w:left="0" w:firstLine="0"/>
    </w:pPr>
    <w:rPr>
      <w:rFonts w:ascii="Times New Roman Bold" w:eastAsia="Calibri" w:hAnsi="Times New Roman Bold"/>
      <w:b/>
      <w:sz w:val="28"/>
    </w:rPr>
  </w:style>
  <w:style w:type="paragraph" w:styleId="HTML-adres">
    <w:name w:val="HTML Address"/>
    <w:basedOn w:val="Standaard"/>
    <w:link w:val="HTML-adresChar"/>
    <w:rsid w:val="00841D68"/>
    <w:pPr>
      <w:tabs>
        <w:tab w:val="left" w:pos="-567"/>
      </w:tabs>
      <w:spacing w:line="269" w:lineRule="auto"/>
    </w:pPr>
    <w:rPr>
      <w:rFonts w:ascii="Times New Roman" w:eastAsia="Calibri" w:hAnsi="Times New Roman"/>
      <w:i/>
      <w:spacing w:val="0"/>
      <w:sz w:val="20"/>
      <w:szCs w:val="20"/>
      <w:lang w:val="x-none"/>
    </w:rPr>
  </w:style>
  <w:style w:type="character" w:customStyle="1" w:styleId="HTML-adresChar">
    <w:name w:val="HTML-adres Char"/>
    <w:basedOn w:val="Standaardalinea-lettertype"/>
    <w:link w:val="HTML-adres"/>
    <w:rsid w:val="00841D68"/>
    <w:rPr>
      <w:rFonts w:eastAsia="Calibri"/>
      <w:i/>
      <w:lang w:val="x-none"/>
    </w:rPr>
  </w:style>
  <w:style w:type="paragraph" w:customStyle="1" w:styleId="AlineaChar">
    <w:name w:val="Alinea Char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paragraph" w:styleId="Datum">
    <w:name w:val="Date"/>
    <w:basedOn w:val="Standaard"/>
    <w:next w:val="Standaard"/>
    <w:link w:val="DatumChar"/>
    <w:rsid w:val="00841D68"/>
    <w:pPr>
      <w:tabs>
        <w:tab w:val="left" w:pos="-567"/>
      </w:tabs>
      <w:spacing w:line="269" w:lineRule="auto"/>
    </w:pPr>
    <w:rPr>
      <w:rFonts w:ascii="Times New Roman" w:eastAsia="Calibri" w:hAnsi="Times New Roman"/>
      <w:spacing w:val="0"/>
      <w:sz w:val="20"/>
      <w:szCs w:val="20"/>
      <w:lang w:val="x-none"/>
    </w:rPr>
  </w:style>
  <w:style w:type="character" w:customStyle="1" w:styleId="DatumChar">
    <w:name w:val="Datum Char"/>
    <w:basedOn w:val="Standaardalinea-lettertype"/>
    <w:link w:val="Datum"/>
    <w:rsid w:val="00841D68"/>
    <w:rPr>
      <w:rFonts w:eastAsia="Calibri"/>
      <w:lang w:val="x-none"/>
    </w:rPr>
  </w:style>
  <w:style w:type="paragraph" w:styleId="Lijstopsomteken3">
    <w:name w:val="List Bullet 3"/>
    <w:basedOn w:val="Standaard"/>
    <w:autoRedefine/>
    <w:rsid w:val="00841D68"/>
    <w:pPr>
      <w:tabs>
        <w:tab w:val="left" w:pos="-567"/>
        <w:tab w:val="num" w:pos="926"/>
      </w:tabs>
      <w:spacing w:line="269" w:lineRule="auto"/>
      <w:ind w:left="926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opsomteken4">
    <w:name w:val="List Bullet 4"/>
    <w:basedOn w:val="Standaard"/>
    <w:autoRedefine/>
    <w:rsid w:val="00841D68"/>
    <w:pPr>
      <w:tabs>
        <w:tab w:val="left" w:pos="-567"/>
        <w:tab w:val="num" w:pos="1209"/>
      </w:tabs>
      <w:spacing w:line="269" w:lineRule="auto"/>
      <w:ind w:left="1209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opsomteken5">
    <w:name w:val="List Bullet 5"/>
    <w:basedOn w:val="Standaard"/>
    <w:autoRedefine/>
    <w:rsid w:val="00841D68"/>
    <w:pPr>
      <w:tabs>
        <w:tab w:val="left" w:pos="-567"/>
        <w:tab w:val="num" w:pos="1492"/>
      </w:tabs>
      <w:spacing w:line="269" w:lineRule="auto"/>
      <w:ind w:left="1492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2">
    <w:name w:val="List Number 2"/>
    <w:basedOn w:val="Standaard"/>
    <w:rsid w:val="00841D68"/>
    <w:pPr>
      <w:tabs>
        <w:tab w:val="left" w:pos="-567"/>
        <w:tab w:val="num" w:pos="700"/>
      </w:tabs>
      <w:spacing w:line="269" w:lineRule="auto"/>
      <w:ind w:left="34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3">
    <w:name w:val="List Number 3"/>
    <w:basedOn w:val="Standaard"/>
    <w:rsid w:val="00841D68"/>
    <w:pPr>
      <w:tabs>
        <w:tab w:val="left" w:pos="-567"/>
        <w:tab w:val="num" w:pos="926"/>
      </w:tabs>
      <w:spacing w:line="269" w:lineRule="auto"/>
      <w:ind w:left="926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4">
    <w:name w:val="List Number 4"/>
    <w:basedOn w:val="Standaard"/>
    <w:rsid w:val="00841D68"/>
    <w:pPr>
      <w:tabs>
        <w:tab w:val="left" w:pos="-567"/>
        <w:tab w:val="num" w:pos="1209"/>
      </w:tabs>
      <w:spacing w:line="269" w:lineRule="auto"/>
      <w:ind w:left="1209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5">
    <w:name w:val="List Number 5"/>
    <w:basedOn w:val="Standaard"/>
    <w:rsid w:val="00841D68"/>
    <w:pPr>
      <w:tabs>
        <w:tab w:val="left" w:pos="-567"/>
        <w:tab w:val="num" w:pos="1492"/>
      </w:tabs>
      <w:spacing w:line="269" w:lineRule="auto"/>
      <w:ind w:left="1492" w:hanging="360"/>
    </w:pPr>
    <w:rPr>
      <w:rFonts w:ascii="Times New Roman" w:eastAsia="Calibri" w:hAnsi="Times New Roman"/>
      <w:spacing w:val="0"/>
      <w:sz w:val="22"/>
      <w:szCs w:val="20"/>
    </w:rPr>
  </w:style>
  <w:style w:type="paragraph" w:customStyle="1" w:styleId="Lijst1">
    <w:name w:val="Lijst1"/>
    <w:basedOn w:val="Standaard"/>
    <w:semiHidden/>
    <w:rsid w:val="00841D68"/>
    <w:pPr>
      <w:widowControl w:val="0"/>
      <w:tabs>
        <w:tab w:val="left" w:pos="-567"/>
      </w:tabs>
      <w:autoSpaceDE w:val="0"/>
      <w:autoSpaceDN w:val="0"/>
      <w:spacing w:line="269" w:lineRule="auto"/>
      <w:ind w:left="360" w:hanging="360"/>
    </w:pPr>
    <w:rPr>
      <w:rFonts w:ascii="Times New Roman" w:eastAsia="Calibri" w:hAnsi="Times New Roman"/>
      <w:spacing w:val="0"/>
      <w:sz w:val="22"/>
      <w:szCs w:val="22"/>
    </w:rPr>
  </w:style>
  <w:style w:type="paragraph" w:customStyle="1" w:styleId="xl31">
    <w:name w:val="xl31"/>
    <w:basedOn w:val="Standaard"/>
    <w:semiHidden/>
    <w:rsid w:val="00841D68"/>
    <w:pPr>
      <w:pBdr>
        <w:left w:val="single" w:sz="4" w:space="0" w:color="auto"/>
        <w:right w:val="single" w:sz="4" w:space="0" w:color="auto"/>
      </w:pBdr>
      <w:tabs>
        <w:tab w:val="left" w:pos="-567"/>
      </w:tabs>
      <w:spacing w:before="100" w:beforeAutospacing="1" w:after="100" w:afterAutospacing="1" w:line="269" w:lineRule="auto"/>
      <w:textAlignment w:val="top"/>
    </w:pPr>
    <w:rPr>
      <w:rFonts w:ascii="Arial Unicode MS" w:eastAsia="Times New Roman" w:hAnsi="Arial Unicode MS" w:cs="Arial Unicode MS"/>
      <w:spacing w:val="0"/>
      <w:sz w:val="24"/>
    </w:rPr>
  </w:style>
  <w:style w:type="paragraph" w:customStyle="1" w:styleId="Kop">
    <w:name w:val="Kop"/>
    <w:basedOn w:val="Standaard"/>
    <w:rsid w:val="00841D68"/>
    <w:pPr>
      <w:tabs>
        <w:tab w:val="left" w:pos="-567"/>
      </w:tabs>
      <w:spacing w:line="240" w:lineRule="atLeast"/>
    </w:pPr>
    <w:rPr>
      <w:rFonts w:ascii="Times New Roman" w:eastAsia="Calibri" w:hAnsi="Times New Roman"/>
      <w:b/>
      <w:spacing w:val="0"/>
      <w:sz w:val="24"/>
      <w:szCs w:val="20"/>
      <w:lang w:eastAsia="en-US"/>
    </w:rPr>
  </w:style>
  <w:style w:type="paragraph" w:customStyle="1" w:styleId="Bullet">
    <w:name w:val="Bullet"/>
    <w:basedOn w:val="Standaard"/>
    <w:rsid w:val="00841D68"/>
    <w:pPr>
      <w:tabs>
        <w:tab w:val="left" w:pos="-567"/>
      </w:tabs>
      <w:spacing w:line="240" w:lineRule="atLeast"/>
      <w:ind w:hanging="567"/>
    </w:pPr>
    <w:rPr>
      <w:rFonts w:ascii="Times New Roman" w:eastAsia="Calibri" w:hAnsi="Times New Roman"/>
      <w:spacing w:val="0"/>
      <w:sz w:val="22"/>
      <w:szCs w:val="20"/>
      <w:lang w:eastAsia="en-US"/>
    </w:rPr>
  </w:style>
  <w:style w:type="paragraph" w:customStyle="1" w:styleId="Kopbijlkage">
    <w:name w:val="Kop bijlkage"/>
    <w:basedOn w:val="Koptekst"/>
    <w:next w:val="AlineaChar"/>
    <w:rsid w:val="00841D68"/>
    <w:pPr>
      <w:tabs>
        <w:tab w:val="clear" w:pos="4536"/>
        <w:tab w:val="clear" w:pos="9072"/>
        <w:tab w:val="left" w:pos="-567"/>
        <w:tab w:val="right" w:pos="9406"/>
      </w:tabs>
      <w:spacing w:before="120" w:line="269" w:lineRule="auto"/>
    </w:pPr>
    <w:rPr>
      <w:rFonts w:eastAsia="Calibri"/>
      <w:b/>
      <w:spacing w:val="0"/>
      <w:sz w:val="20"/>
      <w:szCs w:val="20"/>
      <w:lang w:val="x-none"/>
    </w:rPr>
  </w:style>
  <w:style w:type="character" w:customStyle="1" w:styleId="AlineaCharChar">
    <w:name w:val="Alinea Char Char"/>
    <w:rsid w:val="00841D68"/>
    <w:rPr>
      <w:rFonts w:ascii="Arial" w:hAnsi="Arial"/>
      <w:lang w:val="nl-NL" w:eastAsia="nl-NL"/>
    </w:rPr>
  </w:style>
  <w:style w:type="paragraph" w:customStyle="1" w:styleId="Kopbijlage">
    <w:name w:val="Kop bijlage"/>
    <w:basedOn w:val="Kop1"/>
    <w:next w:val="AlineaChar"/>
    <w:rsid w:val="00841D68"/>
    <w:pPr>
      <w:pageBreakBefore/>
      <w:tabs>
        <w:tab w:val="clear" w:pos="851"/>
        <w:tab w:val="left" w:pos="-567"/>
        <w:tab w:val="num" w:pos="432"/>
      </w:tabs>
      <w:spacing w:before="360" w:line="269" w:lineRule="auto"/>
      <w:ind w:left="998" w:hanging="432"/>
    </w:pPr>
    <w:rPr>
      <w:rFonts w:eastAsia="Calibri" w:cs="Times New Roman"/>
      <w:bCs w:val="0"/>
      <w:spacing w:val="0"/>
      <w:kern w:val="28"/>
      <w:szCs w:val="20"/>
    </w:rPr>
  </w:style>
  <w:style w:type="paragraph" w:customStyle="1" w:styleId="OpmaakprofielMetopsommingstekens">
    <w:name w:val="Opmaakprofiel Met opsommingstekens"/>
    <w:basedOn w:val="Standaard"/>
    <w:rsid w:val="00841D68"/>
    <w:pPr>
      <w:numPr>
        <w:numId w:val="12"/>
      </w:numPr>
      <w:tabs>
        <w:tab w:val="left" w:pos="-567"/>
      </w:tabs>
      <w:spacing w:line="269" w:lineRule="auto"/>
    </w:pPr>
    <w:rPr>
      <w:rFonts w:eastAsia="Calibri" w:cs="Arial"/>
      <w:noProof/>
      <w:spacing w:val="0"/>
      <w:sz w:val="20"/>
      <w:szCs w:val="20"/>
    </w:rPr>
  </w:style>
  <w:style w:type="paragraph" w:customStyle="1" w:styleId="OpmaakprofielMetopsommingstekensSymbolsymbool">
    <w:name w:val="Opmaakprofiel Met opsommingstekens Symbol (symbool)"/>
    <w:basedOn w:val="Standaard"/>
    <w:rsid w:val="00841D68"/>
    <w:pPr>
      <w:numPr>
        <w:numId w:val="13"/>
      </w:numPr>
      <w:tabs>
        <w:tab w:val="left" w:pos="-567"/>
      </w:tabs>
      <w:spacing w:line="269" w:lineRule="auto"/>
      <w:ind w:left="1134" w:hanging="567"/>
    </w:pPr>
    <w:rPr>
      <w:rFonts w:eastAsia="Calibri" w:cs="Arial"/>
      <w:spacing w:val="0"/>
      <w:sz w:val="20"/>
      <w:szCs w:val="20"/>
    </w:rPr>
  </w:style>
  <w:style w:type="character" w:customStyle="1" w:styleId="alineanieuwCharChar">
    <w:name w:val="alinea nieuw Char Char"/>
    <w:rsid w:val="00841D68"/>
    <w:rPr>
      <w:rFonts w:ascii="Arial" w:hAnsi="Arial"/>
      <w:noProof/>
      <w:lang w:val="nl-NL" w:eastAsia="nl-NL"/>
    </w:rPr>
  </w:style>
  <w:style w:type="character" w:customStyle="1" w:styleId="opsommingCharChar">
    <w:name w:val="opsomming Char Char"/>
    <w:rsid w:val="00841D68"/>
    <w:rPr>
      <w:rFonts w:ascii="Arial" w:hAnsi="Arial"/>
      <w:noProof/>
      <w:lang w:val="nl-NL" w:eastAsia="nl-NL"/>
    </w:rPr>
  </w:style>
  <w:style w:type="character" w:customStyle="1" w:styleId="AlineaCharChar1">
    <w:name w:val="Alinea Char Char1"/>
    <w:rsid w:val="00841D68"/>
    <w:rPr>
      <w:rFonts w:ascii="Arial" w:hAnsi="Arial"/>
      <w:lang w:val="nl-NL" w:eastAsia="nl-NL"/>
    </w:rPr>
  </w:style>
  <w:style w:type="character" w:customStyle="1" w:styleId="alineanieuwCharChar1">
    <w:name w:val="alinea nieuw Char Char1"/>
    <w:rsid w:val="00841D68"/>
    <w:rPr>
      <w:rFonts w:ascii="Arial" w:hAnsi="Arial"/>
      <w:noProof/>
      <w:lang w:val="nl-NL" w:eastAsia="nl-NL"/>
    </w:rPr>
  </w:style>
  <w:style w:type="character" w:customStyle="1" w:styleId="opsommingCharChar1">
    <w:name w:val="opsomming Char Char1"/>
    <w:rsid w:val="00841D68"/>
    <w:rPr>
      <w:rFonts w:ascii="Arial" w:hAnsi="Arial"/>
      <w:noProof/>
      <w:lang w:val="nl-NL" w:eastAsia="nl-NL"/>
    </w:rPr>
  </w:style>
  <w:style w:type="paragraph" w:customStyle="1" w:styleId="OpmaakprofielopsommingnummeriekUitvullenVoor0pt">
    <w:name w:val="Opmaakprofiel opsomming nummeriek + Uitvullen Voor:  0 pt"/>
    <w:basedOn w:val="opsommingnummeriek"/>
    <w:rsid w:val="00841D68"/>
    <w:pPr>
      <w:spacing w:before="0"/>
      <w:jc w:val="both"/>
    </w:pPr>
  </w:style>
  <w:style w:type="paragraph" w:styleId="Plattetekst2">
    <w:name w:val="Body Text 2"/>
    <w:basedOn w:val="Standaard"/>
    <w:link w:val="Plattetekst2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4"/>
      <w:szCs w:val="20"/>
      <w:lang w:val="x-none"/>
    </w:rPr>
  </w:style>
  <w:style w:type="character" w:customStyle="1" w:styleId="Plattetekst2Char">
    <w:name w:val="Platte tekst 2 Char"/>
    <w:basedOn w:val="Standaardalinea-lettertype"/>
    <w:link w:val="Plattetekst2"/>
    <w:rsid w:val="00841D68"/>
    <w:rPr>
      <w:rFonts w:ascii="Arial" w:eastAsia="Calibri" w:hAnsi="Arial"/>
      <w:sz w:val="24"/>
      <w:lang w:val="x-none"/>
    </w:rPr>
  </w:style>
  <w:style w:type="paragraph" w:customStyle="1" w:styleId="Opsomming">
    <w:name w:val="Opsomming"/>
    <w:basedOn w:val="AlineaChar"/>
    <w:next w:val="AlineaChar"/>
    <w:rsid w:val="00841D68"/>
    <w:pPr>
      <w:numPr>
        <w:numId w:val="14"/>
      </w:numPr>
      <w:tabs>
        <w:tab w:val="clear" w:pos="-566"/>
        <w:tab w:val="clear" w:pos="360"/>
        <w:tab w:val="left" w:pos="851"/>
      </w:tabs>
      <w:spacing w:line="200" w:lineRule="atLeast"/>
      <w:ind w:left="851" w:hanging="284"/>
    </w:pPr>
  </w:style>
  <w:style w:type="paragraph" w:customStyle="1" w:styleId="Opsommingalfabet">
    <w:name w:val="Opsomming alfabet"/>
    <w:basedOn w:val="Standaard"/>
    <w:rsid w:val="00841D68"/>
    <w:pPr>
      <w:numPr>
        <w:numId w:val="15"/>
      </w:numPr>
      <w:tabs>
        <w:tab w:val="left" w:pos="-567"/>
        <w:tab w:val="left" w:pos="284"/>
        <w:tab w:val="left" w:pos="964"/>
        <w:tab w:val="left" w:pos="8789"/>
      </w:tabs>
      <w:spacing w:before="60" w:line="269" w:lineRule="auto"/>
      <w:ind w:left="851" w:hanging="284"/>
    </w:pPr>
    <w:rPr>
      <w:rFonts w:eastAsia="Calibri"/>
      <w:spacing w:val="0"/>
      <w:sz w:val="20"/>
      <w:szCs w:val="20"/>
    </w:rPr>
  </w:style>
  <w:style w:type="paragraph" w:styleId="Plattetekst3">
    <w:name w:val="Body Text 3"/>
    <w:basedOn w:val="Standaard"/>
    <w:link w:val="Plattetekst3Char"/>
    <w:rsid w:val="00841D68"/>
    <w:pPr>
      <w:widowControl w:val="0"/>
      <w:tabs>
        <w:tab w:val="left" w:pos="-1440"/>
        <w:tab w:val="left" w:pos="-720"/>
        <w:tab w:val="left" w:pos="-567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69" w:lineRule="auto"/>
      <w:ind w:right="227"/>
    </w:pPr>
    <w:rPr>
      <w:rFonts w:ascii="Arial Narrow" w:eastAsia="Calibri" w:hAnsi="Arial Narrow"/>
      <w:spacing w:val="0"/>
      <w:sz w:val="20"/>
      <w:szCs w:val="20"/>
      <w:lang w:val="x-none"/>
    </w:rPr>
  </w:style>
  <w:style w:type="character" w:customStyle="1" w:styleId="Plattetekst3Char">
    <w:name w:val="Platte tekst 3 Char"/>
    <w:basedOn w:val="Standaardalinea-lettertype"/>
    <w:link w:val="Plattetekst3"/>
    <w:rsid w:val="00841D68"/>
    <w:rPr>
      <w:rFonts w:ascii="Arial Narrow" w:eastAsia="Calibri" w:hAnsi="Arial Narrow"/>
      <w:lang w:val="x-none"/>
    </w:rPr>
  </w:style>
  <w:style w:type="paragraph" w:styleId="Plattetekstinspringen2">
    <w:name w:val="Body Text Indent 2"/>
    <w:basedOn w:val="Standaard"/>
    <w:link w:val="Plattetekstinspringen2Char"/>
    <w:rsid w:val="00841D68"/>
    <w:pPr>
      <w:tabs>
        <w:tab w:val="left" w:pos="-567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69" w:lineRule="auto"/>
      <w:ind w:left="2268"/>
    </w:pPr>
    <w:rPr>
      <w:rFonts w:ascii="Univers" w:eastAsia="Calibri" w:hAnsi="Univers"/>
      <w:spacing w:val="0"/>
      <w:sz w:val="20"/>
      <w:szCs w:val="20"/>
      <w:lang w:val="x-none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1D68"/>
    <w:rPr>
      <w:rFonts w:ascii="Univers" w:eastAsia="Calibri" w:hAnsi="Univers"/>
      <w:lang w:val="x-none"/>
    </w:rPr>
  </w:style>
  <w:style w:type="paragraph" w:styleId="Plattetekstinspringen3">
    <w:name w:val="Body Text Indent 3"/>
    <w:basedOn w:val="Standaard"/>
    <w:link w:val="Plattetekstinspringen3Char"/>
    <w:rsid w:val="00841D68"/>
    <w:pPr>
      <w:tabs>
        <w:tab w:val="left" w:pos="-567"/>
      </w:tabs>
      <w:spacing w:line="269" w:lineRule="auto"/>
      <w:ind w:left="360"/>
    </w:pPr>
    <w:rPr>
      <w:rFonts w:ascii="Arial Narrow" w:eastAsia="Calibri" w:hAnsi="Arial Narrow"/>
      <w:spacing w:val="0"/>
      <w:sz w:val="20"/>
      <w:szCs w:val="20"/>
      <w:lang w:val="x-none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1D68"/>
    <w:rPr>
      <w:rFonts w:ascii="Arial Narrow" w:eastAsia="Calibri" w:hAnsi="Arial Narrow"/>
      <w:lang w:val="x-none"/>
    </w:rPr>
  </w:style>
  <w:style w:type="paragraph" w:customStyle="1" w:styleId="kop11">
    <w:name w:val="kop 1"/>
    <w:basedOn w:val="Kop1"/>
    <w:rsid w:val="00841D68"/>
    <w:pPr>
      <w:pageBreakBefore/>
      <w:tabs>
        <w:tab w:val="clear" w:pos="851"/>
        <w:tab w:val="left" w:pos="-567"/>
        <w:tab w:val="num" w:pos="432"/>
      </w:tabs>
      <w:spacing w:before="360" w:line="269" w:lineRule="auto"/>
      <w:ind w:left="432" w:hanging="432"/>
    </w:pPr>
    <w:rPr>
      <w:rFonts w:eastAsia="Calibri" w:cs="Times New Roman"/>
      <w:spacing w:val="0"/>
      <w:kern w:val="28"/>
      <w:szCs w:val="20"/>
    </w:rPr>
  </w:style>
  <w:style w:type="paragraph" w:customStyle="1" w:styleId="AlineaCharChar3">
    <w:name w:val="Alinea Char Char3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paragraph" w:customStyle="1" w:styleId="Bullet1">
    <w:name w:val="Bullet 1"/>
    <w:basedOn w:val="Standaard"/>
    <w:rsid w:val="00841D68"/>
    <w:pPr>
      <w:tabs>
        <w:tab w:val="clear" w:pos="357"/>
        <w:tab w:val="left" w:pos="-567"/>
        <w:tab w:val="num" w:pos="360"/>
      </w:tabs>
      <w:spacing w:line="269" w:lineRule="auto"/>
      <w:ind w:hanging="360"/>
    </w:pPr>
    <w:rPr>
      <w:rFonts w:ascii="Times New Roman" w:eastAsia="Calibri" w:hAnsi="Times New Roman"/>
      <w:spacing w:val="0"/>
      <w:sz w:val="24"/>
      <w:szCs w:val="20"/>
      <w:lang w:val="en-GB" w:eastAsia="en-US"/>
    </w:rPr>
  </w:style>
  <w:style w:type="paragraph" w:customStyle="1" w:styleId="AlineaNum">
    <w:name w:val="AlineaNum"/>
    <w:basedOn w:val="Standaard"/>
    <w:rsid w:val="00841D68"/>
    <w:pPr>
      <w:keepLines/>
      <w:tabs>
        <w:tab w:val="clear" w:pos="357"/>
        <w:tab w:val="left" w:pos="-567"/>
        <w:tab w:val="num" w:pos="360"/>
        <w:tab w:val="left" w:pos="720"/>
      </w:tabs>
      <w:spacing w:before="240" w:line="280" w:lineRule="atLeast"/>
    </w:pPr>
    <w:rPr>
      <w:rFonts w:ascii="Times New Roman" w:eastAsia="Calibri" w:hAnsi="Times New Roman"/>
      <w:spacing w:val="0"/>
      <w:sz w:val="24"/>
      <w:szCs w:val="20"/>
      <w:lang w:val="en-GB"/>
    </w:rPr>
  </w:style>
  <w:style w:type="paragraph" w:customStyle="1" w:styleId="AlineaChar1">
    <w:name w:val="Alinea Char1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paragraph" w:customStyle="1" w:styleId="opsomming0">
    <w:name w:val="opsomming"/>
    <w:basedOn w:val="Standaard"/>
    <w:next w:val="Standaard"/>
    <w:rsid w:val="00841D68"/>
    <w:pPr>
      <w:numPr>
        <w:numId w:val="16"/>
      </w:numPr>
      <w:tabs>
        <w:tab w:val="left" w:pos="-567"/>
        <w:tab w:val="left" w:pos="964"/>
        <w:tab w:val="left" w:pos="8789"/>
      </w:tabs>
      <w:spacing w:before="60" w:line="269" w:lineRule="auto"/>
    </w:pPr>
    <w:rPr>
      <w:rFonts w:eastAsia="Calibri"/>
      <w:spacing w:val="0"/>
      <w:sz w:val="20"/>
      <w:szCs w:val="20"/>
    </w:rPr>
  </w:style>
  <w:style w:type="character" w:customStyle="1" w:styleId="AlineaCharChar2">
    <w:name w:val="Alinea Char Char2"/>
    <w:rsid w:val="00841D68"/>
    <w:rPr>
      <w:rFonts w:ascii="Arial" w:hAnsi="Arial"/>
      <w:lang w:val="nl-NL" w:eastAsia="nl-NL"/>
    </w:rPr>
  </w:style>
  <w:style w:type="character" w:customStyle="1" w:styleId="OpsommingChar0">
    <w:name w:val="Opsomming Char"/>
    <w:rsid w:val="00841D68"/>
    <w:rPr>
      <w:rFonts w:ascii="Arial" w:hAnsi="Arial"/>
      <w:lang w:val="nl-NL" w:eastAsia="nl-NL"/>
    </w:rPr>
  </w:style>
  <w:style w:type="paragraph" w:customStyle="1" w:styleId="alineanieuw">
    <w:name w:val="alinea nieuw"/>
    <w:basedOn w:val="Standaard"/>
    <w:rsid w:val="00841D68"/>
    <w:pPr>
      <w:tabs>
        <w:tab w:val="left" w:pos="-567"/>
        <w:tab w:val="left" w:pos="8789"/>
      </w:tabs>
      <w:spacing w:before="240" w:line="269" w:lineRule="auto"/>
    </w:pPr>
    <w:rPr>
      <w:rFonts w:eastAsia="Calibri"/>
      <w:noProof/>
      <w:spacing w:val="0"/>
      <w:sz w:val="20"/>
      <w:szCs w:val="20"/>
    </w:rPr>
  </w:style>
  <w:style w:type="paragraph" w:customStyle="1" w:styleId="TableBullet1">
    <w:name w:val="Table Bullet 1"/>
    <w:basedOn w:val="Bullet1"/>
    <w:rsid w:val="00841D68"/>
    <w:pPr>
      <w:ind w:left="360"/>
    </w:pPr>
  </w:style>
  <w:style w:type="paragraph" w:customStyle="1" w:styleId="Bold">
    <w:name w:val="Bold"/>
    <w:basedOn w:val="Standaard"/>
    <w:next w:val="Standaard"/>
    <w:rsid w:val="00841D68"/>
    <w:pPr>
      <w:tabs>
        <w:tab w:val="left" w:pos="-567"/>
      </w:tabs>
      <w:spacing w:line="269" w:lineRule="auto"/>
    </w:pPr>
    <w:rPr>
      <w:rFonts w:eastAsia="Calibri"/>
      <w:b/>
      <w:spacing w:val="0"/>
      <w:sz w:val="20"/>
      <w:szCs w:val="20"/>
    </w:rPr>
  </w:style>
  <w:style w:type="paragraph" w:customStyle="1" w:styleId="Plattetekst21">
    <w:name w:val="Platte tekst 21"/>
    <w:basedOn w:val="Standaard"/>
    <w:rsid w:val="00841D68"/>
    <w:pPr>
      <w:tabs>
        <w:tab w:val="left" w:pos="-567"/>
      </w:tabs>
      <w:spacing w:line="269" w:lineRule="auto"/>
      <w:ind w:left="851" w:hanging="851"/>
    </w:pPr>
    <w:rPr>
      <w:rFonts w:eastAsia="Calibri"/>
      <w:spacing w:val="0"/>
      <w:sz w:val="20"/>
      <w:szCs w:val="20"/>
    </w:rPr>
  </w:style>
  <w:style w:type="paragraph" w:customStyle="1" w:styleId="Alinea0">
    <w:name w:val="Alinea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character" w:styleId="Verwijzingopmerking">
    <w:name w:val="annotation reference"/>
    <w:rsid w:val="00841D68"/>
    <w:rPr>
      <w:sz w:val="16"/>
    </w:rPr>
  </w:style>
  <w:style w:type="character" w:styleId="Zwaar">
    <w:name w:val="Strong"/>
    <w:uiPriority w:val="22"/>
    <w:qFormat/>
    <w:rsid w:val="00841D68"/>
    <w:rPr>
      <w:b/>
    </w:rPr>
  </w:style>
  <w:style w:type="paragraph" w:styleId="Lijstvoortzetting2">
    <w:name w:val="List Continue 2"/>
    <w:basedOn w:val="Standaard"/>
    <w:rsid w:val="00841D68"/>
    <w:pPr>
      <w:tabs>
        <w:tab w:val="left" w:pos="-567"/>
      </w:tabs>
      <w:spacing w:after="120" w:line="269" w:lineRule="auto"/>
      <w:ind w:left="566"/>
    </w:pPr>
    <w:rPr>
      <w:rFonts w:eastAsia="Calibri"/>
      <w:spacing w:val="0"/>
      <w:sz w:val="20"/>
      <w:szCs w:val="20"/>
    </w:rPr>
  </w:style>
  <w:style w:type="paragraph" w:styleId="Lijstvoortzetting3">
    <w:name w:val="List Continue 3"/>
    <w:basedOn w:val="Standaard"/>
    <w:rsid w:val="00841D68"/>
    <w:pPr>
      <w:tabs>
        <w:tab w:val="left" w:pos="-567"/>
      </w:tabs>
      <w:spacing w:after="120" w:line="269" w:lineRule="auto"/>
      <w:ind w:left="849"/>
    </w:pPr>
    <w:rPr>
      <w:rFonts w:eastAsia="Calibri"/>
      <w:spacing w:val="0"/>
      <w:sz w:val="20"/>
      <w:szCs w:val="20"/>
    </w:rPr>
  </w:style>
  <w:style w:type="paragraph" w:customStyle="1" w:styleId="Ballontekst1">
    <w:name w:val="Ballontekst1"/>
    <w:basedOn w:val="Standaard"/>
    <w:rsid w:val="00841D68"/>
    <w:pPr>
      <w:widowControl w:val="0"/>
      <w:tabs>
        <w:tab w:val="left" w:pos="-567"/>
      </w:tabs>
      <w:overflowPunct w:val="0"/>
      <w:autoSpaceDE w:val="0"/>
      <w:autoSpaceDN w:val="0"/>
      <w:adjustRightInd w:val="0"/>
      <w:spacing w:line="269" w:lineRule="auto"/>
      <w:textAlignment w:val="baseline"/>
    </w:pPr>
    <w:rPr>
      <w:rFonts w:ascii="Tahoma" w:eastAsia="Calibri" w:hAnsi="Tahoma"/>
      <w:spacing w:val="0"/>
      <w:sz w:val="16"/>
      <w:szCs w:val="20"/>
    </w:rPr>
  </w:style>
  <w:style w:type="paragraph" w:styleId="Tekstopmerking">
    <w:name w:val="annotation text"/>
    <w:basedOn w:val="Standaard"/>
    <w:link w:val="Tekstopmerking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841D68"/>
    <w:rPr>
      <w:rFonts w:ascii="Arial" w:eastAsia="Calibri" w:hAnsi="Arial"/>
      <w:lang w:val="x-none"/>
    </w:rPr>
  </w:style>
  <w:style w:type="character" w:customStyle="1" w:styleId="page60-tekst-kolommen">
    <w:name w:val="page60-tekst-kolommen"/>
    <w:rsid w:val="00841D68"/>
  </w:style>
  <w:style w:type="paragraph" w:customStyle="1" w:styleId="Handtekeningbedrijf">
    <w:name w:val="Handtekening bedrijf"/>
    <w:basedOn w:val="Handtekening"/>
    <w:rsid w:val="00841D68"/>
    <w:rPr>
      <w:rFonts w:cs="Arial"/>
      <w:szCs w:val="24"/>
    </w:rPr>
  </w:style>
  <w:style w:type="paragraph" w:styleId="Handtekening">
    <w:name w:val="Signature"/>
    <w:basedOn w:val="Standaard"/>
    <w:link w:val="HandtekeningChar"/>
    <w:rsid w:val="00841D68"/>
    <w:pPr>
      <w:tabs>
        <w:tab w:val="left" w:pos="-567"/>
      </w:tabs>
      <w:spacing w:line="269" w:lineRule="auto"/>
      <w:ind w:left="4252"/>
    </w:pPr>
    <w:rPr>
      <w:rFonts w:eastAsia="Calibri"/>
      <w:spacing w:val="0"/>
      <w:sz w:val="20"/>
      <w:szCs w:val="20"/>
      <w:lang w:val="x-none"/>
    </w:rPr>
  </w:style>
  <w:style w:type="character" w:customStyle="1" w:styleId="HandtekeningChar">
    <w:name w:val="Handtekening Char"/>
    <w:basedOn w:val="Standaardalinea-lettertype"/>
    <w:link w:val="Handtekening"/>
    <w:rsid w:val="00841D68"/>
    <w:rPr>
      <w:rFonts w:ascii="Arial" w:eastAsia="Calibri" w:hAnsi="Arial"/>
      <w:lang w:val="x-none"/>
    </w:rPr>
  </w:style>
  <w:style w:type="paragraph" w:customStyle="1" w:styleId="StandardText">
    <w:name w:val="StandardText"/>
    <w:basedOn w:val="Standaard"/>
    <w:rsid w:val="00841D68"/>
    <w:pPr>
      <w:numPr>
        <w:ilvl w:val="12"/>
      </w:numPr>
      <w:tabs>
        <w:tab w:val="left" w:pos="-567"/>
      </w:tabs>
      <w:spacing w:line="269" w:lineRule="auto"/>
      <w:ind w:left="567"/>
      <w:jc w:val="both"/>
    </w:pPr>
    <w:rPr>
      <w:rFonts w:eastAsia="Calibri" w:cs="Arial"/>
      <w:spacing w:val="0"/>
      <w:sz w:val="20"/>
      <w:szCs w:val="20"/>
    </w:rPr>
  </w:style>
  <w:style w:type="paragraph" w:customStyle="1" w:styleId="DWAopsommingAanhef">
    <w:name w:val="DWAopsommingAanhef"/>
    <w:basedOn w:val="Plattetekst"/>
    <w:next w:val="Plattetekst"/>
    <w:rsid w:val="00841D68"/>
    <w:pPr>
      <w:keepNext/>
    </w:pPr>
    <w:rPr>
      <w:rFonts w:ascii="Verdana" w:hAnsi="Verdana"/>
      <w:lang w:eastAsia="en-US"/>
    </w:rPr>
  </w:style>
  <w:style w:type="paragraph" w:customStyle="1" w:styleId="s">
    <w:name w:val="s"/>
    <w:basedOn w:val="Kop2"/>
    <w:rsid w:val="00841D68"/>
    <w:pPr>
      <w:widowControl w:val="0"/>
      <w:numPr>
        <w:ilvl w:val="0"/>
        <w:numId w:val="0"/>
      </w:numPr>
      <w:tabs>
        <w:tab w:val="left" w:pos="-567"/>
        <w:tab w:val="left" w:pos="0"/>
        <w:tab w:val="left" w:pos="567"/>
      </w:tabs>
      <w:spacing w:after="0" w:line="269" w:lineRule="auto"/>
    </w:pPr>
    <w:rPr>
      <w:rFonts w:eastAsia="Calibri" w:cs="Times New Roman"/>
      <w:iCs w:val="0"/>
      <w:spacing w:val="-2"/>
      <w:sz w:val="20"/>
      <w:szCs w:val="20"/>
      <w:lang w:val="x-none"/>
    </w:rPr>
  </w:style>
  <w:style w:type="paragraph" w:customStyle="1" w:styleId="Emokop1">
    <w:name w:val="Emo kop1"/>
    <w:basedOn w:val="AlineaChar"/>
    <w:autoRedefine/>
    <w:rsid w:val="00841D68"/>
    <w:pPr>
      <w:tabs>
        <w:tab w:val="num" w:pos="576"/>
      </w:tabs>
      <w:ind w:left="576" w:hanging="576"/>
    </w:pPr>
    <w:rPr>
      <w:b/>
      <w:caps/>
      <w:sz w:val="24"/>
    </w:rPr>
  </w:style>
  <w:style w:type="paragraph" w:customStyle="1" w:styleId="Emokop2">
    <w:name w:val="Emo kop 2"/>
    <w:basedOn w:val="Emokop1"/>
    <w:autoRedefine/>
    <w:rsid w:val="00841D68"/>
    <w:pPr>
      <w:tabs>
        <w:tab w:val="clear" w:pos="576"/>
        <w:tab w:val="num" w:pos="432"/>
        <w:tab w:val="left" w:pos="500"/>
      </w:tabs>
      <w:ind w:left="432" w:hanging="432"/>
    </w:pPr>
    <w:rPr>
      <w:caps w:val="0"/>
      <w:sz w:val="20"/>
    </w:rPr>
  </w:style>
  <w:style w:type="paragraph" w:customStyle="1" w:styleId="Kopvaninhoudsopgave2">
    <w:name w:val="Kop van inhoudsopgave2"/>
    <w:basedOn w:val="Kop1"/>
    <w:next w:val="Standaard"/>
    <w:rsid w:val="00841D68"/>
    <w:pPr>
      <w:keepLines/>
      <w:numPr>
        <w:numId w:val="0"/>
      </w:numPr>
      <w:tabs>
        <w:tab w:val="left" w:pos="-567"/>
      </w:tabs>
      <w:spacing w:before="480" w:line="276" w:lineRule="auto"/>
      <w:outlineLvl w:val="9"/>
    </w:pPr>
    <w:rPr>
      <w:rFonts w:ascii="Cambria" w:eastAsia="Calibri" w:hAnsi="Cambria" w:cs="Times New Roman"/>
      <w:color w:val="365F91"/>
      <w:spacing w:val="0"/>
      <w:kern w:val="0"/>
      <w:sz w:val="28"/>
      <w:szCs w:val="28"/>
      <w:lang w:eastAsia="en-US"/>
    </w:rPr>
  </w:style>
  <w:style w:type="paragraph" w:customStyle="1" w:styleId="Standaardtekstparagraafl">
    <w:name w:val="Standaard tekst paragraafl"/>
    <w:basedOn w:val="Standaard"/>
    <w:link w:val="StandaardtekstparagraaflCharChar"/>
    <w:autoRedefine/>
    <w:rsid w:val="00841D68"/>
    <w:pPr>
      <w:widowControl w:val="0"/>
      <w:tabs>
        <w:tab w:val="left" w:pos="-567"/>
      </w:tabs>
      <w:adjustRightInd w:val="0"/>
      <w:spacing w:line="240" w:lineRule="exact"/>
      <w:ind w:left="601"/>
      <w:textAlignment w:val="baseline"/>
    </w:pPr>
    <w:rPr>
      <w:rFonts w:eastAsia="Calibri"/>
      <w:noProof/>
      <w:spacing w:val="-2"/>
      <w:sz w:val="20"/>
      <w:szCs w:val="20"/>
      <w:lang w:val="x-none"/>
    </w:rPr>
  </w:style>
  <w:style w:type="character" w:customStyle="1" w:styleId="StandaardtekstparagraaflCharChar">
    <w:name w:val="Standaard tekst paragraafl Char Char"/>
    <w:link w:val="Standaardtekstparagraafl"/>
    <w:locked/>
    <w:rsid w:val="00841D68"/>
    <w:rPr>
      <w:rFonts w:ascii="Arial" w:eastAsia="Calibri" w:hAnsi="Arial"/>
      <w:noProof/>
      <w:spacing w:val="-2"/>
      <w:lang w:val="x-none"/>
    </w:rPr>
  </w:style>
  <w:style w:type="paragraph" w:customStyle="1" w:styleId="Kop1Beschrijvenddoc">
    <w:name w:val="Kop 1 Beschrijvend doc"/>
    <w:basedOn w:val="Standaard"/>
    <w:autoRedefine/>
    <w:rsid w:val="00841D68"/>
    <w:pPr>
      <w:keepNext/>
      <w:widowControl w:val="0"/>
      <w:tabs>
        <w:tab w:val="left" w:pos="-567"/>
        <w:tab w:val="num" w:pos="432"/>
      </w:tabs>
      <w:adjustRightInd w:val="0"/>
      <w:spacing w:line="240" w:lineRule="exact"/>
      <w:ind w:left="432" w:hanging="432"/>
      <w:textAlignment w:val="baseline"/>
      <w:outlineLvl w:val="0"/>
    </w:pPr>
    <w:rPr>
      <w:rFonts w:eastAsia="Calibri" w:cs="Arial"/>
      <w:b/>
      <w:bCs/>
      <w:spacing w:val="0"/>
      <w:sz w:val="24"/>
      <w:szCs w:val="20"/>
    </w:rPr>
  </w:style>
  <w:style w:type="paragraph" w:customStyle="1" w:styleId="kop2beschrijvenddocument">
    <w:name w:val="kop2 beschrijvend document"/>
    <w:basedOn w:val="Standaard"/>
    <w:autoRedefine/>
    <w:rsid w:val="00841D68"/>
    <w:pPr>
      <w:keepNext/>
      <w:widowControl w:val="0"/>
      <w:numPr>
        <w:ilvl w:val="1"/>
      </w:numPr>
      <w:tabs>
        <w:tab w:val="left" w:pos="-567"/>
        <w:tab w:val="left" w:pos="754"/>
        <w:tab w:val="num" w:pos="866"/>
      </w:tabs>
      <w:adjustRightInd w:val="0"/>
      <w:spacing w:before="240" w:after="60" w:line="240" w:lineRule="exact"/>
      <w:ind w:left="110" w:hanging="110"/>
      <w:textAlignment w:val="baseline"/>
      <w:outlineLvl w:val="1"/>
    </w:pPr>
    <w:rPr>
      <w:rFonts w:eastAsia="Calibri" w:cs="Arial"/>
      <w:b/>
      <w:spacing w:val="0"/>
      <w:sz w:val="19"/>
      <w:szCs w:val="19"/>
    </w:rPr>
  </w:style>
  <w:style w:type="paragraph" w:customStyle="1" w:styleId="standaardAD">
    <w:name w:val="standaard AD"/>
    <w:basedOn w:val="Standaard"/>
    <w:autoRedefine/>
    <w:rsid w:val="00841D68"/>
    <w:pPr>
      <w:widowControl w:val="0"/>
      <w:tabs>
        <w:tab w:val="left" w:pos="-567"/>
        <w:tab w:val="left" w:pos="0"/>
        <w:tab w:val="left" w:pos="587"/>
        <w:tab w:val="left" w:pos="6527"/>
        <w:tab w:val="left" w:pos="7482"/>
      </w:tabs>
      <w:adjustRightInd w:val="0"/>
      <w:spacing w:line="240" w:lineRule="exact"/>
      <w:ind w:right="-108"/>
      <w:textAlignment w:val="baseline"/>
    </w:pPr>
    <w:rPr>
      <w:rFonts w:eastAsia="Calibri" w:cs="Arial"/>
      <w:spacing w:val="0"/>
      <w:sz w:val="19"/>
      <w:szCs w:val="19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841D6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</w:tabs>
      <w:ind w:left="567"/>
    </w:pPr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rsid w:val="00841D68"/>
    <w:rPr>
      <w:rFonts w:ascii="Arial" w:eastAsia="Calibri" w:hAnsi="Arial"/>
      <w:b/>
      <w:lang w:val="x-none"/>
    </w:rPr>
  </w:style>
  <w:style w:type="paragraph" w:customStyle="1" w:styleId="standaardad0">
    <w:name w:val="standaardad"/>
    <w:basedOn w:val="Standaard"/>
    <w:rsid w:val="00841D68"/>
    <w:pPr>
      <w:tabs>
        <w:tab w:val="left" w:pos="-567"/>
      </w:tabs>
      <w:spacing w:line="269" w:lineRule="auto"/>
      <w:ind w:right="-108"/>
    </w:pPr>
    <w:rPr>
      <w:rFonts w:eastAsia="Times New Roman" w:cs="Arial Unicode MS"/>
      <w:spacing w:val="0"/>
      <w:sz w:val="19"/>
      <w:szCs w:val="19"/>
    </w:rPr>
  </w:style>
  <w:style w:type="paragraph" w:customStyle="1" w:styleId="tekstkop3">
    <w:name w:val="tekst kop 3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noProof/>
      <w:spacing w:val="0"/>
      <w:sz w:val="19"/>
      <w:szCs w:val="19"/>
    </w:rPr>
  </w:style>
  <w:style w:type="paragraph" w:customStyle="1" w:styleId="OpmaakprofielLinksRegelafstandenkel1">
    <w:name w:val="Opmaakprofiel Links Regelafstand:  enkel1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spacing w:val="0"/>
      <w:sz w:val="19"/>
      <w:szCs w:val="20"/>
    </w:rPr>
  </w:style>
  <w:style w:type="paragraph" w:customStyle="1" w:styleId="standaardparagraaf">
    <w:name w:val="standaard paragraaf"/>
    <w:basedOn w:val="Standaard"/>
    <w:autoRedefine/>
    <w:rsid w:val="00841D68"/>
    <w:pPr>
      <w:widowControl w:val="0"/>
      <w:tabs>
        <w:tab w:val="left" w:pos="-567"/>
      </w:tabs>
      <w:adjustRightInd w:val="0"/>
      <w:spacing w:line="269" w:lineRule="auto"/>
      <w:textAlignment w:val="baseline"/>
    </w:pPr>
    <w:rPr>
      <w:rFonts w:eastAsia="Calibri" w:cs="Arial"/>
      <w:spacing w:val="0"/>
      <w:sz w:val="19"/>
      <w:szCs w:val="19"/>
    </w:rPr>
  </w:style>
  <w:style w:type="paragraph" w:customStyle="1" w:styleId="Opmaakprofiel18">
    <w:name w:val="Opmaakprofiel18"/>
    <w:basedOn w:val="Standaard"/>
    <w:rsid w:val="00841D68"/>
    <w:pPr>
      <w:widowControl w:val="0"/>
      <w:numPr>
        <w:numId w:val="17"/>
      </w:numPr>
      <w:tabs>
        <w:tab w:val="left" w:pos="-567"/>
        <w:tab w:val="left" w:pos="515"/>
        <w:tab w:val="right" w:pos="7639"/>
      </w:tabs>
      <w:adjustRightInd w:val="0"/>
      <w:spacing w:line="240" w:lineRule="exact"/>
      <w:textAlignment w:val="baseline"/>
    </w:pPr>
    <w:rPr>
      <w:rFonts w:ascii="Utopia" w:eastAsia="Calibri" w:hAnsi="Utopia" w:cs="Arial"/>
      <w:i/>
      <w:iCs/>
      <w:smallCaps/>
      <w:noProof/>
      <w:spacing w:val="0"/>
      <w:sz w:val="20"/>
      <w:szCs w:val="20"/>
    </w:rPr>
  </w:style>
  <w:style w:type="paragraph" w:customStyle="1" w:styleId="bijlageformulier">
    <w:name w:val="bijlage formulier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b/>
      <w:spacing w:val="0"/>
      <w:sz w:val="24"/>
    </w:rPr>
  </w:style>
  <w:style w:type="paragraph" w:customStyle="1" w:styleId="OpmaakprofielLinksRegelafstandenkel">
    <w:name w:val="Opmaakprofiel Links Regelafstand:  enkel"/>
    <w:basedOn w:val="Standaard"/>
    <w:autoRedefine/>
    <w:rsid w:val="00841D68"/>
    <w:pPr>
      <w:widowControl w:val="0"/>
      <w:tabs>
        <w:tab w:val="left" w:pos="-567"/>
      </w:tabs>
      <w:adjustRightInd w:val="0"/>
      <w:spacing w:line="269" w:lineRule="auto"/>
      <w:ind w:right="-54"/>
      <w:textAlignment w:val="baseline"/>
    </w:pPr>
    <w:rPr>
      <w:rFonts w:eastAsia="Calibri" w:cs="Arial"/>
      <w:bCs/>
      <w:spacing w:val="0"/>
      <w:sz w:val="19"/>
      <w:szCs w:val="19"/>
    </w:rPr>
  </w:style>
  <w:style w:type="paragraph" w:customStyle="1" w:styleId="Artikel1">
    <w:name w:val="Artikel 1"/>
    <w:basedOn w:val="Standaard"/>
    <w:next w:val="Standaard"/>
    <w:rsid w:val="00841D68"/>
    <w:pPr>
      <w:keepNext/>
      <w:widowControl w:val="0"/>
      <w:numPr>
        <w:numId w:val="18"/>
      </w:numPr>
      <w:tabs>
        <w:tab w:val="left" w:pos="-567"/>
      </w:tabs>
      <w:adjustRightInd w:val="0"/>
      <w:spacing w:before="560" w:after="280" w:line="480" w:lineRule="auto"/>
      <w:textAlignment w:val="baseline"/>
    </w:pPr>
    <w:rPr>
      <w:rFonts w:ascii="Imago Book" w:eastAsia="Calibri" w:hAnsi="Imago Book" w:cs="Arial"/>
      <w:spacing w:val="0"/>
      <w:sz w:val="36"/>
      <w:szCs w:val="20"/>
    </w:rPr>
  </w:style>
  <w:style w:type="paragraph" w:customStyle="1" w:styleId="OpmaakprofielStandaardtekstparagraafl">
    <w:name w:val="Opmaakprofiel Standaard tekst paragraafl +"/>
    <w:basedOn w:val="Standaardtekstparagraafl"/>
    <w:autoRedefine/>
    <w:rsid w:val="00841D68"/>
    <w:rPr>
      <w:spacing w:val="0"/>
      <w:sz w:val="19"/>
      <w:szCs w:val="19"/>
    </w:rPr>
  </w:style>
  <w:style w:type="paragraph" w:customStyle="1" w:styleId="Lijstalinea1">
    <w:name w:val="Lijstalinea1"/>
    <w:basedOn w:val="Standaard"/>
    <w:rsid w:val="00841D68"/>
    <w:pPr>
      <w:tabs>
        <w:tab w:val="left" w:pos="-567"/>
      </w:tabs>
      <w:spacing w:line="269" w:lineRule="auto"/>
      <w:ind w:left="720"/>
      <w:contextualSpacing/>
    </w:pPr>
    <w:rPr>
      <w:rFonts w:eastAsia="Calibri"/>
      <w:spacing w:val="0"/>
      <w:sz w:val="20"/>
      <w:szCs w:val="20"/>
    </w:rPr>
  </w:style>
  <w:style w:type="paragraph" w:customStyle="1" w:styleId="OpmaakprofielArial95ptLinksRegelafstandenkel">
    <w:name w:val="Opmaakprofiel Arial 95 pt Links Regelafstand:  enkel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spacing w:val="0"/>
      <w:sz w:val="19"/>
      <w:szCs w:val="20"/>
    </w:rPr>
  </w:style>
  <w:style w:type="paragraph" w:customStyle="1" w:styleId="Standard12Char">
    <w:name w:val="Standard 12 Char"/>
    <w:basedOn w:val="Standaard"/>
    <w:semiHidden/>
    <w:rsid w:val="00841D68"/>
    <w:pPr>
      <w:tabs>
        <w:tab w:val="left" w:pos="-567"/>
      </w:tabs>
      <w:spacing w:line="269" w:lineRule="auto"/>
    </w:pPr>
    <w:rPr>
      <w:rFonts w:eastAsia="Calibri" w:cs="Arial"/>
      <w:spacing w:val="0"/>
      <w:sz w:val="24"/>
      <w:szCs w:val="20"/>
      <w:lang w:val="de-DE" w:eastAsia="de-DE"/>
    </w:rPr>
  </w:style>
  <w:style w:type="paragraph" w:customStyle="1" w:styleId="Opmaakprofiel24">
    <w:name w:val="Opmaakprofiel24"/>
    <w:basedOn w:val="Kop1"/>
    <w:rsid w:val="00841D68"/>
    <w:pPr>
      <w:numPr>
        <w:numId w:val="19"/>
      </w:numPr>
      <w:tabs>
        <w:tab w:val="left" w:pos="-567"/>
        <w:tab w:val="num" w:pos="1701"/>
      </w:tabs>
      <w:adjustRightInd w:val="0"/>
      <w:spacing w:line="240" w:lineRule="exact"/>
      <w:ind w:hanging="1701"/>
      <w:textAlignment w:val="baseline"/>
    </w:pPr>
    <w:rPr>
      <w:rFonts w:eastAsia="Calibri"/>
      <w:bCs w:val="0"/>
      <w:spacing w:val="0"/>
      <w:kern w:val="0"/>
      <w:sz w:val="19"/>
      <w:szCs w:val="20"/>
    </w:rPr>
  </w:style>
  <w:style w:type="paragraph" w:customStyle="1" w:styleId="label">
    <w:name w:val="label"/>
    <w:basedOn w:val="Standaard"/>
    <w:autoRedefine/>
    <w:rsid w:val="00841D68"/>
    <w:pPr>
      <w:widowControl w:val="0"/>
      <w:tabs>
        <w:tab w:val="left" w:pos="-567"/>
      </w:tabs>
      <w:adjustRightInd w:val="0"/>
      <w:spacing w:line="269" w:lineRule="auto"/>
      <w:textAlignment w:val="baseline"/>
    </w:pPr>
    <w:rPr>
      <w:rFonts w:eastAsia="Calibri" w:cs="Arial"/>
      <w:b/>
      <w:caps/>
      <w:noProof/>
      <w:spacing w:val="0"/>
      <w:sz w:val="36"/>
      <w:szCs w:val="36"/>
    </w:rPr>
  </w:style>
  <w:style w:type="paragraph" w:customStyle="1" w:styleId="BijlageKop">
    <w:name w:val="BijlageKop"/>
    <w:basedOn w:val="Standaard"/>
    <w:next w:val="Standaard"/>
    <w:rsid w:val="00841D68"/>
    <w:pPr>
      <w:tabs>
        <w:tab w:val="left" w:pos="-567"/>
      </w:tabs>
      <w:spacing w:after="852" w:line="284" w:lineRule="exact"/>
    </w:pPr>
    <w:rPr>
      <w:rFonts w:ascii="PMN Caecilia" w:eastAsia="Calibri" w:hAnsi="PMN Caecilia"/>
      <w:b/>
      <w:spacing w:val="0"/>
      <w:sz w:val="30"/>
      <w:szCs w:val="20"/>
      <w:lang w:eastAsia="en-US"/>
    </w:rPr>
  </w:style>
  <w:style w:type="paragraph" w:customStyle="1" w:styleId="Revisie1">
    <w:name w:val="Revisie1"/>
    <w:hidden/>
    <w:semiHidden/>
    <w:rsid w:val="00841D68"/>
    <w:rPr>
      <w:rFonts w:ascii="Arial" w:eastAsia="Calibri" w:hAnsi="Arial"/>
    </w:rPr>
  </w:style>
  <w:style w:type="table" w:customStyle="1" w:styleId="Lichtearcering-accent11">
    <w:name w:val="Lichte arcering - accent 11"/>
    <w:rsid w:val="00841D68"/>
    <w:rPr>
      <w:rFonts w:eastAsia="Calibri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chtelijst-accent11">
    <w:name w:val="Lichte lijst - accent 11"/>
    <w:rsid w:val="00841D68"/>
    <w:rPr>
      <w:rFonts w:eastAsia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oettekst0">
    <w:name w:val="voettekst"/>
    <w:basedOn w:val="Voettekst"/>
    <w:link w:val="voettekstChar0"/>
    <w:rsid w:val="00841D68"/>
    <w:pPr>
      <w:pBdr>
        <w:top w:val="single" w:sz="4" w:space="0" w:color="auto"/>
      </w:pBdr>
      <w:tabs>
        <w:tab w:val="clear" w:pos="4536"/>
        <w:tab w:val="clear" w:pos="9072"/>
        <w:tab w:val="left" w:pos="-567"/>
        <w:tab w:val="left" w:pos="1260"/>
        <w:tab w:val="center" w:pos="1620"/>
        <w:tab w:val="center" w:pos="4703"/>
        <w:tab w:val="right" w:pos="8222"/>
      </w:tabs>
      <w:spacing w:line="269" w:lineRule="auto"/>
    </w:pPr>
    <w:rPr>
      <w:rFonts w:eastAsia="Calibri"/>
      <w:spacing w:val="0"/>
      <w:sz w:val="20"/>
      <w:szCs w:val="20"/>
      <w:lang w:val="x-none"/>
    </w:rPr>
  </w:style>
  <w:style w:type="character" w:customStyle="1" w:styleId="voettekstChar0">
    <w:name w:val="voettekst Char"/>
    <w:link w:val="voettekst0"/>
    <w:locked/>
    <w:rsid w:val="00841D68"/>
    <w:rPr>
      <w:rFonts w:ascii="Arial" w:eastAsia="Calibri" w:hAnsi="Arial"/>
      <w:lang w:val="x-none"/>
    </w:rPr>
  </w:style>
  <w:style w:type="paragraph" w:customStyle="1" w:styleId="NormalJustified">
    <w:name w:val="Normal + Justified"/>
    <w:basedOn w:val="Standaard"/>
    <w:rsid w:val="00841D68"/>
    <w:pPr>
      <w:widowControl w:val="0"/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eastAsia="Calibri"/>
      <w:spacing w:val="0"/>
      <w:sz w:val="20"/>
      <w:szCs w:val="20"/>
      <w:lang w:val="nl" w:eastAsia="en-US"/>
    </w:rPr>
  </w:style>
  <w:style w:type="paragraph" w:customStyle="1" w:styleId="Geenafstand1">
    <w:name w:val="Geen afstand1"/>
    <w:rsid w:val="00841D68"/>
    <w:rPr>
      <w:rFonts w:ascii="Calibri" w:hAnsi="Calibri"/>
    </w:rPr>
  </w:style>
  <w:style w:type="paragraph" w:customStyle="1" w:styleId="tabelinhoud">
    <w:name w:val="tabelinhoud"/>
    <w:basedOn w:val="Standaard"/>
    <w:next w:val="Standaard"/>
    <w:rsid w:val="00841D68"/>
    <w:pPr>
      <w:tabs>
        <w:tab w:val="left" w:pos="567"/>
        <w:tab w:val="left" w:pos="851"/>
        <w:tab w:val="left" w:pos="1134"/>
        <w:tab w:val="left" w:pos="2268"/>
        <w:tab w:val="right" w:pos="9072"/>
      </w:tabs>
      <w:spacing w:line="240" w:lineRule="auto"/>
    </w:pPr>
    <w:rPr>
      <w:rFonts w:ascii="Plantin" w:eastAsia="Calibri" w:hAnsi="Plantin"/>
      <w:spacing w:val="0"/>
      <w:sz w:val="20"/>
      <w:szCs w:val="20"/>
    </w:rPr>
  </w:style>
  <w:style w:type="paragraph" w:styleId="Normaalweb">
    <w:name w:val="Normal (Web)"/>
    <w:basedOn w:val="Standaard"/>
    <w:rsid w:val="00841D6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pacing w:val="0"/>
      <w:sz w:val="24"/>
    </w:rPr>
  </w:style>
  <w:style w:type="paragraph" w:customStyle="1" w:styleId="Lijstalinea10">
    <w:name w:val="Lijstalinea1_0"/>
    <w:basedOn w:val="Standaard"/>
    <w:uiPriority w:val="99"/>
    <w:rsid w:val="00841D68"/>
    <w:pPr>
      <w:tabs>
        <w:tab w:val="left" w:pos="-567"/>
      </w:tabs>
      <w:spacing w:line="269" w:lineRule="auto"/>
      <w:ind w:left="720"/>
      <w:contextualSpacing/>
    </w:pPr>
    <w:rPr>
      <w:rFonts w:eastAsia="Times New Roman"/>
      <w:spacing w:val="0"/>
      <w:sz w:val="20"/>
      <w:szCs w:val="20"/>
    </w:rPr>
  </w:style>
  <w:style w:type="character" w:customStyle="1" w:styleId="CharChar2">
    <w:name w:val="Char Char2"/>
    <w:rsid w:val="00841D68"/>
    <w:rPr>
      <w:rFonts w:ascii="Arial" w:hAnsi="Arial"/>
    </w:rPr>
  </w:style>
  <w:style w:type="character" w:customStyle="1" w:styleId="Subtielebenadrukking1">
    <w:name w:val="Subtiele benadrukking1"/>
    <w:rsid w:val="00841D68"/>
    <w:rPr>
      <w:i/>
      <w:color w:val="808080"/>
    </w:rPr>
  </w:style>
  <w:style w:type="paragraph" w:customStyle="1" w:styleId="Links063cmVerkeerd-om063cm">
    <w:name w:val="Links:  063 cm Verkeerd-om:  063 cm"/>
    <w:basedOn w:val="Standaard"/>
    <w:rsid w:val="00841D68"/>
    <w:pPr>
      <w:overflowPunct w:val="0"/>
      <w:autoSpaceDE w:val="0"/>
      <w:autoSpaceDN w:val="0"/>
      <w:adjustRightInd w:val="0"/>
      <w:ind w:left="357"/>
      <w:textAlignment w:val="baseline"/>
    </w:pPr>
    <w:rPr>
      <w:rFonts w:eastAsia="Calibri"/>
      <w:szCs w:val="20"/>
    </w:rPr>
  </w:style>
  <w:style w:type="paragraph" w:customStyle="1" w:styleId="Default">
    <w:name w:val="Default"/>
    <w:rsid w:val="00841D6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pple-converted-space">
    <w:name w:val="apple-converted-space"/>
    <w:rsid w:val="00841D68"/>
  </w:style>
  <w:style w:type="character" w:customStyle="1" w:styleId="lijn1kop">
    <w:name w:val="lijn1kop"/>
    <w:rsid w:val="00841D68"/>
  </w:style>
  <w:style w:type="table" w:customStyle="1" w:styleId="Tabelraster10">
    <w:name w:val="Tabelraster1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2">
    <w:name w:val="Tabelraster2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3">
    <w:name w:val="Tabelraster3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4">
    <w:name w:val="Tabelraster4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11">
    <w:name w:val="Tabelraster11"/>
    <w:basedOn w:val="Standaardtabel"/>
    <w:next w:val="Tabelraster"/>
    <w:rsid w:val="00841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link w:val="EindnoottekstChar"/>
    <w:rsid w:val="00232590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232590"/>
    <w:rPr>
      <w:rFonts w:ascii="Arial" w:eastAsiaTheme="minorHAnsi" w:hAnsi="Arial"/>
      <w:spacing w:val="20"/>
    </w:rPr>
  </w:style>
  <w:style w:type="character" w:styleId="Eindnootmarkering">
    <w:name w:val="endnote reference"/>
    <w:basedOn w:val="Standaardalinea-lettertype"/>
    <w:rsid w:val="00232590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8A0068"/>
    <w:rPr>
      <w:color w:val="80808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5001B"/>
    <w:rPr>
      <w:rFonts w:ascii="Arial" w:eastAsiaTheme="minorHAnsi" w:hAnsi="Arial"/>
      <w:spacing w:val="20"/>
      <w:sz w:val="18"/>
      <w:szCs w:val="24"/>
    </w:rPr>
  </w:style>
  <w:style w:type="table" w:styleId="Eigentijdsetabel">
    <w:name w:val="Table Contemporary"/>
    <w:basedOn w:val="Standaardtabel"/>
    <w:rsid w:val="005C68EA"/>
    <w:pPr>
      <w:spacing w:line="27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clear" w:color="auto" w:fill="BFBFBF" w:themeFill="background1" w:themeFillShade="BF"/>
      </w:tcPr>
    </w:tblStylePr>
    <w:tblStylePr w:type="band1Horz">
      <w:rPr>
        <w:color w:val="auto"/>
      </w:rPr>
      <w:tblPr/>
      <w:tcPr>
        <w:shd w:val="clear" w:color="auto" w:fill="F2F2F2" w:themeFill="background1" w:themeFillShade="F2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paragraph" w:customStyle="1" w:styleId="Artikeltekstdef">
    <w:name w:val="Artikeltekst def"/>
    <w:link w:val="ArtikeltekstdefChar"/>
    <w:rsid w:val="009E4386"/>
    <w:pPr>
      <w:widowControl w:val="0"/>
      <w:spacing w:line="270" w:lineRule="atLeast"/>
    </w:pPr>
    <w:rPr>
      <w:rFonts w:ascii="Arial" w:hAnsi="Arial" w:cs="Arial"/>
      <w:bCs/>
      <w:iCs/>
      <w:spacing w:val="20"/>
      <w:sz w:val="18"/>
      <w:szCs w:val="28"/>
    </w:rPr>
  </w:style>
  <w:style w:type="character" w:customStyle="1" w:styleId="ArtikeltekstdefChar">
    <w:name w:val="Artikeltekst def Char"/>
    <w:basedOn w:val="Standaardalinea-lettertype"/>
    <w:link w:val="Artikeltekstdef"/>
    <w:rsid w:val="009E4386"/>
    <w:rPr>
      <w:rFonts w:ascii="Arial" w:eastAsiaTheme="minorHAnsi" w:hAnsi="Arial" w:cs="Arial"/>
      <w:bCs/>
      <w:iCs/>
      <w:spacing w:val="20"/>
      <w:sz w:val="18"/>
      <w:szCs w:val="28"/>
    </w:rPr>
  </w:style>
  <w:style w:type="table" w:customStyle="1" w:styleId="Tabelstijlsjablonen1">
    <w:name w:val="Tabelstijl sjablonen1"/>
    <w:basedOn w:val="Standaardtabel"/>
    <w:uiPriority w:val="99"/>
    <w:rsid w:val="00374CAB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  <w:szCs w:val="18"/>
      </w:rPr>
      <w:tblPr/>
      <w:tcPr>
        <w:shd w:val="clear" w:color="auto" w:fill="BFBFBF"/>
      </w:tcPr>
    </w:tblStylePr>
  </w:style>
  <w:style w:type="paragraph" w:customStyle="1" w:styleId="Formuliernummer">
    <w:name w:val="Formuliernummer"/>
    <w:basedOn w:val="Standaard"/>
    <w:uiPriority w:val="99"/>
    <w:rsid w:val="002F2E1D"/>
    <w:pPr>
      <w:tabs>
        <w:tab w:val="left" w:pos="3600"/>
      </w:tabs>
      <w:spacing w:line="240" w:lineRule="auto"/>
    </w:pPr>
    <w:rPr>
      <w:rFonts w:ascii="FrnkGothITC Bk BT" w:eastAsia="Times New Roman" w:hAnsi="FrnkGothITC Bk BT"/>
      <w:spacing w:val="0"/>
      <w:sz w:val="12"/>
      <w:szCs w:val="18"/>
    </w:rPr>
  </w:style>
  <w:style w:type="paragraph" w:customStyle="1" w:styleId="Tussentitel">
    <w:name w:val="Tussentitel"/>
    <w:basedOn w:val="Standaard"/>
    <w:next w:val="Standaard"/>
    <w:uiPriority w:val="2"/>
    <w:qFormat/>
    <w:rsid w:val="00512E50"/>
    <w:pPr>
      <w:spacing w:after="60"/>
    </w:pPr>
    <w:rPr>
      <w:rFonts w:ascii="Arial Vet" w:hAnsi="Arial Vet"/>
      <w:b/>
    </w:rPr>
  </w:style>
  <w:style w:type="character" w:styleId="Onopgelostemelding">
    <w:name w:val="Unresolved Mention"/>
    <w:basedOn w:val="Standaardalinea-lettertype"/>
    <w:uiPriority w:val="19"/>
    <w:rsid w:val="00875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6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9E24917-45F6-411E-91E6-79EF106CA820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openxmlformats.org/drawingml/2006/wordprocessingDrawing"/>
    <ds:schemaRef ds:uri="http://schemas.openxmlformats.org/drawingml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  <ds:schemaRef ds:uri="http://schemas.microsoft.com/office/word/2010/wordml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word/2006/wordml"/>
    <ds:schemaRef ds:uri="http://schemas.microsoft.com/office/drawing/2007/8/2/chart"/>
    <ds:schemaRef ds:uri="http://schemas.microsoft.com/office/2006/coverPageProps"/>
    <ds:schemaRef ds:uri="http://opendope.org/answers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Westland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 Vogels</dc:creator>
  <cp:lastModifiedBy>Vogels, JJA (Jeroen)</cp:lastModifiedBy>
  <cp:revision>2</cp:revision>
  <dcterms:created xsi:type="dcterms:W3CDTF">2023-10-25T09:06:00Z</dcterms:created>
  <dcterms:modified xsi:type="dcterms:W3CDTF">2023-10-25T09:06:00Z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jjavogels</vt:lpwstr>
  </property>
  <property fmtid="{D5CDD505-2E9C-101B-9397-08002B2CF9AE}" pid="3" name="Header">
    <vt:lpwstr>KOP 024D koptekst rapport extern - titel vast subtitel vraag (+ vraag (sub)dossier in Corsa)</vt:lpwstr>
  </property>
  <property fmtid="{D5CDD505-2E9C-101B-9397-08002B2CF9AE}" pid="4" name="HeaderId">
    <vt:lpwstr>A8E4EF375CC44CFA9416C018CB41DB01</vt:lpwstr>
  </property>
  <property fmtid="{D5CDD505-2E9C-101B-9397-08002B2CF9AE}" pid="5" name="Template">
    <vt:lpwstr>INK 002 beschrijvend document voor Nationale en Europese aanbestedingen</vt:lpwstr>
  </property>
  <property fmtid="{D5CDD505-2E9C-101B-9397-08002B2CF9AE}" pid="6" name="TemplateId">
    <vt:lpwstr>07C419A72A154E30AE2025C9AA4B2AA5</vt:lpwstr>
  </property>
  <property fmtid="{D5CDD505-2E9C-101B-9397-08002B2CF9AE}" pid="7" name="Typist">
    <vt:lpwstr>jjavogels</vt:lpwstr>
  </property>
  <property fmtid="{D5CDD505-2E9C-101B-9397-08002B2CF9AE}" pid="8" name="CORSA_GUID">
    <vt:lpwstr>c9088717-2d5c-62ad-b414-4c54ecb7e63e</vt:lpwstr>
  </property>
  <property fmtid="{D5CDD505-2E9C-101B-9397-08002B2CF9AE}" pid="9" name="CORSA_OBJECTTYPE">
    <vt:lpwstr>S</vt:lpwstr>
  </property>
  <property fmtid="{D5CDD505-2E9C-101B-9397-08002B2CF9AE}" pid="10" name="CORSA_OBJECTID">
    <vt:lpwstr>23-0201250</vt:lpwstr>
  </property>
  <property fmtid="{D5CDD505-2E9C-101B-9397-08002B2CF9AE}" pid="11" name="CORSA_VERSION">
    <vt:lpwstr>1</vt:lpwstr>
  </property>
</Properties>
</file>