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A0C74" w14:textId="76E8103A" w:rsidR="00AD34F9" w:rsidRPr="007023AF" w:rsidRDefault="008C19BC" w:rsidP="00905CA5">
      <w:pPr>
        <w:pStyle w:val="Kop2"/>
        <w:numPr>
          <w:ilvl w:val="1"/>
          <w:numId w:val="0"/>
        </w:numPr>
        <w:tabs>
          <w:tab w:val="clear" w:pos="851"/>
        </w:tabs>
        <w:ind w:left="851" w:hanging="851"/>
        <w:rPr>
          <w:rFonts w:asciiTheme="minorHAnsi" w:hAnsiTheme="minorHAnsi" w:cstheme="minorHAnsi"/>
        </w:rPr>
      </w:pPr>
      <w:bookmarkStart w:id="0" w:name="_Ref401149752"/>
      <w:bookmarkStart w:id="1" w:name="_Toc319667631"/>
      <w:r w:rsidRPr="007023AF">
        <w:rPr>
          <w:rFonts w:asciiTheme="minorHAnsi" w:hAnsiTheme="minorHAnsi" w:cstheme="minorHAnsi"/>
        </w:rPr>
        <w:t>Bijlage F</w:t>
      </w:r>
      <w:r w:rsidR="0B84699A" w:rsidRPr="007023AF">
        <w:rPr>
          <w:rFonts w:asciiTheme="minorHAnsi" w:hAnsiTheme="minorHAnsi" w:cstheme="minorHAnsi"/>
        </w:rPr>
        <w:t xml:space="preserve"> Referentiesjabloon </w:t>
      </w:r>
      <w:bookmarkEnd w:id="0"/>
      <w:bookmarkEnd w:id="1"/>
    </w:p>
    <w:p w14:paraId="57BC8865" w14:textId="79EA9825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 xml:space="preserve">Geef met behulp van de onderstaande tabel voldoende referenties op bij vergelijkbare organisatie(s) waarmee alle in paragraaf </w:t>
      </w:r>
      <w:r w:rsidR="008C19BC" w:rsidRPr="007023AF">
        <w:rPr>
          <w:rFonts w:asciiTheme="minorHAnsi" w:hAnsiTheme="minorHAnsi" w:cstheme="minorHAnsi"/>
        </w:rPr>
        <w:t>3.3.2.</w:t>
      </w:r>
      <w:r w:rsidR="00201D3F" w:rsidRPr="007023AF">
        <w:rPr>
          <w:rFonts w:asciiTheme="minorHAnsi" w:hAnsiTheme="minorHAnsi" w:cstheme="minorHAnsi"/>
        </w:rPr>
        <w:t xml:space="preserve"> </w:t>
      </w:r>
      <w:r w:rsidRPr="007023AF">
        <w:rPr>
          <w:rFonts w:asciiTheme="minorHAnsi" w:hAnsiTheme="minorHAnsi" w:cstheme="minorHAnsi"/>
        </w:rPr>
        <w:t>genoemde kerncompetenties en randvoorwaarden aan bod komen</w:t>
      </w:r>
      <w:r w:rsidR="00430A36" w:rsidRPr="007023AF">
        <w:rPr>
          <w:rFonts w:asciiTheme="minorHAnsi" w:hAnsiTheme="minorHAnsi" w:cstheme="minorHAnsi"/>
        </w:rPr>
        <w:t xml:space="preserve">. </w:t>
      </w:r>
      <w:r w:rsidRPr="007023AF">
        <w:rPr>
          <w:rFonts w:asciiTheme="minorHAnsi" w:hAnsiTheme="minorHAnsi" w:cstheme="minorHAnsi"/>
          <w:b/>
        </w:rPr>
        <w:t>Beperk u niet tot ‘ja’ of ‘nee’ antwoorden, maar beschrijf alle genoemde aspecten inhoudelijk, tenzij in de tabel anders aangegeven.</w:t>
      </w:r>
      <w:r w:rsidRPr="007023AF">
        <w:rPr>
          <w:rFonts w:asciiTheme="minorHAnsi" w:hAnsiTheme="minorHAnsi" w:cstheme="minorHAnsi"/>
        </w:rPr>
        <w:t xml:space="preserve"> </w:t>
      </w:r>
    </w:p>
    <w:p w14:paraId="76C964C1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p w14:paraId="272B26B1" w14:textId="074260C8" w:rsidR="00AD34F9" w:rsidRPr="007023AF" w:rsidRDefault="00AD34F9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t xml:space="preserve">Alle contactpersonen moeten zonder tussenkomst van </w:t>
      </w:r>
      <w:r w:rsidR="000B6C29" w:rsidRPr="007023AF">
        <w:rPr>
          <w:rFonts w:asciiTheme="minorHAnsi" w:hAnsiTheme="minorHAnsi" w:cstheme="minorHAnsi"/>
        </w:rPr>
        <w:t>Inschrijver</w:t>
      </w:r>
      <w:r w:rsidR="00430A36" w:rsidRPr="007023AF">
        <w:rPr>
          <w:rFonts w:asciiTheme="minorHAnsi" w:hAnsiTheme="minorHAnsi" w:cstheme="minorHAnsi"/>
        </w:rPr>
        <w:t xml:space="preserve"> benaderbaar zijn.</w:t>
      </w:r>
      <w:r w:rsidRPr="007023AF">
        <w:rPr>
          <w:rFonts w:asciiTheme="minorHAnsi" w:hAnsiTheme="minorHAnsi" w:cstheme="minorHAnsi"/>
        </w:rPr>
        <w:t xml:space="preserve"> Afschermen van contactpersonen van klanten in verband met mogelijke geheimhoudingsplicht of aangeven dat alleen contact via </w:t>
      </w:r>
      <w:r w:rsidR="000B6C29" w:rsidRPr="007023AF">
        <w:rPr>
          <w:rFonts w:asciiTheme="minorHAnsi" w:hAnsiTheme="minorHAnsi" w:cstheme="minorHAnsi"/>
        </w:rPr>
        <w:t>Inschrijver</w:t>
      </w:r>
      <w:r w:rsidRPr="007023AF">
        <w:rPr>
          <w:rFonts w:asciiTheme="minorHAnsi" w:hAnsiTheme="minorHAnsi" w:cstheme="minorHAnsi"/>
        </w:rPr>
        <w:t xml:space="preserve"> mogelijk is zal </w:t>
      </w:r>
      <w:r w:rsidR="00430A36" w:rsidRPr="007023AF">
        <w:rPr>
          <w:rFonts w:asciiTheme="minorHAnsi" w:hAnsiTheme="minorHAnsi" w:cstheme="minorHAnsi"/>
        </w:rPr>
        <w:t>ertoe</w:t>
      </w:r>
      <w:r w:rsidRPr="007023AF">
        <w:rPr>
          <w:rFonts w:asciiTheme="minorHAnsi" w:hAnsiTheme="minorHAnsi" w:cstheme="minorHAnsi"/>
        </w:rPr>
        <w:t xml:space="preserve"> leiden dat de betreffende referentie niet in de beoordeling meegenomen zal worden. </w:t>
      </w:r>
      <w:r w:rsidR="008C19BC" w:rsidRPr="007023AF">
        <w:rPr>
          <w:rFonts w:asciiTheme="minorHAnsi" w:hAnsiTheme="minorHAnsi" w:cstheme="minorHAnsi"/>
        </w:rPr>
        <w:t>Gemeente Terneuzen</w:t>
      </w:r>
      <w:r w:rsidR="00BE6324" w:rsidRPr="007023AF">
        <w:rPr>
          <w:rFonts w:asciiTheme="minorHAnsi" w:hAnsiTheme="minorHAnsi" w:cstheme="minorHAnsi"/>
        </w:rPr>
        <w:t xml:space="preserve"> </w:t>
      </w:r>
      <w:r w:rsidRPr="007023AF">
        <w:rPr>
          <w:rFonts w:asciiTheme="minorHAnsi" w:hAnsiTheme="minorHAnsi" w:cstheme="minorHAnsi"/>
        </w:rPr>
        <w:t xml:space="preserve">zal geen ‘non </w:t>
      </w:r>
      <w:proofErr w:type="spellStart"/>
      <w:r w:rsidRPr="007023AF">
        <w:rPr>
          <w:rFonts w:asciiTheme="minorHAnsi" w:hAnsiTheme="minorHAnsi" w:cstheme="minorHAnsi"/>
        </w:rPr>
        <w:t>disclosure</w:t>
      </w:r>
      <w:proofErr w:type="spellEnd"/>
      <w:r w:rsidRPr="007023AF">
        <w:rPr>
          <w:rFonts w:asciiTheme="minorHAnsi" w:hAnsiTheme="minorHAnsi" w:cstheme="minorHAnsi"/>
        </w:rPr>
        <w:t xml:space="preserve"> </w:t>
      </w:r>
      <w:proofErr w:type="spellStart"/>
      <w:r w:rsidRPr="007023AF">
        <w:rPr>
          <w:rFonts w:asciiTheme="minorHAnsi" w:hAnsiTheme="minorHAnsi" w:cstheme="minorHAnsi"/>
        </w:rPr>
        <w:t>agreements</w:t>
      </w:r>
      <w:proofErr w:type="spellEnd"/>
      <w:r w:rsidRPr="007023AF">
        <w:rPr>
          <w:rFonts w:asciiTheme="minorHAnsi" w:hAnsiTheme="minorHAnsi" w:cstheme="minorHAnsi"/>
        </w:rPr>
        <w:t>’ ondertekenen als voorwaarde voor het verkrijgen van een referentie.</w:t>
      </w:r>
      <w:r w:rsidR="00BE6324" w:rsidRPr="007023AF">
        <w:rPr>
          <w:rFonts w:asciiTheme="minorHAnsi" w:hAnsiTheme="minorHAnsi" w:cstheme="minorHAnsi"/>
        </w:rPr>
        <w:t xml:space="preserve"> </w:t>
      </w:r>
    </w:p>
    <w:p w14:paraId="3D782167" w14:textId="77777777" w:rsidR="00AD34F9" w:rsidRPr="007023AF" w:rsidRDefault="00AD34F9" w:rsidP="00AD34F9">
      <w:pPr>
        <w:pStyle w:val="BasistekstEmtio"/>
        <w:rPr>
          <w:rFonts w:asciiTheme="minorHAnsi" w:hAnsiTheme="minorHAnsi" w:cstheme="minorHAnsi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3594"/>
        <w:gridCol w:w="1705"/>
        <w:gridCol w:w="2066"/>
        <w:gridCol w:w="1697"/>
      </w:tblGrid>
      <w:tr w:rsidR="00E858B8" w:rsidRPr="007023AF" w14:paraId="7410AE4F" w14:textId="582175AB" w:rsidTr="00905CA5">
        <w:tc>
          <w:tcPr>
            <w:tcW w:w="448" w:type="dxa"/>
          </w:tcPr>
          <w:p w14:paraId="44A642B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395B09BA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Basisinformatie</w:t>
            </w:r>
          </w:p>
        </w:tc>
        <w:tc>
          <w:tcPr>
            <w:tcW w:w="1705" w:type="dxa"/>
            <w:shd w:val="clear" w:color="auto" w:fill="auto"/>
          </w:tcPr>
          <w:p w14:paraId="7490FFD5" w14:textId="03CBD32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Vermeld</w:t>
            </w:r>
          </w:p>
        </w:tc>
        <w:tc>
          <w:tcPr>
            <w:tcW w:w="3763" w:type="dxa"/>
            <w:gridSpan w:val="2"/>
            <w:shd w:val="clear" w:color="auto" w:fill="auto"/>
          </w:tcPr>
          <w:p w14:paraId="16ABF9BA" w14:textId="6D1045B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Eventuele toelichting</w:t>
            </w:r>
          </w:p>
        </w:tc>
      </w:tr>
      <w:tr w:rsidR="00E858B8" w:rsidRPr="007023AF" w14:paraId="1254B30A" w14:textId="5E981335" w:rsidTr="00905CA5">
        <w:tc>
          <w:tcPr>
            <w:tcW w:w="448" w:type="dxa"/>
          </w:tcPr>
          <w:p w14:paraId="3EFC0F73" w14:textId="3BADEA64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66E9874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5" w:type="dxa"/>
            <w:shd w:val="clear" w:color="auto" w:fill="auto"/>
          </w:tcPr>
          <w:p w14:paraId="27F72966" w14:textId="15B265D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B25D2C4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1C94D76F" w14:textId="45135C01" w:rsidTr="00905CA5">
        <w:tc>
          <w:tcPr>
            <w:tcW w:w="448" w:type="dxa"/>
          </w:tcPr>
          <w:p w14:paraId="5665450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3594" w:type="dxa"/>
            <w:shd w:val="clear" w:color="auto" w:fill="auto"/>
          </w:tcPr>
          <w:p w14:paraId="0616C2F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Naam van referent</w:t>
            </w:r>
          </w:p>
        </w:tc>
        <w:tc>
          <w:tcPr>
            <w:tcW w:w="1705" w:type="dxa"/>
            <w:shd w:val="clear" w:color="auto" w:fill="auto"/>
          </w:tcPr>
          <w:p w14:paraId="32423CE5" w14:textId="3D4C5990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12BD720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B9AF1C2" w14:textId="08CD0E7B" w:rsidTr="00905CA5">
        <w:tc>
          <w:tcPr>
            <w:tcW w:w="448" w:type="dxa"/>
          </w:tcPr>
          <w:p w14:paraId="1519794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3594" w:type="dxa"/>
            <w:shd w:val="clear" w:color="auto" w:fill="auto"/>
          </w:tcPr>
          <w:p w14:paraId="0D4E0B89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Contactpersoon</w:t>
            </w:r>
          </w:p>
        </w:tc>
        <w:tc>
          <w:tcPr>
            <w:tcW w:w="1705" w:type="dxa"/>
            <w:shd w:val="clear" w:color="auto" w:fill="auto"/>
          </w:tcPr>
          <w:p w14:paraId="061D347B" w14:textId="7553A615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3DB1292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2186280" w14:textId="5085686E" w:rsidTr="00905CA5">
        <w:tc>
          <w:tcPr>
            <w:tcW w:w="448" w:type="dxa"/>
          </w:tcPr>
          <w:p w14:paraId="4239773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3594" w:type="dxa"/>
            <w:shd w:val="clear" w:color="auto" w:fill="auto"/>
          </w:tcPr>
          <w:p w14:paraId="319F6D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Functie contactpersoon</w:t>
            </w:r>
          </w:p>
        </w:tc>
        <w:tc>
          <w:tcPr>
            <w:tcW w:w="1705" w:type="dxa"/>
            <w:shd w:val="clear" w:color="auto" w:fill="auto"/>
          </w:tcPr>
          <w:p w14:paraId="4C410588" w14:textId="0F56490B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29042FE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7C2697B" w14:textId="20AFB3DA" w:rsidTr="00905CA5">
        <w:tc>
          <w:tcPr>
            <w:tcW w:w="448" w:type="dxa"/>
          </w:tcPr>
          <w:p w14:paraId="7C876FA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3594" w:type="dxa"/>
            <w:shd w:val="clear" w:color="auto" w:fill="auto"/>
          </w:tcPr>
          <w:p w14:paraId="72D48CB3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Adres referent</w:t>
            </w:r>
          </w:p>
        </w:tc>
        <w:tc>
          <w:tcPr>
            <w:tcW w:w="1705" w:type="dxa"/>
            <w:shd w:val="clear" w:color="auto" w:fill="auto"/>
          </w:tcPr>
          <w:p w14:paraId="5F26B72C" w14:textId="47A268F2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F936560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38421C40" w14:textId="24A4C9AD" w:rsidTr="00905CA5">
        <w:tc>
          <w:tcPr>
            <w:tcW w:w="448" w:type="dxa"/>
          </w:tcPr>
          <w:p w14:paraId="68555F2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3594" w:type="dxa"/>
            <w:shd w:val="clear" w:color="auto" w:fill="auto"/>
          </w:tcPr>
          <w:p w14:paraId="2E2F982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Telefoonnummer en emailadres contactpersoon</w:t>
            </w:r>
          </w:p>
        </w:tc>
        <w:tc>
          <w:tcPr>
            <w:tcW w:w="1705" w:type="dxa"/>
            <w:shd w:val="clear" w:color="auto" w:fill="auto"/>
          </w:tcPr>
          <w:p w14:paraId="72EE0E13" w14:textId="045E65F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0D9B5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34503D4" w14:textId="1B0F5727" w:rsidTr="00905CA5">
        <w:tc>
          <w:tcPr>
            <w:tcW w:w="448" w:type="dxa"/>
          </w:tcPr>
          <w:p w14:paraId="5B42940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3594" w:type="dxa"/>
            <w:shd w:val="clear" w:color="auto" w:fill="auto"/>
          </w:tcPr>
          <w:p w14:paraId="24357CA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Beschrijving opdracht</w:t>
            </w:r>
          </w:p>
        </w:tc>
        <w:tc>
          <w:tcPr>
            <w:tcW w:w="1705" w:type="dxa"/>
            <w:shd w:val="clear" w:color="auto" w:fill="auto"/>
          </w:tcPr>
          <w:p w14:paraId="32FCD22A" w14:textId="0328CE2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368F26A5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0846EB42" w14:textId="2CCA599D" w:rsidTr="00905CA5">
        <w:tc>
          <w:tcPr>
            <w:tcW w:w="448" w:type="dxa"/>
          </w:tcPr>
          <w:p w14:paraId="29B0A79F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7</w:t>
            </w:r>
          </w:p>
        </w:tc>
        <w:tc>
          <w:tcPr>
            <w:tcW w:w="3594" w:type="dxa"/>
            <w:shd w:val="clear" w:color="auto" w:fill="auto"/>
          </w:tcPr>
          <w:p w14:paraId="791B3CCD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Startdatum opdracht</w:t>
            </w:r>
          </w:p>
        </w:tc>
        <w:tc>
          <w:tcPr>
            <w:tcW w:w="1705" w:type="dxa"/>
            <w:shd w:val="clear" w:color="auto" w:fill="auto"/>
          </w:tcPr>
          <w:p w14:paraId="24F86D99" w14:textId="0C622A53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9DCB56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B00064E" w14:textId="5328E4D2" w:rsidTr="00905CA5">
        <w:tc>
          <w:tcPr>
            <w:tcW w:w="448" w:type="dxa"/>
          </w:tcPr>
          <w:p w14:paraId="23BBE66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8</w:t>
            </w:r>
          </w:p>
        </w:tc>
        <w:tc>
          <w:tcPr>
            <w:tcW w:w="3594" w:type="dxa"/>
            <w:shd w:val="clear" w:color="auto" w:fill="auto"/>
          </w:tcPr>
          <w:p w14:paraId="7A836D7C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afronding werkzaamheden</w:t>
            </w:r>
          </w:p>
        </w:tc>
        <w:tc>
          <w:tcPr>
            <w:tcW w:w="1705" w:type="dxa"/>
            <w:shd w:val="clear" w:color="auto" w:fill="auto"/>
          </w:tcPr>
          <w:p w14:paraId="1F0C2D5A" w14:textId="3725FC4F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62DF3E67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7E913D9A" w14:textId="2969E7C3" w:rsidTr="00905CA5">
        <w:tc>
          <w:tcPr>
            <w:tcW w:w="448" w:type="dxa"/>
          </w:tcPr>
          <w:p w14:paraId="5AFECA4E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3594" w:type="dxa"/>
            <w:shd w:val="clear" w:color="auto" w:fill="auto"/>
          </w:tcPr>
          <w:p w14:paraId="7BA408B8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Datum einde overeenkomst</w:t>
            </w:r>
          </w:p>
        </w:tc>
        <w:tc>
          <w:tcPr>
            <w:tcW w:w="1705" w:type="dxa"/>
            <w:shd w:val="clear" w:color="auto" w:fill="auto"/>
          </w:tcPr>
          <w:p w14:paraId="5EEF7ABF" w14:textId="750A9A7D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5EECDE5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4EB0560E" w14:textId="401B43F1" w:rsidTr="00905CA5">
        <w:tc>
          <w:tcPr>
            <w:tcW w:w="448" w:type="dxa"/>
          </w:tcPr>
          <w:p w14:paraId="24F52BE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3594" w:type="dxa"/>
            <w:shd w:val="clear" w:color="auto" w:fill="auto"/>
          </w:tcPr>
          <w:p w14:paraId="6CA28A4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u hebt uitgevoerd</w:t>
            </w:r>
          </w:p>
        </w:tc>
        <w:tc>
          <w:tcPr>
            <w:tcW w:w="1705" w:type="dxa"/>
            <w:shd w:val="clear" w:color="auto" w:fill="auto"/>
          </w:tcPr>
          <w:p w14:paraId="32A05ABB" w14:textId="491C2119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710A4A31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E858B8" w:rsidRPr="007023AF" w14:paraId="2A30F0B0" w14:textId="32CD2B3E" w:rsidTr="00905CA5">
        <w:tc>
          <w:tcPr>
            <w:tcW w:w="448" w:type="dxa"/>
          </w:tcPr>
          <w:p w14:paraId="5DE23412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3594" w:type="dxa"/>
            <w:shd w:val="clear" w:color="auto" w:fill="auto"/>
          </w:tcPr>
          <w:p w14:paraId="49F48056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Werkzaamheden die de klant zelf heeft uitgevoerd</w:t>
            </w:r>
          </w:p>
        </w:tc>
        <w:tc>
          <w:tcPr>
            <w:tcW w:w="1705" w:type="dxa"/>
            <w:shd w:val="clear" w:color="auto" w:fill="auto"/>
          </w:tcPr>
          <w:p w14:paraId="43EC4F5D" w14:textId="2FE9FF8A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14:paraId="0400C3AB" w14:textId="77777777" w:rsidR="00E858B8" w:rsidRPr="007023AF" w:rsidRDefault="00E858B8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F408FD" w:rsidRPr="007023AF" w14:paraId="459B7C5E" w14:textId="2C5F17F1" w:rsidTr="00905CA5">
        <w:tc>
          <w:tcPr>
            <w:tcW w:w="448" w:type="dxa"/>
          </w:tcPr>
          <w:p w14:paraId="328E467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4" w:type="dxa"/>
            <w:shd w:val="clear" w:color="auto" w:fill="auto"/>
          </w:tcPr>
          <w:p w14:paraId="1732E5E1" w14:textId="2D30D7B1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Competenties</w:t>
            </w:r>
          </w:p>
        </w:tc>
        <w:tc>
          <w:tcPr>
            <w:tcW w:w="1705" w:type="dxa"/>
            <w:shd w:val="clear" w:color="auto" w:fill="auto"/>
          </w:tcPr>
          <w:p w14:paraId="16A9B29F" w14:textId="0ED9E17D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Van toepassing ja/nee</w:t>
            </w:r>
          </w:p>
        </w:tc>
        <w:tc>
          <w:tcPr>
            <w:tcW w:w="2066" w:type="dxa"/>
            <w:shd w:val="clear" w:color="auto" w:fill="auto"/>
          </w:tcPr>
          <w:p w14:paraId="073634FD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>Onderbouwing van de bewering met meetbare prestatie-onderbouwing</w:t>
            </w:r>
          </w:p>
        </w:tc>
        <w:tc>
          <w:tcPr>
            <w:tcW w:w="1697" w:type="dxa"/>
          </w:tcPr>
          <w:p w14:paraId="57264174" w14:textId="379ED78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/>
                <w:bCs/>
              </w:rPr>
            </w:pPr>
            <w:r w:rsidRPr="007023AF">
              <w:rPr>
                <w:rFonts w:asciiTheme="minorHAnsi" w:hAnsiTheme="minorHAnsi" w:cstheme="minorHAnsi"/>
                <w:b/>
                <w:bCs/>
              </w:rPr>
              <w:t xml:space="preserve">Minimumvereiste (kerncompetentie) </w:t>
            </w:r>
          </w:p>
        </w:tc>
      </w:tr>
      <w:tr w:rsidR="00F408FD" w:rsidRPr="007023AF" w14:paraId="7F6AC2B4" w14:textId="71A9F53A" w:rsidTr="00905CA5">
        <w:tc>
          <w:tcPr>
            <w:tcW w:w="448" w:type="dxa"/>
          </w:tcPr>
          <w:p w14:paraId="78FEED4C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  <w:bCs/>
              </w:rPr>
            </w:pPr>
            <w:r w:rsidRPr="007023AF"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3594" w:type="dxa"/>
            <w:shd w:val="clear" w:color="auto" w:fill="auto"/>
          </w:tcPr>
          <w:p w14:paraId="66E283EE" w14:textId="495B29EC" w:rsidR="00F408FD" w:rsidRPr="007023AF" w:rsidRDefault="00651E2A" w:rsidP="00430A36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Inschrijver heeft aantoonbaar ervaring met het Leveren en administreren van gebruiksrechten van software onder het regime van een Raamovereenkomst met een overheidsinstelling met een minimale opdrachtwaarde van € </w:t>
            </w:r>
            <w:r w:rsidR="007023AF" w:rsidRPr="007023AF">
              <w:rPr>
                <w:rFonts w:asciiTheme="minorHAnsi" w:hAnsiTheme="minorHAnsi" w:cstheme="minorHAnsi"/>
              </w:rPr>
              <w:t>2</w:t>
            </w:r>
            <w:r w:rsidRPr="007023AF">
              <w:rPr>
                <w:rFonts w:asciiTheme="minorHAnsi" w:hAnsiTheme="minorHAnsi" w:cstheme="minorHAnsi"/>
              </w:rPr>
              <w:t>50.000 op jaarbasis.</w:t>
            </w:r>
          </w:p>
        </w:tc>
        <w:tc>
          <w:tcPr>
            <w:tcW w:w="1705" w:type="dxa"/>
            <w:shd w:val="clear" w:color="auto" w:fill="auto"/>
          </w:tcPr>
          <w:p w14:paraId="1AEC1D1A" w14:textId="05417C70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2066" w:type="dxa"/>
            <w:shd w:val="clear" w:color="auto" w:fill="auto"/>
          </w:tcPr>
          <w:p w14:paraId="6F25278A" w14:textId="77777777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  <w:tc>
          <w:tcPr>
            <w:tcW w:w="1697" w:type="dxa"/>
          </w:tcPr>
          <w:p w14:paraId="2031961A" w14:textId="73041513" w:rsidR="00F408FD" w:rsidRPr="007023AF" w:rsidRDefault="00F408FD" w:rsidP="005F21CE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Minimumvereiste</w:t>
            </w:r>
          </w:p>
        </w:tc>
      </w:tr>
    </w:tbl>
    <w:p w14:paraId="61D6BFE9" w14:textId="77777777" w:rsidR="001D2845" w:rsidRPr="007023AF" w:rsidRDefault="001D2845" w:rsidP="00C72152">
      <w:pPr>
        <w:rPr>
          <w:rFonts w:asciiTheme="minorHAnsi" w:hAnsiTheme="minorHAnsi" w:cstheme="minorHAnsi"/>
        </w:rPr>
      </w:pPr>
    </w:p>
    <w:p w14:paraId="068D3307" w14:textId="77777777" w:rsidR="00995232" w:rsidRPr="007023AF" w:rsidRDefault="00995232" w:rsidP="00C72152">
      <w:pPr>
        <w:rPr>
          <w:rFonts w:asciiTheme="minorHAnsi" w:hAnsiTheme="minorHAnsi" w:cstheme="minorHAnsi"/>
        </w:rPr>
      </w:pPr>
    </w:p>
    <w:p w14:paraId="52570A2A" w14:textId="77777777" w:rsidR="00905CA5" w:rsidRPr="007023AF" w:rsidRDefault="00905CA5">
      <w:pPr>
        <w:spacing w:line="240" w:lineRule="auto"/>
        <w:rPr>
          <w:rFonts w:asciiTheme="minorHAnsi" w:eastAsiaTheme="minorEastAsia" w:hAnsiTheme="minorHAnsi" w:cstheme="minorHAnsi"/>
          <w:sz w:val="19"/>
          <w:lang w:eastAsia="ja-JP"/>
        </w:rPr>
      </w:pPr>
      <w:r w:rsidRPr="007023AF">
        <w:rPr>
          <w:rFonts w:asciiTheme="minorHAnsi" w:hAnsiTheme="minorHAnsi" w:cstheme="minorHAnsi"/>
        </w:rPr>
        <w:br w:type="page"/>
      </w:r>
    </w:p>
    <w:p w14:paraId="71EB3DCD" w14:textId="50406B09" w:rsidR="00995232" w:rsidRPr="007023AF" w:rsidRDefault="00995232" w:rsidP="00905CA5">
      <w:pPr>
        <w:pStyle w:val="BasistekstEmtio"/>
        <w:rPr>
          <w:rFonts w:asciiTheme="minorHAnsi" w:hAnsiTheme="minorHAnsi" w:cstheme="minorHAnsi"/>
        </w:rPr>
      </w:pPr>
      <w:r w:rsidRPr="007023AF">
        <w:rPr>
          <w:rFonts w:asciiTheme="minorHAnsi" w:hAnsiTheme="minorHAnsi" w:cstheme="minorHAnsi"/>
        </w:rPr>
        <w:lastRenderedPageBreak/>
        <w:t>Ondergetekende verklaart bovenstaande tabel naar waarheid te hebben ingevuld.</w:t>
      </w:r>
    </w:p>
    <w:p w14:paraId="68AECC65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tbl>
      <w:tblPr>
        <w:tblW w:w="10207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7023AF" w14:paraId="651B3C48" w14:textId="77777777" w:rsidTr="00905CA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E42053" w14:textId="4520F0EB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Referent ondertekent en geeft hierdoor aan dat bovenstaande gegevens correct zijn ingevuld en dat de opdracht naar tevredenheid is uitgevoerd.</w:t>
            </w:r>
          </w:p>
          <w:p w14:paraId="0EB8DDA2" w14:textId="77777777" w:rsidR="00995232" w:rsidRPr="007023AF" w:rsidRDefault="00995232" w:rsidP="005F21CE">
            <w:pPr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291DFD98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48B5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C1B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485B92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D32209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66890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CED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8B1034B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197B3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9C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4852AFC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72F563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5E0C4B48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995232" w:rsidRPr="007023AF" w14:paraId="1CA0E9FA" w14:textId="77777777" w:rsidTr="00905CA5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D80A91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0F7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643CD1EB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p w14:paraId="0C4E03C2" w14:textId="77777777" w:rsidR="00995232" w:rsidRPr="007023AF" w:rsidRDefault="00995232" w:rsidP="005C64FB">
      <w:pPr>
        <w:pStyle w:val="BasistekstEmtio"/>
        <w:rPr>
          <w:rFonts w:asciiTheme="minorHAnsi" w:hAnsiTheme="minorHAnsi" w:cstheme="minorHAnsi"/>
        </w:rPr>
      </w:pPr>
    </w:p>
    <w:tbl>
      <w:tblPr>
        <w:tblW w:w="10241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7023AF" w14:paraId="04DE91AA" w14:textId="77777777" w:rsidTr="00905CA5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7F2E5B9" w14:textId="37F1319D" w:rsidR="00995232" w:rsidRPr="007023AF" w:rsidRDefault="00BD38CD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Inschrijver</w:t>
            </w:r>
          </w:p>
          <w:p w14:paraId="2C639F2F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150AE38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6D416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1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C0A46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16845AF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8815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9F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4DF4DA94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461BF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6CC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7DCAA874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62AD5AC2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  <w:p w14:paraId="2F7F9E9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  <w:tr w:rsidR="005C64FB" w:rsidRPr="007023AF" w14:paraId="655A834D" w14:textId="77777777" w:rsidTr="00905CA5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724F09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  <w:r w:rsidRPr="007023AF">
              <w:rPr>
                <w:rFonts w:asciiTheme="minorHAnsi" w:hAnsiTheme="minorHAnsi" w:cstheme="minorHAnsi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FE" w14:textId="77777777" w:rsidR="00995232" w:rsidRPr="007023AF" w:rsidRDefault="00995232" w:rsidP="005C64FB">
            <w:pPr>
              <w:pStyle w:val="BasistekstEmtio"/>
              <w:rPr>
                <w:rFonts w:asciiTheme="minorHAnsi" w:hAnsiTheme="minorHAnsi" w:cstheme="minorHAnsi"/>
              </w:rPr>
            </w:pPr>
          </w:p>
        </w:tc>
      </w:tr>
    </w:tbl>
    <w:p w14:paraId="5C6C0D9E" w14:textId="77777777" w:rsidR="00995232" w:rsidRPr="007023AF" w:rsidRDefault="00995232" w:rsidP="00995232">
      <w:pPr>
        <w:rPr>
          <w:rFonts w:asciiTheme="minorHAnsi" w:hAnsiTheme="minorHAnsi" w:cstheme="minorHAnsi"/>
        </w:rPr>
      </w:pPr>
    </w:p>
    <w:p w14:paraId="38534EC6" w14:textId="77777777" w:rsidR="00995232" w:rsidRPr="007023AF" w:rsidRDefault="00995232" w:rsidP="00C72152">
      <w:pPr>
        <w:rPr>
          <w:rFonts w:asciiTheme="minorHAnsi" w:hAnsiTheme="minorHAnsi" w:cstheme="minorHAnsi"/>
        </w:rPr>
      </w:pPr>
    </w:p>
    <w:sectPr w:rsidR="00995232" w:rsidRPr="007023AF" w:rsidSect="008C19BC"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A4A6B" w14:textId="77777777" w:rsidR="00250B27" w:rsidRDefault="00250B27">
      <w:r>
        <w:separator/>
      </w:r>
    </w:p>
  </w:endnote>
  <w:endnote w:type="continuationSeparator" w:id="0">
    <w:p w14:paraId="0B98E508" w14:textId="77777777" w:rsidR="00250B27" w:rsidRDefault="0025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0FB84" w14:textId="3D2CB3D4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97CAA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0D4731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597C3" w14:textId="5C7A9096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B501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74BC948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21EFB" w14:textId="77777777" w:rsidR="00250B27" w:rsidRDefault="00250B27">
      <w:r>
        <w:separator/>
      </w:r>
    </w:p>
  </w:footnote>
  <w:footnote w:type="continuationSeparator" w:id="0">
    <w:p w14:paraId="5E408B24" w14:textId="77777777" w:rsidR="00250B27" w:rsidRDefault="00250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2652F" w14:textId="7CF04D51" w:rsidR="00B51E79" w:rsidRDefault="008C19BC" w:rsidP="00A33DA8">
    <w:pPr>
      <w:pStyle w:val="Koptekst"/>
      <w:ind w:left="-1418"/>
      <w:jc w:val="right"/>
    </w:pPr>
    <w:r>
      <w:rPr>
        <w:noProof/>
      </w:rPr>
      <w:drawing>
        <wp:inline distT="0" distB="0" distL="0" distR="0" wp14:anchorId="6AEDF7BA" wp14:editId="3AE38FDA">
          <wp:extent cx="939341" cy="450377"/>
          <wp:effectExtent l="0" t="0" r="0" b="6985"/>
          <wp:docPr id="1070676517" name="Afbeelding 1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458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15A97C" w14:textId="77777777" w:rsidR="00BE6324" w:rsidRDefault="00BE6324" w:rsidP="00BE6324">
    <w:pPr>
      <w:pStyle w:val="BasistekstEmtio"/>
    </w:pPr>
  </w:p>
  <w:p w14:paraId="7D13EBA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8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0521E65"/>
    <w:multiLevelType w:val="hybridMultilevel"/>
    <w:tmpl w:val="1CD09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0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6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665591">
    <w:abstractNumId w:val="18"/>
  </w:num>
  <w:num w:numId="2" w16cid:durableId="1290821083">
    <w:abstractNumId w:val="30"/>
  </w:num>
  <w:num w:numId="3" w16cid:durableId="1222671146">
    <w:abstractNumId w:val="21"/>
  </w:num>
  <w:num w:numId="4" w16cid:durableId="1209296486">
    <w:abstractNumId w:val="35"/>
  </w:num>
  <w:num w:numId="5" w16cid:durableId="798105045">
    <w:abstractNumId w:val="20"/>
  </w:num>
  <w:num w:numId="6" w16cid:durableId="1647202224">
    <w:abstractNumId w:val="13"/>
  </w:num>
  <w:num w:numId="7" w16cid:durableId="2016765518">
    <w:abstractNumId w:val="23"/>
  </w:num>
  <w:num w:numId="8" w16cid:durableId="2112360858">
    <w:abstractNumId w:val="27"/>
  </w:num>
  <w:num w:numId="9" w16cid:durableId="94787067">
    <w:abstractNumId w:val="15"/>
  </w:num>
  <w:num w:numId="10" w16cid:durableId="196043879">
    <w:abstractNumId w:val="0"/>
  </w:num>
  <w:num w:numId="11" w16cid:durableId="1168062732">
    <w:abstractNumId w:val="36"/>
  </w:num>
  <w:num w:numId="12" w16cid:durableId="955911807">
    <w:abstractNumId w:val="9"/>
  </w:num>
  <w:num w:numId="13" w16cid:durableId="1689284136">
    <w:abstractNumId w:val="24"/>
  </w:num>
  <w:num w:numId="14" w16cid:durableId="1456633370">
    <w:abstractNumId w:val="6"/>
  </w:num>
  <w:num w:numId="15" w16cid:durableId="2033451526">
    <w:abstractNumId w:val="10"/>
  </w:num>
  <w:num w:numId="16" w16cid:durableId="734353014">
    <w:abstractNumId w:val="16"/>
  </w:num>
  <w:num w:numId="17" w16cid:durableId="686054083">
    <w:abstractNumId w:val="30"/>
  </w:num>
  <w:num w:numId="18" w16cid:durableId="1571572208">
    <w:abstractNumId w:val="25"/>
  </w:num>
  <w:num w:numId="19" w16cid:durableId="653224590">
    <w:abstractNumId w:val="26"/>
  </w:num>
  <w:num w:numId="20" w16cid:durableId="180709887">
    <w:abstractNumId w:val="5"/>
  </w:num>
  <w:num w:numId="21" w16cid:durableId="1836456502">
    <w:abstractNumId w:val="34"/>
  </w:num>
  <w:num w:numId="22" w16cid:durableId="1266034536">
    <w:abstractNumId w:val="1"/>
  </w:num>
  <w:num w:numId="23" w16cid:durableId="533227303">
    <w:abstractNumId w:val="11"/>
  </w:num>
  <w:num w:numId="24" w16cid:durableId="1724984962">
    <w:abstractNumId w:val="31"/>
  </w:num>
  <w:num w:numId="25" w16cid:durableId="1758748039">
    <w:abstractNumId w:val="17"/>
  </w:num>
  <w:num w:numId="26" w16cid:durableId="1277253237">
    <w:abstractNumId w:val="28"/>
  </w:num>
  <w:num w:numId="27" w16cid:durableId="580259031">
    <w:abstractNumId w:val="33"/>
  </w:num>
  <w:num w:numId="28" w16cid:durableId="1585921573">
    <w:abstractNumId w:val="7"/>
  </w:num>
  <w:num w:numId="29" w16cid:durableId="2085642844">
    <w:abstractNumId w:val="29"/>
  </w:num>
  <w:num w:numId="30" w16cid:durableId="1093549058">
    <w:abstractNumId w:val="8"/>
  </w:num>
  <w:num w:numId="31" w16cid:durableId="1571648220">
    <w:abstractNumId w:val="4"/>
  </w:num>
  <w:num w:numId="32" w16cid:durableId="1389449937">
    <w:abstractNumId w:val="3"/>
  </w:num>
  <w:num w:numId="33" w16cid:durableId="1703166986">
    <w:abstractNumId w:val="2"/>
  </w:num>
  <w:num w:numId="34" w16cid:durableId="1875193776">
    <w:abstractNumId w:val="14"/>
  </w:num>
  <w:num w:numId="35" w16cid:durableId="347172822">
    <w:abstractNumId w:val="32"/>
  </w:num>
  <w:num w:numId="36" w16cid:durableId="518353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1158308132">
    <w:abstractNumId w:val="35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185102477">
    <w:abstractNumId w:val="12"/>
  </w:num>
  <w:num w:numId="39" w16cid:durableId="1949727178">
    <w:abstractNumId w:val="19"/>
  </w:num>
  <w:num w:numId="40" w16cid:durableId="1603493117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03510"/>
    <w:rsid w:val="000277DF"/>
    <w:rsid w:val="00041399"/>
    <w:rsid w:val="000415F2"/>
    <w:rsid w:val="0004332C"/>
    <w:rsid w:val="00045B3E"/>
    <w:rsid w:val="00046110"/>
    <w:rsid w:val="0005430B"/>
    <w:rsid w:val="00084204"/>
    <w:rsid w:val="000B2898"/>
    <w:rsid w:val="000B579C"/>
    <w:rsid w:val="000B5FE1"/>
    <w:rsid w:val="000B6C29"/>
    <w:rsid w:val="000D6AB7"/>
    <w:rsid w:val="000E67D9"/>
    <w:rsid w:val="000E6E43"/>
    <w:rsid w:val="000F3E01"/>
    <w:rsid w:val="001047E1"/>
    <w:rsid w:val="001062AA"/>
    <w:rsid w:val="00106601"/>
    <w:rsid w:val="00122DED"/>
    <w:rsid w:val="001376EE"/>
    <w:rsid w:val="001403E6"/>
    <w:rsid w:val="00140F34"/>
    <w:rsid w:val="00187502"/>
    <w:rsid w:val="001A0671"/>
    <w:rsid w:val="001A5C46"/>
    <w:rsid w:val="001A7431"/>
    <w:rsid w:val="001B1B37"/>
    <w:rsid w:val="001B6438"/>
    <w:rsid w:val="001D2845"/>
    <w:rsid w:val="001D2A06"/>
    <w:rsid w:val="001F0C2A"/>
    <w:rsid w:val="001F1760"/>
    <w:rsid w:val="001F5B4F"/>
    <w:rsid w:val="00201D3F"/>
    <w:rsid w:val="00205E36"/>
    <w:rsid w:val="0020607F"/>
    <w:rsid w:val="002112B3"/>
    <w:rsid w:val="00224BF9"/>
    <w:rsid w:val="002356CF"/>
    <w:rsid w:val="00236DE9"/>
    <w:rsid w:val="00240AD1"/>
    <w:rsid w:val="00250B27"/>
    <w:rsid w:val="00253149"/>
    <w:rsid w:val="00261C52"/>
    <w:rsid w:val="00274EDA"/>
    <w:rsid w:val="002A17D6"/>
    <w:rsid w:val="002A5DB9"/>
    <w:rsid w:val="002B3C25"/>
    <w:rsid w:val="002C30A4"/>
    <w:rsid w:val="002D3995"/>
    <w:rsid w:val="002E5ED9"/>
    <w:rsid w:val="00300536"/>
    <w:rsid w:val="0030142B"/>
    <w:rsid w:val="00307620"/>
    <w:rsid w:val="00331D3C"/>
    <w:rsid w:val="0036073C"/>
    <w:rsid w:val="00365327"/>
    <w:rsid w:val="00366C98"/>
    <w:rsid w:val="00370747"/>
    <w:rsid w:val="00372DC2"/>
    <w:rsid w:val="003766D6"/>
    <w:rsid w:val="00377612"/>
    <w:rsid w:val="00380739"/>
    <w:rsid w:val="00392933"/>
    <w:rsid w:val="00396237"/>
    <w:rsid w:val="003A0729"/>
    <w:rsid w:val="003A7203"/>
    <w:rsid w:val="004003EE"/>
    <w:rsid w:val="00404B48"/>
    <w:rsid w:val="00430A36"/>
    <w:rsid w:val="004337A6"/>
    <w:rsid w:val="00434160"/>
    <w:rsid w:val="00451044"/>
    <w:rsid w:val="00451FDB"/>
    <w:rsid w:val="00454085"/>
    <w:rsid w:val="004564A6"/>
    <w:rsid w:val="004578EB"/>
    <w:rsid w:val="004728E1"/>
    <w:rsid w:val="00481308"/>
    <w:rsid w:val="00497CAA"/>
    <w:rsid w:val="004B5972"/>
    <w:rsid w:val="004F436D"/>
    <w:rsid w:val="004F5A52"/>
    <w:rsid w:val="00501FE5"/>
    <w:rsid w:val="00530AC0"/>
    <w:rsid w:val="0053110D"/>
    <w:rsid w:val="00540A6E"/>
    <w:rsid w:val="00543191"/>
    <w:rsid w:val="00544445"/>
    <w:rsid w:val="00570CBF"/>
    <w:rsid w:val="00575FFC"/>
    <w:rsid w:val="00584DCC"/>
    <w:rsid w:val="00593066"/>
    <w:rsid w:val="005A0309"/>
    <w:rsid w:val="005B598F"/>
    <w:rsid w:val="005C4320"/>
    <w:rsid w:val="005C5F32"/>
    <w:rsid w:val="005C64FB"/>
    <w:rsid w:val="005D19DB"/>
    <w:rsid w:val="005D2632"/>
    <w:rsid w:val="005F49DB"/>
    <w:rsid w:val="005F5FEC"/>
    <w:rsid w:val="00610E68"/>
    <w:rsid w:val="00612C22"/>
    <w:rsid w:val="00627BB6"/>
    <w:rsid w:val="00627E07"/>
    <w:rsid w:val="00650852"/>
    <w:rsid w:val="00651E2A"/>
    <w:rsid w:val="00654EF5"/>
    <w:rsid w:val="00656B80"/>
    <w:rsid w:val="00664458"/>
    <w:rsid w:val="00667FCD"/>
    <w:rsid w:val="0068484D"/>
    <w:rsid w:val="006B14E9"/>
    <w:rsid w:val="006B415E"/>
    <w:rsid w:val="006D0AF2"/>
    <w:rsid w:val="006D1B82"/>
    <w:rsid w:val="006D311D"/>
    <w:rsid w:val="006D5909"/>
    <w:rsid w:val="006F397E"/>
    <w:rsid w:val="007023AF"/>
    <w:rsid w:val="00705269"/>
    <w:rsid w:val="0071386B"/>
    <w:rsid w:val="007201CB"/>
    <w:rsid w:val="00730CDC"/>
    <w:rsid w:val="00735D6E"/>
    <w:rsid w:val="0076741E"/>
    <w:rsid w:val="007719C9"/>
    <w:rsid w:val="0078225F"/>
    <w:rsid w:val="00794AC9"/>
    <w:rsid w:val="007A5988"/>
    <w:rsid w:val="007B296B"/>
    <w:rsid w:val="007E3F6E"/>
    <w:rsid w:val="008064AA"/>
    <w:rsid w:val="00823000"/>
    <w:rsid w:val="0083144F"/>
    <w:rsid w:val="0084067A"/>
    <w:rsid w:val="00842485"/>
    <w:rsid w:val="008675CC"/>
    <w:rsid w:val="00874D14"/>
    <w:rsid w:val="008804C5"/>
    <w:rsid w:val="0089612D"/>
    <w:rsid w:val="008B5CD1"/>
    <w:rsid w:val="008B7D46"/>
    <w:rsid w:val="008C19BC"/>
    <w:rsid w:val="008D4EE9"/>
    <w:rsid w:val="008D618C"/>
    <w:rsid w:val="008D7BDD"/>
    <w:rsid w:val="008E2303"/>
    <w:rsid w:val="008E5AEA"/>
    <w:rsid w:val="00900523"/>
    <w:rsid w:val="00905CA5"/>
    <w:rsid w:val="00916C2C"/>
    <w:rsid w:val="009256C0"/>
    <w:rsid w:val="00932872"/>
    <w:rsid w:val="00944B9F"/>
    <w:rsid w:val="00950DB4"/>
    <w:rsid w:val="00957969"/>
    <w:rsid w:val="009606EB"/>
    <w:rsid w:val="00964615"/>
    <w:rsid w:val="009738C3"/>
    <w:rsid w:val="00981CAE"/>
    <w:rsid w:val="00995232"/>
    <w:rsid w:val="009A14F7"/>
    <w:rsid w:val="009A5319"/>
    <w:rsid w:val="009B468A"/>
    <w:rsid w:val="009E327C"/>
    <w:rsid w:val="009F53EF"/>
    <w:rsid w:val="009F776C"/>
    <w:rsid w:val="00A3393D"/>
    <w:rsid w:val="00A33DA8"/>
    <w:rsid w:val="00A359D3"/>
    <w:rsid w:val="00A420A5"/>
    <w:rsid w:val="00A46498"/>
    <w:rsid w:val="00A745D1"/>
    <w:rsid w:val="00A76E7C"/>
    <w:rsid w:val="00A9114D"/>
    <w:rsid w:val="00AB1E21"/>
    <w:rsid w:val="00AB1FE5"/>
    <w:rsid w:val="00AD24E6"/>
    <w:rsid w:val="00AD34F9"/>
    <w:rsid w:val="00B04343"/>
    <w:rsid w:val="00B04761"/>
    <w:rsid w:val="00B15AC6"/>
    <w:rsid w:val="00B264D5"/>
    <w:rsid w:val="00B460C2"/>
    <w:rsid w:val="00B51E79"/>
    <w:rsid w:val="00B5649B"/>
    <w:rsid w:val="00B75C83"/>
    <w:rsid w:val="00B75ED8"/>
    <w:rsid w:val="00B83FA0"/>
    <w:rsid w:val="00B850D9"/>
    <w:rsid w:val="00B86902"/>
    <w:rsid w:val="00B9540B"/>
    <w:rsid w:val="00BA2F69"/>
    <w:rsid w:val="00BA36B3"/>
    <w:rsid w:val="00BC2836"/>
    <w:rsid w:val="00BC59E1"/>
    <w:rsid w:val="00BD38CD"/>
    <w:rsid w:val="00BD5200"/>
    <w:rsid w:val="00BE6324"/>
    <w:rsid w:val="00BF6A7B"/>
    <w:rsid w:val="00C11012"/>
    <w:rsid w:val="00C22F16"/>
    <w:rsid w:val="00C237AF"/>
    <w:rsid w:val="00C46057"/>
    <w:rsid w:val="00C72152"/>
    <w:rsid w:val="00C81EAE"/>
    <w:rsid w:val="00C93473"/>
    <w:rsid w:val="00CA15CB"/>
    <w:rsid w:val="00CB6DA0"/>
    <w:rsid w:val="00CC4892"/>
    <w:rsid w:val="00CE08D0"/>
    <w:rsid w:val="00CE48BB"/>
    <w:rsid w:val="00D071D2"/>
    <w:rsid w:val="00D23D7B"/>
    <w:rsid w:val="00D23F3A"/>
    <w:rsid w:val="00D2661B"/>
    <w:rsid w:val="00D41161"/>
    <w:rsid w:val="00D428E0"/>
    <w:rsid w:val="00D44039"/>
    <w:rsid w:val="00D51DC5"/>
    <w:rsid w:val="00D574D8"/>
    <w:rsid w:val="00D700EC"/>
    <w:rsid w:val="00D87065"/>
    <w:rsid w:val="00DA19AA"/>
    <w:rsid w:val="00DB028A"/>
    <w:rsid w:val="00DB2F33"/>
    <w:rsid w:val="00DB5011"/>
    <w:rsid w:val="00DC2F99"/>
    <w:rsid w:val="00DC795B"/>
    <w:rsid w:val="00DD0C8B"/>
    <w:rsid w:val="00DD3E02"/>
    <w:rsid w:val="00DD46D9"/>
    <w:rsid w:val="00DF203D"/>
    <w:rsid w:val="00DF7513"/>
    <w:rsid w:val="00E01002"/>
    <w:rsid w:val="00E102A7"/>
    <w:rsid w:val="00E1767E"/>
    <w:rsid w:val="00E305A5"/>
    <w:rsid w:val="00E36E2F"/>
    <w:rsid w:val="00E40E08"/>
    <w:rsid w:val="00E45922"/>
    <w:rsid w:val="00E46682"/>
    <w:rsid w:val="00E52110"/>
    <w:rsid w:val="00E64AA7"/>
    <w:rsid w:val="00E678A0"/>
    <w:rsid w:val="00E858B8"/>
    <w:rsid w:val="00EA18C9"/>
    <w:rsid w:val="00EA2F7E"/>
    <w:rsid w:val="00EB5939"/>
    <w:rsid w:val="00EC2D1D"/>
    <w:rsid w:val="00EC32A2"/>
    <w:rsid w:val="00ED30A1"/>
    <w:rsid w:val="00EE0055"/>
    <w:rsid w:val="00EE7EE0"/>
    <w:rsid w:val="00F00BF0"/>
    <w:rsid w:val="00F065D5"/>
    <w:rsid w:val="00F10D91"/>
    <w:rsid w:val="00F131DB"/>
    <w:rsid w:val="00F23C23"/>
    <w:rsid w:val="00F301C1"/>
    <w:rsid w:val="00F331AA"/>
    <w:rsid w:val="00F33369"/>
    <w:rsid w:val="00F35BC8"/>
    <w:rsid w:val="00F408FD"/>
    <w:rsid w:val="00F7766C"/>
    <w:rsid w:val="00F77F3D"/>
    <w:rsid w:val="00F82076"/>
    <w:rsid w:val="00F85A85"/>
    <w:rsid w:val="00F97CE2"/>
    <w:rsid w:val="00FB2084"/>
    <w:rsid w:val="00FB2811"/>
    <w:rsid w:val="00FE1BFD"/>
    <w:rsid w:val="0B8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1E21CB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5966D6-CEC6-4034-89D2-9F0668A31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19A20-C985-4870-B792-4C0DD066FB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85A86-4D9F-41B5-ABDA-B492DA491665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8fc9a046-2f36-4284-bbe9-fac5ca7702a4"/>
    <ds:schemaRef ds:uri="http://purl.org/dc/elements/1.1/"/>
    <ds:schemaRef ds:uri="2c31c7b5-5bdc-4b82-86b7-c362f8af8530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Schuilenburg Beheer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 - HIP</cp:lastModifiedBy>
  <cp:revision>2</cp:revision>
  <cp:lastPrinted>2020-08-27T10:57:00Z</cp:lastPrinted>
  <dcterms:created xsi:type="dcterms:W3CDTF">2024-04-05T14:20:00Z</dcterms:created>
  <dcterms:modified xsi:type="dcterms:W3CDTF">2024-04-05T14:20:00Z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0x010100CF43605AA20C0147A8E0428250D71D5E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