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60F" w:rsidRPr="00A238B1" w:rsidRDefault="00F3760F" w:rsidP="00F3760F">
      <w:pPr>
        <w:pStyle w:val="Kop1"/>
        <w:keepNext w:val="0"/>
        <w:numPr>
          <w:ilvl w:val="0"/>
          <w:numId w:val="21"/>
        </w:numPr>
        <w:spacing w:before="120" w:after="120"/>
      </w:pPr>
      <w:bookmarkStart w:id="0" w:name="_Toc72421333"/>
      <w:bookmarkStart w:id="1" w:name="_GoBack"/>
      <w:bookmarkEnd w:id="1"/>
      <w:r w:rsidRPr="00A238B1">
        <w:t>Standaard verwerkersovereenkomst gemeenten</w:t>
      </w:r>
      <w:bookmarkEnd w:id="0"/>
    </w:p>
    <w:p w:rsidR="00F3760F" w:rsidRPr="00A238B1" w:rsidRDefault="00F3760F" w:rsidP="00F3760F">
      <w:pPr>
        <w:rPr>
          <w:b/>
          <w:sz w:val="24"/>
          <w:szCs w:val="24"/>
        </w:rPr>
      </w:pPr>
    </w:p>
    <w:p w:rsidR="00F3760F" w:rsidRPr="00A238B1" w:rsidRDefault="00F3760F" w:rsidP="00F3760F">
      <w:pPr>
        <w:pStyle w:val="Kop2"/>
      </w:pPr>
      <w:bookmarkStart w:id="2" w:name="_Toc26885956"/>
      <w:bookmarkStart w:id="3" w:name="_Toc72421334"/>
      <w:r w:rsidRPr="00A238B1">
        <w:t>Verwerkersovereenkomst uitvoering &lt;</w:t>
      </w:r>
      <w:r w:rsidRPr="00A238B1">
        <w:rPr>
          <w:highlight w:val="yellow"/>
        </w:rPr>
        <w:t>naam hoofdovereenkomst</w:t>
      </w:r>
      <w:r w:rsidRPr="00A238B1">
        <w:t>&gt;</w:t>
      </w:r>
      <w:bookmarkEnd w:id="2"/>
      <w:bookmarkEnd w:id="3"/>
    </w:p>
    <w:p w:rsidR="00F3760F" w:rsidRPr="00A238B1" w:rsidRDefault="00F3760F" w:rsidP="00F3760F">
      <w:pPr>
        <w:rPr>
          <w:sz w:val="20"/>
          <w:szCs w:val="20"/>
        </w:rPr>
      </w:pPr>
    </w:p>
    <w:p w:rsidR="00F3760F" w:rsidRPr="00A238B1" w:rsidRDefault="00F3760F" w:rsidP="00F3760F">
      <w:pPr>
        <w:rPr>
          <w:sz w:val="20"/>
          <w:szCs w:val="20"/>
        </w:rPr>
      </w:pPr>
      <w:r w:rsidRPr="00A238B1">
        <w:rPr>
          <w:sz w:val="20"/>
          <w:szCs w:val="20"/>
        </w:rPr>
        <w:t>Gemeente &lt;</w:t>
      </w:r>
      <w:r w:rsidRPr="00A238B1">
        <w:rPr>
          <w:sz w:val="20"/>
          <w:szCs w:val="20"/>
          <w:highlight w:val="yellow"/>
        </w:rPr>
        <w:t>naam gemeente</w:t>
      </w:r>
      <w:r w:rsidRPr="00A238B1">
        <w:rPr>
          <w:sz w:val="20"/>
          <w:szCs w:val="20"/>
        </w:rPr>
        <w:t>&gt;, waarvan &lt;</w:t>
      </w:r>
      <w:r w:rsidRPr="00A238B1">
        <w:rPr>
          <w:sz w:val="20"/>
          <w:szCs w:val="20"/>
          <w:highlight w:val="yellow"/>
        </w:rPr>
        <w:t>het college van Burgemeester en Wethouders/de Gemeenteraad</w:t>
      </w:r>
      <w:r w:rsidRPr="00A238B1">
        <w:rPr>
          <w:sz w:val="20"/>
          <w:szCs w:val="20"/>
        </w:rPr>
        <w:t>&gt; de verwerkingsverantwoordelijke is, verder te noemen Verwerkingsverantwoordelijke, hierbij rechtsgeldig vertegenwoordigd door de &lt;</w:t>
      </w:r>
      <w:r w:rsidRPr="00A238B1">
        <w:rPr>
          <w:sz w:val="20"/>
          <w:szCs w:val="20"/>
          <w:highlight w:val="yellow"/>
        </w:rPr>
        <w:t>heer of mevrouw</w:t>
      </w:r>
      <w:r w:rsidRPr="00A238B1">
        <w:rPr>
          <w:sz w:val="20"/>
          <w:szCs w:val="20"/>
        </w:rPr>
        <w:t>&gt; &lt;</w:t>
      </w:r>
      <w:r w:rsidRPr="00A238B1">
        <w:rPr>
          <w:sz w:val="20"/>
          <w:szCs w:val="20"/>
          <w:highlight w:val="yellow"/>
        </w:rPr>
        <w:t>persoonsnaam</w:t>
      </w:r>
      <w:r w:rsidRPr="00A238B1">
        <w:rPr>
          <w:sz w:val="20"/>
          <w:szCs w:val="20"/>
        </w:rPr>
        <w:t>&gt;, &lt;</w:t>
      </w:r>
      <w:r w:rsidRPr="00A238B1">
        <w:rPr>
          <w:sz w:val="20"/>
          <w:szCs w:val="20"/>
          <w:highlight w:val="yellow"/>
        </w:rPr>
        <w:t>functie</w:t>
      </w:r>
      <w:r w:rsidRPr="00A238B1">
        <w:rPr>
          <w:sz w:val="20"/>
          <w:szCs w:val="20"/>
        </w:rPr>
        <w:t>&gt;</w:t>
      </w:r>
    </w:p>
    <w:p w:rsidR="00F3760F" w:rsidRPr="00A238B1" w:rsidRDefault="00F3760F" w:rsidP="00F3760F">
      <w:pPr>
        <w:rPr>
          <w:sz w:val="20"/>
          <w:szCs w:val="20"/>
        </w:rPr>
      </w:pPr>
    </w:p>
    <w:p w:rsidR="00F3760F" w:rsidRPr="00A238B1" w:rsidRDefault="00F3760F" w:rsidP="00F3760F">
      <w:pPr>
        <w:rPr>
          <w:sz w:val="20"/>
          <w:szCs w:val="20"/>
        </w:rPr>
      </w:pPr>
      <w:r w:rsidRPr="00A238B1">
        <w:rPr>
          <w:sz w:val="20"/>
          <w:szCs w:val="20"/>
        </w:rPr>
        <w:t xml:space="preserve">en </w:t>
      </w:r>
    </w:p>
    <w:p w:rsidR="00F3760F" w:rsidRPr="00A238B1" w:rsidRDefault="00F3760F" w:rsidP="00F3760F">
      <w:pPr>
        <w:rPr>
          <w:sz w:val="20"/>
          <w:szCs w:val="20"/>
        </w:rPr>
      </w:pPr>
    </w:p>
    <w:p w:rsidR="00F3760F" w:rsidRPr="00A238B1" w:rsidRDefault="00F3760F" w:rsidP="00F3760F">
      <w:pPr>
        <w:rPr>
          <w:sz w:val="20"/>
          <w:szCs w:val="20"/>
        </w:rPr>
      </w:pPr>
      <w:r w:rsidRPr="00A238B1">
        <w:rPr>
          <w:sz w:val="20"/>
          <w:szCs w:val="20"/>
        </w:rPr>
        <w:t>&lt;</w:t>
      </w:r>
      <w:r w:rsidRPr="00A238B1">
        <w:rPr>
          <w:sz w:val="20"/>
          <w:szCs w:val="20"/>
          <w:highlight w:val="yellow"/>
        </w:rPr>
        <w:t>Bedrijf</w:t>
      </w:r>
      <w:r w:rsidRPr="00A238B1">
        <w:rPr>
          <w:sz w:val="20"/>
          <w:szCs w:val="20"/>
        </w:rPr>
        <w:t>&gt;, gevestigd te &lt;</w:t>
      </w:r>
      <w:r w:rsidRPr="00A238B1">
        <w:rPr>
          <w:sz w:val="20"/>
          <w:szCs w:val="20"/>
          <w:highlight w:val="yellow"/>
        </w:rPr>
        <w:t>plaatsnaam</w:t>
      </w:r>
      <w:r w:rsidRPr="00A238B1">
        <w:rPr>
          <w:sz w:val="20"/>
          <w:szCs w:val="20"/>
        </w:rPr>
        <w:t>&gt;, KVK-nummer &lt;</w:t>
      </w:r>
      <w:r w:rsidRPr="00A238B1">
        <w:rPr>
          <w:sz w:val="20"/>
          <w:szCs w:val="20"/>
          <w:highlight w:val="yellow"/>
        </w:rPr>
        <w:t>nummer</w:t>
      </w:r>
      <w:r w:rsidRPr="00A238B1">
        <w:rPr>
          <w:sz w:val="20"/>
          <w:szCs w:val="20"/>
        </w:rPr>
        <w:t>&gt;verder te noemen Verwerker, hierbij rechtsgeldig vertegenwoordigd door de &lt;</w:t>
      </w:r>
      <w:r w:rsidRPr="00A238B1">
        <w:rPr>
          <w:sz w:val="20"/>
          <w:szCs w:val="20"/>
          <w:highlight w:val="yellow"/>
        </w:rPr>
        <w:t>de heer of mevrouw</w:t>
      </w:r>
      <w:r w:rsidRPr="00A238B1">
        <w:rPr>
          <w:sz w:val="20"/>
          <w:szCs w:val="20"/>
        </w:rPr>
        <w:t>&gt;, &lt;</w:t>
      </w:r>
      <w:r w:rsidRPr="00A238B1">
        <w:rPr>
          <w:sz w:val="20"/>
          <w:szCs w:val="20"/>
          <w:highlight w:val="yellow"/>
        </w:rPr>
        <w:t>persoonsnaam</w:t>
      </w:r>
      <w:r w:rsidRPr="00A238B1">
        <w:rPr>
          <w:sz w:val="20"/>
          <w:szCs w:val="20"/>
        </w:rPr>
        <w:t>&gt; , &lt;</w:t>
      </w:r>
      <w:r w:rsidRPr="00A238B1">
        <w:rPr>
          <w:sz w:val="20"/>
          <w:szCs w:val="20"/>
          <w:highlight w:val="yellow"/>
        </w:rPr>
        <w:t>functie</w:t>
      </w:r>
      <w:r w:rsidRPr="00A238B1">
        <w:rPr>
          <w:sz w:val="20"/>
          <w:szCs w:val="20"/>
        </w:rPr>
        <w:t xml:space="preserve">&gt;, </w:t>
      </w:r>
    </w:p>
    <w:p w:rsidR="00F3760F" w:rsidRPr="00A238B1" w:rsidRDefault="00F3760F" w:rsidP="00F3760F">
      <w:pPr>
        <w:rPr>
          <w:sz w:val="20"/>
          <w:szCs w:val="20"/>
        </w:rPr>
      </w:pPr>
    </w:p>
    <w:p w:rsidR="00F3760F" w:rsidRPr="00A238B1" w:rsidRDefault="00F3760F" w:rsidP="00F3760F">
      <w:pPr>
        <w:rPr>
          <w:sz w:val="20"/>
          <w:szCs w:val="20"/>
        </w:rPr>
      </w:pPr>
      <w:r w:rsidRPr="00A238B1">
        <w:rPr>
          <w:sz w:val="20"/>
          <w:szCs w:val="20"/>
        </w:rPr>
        <w:t>hierna afzonderlijk te noemen “Partij”, of gezamenlijk “Partijen”</w:t>
      </w:r>
    </w:p>
    <w:p w:rsidR="00F3760F" w:rsidRPr="00A238B1" w:rsidRDefault="00F3760F" w:rsidP="00F3760F">
      <w:pPr>
        <w:rPr>
          <w:sz w:val="20"/>
          <w:szCs w:val="20"/>
        </w:rPr>
      </w:pPr>
      <w:bookmarkStart w:id="4" w:name="OpenAt"/>
      <w:bookmarkEnd w:id="4"/>
    </w:p>
    <w:p w:rsidR="00F3760F" w:rsidRPr="00A238B1" w:rsidRDefault="00F3760F" w:rsidP="00F3760F">
      <w:pPr>
        <w:rPr>
          <w:sz w:val="20"/>
          <w:szCs w:val="20"/>
        </w:rPr>
      </w:pPr>
      <w:r w:rsidRPr="00A238B1">
        <w:rPr>
          <w:sz w:val="20"/>
          <w:szCs w:val="20"/>
        </w:rPr>
        <w:t>Overwegen het volgende:</w:t>
      </w:r>
    </w:p>
    <w:p w:rsidR="00F3760F" w:rsidRPr="00A238B1" w:rsidRDefault="00F3760F" w:rsidP="00F3760F">
      <w:pPr>
        <w:pStyle w:val="Lijstalinea"/>
        <w:widowControl/>
        <w:numPr>
          <w:ilvl w:val="0"/>
          <w:numId w:val="23"/>
        </w:numPr>
        <w:tabs>
          <w:tab w:val="clear" w:pos="437"/>
          <w:tab w:val="left" w:pos="397"/>
        </w:tabs>
        <w:autoSpaceDE/>
        <w:autoSpaceDN/>
        <w:ind w:left="360"/>
        <w:rPr>
          <w:sz w:val="20"/>
          <w:szCs w:val="20"/>
        </w:rPr>
      </w:pPr>
      <w:r w:rsidRPr="00A238B1">
        <w:rPr>
          <w:sz w:val="20"/>
          <w:szCs w:val="20"/>
        </w:rPr>
        <w:t xml:space="preserve">Partijen hebben op </w:t>
      </w:r>
      <w:r w:rsidRPr="00A238B1">
        <w:rPr>
          <w:sz w:val="20"/>
          <w:szCs w:val="20"/>
          <w:highlight w:val="yellow"/>
        </w:rPr>
        <w:t>&lt;datum&gt;</w:t>
      </w:r>
      <w:r w:rsidRPr="00A238B1">
        <w:rPr>
          <w:sz w:val="20"/>
          <w:szCs w:val="20"/>
        </w:rPr>
        <w:t xml:space="preserve"> de </w:t>
      </w:r>
      <w:r w:rsidRPr="00A238B1">
        <w:rPr>
          <w:sz w:val="20"/>
          <w:szCs w:val="20"/>
          <w:highlight w:val="yellow"/>
        </w:rPr>
        <w:t>&lt;titel hoofdovereenkomst&gt;</w:t>
      </w:r>
      <w:r w:rsidRPr="00A238B1">
        <w:rPr>
          <w:sz w:val="20"/>
          <w:szCs w:val="20"/>
        </w:rPr>
        <w:t xml:space="preserve">, hierna Hoofdovereenkomst, afgesloten, op grond waarvan Verwerker de volgende dienst(en) levert aan de Verwerkingsverantwoordelijke: </w:t>
      </w:r>
      <w:r w:rsidRPr="00A238B1">
        <w:rPr>
          <w:sz w:val="20"/>
          <w:szCs w:val="20"/>
          <w:highlight w:val="yellow"/>
        </w:rPr>
        <w:t>&lt;specificatie dienst(en)&gt;</w:t>
      </w:r>
      <w:r w:rsidRPr="00A238B1">
        <w:rPr>
          <w:sz w:val="20"/>
          <w:szCs w:val="20"/>
        </w:rPr>
        <w:t>;</w:t>
      </w:r>
    </w:p>
    <w:p w:rsidR="00F3760F" w:rsidRPr="00A238B1" w:rsidRDefault="00F3760F" w:rsidP="00F3760F">
      <w:pPr>
        <w:pStyle w:val="Lijstalinea"/>
        <w:widowControl/>
        <w:numPr>
          <w:ilvl w:val="0"/>
          <w:numId w:val="23"/>
        </w:numPr>
        <w:tabs>
          <w:tab w:val="clear" w:pos="437"/>
          <w:tab w:val="left" w:pos="397"/>
        </w:tabs>
        <w:autoSpaceDE/>
        <w:autoSpaceDN/>
        <w:ind w:left="360"/>
        <w:rPr>
          <w:sz w:val="20"/>
          <w:szCs w:val="20"/>
        </w:rPr>
      </w:pPr>
      <w:r w:rsidRPr="00A238B1">
        <w:rPr>
          <w:sz w:val="20"/>
          <w:szCs w:val="20"/>
        </w:rPr>
        <w:t>Verwerker verwerkt voor de uitvoering van de Hoofdovereenkomst Persoonsgegevens voor Verwerkingsverantwoordelijke;</w:t>
      </w:r>
    </w:p>
    <w:p w:rsidR="00F3760F" w:rsidRPr="00A238B1" w:rsidRDefault="00F3760F" w:rsidP="00F3760F">
      <w:pPr>
        <w:pStyle w:val="Lijstalinea"/>
        <w:widowControl/>
        <w:numPr>
          <w:ilvl w:val="0"/>
          <w:numId w:val="23"/>
        </w:numPr>
        <w:tabs>
          <w:tab w:val="clear" w:pos="437"/>
          <w:tab w:val="left" w:pos="397"/>
        </w:tabs>
        <w:autoSpaceDE/>
        <w:autoSpaceDN/>
        <w:ind w:left="360"/>
        <w:rPr>
          <w:sz w:val="20"/>
          <w:szCs w:val="20"/>
        </w:rPr>
      </w:pPr>
      <w:r w:rsidRPr="00A238B1">
        <w:rPr>
          <w:sz w:val="20"/>
          <w:szCs w:val="20"/>
        </w:rPr>
        <w:t>Op de verwerking van Persoonsgegevens door Verwerker zijn de Algemene Verordening Gegevensbescherming (AVG) en de Uitvoeringswet AVG (UAVG) van toepassing;</w:t>
      </w:r>
    </w:p>
    <w:p w:rsidR="00F3760F" w:rsidRPr="00A238B1" w:rsidRDefault="00F3760F" w:rsidP="00F3760F">
      <w:pPr>
        <w:pStyle w:val="Lijstalinea"/>
        <w:widowControl/>
        <w:numPr>
          <w:ilvl w:val="0"/>
          <w:numId w:val="23"/>
        </w:numPr>
        <w:tabs>
          <w:tab w:val="clear" w:pos="437"/>
          <w:tab w:val="left" w:pos="397"/>
        </w:tabs>
        <w:autoSpaceDE/>
        <w:autoSpaceDN/>
        <w:ind w:left="360"/>
        <w:rPr>
          <w:sz w:val="20"/>
          <w:szCs w:val="20"/>
        </w:rPr>
      </w:pPr>
      <w:bookmarkStart w:id="5" w:name="_Hlk5102123"/>
      <w:r w:rsidRPr="00A238B1">
        <w:rPr>
          <w:sz w:val="20"/>
          <w:szCs w:val="20"/>
        </w:rPr>
        <w:t>Partijen willen in aanvulling op de AVG en de UAVG de volgende afspraken over de verwerking van Persoonsgegevens vastleggen in deze verwerkersovereenkomst (hierna: de Verwerkersovereenkomst);</w:t>
      </w:r>
    </w:p>
    <w:bookmarkEnd w:id="5"/>
    <w:p w:rsidR="00F3760F" w:rsidRPr="00A238B1" w:rsidRDefault="00F3760F" w:rsidP="00F3760F">
      <w:pPr>
        <w:rPr>
          <w:sz w:val="20"/>
          <w:szCs w:val="20"/>
        </w:rPr>
      </w:pPr>
    </w:p>
    <w:p w:rsidR="00F3760F" w:rsidRPr="00A238B1" w:rsidRDefault="00F3760F" w:rsidP="00F3760F">
      <w:pPr>
        <w:rPr>
          <w:sz w:val="20"/>
          <w:szCs w:val="20"/>
        </w:rPr>
      </w:pPr>
      <w:bookmarkStart w:id="6" w:name="_Hlk37365548"/>
      <w:r w:rsidRPr="00A238B1">
        <w:rPr>
          <w:sz w:val="20"/>
          <w:szCs w:val="20"/>
        </w:rPr>
        <w:t>En komen het volgende overeen:</w:t>
      </w:r>
    </w:p>
    <w:bookmarkEnd w:id="6"/>
    <w:p w:rsidR="00F3760F" w:rsidRPr="00A238B1" w:rsidRDefault="00F3760F" w:rsidP="00F3760F">
      <w:pPr>
        <w:rPr>
          <w:sz w:val="20"/>
          <w:szCs w:val="20"/>
        </w:rPr>
      </w:pPr>
    </w:p>
    <w:p w:rsidR="00F3760F" w:rsidRPr="00A238B1" w:rsidRDefault="00F3760F" w:rsidP="00F3760F">
      <w:pPr>
        <w:rPr>
          <w:b/>
          <w:sz w:val="20"/>
          <w:szCs w:val="20"/>
        </w:rPr>
      </w:pPr>
      <w:r w:rsidRPr="00A238B1">
        <w:rPr>
          <w:b/>
          <w:sz w:val="20"/>
          <w:szCs w:val="20"/>
        </w:rPr>
        <w:t>Artikel 1 Definities</w:t>
      </w:r>
    </w:p>
    <w:p w:rsidR="00F3760F" w:rsidRPr="00A238B1" w:rsidRDefault="00F3760F" w:rsidP="00F3760F">
      <w:pPr>
        <w:ind w:left="705" w:hanging="705"/>
        <w:rPr>
          <w:sz w:val="20"/>
          <w:szCs w:val="20"/>
        </w:rPr>
      </w:pPr>
      <w:r w:rsidRPr="00A238B1">
        <w:rPr>
          <w:sz w:val="20"/>
          <w:szCs w:val="20"/>
        </w:rPr>
        <w:t>1.1</w:t>
      </w:r>
      <w:r w:rsidRPr="00A238B1">
        <w:rPr>
          <w:sz w:val="20"/>
          <w:szCs w:val="20"/>
        </w:rPr>
        <w:tab/>
        <w:t>Begrippen uit de AVG en de UAVG die in deze Verwerkersovereenkomst worden gebruikt, hebben dezelfde betekenis.</w:t>
      </w:r>
    </w:p>
    <w:p w:rsidR="00F3760F" w:rsidRPr="00A238B1" w:rsidRDefault="00F3760F" w:rsidP="00F3760F">
      <w:pPr>
        <w:ind w:left="705" w:hanging="705"/>
        <w:rPr>
          <w:sz w:val="20"/>
          <w:szCs w:val="20"/>
        </w:rPr>
      </w:pPr>
      <w:r w:rsidRPr="00A238B1">
        <w:rPr>
          <w:sz w:val="20"/>
          <w:szCs w:val="20"/>
        </w:rPr>
        <w:t>1.2</w:t>
      </w:r>
      <w:r w:rsidRPr="00A238B1">
        <w:rPr>
          <w:sz w:val="20"/>
          <w:szCs w:val="20"/>
        </w:rPr>
        <w:tab/>
        <w:t>Bijlagen: aanhangsels bij deze Verwerkersovereenkomst, die onlosmakelijk deel uitmaken van deze Verwerkersovereenkomst.</w:t>
      </w:r>
    </w:p>
    <w:p w:rsidR="00F3760F" w:rsidRPr="00A238B1" w:rsidRDefault="00F3760F" w:rsidP="00F3760F">
      <w:pPr>
        <w:ind w:left="705" w:hanging="705"/>
        <w:rPr>
          <w:sz w:val="20"/>
          <w:szCs w:val="20"/>
        </w:rPr>
      </w:pPr>
    </w:p>
    <w:p w:rsidR="00F3760F" w:rsidRPr="00A238B1" w:rsidRDefault="00F3760F" w:rsidP="00F3760F">
      <w:pPr>
        <w:rPr>
          <w:sz w:val="20"/>
          <w:szCs w:val="20"/>
        </w:rPr>
      </w:pPr>
      <w:r w:rsidRPr="00A238B1">
        <w:rPr>
          <w:b/>
          <w:sz w:val="20"/>
          <w:szCs w:val="20"/>
        </w:rPr>
        <w:t>Artikel 2 Ingangsdatum en duur</w:t>
      </w:r>
    </w:p>
    <w:p w:rsidR="00F3760F" w:rsidRPr="00A238B1" w:rsidRDefault="00F3760F" w:rsidP="00F3760F">
      <w:pPr>
        <w:ind w:left="705" w:hanging="705"/>
        <w:rPr>
          <w:sz w:val="20"/>
          <w:szCs w:val="20"/>
        </w:rPr>
      </w:pPr>
      <w:r w:rsidRPr="00A238B1">
        <w:rPr>
          <w:sz w:val="20"/>
          <w:szCs w:val="20"/>
        </w:rPr>
        <w:t>2.1</w:t>
      </w:r>
      <w:r w:rsidRPr="00A238B1">
        <w:rPr>
          <w:sz w:val="20"/>
          <w:szCs w:val="20"/>
        </w:rPr>
        <w:tab/>
        <w:t>Deze Verwerkersovereenkomst gaat in op het moment dat de Hoofdovereenkomst tot stand is gekomen, tenzij Partijen anders overeenkomen.</w:t>
      </w:r>
    </w:p>
    <w:p w:rsidR="00F3760F" w:rsidRPr="00A238B1" w:rsidRDefault="00F3760F" w:rsidP="00F3760F">
      <w:pPr>
        <w:ind w:left="705" w:hanging="705"/>
        <w:rPr>
          <w:sz w:val="20"/>
          <w:szCs w:val="20"/>
        </w:rPr>
      </w:pPr>
      <w:r w:rsidRPr="00A238B1">
        <w:rPr>
          <w:sz w:val="20"/>
          <w:szCs w:val="20"/>
        </w:rPr>
        <w:t>2.2</w:t>
      </w:r>
      <w:r w:rsidRPr="00A238B1">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rsidR="00F3760F" w:rsidRPr="00A238B1" w:rsidRDefault="00F3760F" w:rsidP="00F3760F">
      <w:pPr>
        <w:rPr>
          <w:sz w:val="20"/>
          <w:szCs w:val="20"/>
        </w:rPr>
      </w:pPr>
    </w:p>
    <w:p w:rsidR="00F3760F" w:rsidRPr="00A238B1" w:rsidRDefault="00F3760F" w:rsidP="00F3760F">
      <w:pPr>
        <w:rPr>
          <w:b/>
          <w:sz w:val="20"/>
          <w:szCs w:val="20"/>
        </w:rPr>
      </w:pPr>
      <w:r w:rsidRPr="00A238B1">
        <w:rPr>
          <w:b/>
          <w:sz w:val="20"/>
          <w:szCs w:val="20"/>
        </w:rPr>
        <w:t>Artikel 3 Onderwerp van deze Verwerkersovereenkomst</w:t>
      </w:r>
    </w:p>
    <w:p w:rsidR="00F3760F" w:rsidRPr="00A238B1" w:rsidRDefault="00F3760F" w:rsidP="00F3760F">
      <w:pPr>
        <w:ind w:left="705" w:hanging="705"/>
        <w:rPr>
          <w:sz w:val="20"/>
          <w:szCs w:val="20"/>
        </w:rPr>
      </w:pPr>
      <w:r w:rsidRPr="00A238B1">
        <w:rPr>
          <w:sz w:val="20"/>
          <w:szCs w:val="20"/>
        </w:rPr>
        <w:t>3.1</w:t>
      </w:r>
      <w:r w:rsidRPr="00A238B1">
        <w:rPr>
          <w:sz w:val="20"/>
          <w:szCs w:val="20"/>
        </w:rPr>
        <w:tab/>
      </w:r>
      <w:bookmarkStart w:id="7" w:name="_Hlk5103647"/>
      <w:r w:rsidRPr="00A238B1">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rsidR="00F3760F" w:rsidRDefault="00F3760F" w:rsidP="00212836">
      <w:pPr>
        <w:ind w:left="705" w:hanging="705"/>
        <w:rPr>
          <w:sz w:val="20"/>
          <w:szCs w:val="20"/>
        </w:rPr>
      </w:pPr>
      <w:r w:rsidRPr="00A238B1">
        <w:rPr>
          <w:sz w:val="20"/>
          <w:szCs w:val="20"/>
        </w:rPr>
        <w:t>3.2</w:t>
      </w:r>
      <w:r w:rsidRPr="00A238B1">
        <w:rPr>
          <w:sz w:val="20"/>
          <w:szCs w:val="20"/>
        </w:rPr>
        <w:tab/>
        <w:t>De door Verwerker uit te voeren verwerkingen staan beschreven in tabel 1 van Bijlage 1.</w:t>
      </w:r>
    </w:p>
    <w:p w:rsidR="00A238B1" w:rsidRDefault="00A238B1" w:rsidP="00212836">
      <w:pPr>
        <w:ind w:left="705" w:hanging="705"/>
        <w:rPr>
          <w:sz w:val="20"/>
          <w:szCs w:val="20"/>
        </w:rPr>
      </w:pPr>
    </w:p>
    <w:p w:rsidR="00A238B1" w:rsidRDefault="00A238B1" w:rsidP="00212836">
      <w:pPr>
        <w:ind w:left="705" w:hanging="705"/>
        <w:rPr>
          <w:sz w:val="20"/>
          <w:szCs w:val="20"/>
        </w:rPr>
      </w:pPr>
    </w:p>
    <w:p w:rsidR="00A238B1" w:rsidRPr="00A238B1" w:rsidRDefault="00A238B1" w:rsidP="00212836">
      <w:pPr>
        <w:ind w:left="705" w:hanging="705"/>
        <w:rPr>
          <w:sz w:val="20"/>
          <w:szCs w:val="20"/>
        </w:rPr>
      </w:pPr>
    </w:p>
    <w:p w:rsidR="00F3760F" w:rsidRPr="00A238B1" w:rsidRDefault="00F3760F" w:rsidP="00F3760F">
      <w:pPr>
        <w:rPr>
          <w:b/>
          <w:sz w:val="20"/>
          <w:szCs w:val="20"/>
        </w:rPr>
      </w:pPr>
      <w:r w:rsidRPr="00A238B1">
        <w:rPr>
          <w:b/>
          <w:sz w:val="20"/>
          <w:szCs w:val="20"/>
        </w:rPr>
        <w:lastRenderedPageBreak/>
        <w:t>Artikel 4 Inhoudelijke afspraken</w:t>
      </w:r>
    </w:p>
    <w:p w:rsidR="00F3760F" w:rsidRPr="00A238B1" w:rsidRDefault="00F3760F" w:rsidP="00F3760F">
      <w:pPr>
        <w:ind w:left="705" w:hanging="705"/>
        <w:rPr>
          <w:sz w:val="20"/>
          <w:szCs w:val="20"/>
        </w:rPr>
      </w:pPr>
      <w:r w:rsidRPr="00A238B1">
        <w:rPr>
          <w:sz w:val="20"/>
          <w:szCs w:val="20"/>
        </w:rPr>
        <w:t>4.1</w:t>
      </w:r>
      <w:r w:rsidRPr="00A238B1">
        <w:rPr>
          <w:sz w:val="20"/>
          <w:szCs w:val="20"/>
        </w:rPr>
        <w:tab/>
      </w:r>
      <w:r w:rsidRPr="00A238B1">
        <w:rPr>
          <w:b/>
          <w:sz w:val="20"/>
          <w:szCs w:val="20"/>
        </w:rPr>
        <w:tab/>
        <w:t>Beveiligingsmaatregelen</w:t>
      </w:r>
    </w:p>
    <w:p w:rsidR="00F3760F" w:rsidRPr="00A238B1" w:rsidRDefault="00F3760F" w:rsidP="00F3760F">
      <w:pPr>
        <w:ind w:left="705"/>
        <w:rPr>
          <w:sz w:val="20"/>
          <w:szCs w:val="20"/>
        </w:rPr>
      </w:pPr>
      <w:bookmarkStart w:id="8" w:name="_Hlk5104394"/>
      <w:r w:rsidRPr="00A238B1">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rsidR="00F3760F" w:rsidRPr="00A238B1" w:rsidRDefault="00F3760F" w:rsidP="00F3760F">
      <w:pPr>
        <w:ind w:left="705" w:hanging="705"/>
        <w:rPr>
          <w:sz w:val="20"/>
          <w:szCs w:val="20"/>
        </w:rPr>
      </w:pPr>
      <w:r w:rsidRPr="00A238B1">
        <w:rPr>
          <w:sz w:val="20"/>
          <w:szCs w:val="20"/>
        </w:rPr>
        <w:t>4.2</w:t>
      </w:r>
      <w:r w:rsidRPr="00A238B1">
        <w:rPr>
          <w:sz w:val="20"/>
          <w:szCs w:val="20"/>
        </w:rPr>
        <w:tab/>
      </w:r>
      <w:r w:rsidRPr="00A238B1">
        <w:rPr>
          <w:b/>
          <w:sz w:val="20"/>
          <w:szCs w:val="20"/>
        </w:rPr>
        <w:t>Audits</w:t>
      </w:r>
    </w:p>
    <w:p w:rsidR="00F3760F" w:rsidRPr="00A238B1" w:rsidRDefault="00F3760F" w:rsidP="00F3760F">
      <w:pPr>
        <w:ind w:left="705"/>
        <w:rPr>
          <w:sz w:val="20"/>
          <w:szCs w:val="20"/>
        </w:rPr>
      </w:pPr>
      <w:bookmarkStart w:id="9" w:name="_Hlk5104585"/>
      <w:r w:rsidRPr="00A238B1">
        <w:rPr>
          <w:rFonts w:eastAsia="Verdana"/>
          <w:color w:val="000000"/>
          <w:spacing w:val="-1"/>
          <w:sz w:val="20"/>
          <w:szCs w:val="20"/>
        </w:rPr>
        <w:t>Verwerk</w:t>
      </w:r>
      <w:r w:rsidRPr="00A238B1">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A238B1">
        <w:rPr>
          <w:sz w:val="20"/>
          <w:szCs w:val="20"/>
        </w:rPr>
        <w:t xml:space="preserve"> Verwerker constateert die ten nadele zijn van Verwerkingsverantwoordelijke.</w:t>
      </w:r>
    </w:p>
    <w:p w:rsidR="00F3760F" w:rsidRPr="00A238B1" w:rsidRDefault="00F3760F" w:rsidP="00F3760F">
      <w:pPr>
        <w:ind w:left="705" w:hanging="705"/>
        <w:rPr>
          <w:sz w:val="20"/>
          <w:szCs w:val="20"/>
        </w:rPr>
      </w:pPr>
      <w:r w:rsidRPr="00A238B1">
        <w:rPr>
          <w:sz w:val="20"/>
          <w:szCs w:val="20"/>
        </w:rPr>
        <w:t>4.3</w:t>
      </w:r>
      <w:r w:rsidRPr="00A238B1">
        <w:rPr>
          <w:sz w:val="20"/>
          <w:szCs w:val="20"/>
        </w:rPr>
        <w:tab/>
      </w:r>
      <w:r w:rsidRPr="00A238B1">
        <w:rPr>
          <w:b/>
          <w:sz w:val="20"/>
          <w:szCs w:val="20"/>
        </w:rPr>
        <w:t>Verwerking buiten de EER</w:t>
      </w:r>
    </w:p>
    <w:p w:rsidR="00F3760F" w:rsidRPr="00A238B1" w:rsidRDefault="00F3760F" w:rsidP="00F3760F">
      <w:pPr>
        <w:ind w:left="705"/>
        <w:rPr>
          <w:sz w:val="20"/>
          <w:szCs w:val="20"/>
        </w:rPr>
      </w:pPr>
      <w:bookmarkStart w:id="10" w:name="_Hlk5104042"/>
      <w:r w:rsidRPr="00A238B1">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10"/>
    </w:p>
    <w:p w:rsidR="00F3760F" w:rsidRPr="00A238B1" w:rsidRDefault="00F3760F" w:rsidP="00F3760F">
      <w:pPr>
        <w:ind w:left="705" w:hanging="705"/>
        <w:rPr>
          <w:sz w:val="20"/>
          <w:szCs w:val="20"/>
        </w:rPr>
      </w:pPr>
      <w:r w:rsidRPr="00A238B1">
        <w:rPr>
          <w:sz w:val="20"/>
          <w:szCs w:val="20"/>
        </w:rPr>
        <w:t>4.4</w:t>
      </w:r>
      <w:r w:rsidRPr="00A238B1">
        <w:rPr>
          <w:sz w:val="20"/>
          <w:szCs w:val="20"/>
        </w:rPr>
        <w:tab/>
      </w:r>
      <w:r w:rsidRPr="00A238B1">
        <w:rPr>
          <w:b/>
          <w:sz w:val="20"/>
          <w:szCs w:val="20"/>
        </w:rPr>
        <w:t>Geheimhouding</w:t>
      </w:r>
    </w:p>
    <w:p w:rsidR="00F3760F" w:rsidRPr="00A238B1" w:rsidRDefault="00F3760F" w:rsidP="00F3760F">
      <w:pPr>
        <w:ind w:left="705"/>
        <w:rPr>
          <w:sz w:val="20"/>
          <w:szCs w:val="20"/>
        </w:rPr>
      </w:pPr>
      <w:bookmarkStart w:id="11" w:name="_Hlk5104115"/>
      <w:r w:rsidRPr="00A238B1">
        <w:rPr>
          <w:sz w:val="20"/>
          <w:szCs w:val="20"/>
        </w:rPr>
        <w:t xml:space="preserve">Personen die werken voor (sub)Verwerker en (sub)Verwerker zelf, moeten Persoonsgegevens waarmee zij werken geheimhouden. De personen die werken voor Verwerker en </w:t>
      </w:r>
      <w:proofErr w:type="spellStart"/>
      <w:r w:rsidRPr="00A238B1">
        <w:rPr>
          <w:sz w:val="20"/>
          <w:szCs w:val="20"/>
        </w:rPr>
        <w:t>subverwerkers</w:t>
      </w:r>
      <w:proofErr w:type="spellEnd"/>
      <w:r w:rsidRPr="00A238B1">
        <w:rPr>
          <w:sz w:val="20"/>
          <w:szCs w:val="20"/>
        </w:rPr>
        <w:t xml:space="preserve"> hebben daarom een geheimhoudingsverklaring getekend, of zich op een andere manier schriftelijk gebonden aan de geheimhouding.</w:t>
      </w:r>
      <w:bookmarkEnd w:id="11"/>
    </w:p>
    <w:p w:rsidR="00F3760F" w:rsidRPr="00A238B1" w:rsidRDefault="00F3760F" w:rsidP="00F3760F">
      <w:pPr>
        <w:ind w:left="705" w:hanging="705"/>
        <w:rPr>
          <w:sz w:val="20"/>
          <w:szCs w:val="20"/>
        </w:rPr>
      </w:pPr>
      <w:r w:rsidRPr="00A238B1">
        <w:rPr>
          <w:sz w:val="20"/>
          <w:szCs w:val="20"/>
        </w:rPr>
        <w:t>4.5</w:t>
      </w:r>
      <w:r w:rsidRPr="00A238B1">
        <w:rPr>
          <w:sz w:val="20"/>
          <w:szCs w:val="20"/>
        </w:rPr>
        <w:tab/>
      </w:r>
      <w:proofErr w:type="spellStart"/>
      <w:r w:rsidRPr="00A238B1">
        <w:rPr>
          <w:b/>
          <w:sz w:val="20"/>
          <w:szCs w:val="20"/>
        </w:rPr>
        <w:t>Subverwerkers</w:t>
      </w:r>
      <w:proofErr w:type="spellEnd"/>
    </w:p>
    <w:p w:rsidR="00F3760F" w:rsidRPr="00A238B1" w:rsidRDefault="00F3760F" w:rsidP="00F3760F">
      <w:pPr>
        <w:ind w:left="705"/>
        <w:rPr>
          <w:sz w:val="20"/>
          <w:szCs w:val="20"/>
        </w:rPr>
      </w:pPr>
      <w:bookmarkStart w:id="12" w:name="_Hlk5103815"/>
      <w:r w:rsidRPr="00A238B1">
        <w:rPr>
          <w:sz w:val="20"/>
          <w:szCs w:val="20"/>
        </w:rPr>
        <w:t xml:space="preserve">De ten tijde van het afsluiten van deze Verwerkersovereenkomst bekende </w:t>
      </w:r>
      <w:proofErr w:type="spellStart"/>
      <w:r w:rsidRPr="00A238B1">
        <w:rPr>
          <w:sz w:val="20"/>
          <w:szCs w:val="20"/>
        </w:rPr>
        <w:t>subverwerkers</w:t>
      </w:r>
      <w:proofErr w:type="spellEnd"/>
      <w:r w:rsidRPr="00A238B1">
        <w:rPr>
          <w:sz w:val="20"/>
          <w:szCs w:val="20"/>
        </w:rPr>
        <w:t xml:space="preserve"> vermeldt Verwerker in tabel 3 van Bijlage 1. Verwerkingsverantwoordelijke verleent hierbij algemene toestemming voor de inschakeling van </w:t>
      </w:r>
      <w:proofErr w:type="spellStart"/>
      <w:r w:rsidRPr="00A238B1">
        <w:rPr>
          <w:sz w:val="20"/>
          <w:szCs w:val="20"/>
        </w:rPr>
        <w:t>subverwerkers</w:t>
      </w:r>
      <w:proofErr w:type="spellEnd"/>
      <w:r w:rsidRPr="00A238B1">
        <w:rPr>
          <w:sz w:val="20"/>
          <w:szCs w:val="20"/>
        </w:rPr>
        <w:t xml:space="preserve">. Verwerker houdt na de start van de werkzaamheden Verwerkingsverantwoordelijke op de hoogte van de beoogde inschakeling van nieuwe </w:t>
      </w:r>
      <w:proofErr w:type="spellStart"/>
      <w:r w:rsidRPr="00A238B1">
        <w:rPr>
          <w:sz w:val="20"/>
          <w:szCs w:val="20"/>
        </w:rPr>
        <w:t>subverwerkers</w:t>
      </w:r>
      <w:proofErr w:type="spellEnd"/>
      <w:r w:rsidRPr="00A238B1">
        <w:rPr>
          <w:sz w:val="20"/>
          <w:szCs w:val="20"/>
        </w:rPr>
        <w:t xml:space="preserve">. Bij de inschakeling van </w:t>
      </w:r>
      <w:proofErr w:type="spellStart"/>
      <w:r w:rsidRPr="00A238B1">
        <w:rPr>
          <w:sz w:val="20"/>
          <w:szCs w:val="20"/>
        </w:rPr>
        <w:t>subverwerkers</w:t>
      </w:r>
      <w:proofErr w:type="spellEnd"/>
      <w:r w:rsidRPr="00A238B1">
        <w:rPr>
          <w:sz w:val="20"/>
          <w:szCs w:val="20"/>
        </w:rPr>
        <w:t xml:space="preserve"> blijven de artikelen 28.2 en 28.4 AVG onverkort van kracht.</w:t>
      </w:r>
    </w:p>
    <w:bookmarkEnd w:id="12"/>
    <w:p w:rsidR="00F3760F" w:rsidRPr="00A238B1" w:rsidRDefault="00F3760F" w:rsidP="00F3760F">
      <w:pPr>
        <w:ind w:left="705" w:hanging="705"/>
        <w:rPr>
          <w:sz w:val="20"/>
          <w:szCs w:val="20"/>
        </w:rPr>
      </w:pPr>
      <w:r w:rsidRPr="00A238B1">
        <w:rPr>
          <w:sz w:val="20"/>
          <w:szCs w:val="20"/>
        </w:rPr>
        <w:t>4.6</w:t>
      </w:r>
      <w:r w:rsidRPr="00A238B1">
        <w:rPr>
          <w:sz w:val="20"/>
          <w:szCs w:val="20"/>
        </w:rPr>
        <w:tab/>
      </w:r>
      <w:r w:rsidRPr="00A238B1">
        <w:rPr>
          <w:b/>
          <w:sz w:val="20"/>
          <w:szCs w:val="20"/>
        </w:rPr>
        <w:t>Rechten van betrokkenen</w:t>
      </w:r>
    </w:p>
    <w:p w:rsidR="00F3760F" w:rsidRPr="00A238B1" w:rsidRDefault="00F3760F" w:rsidP="00F3760F">
      <w:pPr>
        <w:ind w:left="705"/>
        <w:rPr>
          <w:sz w:val="20"/>
          <w:szCs w:val="20"/>
        </w:rPr>
      </w:pPr>
      <w:bookmarkStart w:id="13" w:name="_Hlk5103732"/>
      <w:r w:rsidRPr="00A238B1">
        <w:rPr>
          <w:sz w:val="20"/>
          <w:szCs w:val="20"/>
        </w:rPr>
        <w:t xml:space="preserve">Als een betrokkene een beroep doet op zijn rechten zoals genoemd in artikel 12 t/m 22 AVG, helpt </w:t>
      </w:r>
      <w:r w:rsidRPr="00A238B1">
        <w:rPr>
          <w:rFonts w:eastAsia="Times New Roman"/>
          <w:sz w:val="20"/>
          <w:szCs w:val="20"/>
        </w:rPr>
        <w:t>Verwerker Verwerkingsverantwoordelijke om daarop binnen de wettelijke termijnen een beslissing te nemen</w:t>
      </w:r>
      <w:r w:rsidRPr="00A238B1">
        <w:rPr>
          <w:rFonts w:eastAsia="Verdana"/>
          <w:color w:val="000000"/>
          <w:spacing w:val="-1"/>
          <w:sz w:val="20"/>
          <w:szCs w:val="20"/>
        </w:rPr>
        <w:t>.</w:t>
      </w:r>
    </w:p>
    <w:bookmarkEnd w:id="13"/>
    <w:p w:rsidR="00F3760F" w:rsidRPr="00A238B1" w:rsidRDefault="00F3760F" w:rsidP="00F3760F">
      <w:pPr>
        <w:ind w:left="705" w:hanging="705"/>
        <w:rPr>
          <w:sz w:val="20"/>
          <w:szCs w:val="20"/>
        </w:rPr>
      </w:pPr>
      <w:r w:rsidRPr="00A238B1">
        <w:rPr>
          <w:sz w:val="20"/>
          <w:szCs w:val="20"/>
        </w:rPr>
        <w:t>4.7</w:t>
      </w:r>
      <w:r w:rsidRPr="00A238B1">
        <w:rPr>
          <w:sz w:val="20"/>
          <w:szCs w:val="20"/>
        </w:rPr>
        <w:tab/>
      </w:r>
      <w:bookmarkStart w:id="14" w:name="_Hlk519604988"/>
      <w:proofErr w:type="spellStart"/>
      <w:r w:rsidRPr="00A238B1">
        <w:rPr>
          <w:b/>
          <w:sz w:val="20"/>
          <w:szCs w:val="20"/>
        </w:rPr>
        <w:t>Gegevensbeschermingseffectbeoordeling</w:t>
      </w:r>
      <w:proofErr w:type="spellEnd"/>
      <w:r w:rsidRPr="00A238B1">
        <w:rPr>
          <w:b/>
          <w:sz w:val="20"/>
          <w:szCs w:val="20"/>
        </w:rPr>
        <w:t xml:space="preserve"> en voorafgaande raadpleging</w:t>
      </w:r>
    </w:p>
    <w:p w:rsidR="00F3760F" w:rsidRPr="00A238B1" w:rsidRDefault="00F3760F" w:rsidP="00F3760F">
      <w:pPr>
        <w:ind w:left="705"/>
        <w:rPr>
          <w:rFonts w:eastAsia="Verdana"/>
          <w:b/>
          <w:color w:val="000000"/>
          <w:spacing w:val="-1"/>
          <w:sz w:val="20"/>
          <w:szCs w:val="20"/>
        </w:rPr>
      </w:pPr>
      <w:bookmarkStart w:id="15" w:name="_Hlk5104151"/>
      <w:r w:rsidRPr="00A238B1">
        <w:rPr>
          <w:sz w:val="20"/>
          <w:szCs w:val="20"/>
          <w:shd w:val="clear" w:color="auto" w:fill="FFFFFF"/>
        </w:rPr>
        <w:t xml:space="preserve">Op verzoek van Verwerkingsverantwoordelijke werkt Verwerker altijd mee aan een </w:t>
      </w:r>
      <w:proofErr w:type="spellStart"/>
      <w:r w:rsidRPr="00A238B1">
        <w:rPr>
          <w:sz w:val="20"/>
          <w:szCs w:val="20"/>
          <w:shd w:val="clear" w:color="auto" w:fill="FFFFFF"/>
        </w:rPr>
        <w:t>gegevensbeschermingseffectbeoordeling</w:t>
      </w:r>
      <w:proofErr w:type="spellEnd"/>
      <w:r w:rsidRPr="00A238B1">
        <w:rPr>
          <w:sz w:val="20"/>
          <w:szCs w:val="20"/>
          <w:shd w:val="clear" w:color="auto" w:fill="FFFFFF"/>
        </w:rPr>
        <w:t xml:space="preserve"> (DPIA) en een voorafgaande raadpleging als bedoeld in artikel 35 en 36 AVG.</w:t>
      </w:r>
      <w:bookmarkEnd w:id="14"/>
    </w:p>
    <w:bookmarkEnd w:id="15"/>
    <w:p w:rsidR="00F3760F" w:rsidRPr="00A238B1" w:rsidRDefault="00F3760F" w:rsidP="00F3760F">
      <w:pPr>
        <w:rPr>
          <w:sz w:val="20"/>
          <w:szCs w:val="20"/>
        </w:rPr>
      </w:pPr>
    </w:p>
    <w:p w:rsidR="00F3760F" w:rsidRPr="00A238B1" w:rsidRDefault="00F3760F" w:rsidP="00F3760F">
      <w:pPr>
        <w:rPr>
          <w:b/>
          <w:sz w:val="20"/>
          <w:szCs w:val="20"/>
        </w:rPr>
      </w:pPr>
      <w:r w:rsidRPr="00A238B1">
        <w:rPr>
          <w:b/>
          <w:sz w:val="20"/>
          <w:szCs w:val="20"/>
        </w:rPr>
        <w:t>Artikel 5 Inbreuk in verband met Persoonsgegevens</w:t>
      </w:r>
    </w:p>
    <w:p w:rsidR="00F3760F" w:rsidRPr="00A238B1" w:rsidRDefault="00F3760F" w:rsidP="00F3760F">
      <w:pPr>
        <w:ind w:left="705" w:hanging="705"/>
        <w:rPr>
          <w:sz w:val="20"/>
          <w:szCs w:val="20"/>
        </w:rPr>
      </w:pPr>
      <w:r w:rsidRPr="00A238B1">
        <w:rPr>
          <w:sz w:val="20"/>
          <w:szCs w:val="20"/>
        </w:rPr>
        <w:t>5.1</w:t>
      </w:r>
      <w:r w:rsidRPr="00A238B1">
        <w:rPr>
          <w:sz w:val="20"/>
          <w:szCs w:val="20"/>
        </w:rPr>
        <w:tab/>
      </w:r>
      <w:bookmarkStart w:id="16" w:name="_Hlk5104932"/>
      <w:r w:rsidRPr="00A238B1">
        <w:rPr>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F3760F" w:rsidRPr="00A238B1" w:rsidRDefault="00F3760F" w:rsidP="00F3760F">
      <w:pPr>
        <w:ind w:left="705" w:hanging="705"/>
        <w:rPr>
          <w:sz w:val="20"/>
          <w:szCs w:val="20"/>
        </w:rPr>
      </w:pPr>
      <w:r w:rsidRPr="00A238B1">
        <w:rPr>
          <w:sz w:val="20"/>
          <w:szCs w:val="20"/>
        </w:rPr>
        <w:t>5.2</w:t>
      </w:r>
      <w:r w:rsidRPr="00A238B1">
        <w:rPr>
          <w:sz w:val="20"/>
          <w:szCs w:val="20"/>
        </w:rPr>
        <w:tab/>
        <w:t>In geval van een Inbreuk neemt Verwerker zonder onredelijke vertraging alle maatregelen om de Inbreuk te herstellen, de gevolgen daarvan te beperken en verdere Inbreuken te voorkomen.</w:t>
      </w:r>
    </w:p>
    <w:p w:rsidR="00F3760F" w:rsidRPr="00A238B1" w:rsidRDefault="00F3760F" w:rsidP="00F3760F">
      <w:pPr>
        <w:ind w:left="705" w:hanging="705"/>
        <w:rPr>
          <w:sz w:val="20"/>
          <w:szCs w:val="20"/>
        </w:rPr>
      </w:pPr>
      <w:r w:rsidRPr="00A238B1">
        <w:rPr>
          <w:sz w:val="20"/>
          <w:szCs w:val="20"/>
        </w:rPr>
        <w:t>5.3</w:t>
      </w:r>
      <w:r w:rsidRPr="00A238B1">
        <w:rPr>
          <w:sz w:val="20"/>
          <w:szCs w:val="20"/>
        </w:rPr>
        <w:tab/>
        <w:t>Verwerker heeft een gedetailleerd logboek van de Inbreuken en de maatregelen die op Inbreuken zijn genomen. Verwerkingsverantwoordelijke mag dat inzien, wanneer deze daarom vraagt.</w:t>
      </w:r>
    </w:p>
    <w:p w:rsidR="00F3760F" w:rsidRPr="00A238B1" w:rsidRDefault="00F3760F" w:rsidP="00F3760F">
      <w:pPr>
        <w:ind w:left="705" w:hanging="705"/>
        <w:rPr>
          <w:sz w:val="20"/>
          <w:szCs w:val="20"/>
        </w:rPr>
      </w:pPr>
      <w:r w:rsidRPr="00A238B1">
        <w:rPr>
          <w:sz w:val="20"/>
          <w:szCs w:val="20"/>
        </w:rPr>
        <w:t>5.4</w:t>
      </w:r>
      <w:r w:rsidRPr="00A238B1">
        <w:rPr>
          <w:sz w:val="20"/>
          <w:szCs w:val="20"/>
        </w:rPr>
        <w:tab/>
        <w:t>Verwerkingsverantwoordelijke beslist of de Inbreuk moet worden gemeld bij de toezichthoudende autoriteit en/of Betrokkene.</w:t>
      </w:r>
      <w:bookmarkEnd w:id="16"/>
      <w:r w:rsidRPr="00A238B1">
        <w:rPr>
          <w:sz w:val="20"/>
          <w:szCs w:val="20"/>
        </w:rPr>
        <w:t xml:space="preserve"> Verwerker ondersteunt de Verwerkingsverantwoordelijke waar nodig bij de melding aan de toezichthoudende autoriteit en/of Betrokkene.</w:t>
      </w:r>
    </w:p>
    <w:p w:rsidR="00F3760F" w:rsidRPr="00A238B1" w:rsidRDefault="00F3760F" w:rsidP="00F3760F">
      <w:pPr>
        <w:rPr>
          <w:sz w:val="20"/>
          <w:szCs w:val="20"/>
        </w:rPr>
      </w:pPr>
    </w:p>
    <w:p w:rsidR="00F3760F" w:rsidRPr="00A238B1" w:rsidRDefault="00F3760F" w:rsidP="00F3760F">
      <w:pPr>
        <w:rPr>
          <w:b/>
          <w:sz w:val="20"/>
          <w:szCs w:val="20"/>
        </w:rPr>
      </w:pPr>
      <w:r w:rsidRPr="00A238B1">
        <w:rPr>
          <w:b/>
          <w:sz w:val="20"/>
          <w:szCs w:val="20"/>
        </w:rPr>
        <w:t>Artikel 6 Aansprakelijkheid</w:t>
      </w:r>
    </w:p>
    <w:p w:rsidR="00F3760F" w:rsidRPr="00A238B1" w:rsidRDefault="00F3760F" w:rsidP="00F3760F">
      <w:pPr>
        <w:ind w:left="705" w:hanging="705"/>
        <w:rPr>
          <w:sz w:val="20"/>
          <w:szCs w:val="20"/>
        </w:rPr>
      </w:pPr>
      <w:r w:rsidRPr="00A238B1">
        <w:rPr>
          <w:sz w:val="20"/>
          <w:szCs w:val="20"/>
        </w:rPr>
        <w:t>6.1</w:t>
      </w:r>
      <w:r w:rsidRPr="00A238B1">
        <w:rPr>
          <w:sz w:val="20"/>
          <w:szCs w:val="20"/>
        </w:rPr>
        <w:tab/>
        <w:t>Eventuele in de Hoofdovereenkomst overeengekomen beperkingen van de aansprakelijkheid hebben ook betrekking op de Verwerkersovereenkomst.</w:t>
      </w:r>
      <w:r w:rsidRPr="00A238B1" w:rsidDel="00AA4723">
        <w:rPr>
          <w:sz w:val="20"/>
          <w:szCs w:val="20"/>
        </w:rPr>
        <w:t xml:space="preserve"> </w:t>
      </w:r>
    </w:p>
    <w:p w:rsidR="00F3760F" w:rsidRPr="00A238B1" w:rsidRDefault="00F3760F" w:rsidP="00F3760F">
      <w:pPr>
        <w:rPr>
          <w:sz w:val="20"/>
          <w:szCs w:val="20"/>
        </w:rPr>
      </w:pPr>
    </w:p>
    <w:p w:rsidR="00F3760F" w:rsidRPr="00A238B1" w:rsidRDefault="00F3760F" w:rsidP="00F3760F">
      <w:pPr>
        <w:rPr>
          <w:b/>
          <w:sz w:val="20"/>
          <w:szCs w:val="20"/>
        </w:rPr>
      </w:pPr>
      <w:r w:rsidRPr="00A238B1">
        <w:rPr>
          <w:b/>
          <w:sz w:val="20"/>
          <w:szCs w:val="20"/>
        </w:rPr>
        <w:t>Artikel 7 Beëindigen verwerkersovereenkomst</w:t>
      </w:r>
    </w:p>
    <w:p w:rsidR="00F3760F" w:rsidRPr="00A238B1" w:rsidRDefault="00F3760F" w:rsidP="00F3760F">
      <w:pPr>
        <w:ind w:left="705" w:hanging="705"/>
        <w:rPr>
          <w:sz w:val="20"/>
          <w:szCs w:val="20"/>
        </w:rPr>
      </w:pPr>
      <w:r w:rsidRPr="00A238B1">
        <w:rPr>
          <w:sz w:val="20"/>
          <w:szCs w:val="20"/>
        </w:rPr>
        <w:t>7.1</w:t>
      </w:r>
      <w:r w:rsidRPr="00A238B1">
        <w:rPr>
          <w:sz w:val="20"/>
          <w:szCs w:val="20"/>
        </w:rPr>
        <w:tab/>
      </w:r>
      <w:r w:rsidRPr="00A238B1">
        <w:rPr>
          <w:rFonts w:eastAsia="Verdana"/>
          <w:color w:val="000000"/>
          <w:spacing w:val="-1"/>
          <w:sz w:val="20"/>
          <w:szCs w:val="20"/>
        </w:rPr>
        <w:t xml:space="preserve">Partijen moeten in de Hoofdovereenkomst afspraken maken over de beëindiging van de </w:t>
      </w:r>
      <w:r w:rsidRPr="00A238B1">
        <w:rPr>
          <w:rFonts w:eastAsia="Verdana"/>
          <w:color w:val="000000"/>
          <w:spacing w:val="-1"/>
          <w:sz w:val="20"/>
          <w:szCs w:val="20"/>
        </w:rPr>
        <w:lastRenderedPageBreak/>
        <w:t xml:space="preserve">Hoofdovereenkomst en de daaruit voortvloeiende teruggave en </w:t>
      </w:r>
      <w:proofErr w:type="spellStart"/>
      <w:r w:rsidRPr="00A238B1">
        <w:rPr>
          <w:rFonts w:eastAsia="Verdana"/>
          <w:color w:val="000000"/>
          <w:spacing w:val="-1"/>
          <w:sz w:val="20"/>
          <w:szCs w:val="20"/>
        </w:rPr>
        <w:t>wissing</w:t>
      </w:r>
      <w:proofErr w:type="spellEnd"/>
      <w:r w:rsidRPr="00A238B1">
        <w:rPr>
          <w:rFonts w:eastAsia="Verdana"/>
          <w:color w:val="000000"/>
          <w:spacing w:val="-1"/>
          <w:sz w:val="20"/>
          <w:szCs w:val="20"/>
        </w:rPr>
        <w:t xml:space="preserve"> van Persoonsgegevens.</w:t>
      </w:r>
      <w:r w:rsidRPr="00A238B1">
        <w:rPr>
          <w:sz w:val="20"/>
          <w:szCs w:val="20"/>
        </w:rPr>
        <w:t xml:space="preserve"> </w:t>
      </w:r>
    </w:p>
    <w:p w:rsidR="00F3760F" w:rsidRPr="00A238B1" w:rsidRDefault="00F3760F" w:rsidP="00F3760F">
      <w:pPr>
        <w:ind w:left="705" w:hanging="705"/>
        <w:rPr>
          <w:sz w:val="20"/>
          <w:szCs w:val="20"/>
        </w:rPr>
      </w:pPr>
      <w:r w:rsidRPr="00A238B1">
        <w:rPr>
          <w:sz w:val="20"/>
          <w:szCs w:val="20"/>
        </w:rPr>
        <w:t>7.2</w:t>
      </w:r>
      <w:r w:rsidRPr="00A238B1">
        <w:rPr>
          <w:sz w:val="20"/>
          <w:szCs w:val="20"/>
        </w:rPr>
        <w:tab/>
        <w:t>De geheimhouding geldt ook nog na beëindiging van deze Verwerkersovereenkomst.</w:t>
      </w:r>
    </w:p>
    <w:p w:rsidR="00F3760F" w:rsidRPr="00A238B1" w:rsidRDefault="00F3760F" w:rsidP="00F3760F">
      <w:pPr>
        <w:ind w:left="705" w:hanging="705"/>
        <w:rPr>
          <w:sz w:val="20"/>
          <w:szCs w:val="20"/>
        </w:rPr>
      </w:pPr>
    </w:p>
    <w:p w:rsidR="00F3760F" w:rsidRPr="00A238B1" w:rsidRDefault="00F3760F" w:rsidP="00F3760F">
      <w:pPr>
        <w:rPr>
          <w:b/>
          <w:sz w:val="20"/>
          <w:szCs w:val="20"/>
        </w:rPr>
      </w:pPr>
      <w:r w:rsidRPr="00A238B1">
        <w:rPr>
          <w:b/>
          <w:sz w:val="20"/>
          <w:szCs w:val="20"/>
        </w:rPr>
        <w:t>Artikel 8 Overige bepalingen</w:t>
      </w:r>
    </w:p>
    <w:p w:rsidR="00F3760F" w:rsidRPr="00A238B1" w:rsidRDefault="00F3760F" w:rsidP="00F3760F">
      <w:pPr>
        <w:ind w:left="705" w:hanging="705"/>
        <w:rPr>
          <w:sz w:val="20"/>
          <w:szCs w:val="20"/>
        </w:rPr>
      </w:pPr>
      <w:r w:rsidRPr="00A238B1">
        <w:rPr>
          <w:sz w:val="20"/>
          <w:szCs w:val="20"/>
        </w:rPr>
        <w:t>8.1</w:t>
      </w:r>
      <w:r w:rsidRPr="00A238B1">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rsidR="00F3760F" w:rsidRPr="00A238B1" w:rsidRDefault="00F3760F" w:rsidP="00F3760F">
      <w:pPr>
        <w:ind w:left="705" w:hanging="705"/>
        <w:rPr>
          <w:sz w:val="20"/>
          <w:szCs w:val="20"/>
        </w:rPr>
      </w:pPr>
    </w:p>
    <w:p w:rsidR="00F3760F" w:rsidRPr="00A238B1" w:rsidRDefault="00F3760F" w:rsidP="00F3760F">
      <w:pPr>
        <w:ind w:left="567" w:hanging="567"/>
        <w:rPr>
          <w:b/>
          <w:sz w:val="20"/>
          <w:szCs w:val="20"/>
        </w:rPr>
      </w:pPr>
      <w:r w:rsidRPr="00A238B1">
        <w:rPr>
          <w:b/>
          <w:sz w:val="20"/>
          <w:szCs w:val="20"/>
        </w:rPr>
        <w:t>Ondertekening</w:t>
      </w:r>
    </w:p>
    <w:p w:rsidR="00F3760F" w:rsidRPr="00A238B1" w:rsidRDefault="00F3760F" w:rsidP="00F3760F">
      <w:pPr>
        <w:rPr>
          <w:sz w:val="20"/>
          <w:szCs w:val="20"/>
        </w:rPr>
      </w:pPr>
      <w:r w:rsidRPr="00A238B1">
        <w:rPr>
          <w:sz w:val="20"/>
          <w:szCs w:val="20"/>
        </w:rPr>
        <w:t>Aldus overeengekomen en in tweevoud ondertekend,</w:t>
      </w:r>
    </w:p>
    <w:p w:rsidR="00F3760F" w:rsidRPr="00A238B1" w:rsidRDefault="00F3760F" w:rsidP="00F3760F">
      <w:pPr>
        <w:rPr>
          <w:sz w:val="20"/>
          <w:szCs w:val="20"/>
        </w:rPr>
      </w:pPr>
    </w:p>
    <w:p w:rsidR="00F3760F" w:rsidRPr="00A238B1" w:rsidRDefault="00F3760F" w:rsidP="00F3760F">
      <w:pPr>
        <w:rPr>
          <w:sz w:val="20"/>
          <w:szCs w:val="20"/>
        </w:rPr>
      </w:pPr>
      <w:r w:rsidRPr="00A238B1">
        <w:rPr>
          <w:sz w:val="20"/>
          <w:szCs w:val="20"/>
        </w:rPr>
        <w:t>Ingangsdatum: &lt;</w:t>
      </w:r>
      <w:r w:rsidRPr="00A238B1">
        <w:rPr>
          <w:sz w:val="20"/>
          <w:szCs w:val="20"/>
          <w:highlight w:val="yellow"/>
        </w:rPr>
        <w:t>……………</w:t>
      </w:r>
      <w:r w:rsidRPr="00A238B1">
        <w:rPr>
          <w:sz w:val="20"/>
          <w:szCs w:val="20"/>
        </w:rPr>
        <w:t>&gt;</w:t>
      </w:r>
    </w:p>
    <w:p w:rsidR="00F3760F" w:rsidRPr="00A238B1" w:rsidRDefault="00F3760F" w:rsidP="00F3760F">
      <w:pPr>
        <w:tabs>
          <w:tab w:val="center" w:pos="3968"/>
        </w:tabs>
        <w:rPr>
          <w:b/>
          <w:sz w:val="20"/>
          <w:szCs w:val="20"/>
        </w:rPr>
      </w:pPr>
    </w:p>
    <w:p w:rsidR="00F3760F" w:rsidRPr="00A238B1" w:rsidRDefault="00F3760F" w:rsidP="00F3760F">
      <w:pPr>
        <w:tabs>
          <w:tab w:val="center" w:pos="3968"/>
        </w:tabs>
        <w:rPr>
          <w:b/>
          <w:sz w:val="20"/>
          <w:szCs w:val="20"/>
        </w:rPr>
      </w:pPr>
      <w:r w:rsidRPr="00A238B1">
        <w:rPr>
          <w:b/>
          <w:sz w:val="20"/>
          <w:szCs w:val="20"/>
        </w:rPr>
        <w:t>Gemeente &lt;</w:t>
      </w:r>
      <w:r w:rsidRPr="00A238B1">
        <w:rPr>
          <w:b/>
          <w:sz w:val="20"/>
          <w:szCs w:val="20"/>
          <w:highlight w:val="yellow"/>
        </w:rPr>
        <w:t>naam gemeente</w:t>
      </w:r>
      <w:r w:rsidRPr="00A238B1">
        <w:rPr>
          <w:b/>
          <w:sz w:val="20"/>
          <w:szCs w:val="20"/>
        </w:rPr>
        <w:t>&gt;</w:t>
      </w:r>
      <w:r w:rsidRPr="00A238B1">
        <w:rPr>
          <w:sz w:val="20"/>
          <w:szCs w:val="20"/>
        </w:rPr>
        <w:tab/>
      </w:r>
      <w:r w:rsidRPr="00A238B1">
        <w:rPr>
          <w:sz w:val="20"/>
          <w:szCs w:val="20"/>
        </w:rPr>
        <w:tab/>
      </w:r>
      <w:r w:rsidRPr="00A238B1">
        <w:rPr>
          <w:sz w:val="20"/>
          <w:szCs w:val="20"/>
        </w:rPr>
        <w:tab/>
      </w:r>
      <w:r w:rsidRPr="00A238B1">
        <w:rPr>
          <w:b/>
          <w:sz w:val="20"/>
          <w:szCs w:val="20"/>
          <w:highlight w:val="yellow"/>
        </w:rPr>
        <w:t>&lt;Naam organisatie&gt;</w:t>
      </w:r>
    </w:p>
    <w:p w:rsidR="00F3760F" w:rsidRPr="00A238B1" w:rsidRDefault="00F3760F" w:rsidP="00F3760F">
      <w:pPr>
        <w:tabs>
          <w:tab w:val="center" w:pos="3968"/>
          <w:tab w:val="left" w:pos="4820"/>
        </w:tabs>
        <w:rPr>
          <w:sz w:val="20"/>
          <w:szCs w:val="20"/>
        </w:rPr>
      </w:pPr>
      <w:r w:rsidRPr="00A238B1">
        <w:rPr>
          <w:sz w:val="20"/>
          <w:szCs w:val="20"/>
        </w:rPr>
        <w:t>De burgemeester van &lt;naam gemeente&gt;</w:t>
      </w:r>
    </w:p>
    <w:p w:rsidR="00F3760F" w:rsidRPr="00A238B1" w:rsidRDefault="00F3760F" w:rsidP="00F3760F">
      <w:pPr>
        <w:tabs>
          <w:tab w:val="center" w:pos="3968"/>
          <w:tab w:val="left" w:pos="4820"/>
        </w:tabs>
        <w:rPr>
          <w:sz w:val="20"/>
          <w:szCs w:val="20"/>
        </w:rPr>
      </w:pPr>
    </w:p>
    <w:p w:rsidR="00F3760F" w:rsidRPr="00A238B1" w:rsidRDefault="00F3760F" w:rsidP="00F3760F">
      <w:pPr>
        <w:tabs>
          <w:tab w:val="center" w:pos="3968"/>
          <w:tab w:val="left" w:pos="4820"/>
        </w:tabs>
        <w:rPr>
          <w:sz w:val="20"/>
          <w:szCs w:val="20"/>
        </w:rPr>
      </w:pPr>
      <w:r w:rsidRPr="00A238B1">
        <w:rPr>
          <w:sz w:val="20"/>
          <w:szCs w:val="20"/>
        </w:rPr>
        <w:t>namens deze</w:t>
      </w:r>
      <w:r w:rsidRPr="00A238B1">
        <w:rPr>
          <w:b/>
          <w:sz w:val="20"/>
          <w:szCs w:val="20"/>
        </w:rPr>
        <w:t>:</w:t>
      </w:r>
      <w:r w:rsidRPr="00A238B1">
        <w:rPr>
          <w:sz w:val="20"/>
          <w:szCs w:val="20"/>
        </w:rPr>
        <w:t xml:space="preserve"> &lt;</w:t>
      </w:r>
      <w:r w:rsidRPr="00A238B1">
        <w:rPr>
          <w:sz w:val="20"/>
          <w:szCs w:val="20"/>
          <w:highlight w:val="yellow"/>
        </w:rPr>
        <w:t>naam, functie</w:t>
      </w:r>
      <w:r w:rsidRPr="00A238B1">
        <w:rPr>
          <w:sz w:val="20"/>
          <w:szCs w:val="20"/>
        </w:rPr>
        <w:t>&gt;</w:t>
      </w:r>
      <w:r w:rsidRPr="00A238B1">
        <w:rPr>
          <w:sz w:val="20"/>
          <w:szCs w:val="20"/>
        </w:rPr>
        <w:tab/>
      </w:r>
      <w:r w:rsidRPr="00A238B1">
        <w:rPr>
          <w:sz w:val="20"/>
          <w:szCs w:val="20"/>
        </w:rPr>
        <w:tab/>
      </w:r>
      <w:r w:rsidRPr="00A238B1">
        <w:rPr>
          <w:sz w:val="20"/>
          <w:szCs w:val="20"/>
        </w:rPr>
        <w:tab/>
        <w:t>namens deze: &lt;</w:t>
      </w:r>
      <w:r w:rsidRPr="00A238B1">
        <w:rPr>
          <w:sz w:val="20"/>
          <w:szCs w:val="20"/>
          <w:highlight w:val="yellow"/>
        </w:rPr>
        <w:t>naam, functie</w:t>
      </w:r>
      <w:r w:rsidRPr="00A238B1">
        <w:rPr>
          <w:sz w:val="20"/>
          <w:szCs w:val="20"/>
        </w:rPr>
        <w:t>&gt;</w:t>
      </w:r>
    </w:p>
    <w:p w:rsidR="00F3760F" w:rsidRPr="00A238B1" w:rsidRDefault="00F3760F" w:rsidP="00F3760F">
      <w:pPr>
        <w:tabs>
          <w:tab w:val="center" w:pos="3968"/>
          <w:tab w:val="left" w:pos="4820"/>
        </w:tabs>
        <w:rPr>
          <w:sz w:val="20"/>
          <w:szCs w:val="20"/>
        </w:rPr>
      </w:pPr>
    </w:p>
    <w:p w:rsidR="00F3760F" w:rsidRPr="00A238B1" w:rsidRDefault="00F3760F" w:rsidP="00F3760F">
      <w:pPr>
        <w:tabs>
          <w:tab w:val="left" w:pos="4820"/>
        </w:tabs>
        <w:rPr>
          <w:sz w:val="20"/>
          <w:szCs w:val="20"/>
        </w:rPr>
      </w:pPr>
      <w:r w:rsidRPr="00A238B1">
        <w:rPr>
          <w:sz w:val="20"/>
          <w:szCs w:val="20"/>
        </w:rPr>
        <w:t>plaats: &lt;</w:t>
      </w:r>
      <w:r w:rsidRPr="00A238B1">
        <w:rPr>
          <w:sz w:val="20"/>
          <w:szCs w:val="20"/>
          <w:highlight w:val="yellow"/>
        </w:rPr>
        <w:t>……………..</w:t>
      </w:r>
      <w:r w:rsidRPr="00A238B1">
        <w:rPr>
          <w:sz w:val="20"/>
          <w:szCs w:val="20"/>
        </w:rPr>
        <w:t>&gt;</w:t>
      </w:r>
      <w:r w:rsidRPr="00A238B1">
        <w:rPr>
          <w:sz w:val="20"/>
          <w:szCs w:val="20"/>
        </w:rPr>
        <w:tab/>
      </w:r>
      <w:r w:rsidRPr="00A238B1">
        <w:rPr>
          <w:sz w:val="20"/>
          <w:szCs w:val="20"/>
        </w:rPr>
        <w:tab/>
        <w:t>plaats: &lt;</w:t>
      </w:r>
      <w:r w:rsidRPr="00A238B1">
        <w:rPr>
          <w:sz w:val="20"/>
          <w:szCs w:val="20"/>
          <w:highlight w:val="yellow"/>
        </w:rPr>
        <w:t>………………………</w:t>
      </w:r>
      <w:r w:rsidRPr="00A238B1">
        <w:rPr>
          <w:sz w:val="20"/>
          <w:szCs w:val="20"/>
        </w:rPr>
        <w:t>&gt;</w:t>
      </w:r>
    </w:p>
    <w:p w:rsidR="00F3760F" w:rsidRPr="00A238B1" w:rsidRDefault="00F3760F" w:rsidP="00F3760F">
      <w:pPr>
        <w:tabs>
          <w:tab w:val="left" w:pos="4820"/>
        </w:tabs>
        <w:rPr>
          <w:sz w:val="20"/>
          <w:szCs w:val="20"/>
        </w:rPr>
      </w:pPr>
    </w:p>
    <w:p w:rsidR="00F3760F" w:rsidRPr="00A238B1" w:rsidRDefault="00F3760F" w:rsidP="00F3760F">
      <w:pPr>
        <w:rPr>
          <w:sz w:val="20"/>
          <w:szCs w:val="20"/>
        </w:rPr>
      </w:pPr>
      <w:r w:rsidRPr="00A238B1">
        <w:rPr>
          <w:sz w:val="20"/>
          <w:szCs w:val="20"/>
        </w:rPr>
        <w:t>datum: &lt;</w:t>
      </w:r>
      <w:r w:rsidRPr="00A238B1">
        <w:rPr>
          <w:sz w:val="20"/>
          <w:szCs w:val="20"/>
          <w:highlight w:val="yellow"/>
        </w:rPr>
        <w:t>………………….</w:t>
      </w:r>
      <w:r w:rsidRPr="00A238B1">
        <w:rPr>
          <w:sz w:val="20"/>
          <w:szCs w:val="20"/>
        </w:rPr>
        <w:t>&gt;</w:t>
      </w:r>
      <w:r w:rsidRPr="00A238B1">
        <w:rPr>
          <w:sz w:val="20"/>
          <w:szCs w:val="20"/>
        </w:rPr>
        <w:tab/>
      </w:r>
      <w:r w:rsidRPr="00A238B1">
        <w:rPr>
          <w:sz w:val="20"/>
          <w:szCs w:val="20"/>
        </w:rPr>
        <w:tab/>
      </w:r>
      <w:r w:rsidRPr="00A238B1">
        <w:rPr>
          <w:sz w:val="20"/>
          <w:szCs w:val="20"/>
        </w:rPr>
        <w:tab/>
      </w:r>
      <w:r w:rsidRPr="00A238B1">
        <w:rPr>
          <w:sz w:val="20"/>
          <w:szCs w:val="20"/>
        </w:rPr>
        <w:tab/>
      </w:r>
      <w:r w:rsidRPr="00A238B1">
        <w:rPr>
          <w:sz w:val="20"/>
          <w:szCs w:val="20"/>
        </w:rPr>
        <w:tab/>
        <w:t>datum: &lt;</w:t>
      </w:r>
      <w:r w:rsidRPr="00A238B1">
        <w:rPr>
          <w:sz w:val="20"/>
          <w:szCs w:val="20"/>
          <w:highlight w:val="yellow"/>
        </w:rPr>
        <w:t>…………………….</w:t>
      </w:r>
      <w:r w:rsidRPr="00A238B1">
        <w:rPr>
          <w:sz w:val="20"/>
          <w:szCs w:val="20"/>
        </w:rPr>
        <w:t>&gt;</w:t>
      </w:r>
    </w:p>
    <w:p w:rsidR="00F3760F" w:rsidRPr="00A238B1" w:rsidRDefault="00F3760F" w:rsidP="00F3760F">
      <w:pPr>
        <w:rPr>
          <w:sz w:val="20"/>
          <w:szCs w:val="20"/>
        </w:rPr>
      </w:pPr>
    </w:p>
    <w:p w:rsidR="00F3760F" w:rsidRPr="00A238B1" w:rsidRDefault="00F3760F" w:rsidP="00F3760F">
      <w:pPr>
        <w:rPr>
          <w:sz w:val="20"/>
          <w:szCs w:val="20"/>
        </w:rPr>
      </w:pPr>
    </w:p>
    <w:p w:rsidR="00F3760F" w:rsidRPr="00A238B1" w:rsidRDefault="00F3760F" w:rsidP="00F3760F">
      <w:pPr>
        <w:rPr>
          <w:sz w:val="20"/>
          <w:szCs w:val="20"/>
        </w:rPr>
      </w:pPr>
      <w:r w:rsidRPr="00A238B1">
        <w:rPr>
          <w:sz w:val="20"/>
          <w:szCs w:val="20"/>
        </w:rPr>
        <w:br w:type="page"/>
      </w:r>
    </w:p>
    <w:p w:rsidR="00F3760F" w:rsidRPr="00A238B1" w:rsidRDefault="00F3760F" w:rsidP="00F3760F">
      <w:pPr>
        <w:pStyle w:val="Kop2"/>
      </w:pPr>
      <w:bookmarkStart w:id="17" w:name="_Toc72421335"/>
      <w:r w:rsidRPr="00A238B1">
        <w:lastRenderedPageBreak/>
        <w:t>Bijlage 1: Overzicht van te verwerken persoonsgegevens</w:t>
      </w:r>
      <w:bookmarkEnd w:id="17"/>
    </w:p>
    <w:p w:rsidR="00F3760F" w:rsidRPr="00A238B1" w:rsidRDefault="00F3760F" w:rsidP="00F3760F">
      <w:pPr>
        <w:rPr>
          <w:b/>
          <w:sz w:val="20"/>
          <w:szCs w:val="20"/>
        </w:rPr>
      </w:pPr>
    </w:p>
    <w:p w:rsidR="00F3760F" w:rsidRPr="00A238B1" w:rsidRDefault="00F3760F" w:rsidP="00F3760F">
      <w:pPr>
        <w:pStyle w:val="Lijstalinea"/>
        <w:widowControl/>
        <w:numPr>
          <w:ilvl w:val="0"/>
          <w:numId w:val="25"/>
        </w:numPr>
        <w:tabs>
          <w:tab w:val="clear" w:pos="437"/>
          <w:tab w:val="left" w:pos="397"/>
        </w:tabs>
        <w:autoSpaceDE/>
        <w:autoSpaceDN/>
        <w:spacing w:after="120"/>
        <w:ind w:left="360"/>
        <w:rPr>
          <w:rFonts w:eastAsia="Verdana"/>
          <w:b/>
          <w:sz w:val="20"/>
          <w:szCs w:val="20"/>
        </w:rPr>
      </w:pPr>
      <w:r w:rsidRPr="00A238B1">
        <w:rPr>
          <w:rFonts w:eastAsia="Verdana"/>
          <w:b/>
          <w:color w:val="000000"/>
          <w:sz w:val="20"/>
          <w:szCs w:val="20"/>
        </w:rPr>
        <w:t>Naam verwerking, doeleinden c</w:t>
      </w:r>
      <w:r w:rsidRPr="00A238B1">
        <w:rPr>
          <w:rFonts w:eastAsia="Verdana"/>
          <w:b/>
          <w:sz w:val="20"/>
          <w:szCs w:val="20"/>
        </w:rPr>
        <w:t>ategorieën van betrokkenen, categorieën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3760F" w:rsidRPr="00A238B1" w:rsidTr="00637E4E">
        <w:trPr>
          <w:trHeight w:val="574"/>
        </w:trPr>
        <w:tc>
          <w:tcPr>
            <w:tcW w:w="1271" w:type="dxa"/>
            <w:hideMark/>
          </w:tcPr>
          <w:p w:rsidR="00F3760F" w:rsidRPr="00A238B1" w:rsidRDefault="00F3760F" w:rsidP="00637E4E">
            <w:pPr>
              <w:rPr>
                <w:rFonts w:eastAsia="Verdana"/>
                <w:b/>
                <w:bCs/>
                <w:color w:val="000000"/>
                <w:sz w:val="20"/>
                <w:szCs w:val="20"/>
              </w:rPr>
            </w:pPr>
            <w:r w:rsidRPr="00A238B1">
              <w:rPr>
                <w:rFonts w:eastAsia="Verdana"/>
                <w:b/>
                <w:bCs/>
                <w:color w:val="000000"/>
                <w:sz w:val="20"/>
                <w:szCs w:val="20"/>
              </w:rPr>
              <w:t>Naam verwerking</w:t>
            </w:r>
          </w:p>
        </w:tc>
        <w:tc>
          <w:tcPr>
            <w:tcW w:w="1418" w:type="dxa"/>
            <w:hideMark/>
          </w:tcPr>
          <w:p w:rsidR="00F3760F" w:rsidRPr="00A238B1" w:rsidRDefault="00F3760F" w:rsidP="00637E4E">
            <w:pPr>
              <w:spacing w:after="160"/>
              <w:rPr>
                <w:rFonts w:eastAsia="Verdana"/>
                <w:b/>
                <w:bCs/>
                <w:color w:val="000000"/>
                <w:sz w:val="20"/>
                <w:szCs w:val="20"/>
              </w:rPr>
            </w:pPr>
            <w:r w:rsidRPr="00A238B1">
              <w:rPr>
                <w:rFonts w:eastAsia="Verdana"/>
                <w:b/>
                <w:bCs/>
                <w:color w:val="000000"/>
                <w:sz w:val="20"/>
                <w:szCs w:val="20"/>
              </w:rPr>
              <w:t>Verwerkings-doeleinden</w:t>
            </w:r>
          </w:p>
        </w:tc>
        <w:tc>
          <w:tcPr>
            <w:tcW w:w="1417" w:type="dxa"/>
            <w:hideMark/>
          </w:tcPr>
          <w:p w:rsidR="00F3760F" w:rsidRPr="00A238B1" w:rsidRDefault="00F3760F" w:rsidP="00637E4E">
            <w:pPr>
              <w:spacing w:after="160"/>
              <w:rPr>
                <w:rFonts w:eastAsia="Verdana"/>
                <w:b/>
                <w:bCs/>
                <w:color w:val="000000"/>
                <w:sz w:val="20"/>
                <w:szCs w:val="20"/>
              </w:rPr>
            </w:pPr>
            <w:r w:rsidRPr="00A238B1">
              <w:rPr>
                <w:rFonts w:eastAsia="Verdana"/>
                <w:b/>
                <w:bCs/>
                <w:color w:val="000000"/>
                <w:sz w:val="20"/>
                <w:szCs w:val="20"/>
              </w:rPr>
              <w:t>Categorieën van Betrokkenen</w:t>
            </w:r>
          </w:p>
        </w:tc>
        <w:tc>
          <w:tcPr>
            <w:tcW w:w="1418" w:type="dxa"/>
            <w:hideMark/>
          </w:tcPr>
          <w:p w:rsidR="00F3760F" w:rsidRPr="00A238B1" w:rsidRDefault="00F3760F" w:rsidP="00637E4E">
            <w:pPr>
              <w:spacing w:after="160"/>
              <w:rPr>
                <w:rFonts w:eastAsia="Verdana"/>
                <w:b/>
                <w:bCs/>
                <w:color w:val="000000"/>
                <w:sz w:val="20"/>
                <w:szCs w:val="20"/>
              </w:rPr>
            </w:pPr>
            <w:r w:rsidRPr="00A238B1">
              <w:rPr>
                <w:rFonts w:eastAsia="Verdana"/>
                <w:b/>
                <w:bCs/>
                <w:color w:val="000000"/>
                <w:sz w:val="20"/>
                <w:szCs w:val="20"/>
              </w:rPr>
              <w:t xml:space="preserve">Categorieën </w:t>
            </w:r>
            <w:proofErr w:type="spellStart"/>
            <w:r w:rsidRPr="00A238B1">
              <w:rPr>
                <w:rFonts w:eastAsia="Verdana"/>
                <w:b/>
                <w:bCs/>
                <w:color w:val="000000"/>
                <w:sz w:val="20"/>
                <w:szCs w:val="20"/>
              </w:rPr>
              <w:t>Persoons-gegevens</w:t>
            </w:r>
            <w:proofErr w:type="spellEnd"/>
            <w:r w:rsidRPr="00A238B1">
              <w:rPr>
                <w:rFonts w:eastAsia="Verdana"/>
                <w:b/>
                <w:bCs/>
                <w:color w:val="000000"/>
                <w:sz w:val="20"/>
                <w:szCs w:val="20"/>
              </w:rPr>
              <w:t xml:space="preserve"> (waaronder bijzondere persoonsgegevens)</w:t>
            </w:r>
          </w:p>
        </w:tc>
        <w:tc>
          <w:tcPr>
            <w:tcW w:w="1275" w:type="dxa"/>
          </w:tcPr>
          <w:p w:rsidR="00F3760F" w:rsidRPr="00A238B1" w:rsidRDefault="00F3760F" w:rsidP="00637E4E">
            <w:pPr>
              <w:rPr>
                <w:rFonts w:eastAsia="Verdana"/>
                <w:b/>
                <w:bCs/>
                <w:color w:val="000000"/>
                <w:sz w:val="20"/>
                <w:szCs w:val="20"/>
              </w:rPr>
            </w:pPr>
            <w:r w:rsidRPr="00A238B1">
              <w:rPr>
                <w:rFonts w:eastAsia="Verdana"/>
                <w:b/>
                <w:bCs/>
                <w:color w:val="000000"/>
                <w:sz w:val="20"/>
                <w:szCs w:val="20"/>
              </w:rPr>
              <w:t>Doorgifte naar derde landen</w:t>
            </w:r>
          </w:p>
        </w:tc>
        <w:tc>
          <w:tcPr>
            <w:tcW w:w="1418" w:type="dxa"/>
          </w:tcPr>
          <w:p w:rsidR="00F3760F" w:rsidRPr="00A238B1" w:rsidRDefault="00F3760F" w:rsidP="00637E4E">
            <w:pPr>
              <w:rPr>
                <w:rFonts w:eastAsia="Verdana"/>
                <w:b/>
                <w:bCs/>
                <w:color w:val="000000"/>
                <w:sz w:val="20"/>
                <w:szCs w:val="20"/>
              </w:rPr>
            </w:pPr>
            <w:r w:rsidRPr="00A238B1">
              <w:rPr>
                <w:rFonts w:eastAsia="Verdana"/>
                <w:b/>
                <w:bCs/>
                <w:color w:val="000000"/>
                <w:sz w:val="20"/>
                <w:szCs w:val="20"/>
              </w:rPr>
              <w:t>Doorgifte-instrument</w:t>
            </w:r>
          </w:p>
        </w:tc>
        <w:tc>
          <w:tcPr>
            <w:tcW w:w="1559" w:type="dxa"/>
          </w:tcPr>
          <w:p w:rsidR="00F3760F" w:rsidRPr="00A238B1" w:rsidRDefault="00F3760F" w:rsidP="00637E4E">
            <w:pPr>
              <w:rPr>
                <w:rFonts w:eastAsia="Verdana"/>
                <w:b/>
                <w:bCs/>
                <w:color w:val="000000"/>
                <w:sz w:val="20"/>
                <w:szCs w:val="20"/>
              </w:rPr>
            </w:pPr>
            <w:r w:rsidRPr="00A238B1">
              <w:rPr>
                <w:rFonts w:eastAsia="Verdana"/>
                <w:b/>
                <w:bCs/>
                <w:sz w:val="20"/>
                <w:szCs w:val="20"/>
              </w:rPr>
              <w:t>Aanvullende maatregelen (indien van toepassing)</w:t>
            </w:r>
          </w:p>
        </w:tc>
      </w:tr>
      <w:tr w:rsidR="00F3760F" w:rsidRPr="00A238B1" w:rsidTr="00637E4E">
        <w:trPr>
          <w:trHeight w:val="862"/>
        </w:trPr>
        <w:tc>
          <w:tcPr>
            <w:tcW w:w="1271" w:type="dxa"/>
            <w:hideMark/>
          </w:tcPr>
          <w:p w:rsidR="00F3760F" w:rsidRPr="00A238B1" w:rsidRDefault="00F3760F" w:rsidP="00637E4E">
            <w:pPr>
              <w:rPr>
                <w:rFonts w:eastAsia="Verdana"/>
                <w:color w:val="000000"/>
                <w:sz w:val="20"/>
                <w:szCs w:val="20"/>
              </w:rPr>
            </w:pPr>
            <w:r w:rsidRPr="00A238B1">
              <w:rPr>
                <w:rFonts w:eastAsia="Verdana"/>
                <w:color w:val="000000"/>
                <w:sz w:val="20"/>
                <w:szCs w:val="20"/>
              </w:rPr>
              <w:t xml:space="preserve"> </w:t>
            </w:r>
          </w:p>
        </w:tc>
        <w:tc>
          <w:tcPr>
            <w:tcW w:w="1418" w:type="dxa"/>
            <w:hideMark/>
          </w:tcPr>
          <w:p w:rsidR="00F3760F" w:rsidRPr="00A238B1" w:rsidRDefault="00F3760F" w:rsidP="00637E4E">
            <w:pPr>
              <w:spacing w:after="160"/>
              <w:rPr>
                <w:rFonts w:eastAsia="Verdana"/>
                <w:color w:val="000000"/>
                <w:sz w:val="20"/>
                <w:szCs w:val="20"/>
              </w:rPr>
            </w:pPr>
            <w:r w:rsidRPr="00A238B1">
              <w:rPr>
                <w:rFonts w:eastAsia="Verdana"/>
                <w:color w:val="000000"/>
                <w:sz w:val="20"/>
                <w:szCs w:val="20"/>
              </w:rPr>
              <w:t xml:space="preserve"> </w:t>
            </w:r>
          </w:p>
        </w:tc>
        <w:tc>
          <w:tcPr>
            <w:tcW w:w="1417" w:type="dxa"/>
            <w:hideMark/>
          </w:tcPr>
          <w:p w:rsidR="00F3760F" w:rsidRPr="00A238B1" w:rsidRDefault="00F3760F" w:rsidP="00637E4E">
            <w:pPr>
              <w:spacing w:after="160"/>
              <w:rPr>
                <w:rFonts w:eastAsia="Verdana"/>
                <w:color w:val="000000"/>
                <w:sz w:val="20"/>
                <w:szCs w:val="20"/>
              </w:rPr>
            </w:pPr>
            <w:r w:rsidRPr="00A238B1">
              <w:rPr>
                <w:rFonts w:eastAsia="Verdana"/>
                <w:color w:val="000000"/>
                <w:sz w:val="20"/>
                <w:szCs w:val="20"/>
              </w:rPr>
              <w:t xml:space="preserve"> </w:t>
            </w:r>
          </w:p>
        </w:tc>
        <w:tc>
          <w:tcPr>
            <w:tcW w:w="1418" w:type="dxa"/>
            <w:hideMark/>
          </w:tcPr>
          <w:p w:rsidR="00F3760F" w:rsidRPr="00A238B1" w:rsidRDefault="00F3760F" w:rsidP="00637E4E">
            <w:pPr>
              <w:spacing w:after="160"/>
              <w:rPr>
                <w:rFonts w:eastAsia="Verdana"/>
                <w:color w:val="000000"/>
                <w:sz w:val="20"/>
                <w:szCs w:val="20"/>
              </w:rPr>
            </w:pPr>
            <w:r w:rsidRPr="00A238B1">
              <w:rPr>
                <w:rFonts w:eastAsia="Verdana"/>
                <w:color w:val="000000"/>
                <w:sz w:val="20"/>
                <w:szCs w:val="20"/>
              </w:rPr>
              <w:t xml:space="preserve"> </w:t>
            </w:r>
          </w:p>
        </w:tc>
        <w:tc>
          <w:tcPr>
            <w:tcW w:w="1275" w:type="dxa"/>
          </w:tcPr>
          <w:p w:rsidR="00F3760F" w:rsidRPr="00A238B1" w:rsidRDefault="00F3760F" w:rsidP="00637E4E">
            <w:pPr>
              <w:rPr>
                <w:rFonts w:eastAsia="Verdana"/>
                <w:color w:val="000000"/>
                <w:sz w:val="20"/>
                <w:szCs w:val="20"/>
              </w:rPr>
            </w:pPr>
          </w:p>
        </w:tc>
        <w:tc>
          <w:tcPr>
            <w:tcW w:w="1418" w:type="dxa"/>
          </w:tcPr>
          <w:p w:rsidR="00F3760F" w:rsidRPr="00A238B1" w:rsidRDefault="00F3760F" w:rsidP="00637E4E">
            <w:pPr>
              <w:rPr>
                <w:rFonts w:eastAsia="Verdana"/>
                <w:color w:val="000000"/>
                <w:sz w:val="20"/>
                <w:szCs w:val="20"/>
              </w:rPr>
            </w:pPr>
          </w:p>
        </w:tc>
        <w:tc>
          <w:tcPr>
            <w:tcW w:w="1559" w:type="dxa"/>
          </w:tcPr>
          <w:p w:rsidR="00F3760F" w:rsidRPr="00A238B1" w:rsidRDefault="00F3760F" w:rsidP="00637E4E">
            <w:pPr>
              <w:rPr>
                <w:rFonts w:eastAsia="Verdana"/>
                <w:color w:val="000000"/>
                <w:sz w:val="20"/>
                <w:szCs w:val="20"/>
              </w:rPr>
            </w:pPr>
          </w:p>
        </w:tc>
      </w:tr>
      <w:tr w:rsidR="00F3760F" w:rsidRPr="00A238B1" w:rsidTr="00637E4E">
        <w:trPr>
          <w:trHeight w:val="1149"/>
        </w:trPr>
        <w:tc>
          <w:tcPr>
            <w:tcW w:w="1271" w:type="dxa"/>
            <w:hideMark/>
          </w:tcPr>
          <w:p w:rsidR="00F3760F" w:rsidRPr="00A238B1" w:rsidRDefault="00F3760F" w:rsidP="00637E4E">
            <w:pPr>
              <w:rPr>
                <w:rFonts w:eastAsia="Verdana"/>
                <w:color w:val="000000"/>
                <w:sz w:val="20"/>
                <w:szCs w:val="20"/>
              </w:rPr>
            </w:pPr>
            <w:r w:rsidRPr="00A238B1">
              <w:rPr>
                <w:rFonts w:eastAsia="Verdana"/>
                <w:color w:val="000000"/>
                <w:sz w:val="20"/>
                <w:szCs w:val="20"/>
              </w:rPr>
              <w:t xml:space="preserve"> </w:t>
            </w:r>
          </w:p>
        </w:tc>
        <w:tc>
          <w:tcPr>
            <w:tcW w:w="1418" w:type="dxa"/>
            <w:hideMark/>
          </w:tcPr>
          <w:p w:rsidR="00F3760F" w:rsidRPr="00A238B1" w:rsidRDefault="00F3760F" w:rsidP="00637E4E">
            <w:pPr>
              <w:spacing w:after="160"/>
              <w:rPr>
                <w:rFonts w:eastAsia="Verdana"/>
                <w:color w:val="000000"/>
                <w:sz w:val="20"/>
                <w:szCs w:val="20"/>
              </w:rPr>
            </w:pPr>
            <w:r w:rsidRPr="00A238B1">
              <w:rPr>
                <w:rFonts w:eastAsia="Verdana"/>
                <w:color w:val="000000"/>
                <w:sz w:val="20"/>
                <w:szCs w:val="20"/>
              </w:rPr>
              <w:t xml:space="preserve">  </w:t>
            </w:r>
          </w:p>
        </w:tc>
        <w:tc>
          <w:tcPr>
            <w:tcW w:w="1417" w:type="dxa"/>
            <w:hideMark/>
          </w:tcPr>
          <w:p w:rsidR="00F3760F" w:rsidRPr="00A238B1" w:rsidRDefault="00F3760F" w:rsidP="00637E4E">
            <w:pPr>
              <w:spacing w:after="160"/>
              <w:rPr>
                <w:rFonts w:eastAsia="Verdana"/>
                <w:color w:val="000000"/>
                <w:sz w:val="20"/>
                <w:szCs w:val="20"/>
              </w:rPr>
            </w:pPr>
            <w:r w:rsidRPr="00A238B1">
              <w:rPr>
                <w:rFonts w:eastAsia="Verdana"/>
                <w:color w:val="000000"/>
                <w:sz w:val="20"/>
                <w:szCs w:val="20"/>
              </w:rPr>
              <w:t xml:space="preserve"> </w:t>
            </w:r>
          </w:p>
        </w:tc>
        <w:tc>
          <w:tcPr>
            <w:tcW w:w="1418" w:type="dxa"/>
            <w:hideMark/>
          </w:tcPr>
          <w:p w:rsidR="00F3760F" w:rsidRPr="00A238B1" w:rsidRDefault="00F3760F" w:rsidP="00637E4E">
            <w:pPr>
              <w:spacing w:after="160"/>
              <w:rPr>
                <w:rFonts w:eastAsia="Verdana"/>
                <w:color w:val="000000"/>
                <w:sz w:val="20"/>
                <w:szCs w:val="20"/>
              </w:rPr>
            </w:pPr>
            <w:r w:rsidRPr="00A238B1">
              <w:rPr>
                <w:rFonts w:eastAsia="Verdana"/>
                <w:color w:val="000000"/>
                <w:sz w:val="20"/>
                <w:szCs w:val="20"/>
              </w:rPr>
              <w:t xml:space="preserve"> </w:t>
            </w:r>
          </w:p>
        </w:tc>
        <w:tc>
          <w:tcPr>
            <w:tcW w:w="1275" w:type="dxa"/>
          </w:tcPr>
          <w:p w:rsidR="00F3760F" w:rsidRPr="00A238B1" w:rsidRDefault="00F3760F" w:rsidP="00637E4E">
            <w:pPr>
              <w:rPr>
                <w:rFonts w:eastAsia="Verdana"/>
                <w:color w:val="000000"/>
                <w:sz w:val="20"/>
                <w:szCs w:val="20"/>
              </w:rPr>
            </w:pPr>
          </w:p>
        </w:tc>
        <w:tc>
          <w:tcPr>
            <w:tcW w:w="1418" w:type="dxa"/>
          </w:tcPr>
          <w:p w:rsidR="00F3760F" w:rsidRPr="00A238B1" w:rsidRDefault="00F3760F" w:rsidP="00637E4E">
            <w:pPr>
              <w:rPr>
                <w:rFonts w:eastAsia="Verdana"/>
                <w:color w:val="000000"/>
                <w:sz w:val="20"/>
                <w:szCs w:val="20"/>
              </w:rPr>
            </w:pPr>
          </w:p>
        </w:tc>
        <w:tc>
          <w:tcPr>
            <w:tcW w:w="1559" w:type="dxa"/>
          </w:tcPr>
          <w:p w:rsidR="00F3760F" w:rsidRPr="00A238B1" w:rsidRDefault="00F3760F" w:rsidP="00637E4E">
            <w:pPr>
              <w:rPr>
                <w:rFonts w:eastAsia="Verdana"/>
                <w:color w:val="000000"/>
                <w:sz w:val="20"/>
                <w:szCs w:val="20"/>
              </w:rPr>
            </w:pPr>
          </w:p>
        </w:tc>
      </w:tr>
      <w:bookmarkEnd w:id="18"/>
    </w:tbl>
    <w:p w:rsidR="00F3760F" w:rsidRPr="00A238B1" w:rsidRDefault="00F3760F" w:rsidP="00F3760F">
      <w:pPr>
        <w:rPr>
          <w:rFonts w:eastAsia="Verdana"/>
          <w:color w:val="000000"/>
          <w:sz w:val="20"/>
          <w:szCs w:val="20"/>
        </w:rPr>
      </w:pPr>
    </w:p>
    <w:p w:rsidR="00F3760F" w:rsidRPr="00A238B1" w:rsidRDefault="00F3760F" w:rsidP="00F3760F">
      <w:pPr>
        <w:pStyle w:val="Lijstalinea"/>
        <w:widowControl/>
        <w:numPr>
          <w:ilvl w:val="0"/>
          <w:numId w:val="25"/>
        </w:numPr>
        <w:tabs>
          <w:tab w:val="clear" w:pos="437"/>
          <w:tab w:val="left" w:pos="397"/>
          <w:tab w:val="left" w:pos="936"/>
        </w:tabs>
        <w:autoSpaceDE/>
        <w:autoSpaceDN/>
        <w:spacing w:after="120"/>
        <w:ind w:left="360"/>
        <w:textAlignment w:val="baseline"/>
        <w:rPr>
          <w:rFonts w:eastAsia="Verdana"/>
          <w:b/>
          <w:color w:val="000000"/>
          <w:sz w:val="20"/>
          <w:szCs w:val="20"/>
        </w:rPr>
      </w:pPr>
      <w:r w:rsidRPr="00A238B1">
        <w:rPr>
          <w:rFonts w:eastAsia="Verdana"/>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3760F" w:rsidRPr="00A238B1" w:rsidTr="00637E4E">
        <w:trPr>
          <w:trHeight w:val="664"/>
        </w:trPr>
        <w:tc>
          <w:tcPr>
            <w:tcW w:w="4106" w:type="dxa"/>
            <w:hideMark/>
          </w:tcPr>
          <w:p w:rsidR="00F3760F" w:rsidRPr="00A238B1" w:rsidRDefault="00F3760F" w:rsidP="00637E4E">
            <w:pPr>
              <w:ind w:left="-113"/>
              <w:rPr>
                <w:rFonts w:eastAsia="Verdana"/>
                <w:b/>
                <w:bCs/>
                <w:color w:val="000000"/>
                <w:sz w:val="20"/>
                <w:szCs w:val="20"/>
              </w:rPr>
            </w:pPr>
            <w:r w:rsidRPr="00A238B1">
              <w:rPr>
                <w:rFonts w:eastAsia="Verdana"/>
                <w:b/>
                <w:color w:val="000000"/>
                <w:sz w:val="20"/>
                <w:szCs w:val="20"/>
              </w:rPr>
              <w:t>Contactpersoon Verwerkingsverantwoordelijke (NB: Ook buiten kantooruren)</w:t>
            </w:r>
          </w:p>
        </w:tc>
        <w:tc>
          <w:tcPr>
            <w:tcW w:w="4536" w:type="dxa"/>
            <w:hideMark/>
          </w:tcPr>
          <w:p w:rsidR="00F3760F" w:rsidRPr="00A238B1" w:rsidRDefault="00F3760F" w:rsidP="00637E4E">
            <w:pPr>
              <w:ind w:left="-113"/>
              <w:rPr>
                <w:rFonts w:eastAsia="Verdana"/>
                <w:color w:val="000000"/>
                <w:sz w:val="20"/>
                <w:szCs w:val="20"/>
              </w:rPr>
            </w:pPr>
            <w:r w:rsidRPr="00A238B1">
              <w:rPr>
                <w:rFonts w:eastAsia="Verdana"/>
                <w:color w:val="000000"/>
                <w:sz w:val="20"/>
                <w:szCs w:val="20"/>
              </w:rPr>
              <w:t>Naam:</w:t>
            </w:r>
          </w:p>
          <w:p w:rsidR="00F3760F" w:rsidRPr="00A238B1" w:rsidRDefault="00F3760F" w:rsidP="00637E4E">
            <w:pPr>
              <w:ind w:left="-113"/>
              <w:rPr>
                <w:rFonts w:eastAsia="Verdana"/>
                <w:bCs/>
                <w:color w:val="000000"/>
                <w:sz w:val="20"/>
                <w:szCs w:val="20"/>
              </w:rPr>
            </w:pPr>
            <w:r w:rsidRPr="00A238B1">
              <w:rPr>
                <w:rFonts w:eastAsia="Verdana"/>
                <w:bCs/>
                <w:color w:val="000000"/>
                <w:sz w:val="20"/>
                <w:szCs w:val="20"/>
              </w:rPr>
              <w:t>Contactgegevens:</w:t>
            </w:r>
          </w:p>
        </w:tc>
      </w:tr>
      <w:tr w:rsidR="00F3760F" w:rsidRPr="00A238B1" w:rsidTr="00637E4E">
        <w:trPr>
          <w:trHeight w:val="634"/>
        </w:trPr>
        <w:tc>
          <w:tcPr>
            <w:tcW w:w="4106" w:type="dxa"/>
          </w:tcPr>
          <w:p w:rsidR="00F3760F" w:rsidRPr="00A238B1" w:rsidRDefault="00F3760F" w:rsidP="00637E4E">
            <w:pPr>
              <w:ind w:left="-113"/>
              <w:rPr>
                <w:rFonts w:eastAsia="Verdana"/>
                <w:b/>
                <w:color w:val="000000"/>
                <w:sz w:val="20"/>
                <w:szCs w:val="20"/>
              </w:rPr>
            </w:pPr>
            <w:r w:rsidRPr="00A238B1">
              <w:rPr>
                <w:rFonts w:eastAsia="Verdana"/>
                <w:b/>
                <w:color w:val="000000"/>
                <w:sz w:val="20"/>
                <w:szCs w:val="20"/>
              </w:rPr>
              <w:t>Contactpersoon Verwerker (NB: Ook buiten kantooruren)</w:t>
            </w:r>
          </w:p>
        </w:tc>
        <w:tc>
          <w:tcPr>
            <w:tcW w:w="4536" w:type="dxa"/>
          </w:tcPr>
          <w:p w:rsidR="00F3760F" w:rsidRPr="00A238B1" w:rsidRDefault="00F3760F" w:rsidP="00637E4E">
            <w:pPr>
              <w:ind w:left="-113"/>
              <w:rPr>
                <w:rFonts w:eastAsia="Verdana"/>
                <w:color w:val="000000"/>
                <w:sz w:val="20"/>
                <w:szCs w:val="20"/>
              </w:rPr>
            </w:pPr>
            <w:r w:rsidRPr="00A238B1">
              <w:rPr>
                <w:rFonts w:eastAsia="Verdana"/>
                <w:color w:val="000000"/>
                <w:sz w:val="20"/>
                <w:szCs w:val="20"/>
              </w:rPr>
              <w:t>Naam:</w:t>
            </w:r>
          </w:p>
          <w:p w:rsidR="00F3760F" w:rsidRPr="00A238B1" w:rsidRDefault="00F3760F" w:rsidP="00637E4E">
            <w:pPr>
              <w:ind w:left="-113"/>
              <w:rPr>
                <w:rFonts w:eastAsia="Verdana"/>
                <w:color w:val="000000"/>
                <w:sz w:val="20"/>
                <w:szCs w:val="20"/>
              </w:rPr>
            </w:pPr>
            <w:r w:rsidRPr="00A238B1">
              <w:rPr>
                <w:rFonts w:eastAsia="Verdana"/>
                <w:bCs/>
                <w:color w:val="000000"/>
                <w:sz w:val="20"/>
                <w:szCs w:val="20"/>
              </w:rPr>
              <w:t>Contactgegevens:</w:t>
            </w:r>
            <w:r w:rsidRPr="00A238B1">
              <w:rPr>
                <w:rFonts w:eastAsia="Verdana"/>
                <w:color w:val="000000"/>
                <w:sz w:val="20"/>
                <w:szCs w:val="20"/>
              </w:rPr>
              <w:t xml:space="preserve">  </w:t>
            </w:r>
          </w:p>
        </w:tc>
      </w:tr>
      <w:tr w:rsidR="00F3760F" w:rsidRPr="00A238B1" w:rsidTr="00637E4E">
        <w:trPr>
          <w:trHeight w:val="634"/>
        </w:trPr>
        <w:tc>
          <w:tcPr>
            <w:tcW w:w="4106" w:type="dxa"/>
          </w:tcPr>
          <w:p w:rsidR="00F3760F" w:rsidRPr="00A238B1" w:rsidRDefault="00F3760F" w:rsidP="004C274F">
            <w:pPr>
              <w:ind w:left="-113"/>
              <w:rPr>
                <w:rFonts w:eastAsia="Verdana"/>
                <w:b/>
                <w:color w:val="000000"/>
                <w:sz w:val="20"/>
                <w:szCs w:val="20"/>
              </w:rPr>
            </w:pPr>
            <w:r w:rsidRPr="00A238B1">
              <w:rPr>
                <w:rFonts w:eastAsia="Verdana"/>
                <w:b/>
                <w:color w:val="000000"/>
                <w:sz w:val="20"/>
                <w:szCs w:val="20"/>
              </w:rPr>
              <w:t xml:space="preserve">Contactgegevens </w:t>
            </w:r>
            <w:r w:rsidR="005D0642" w:rsidRPr="00A238B1">
              <w:rPr>
                <w:rFonts w:eastAsia="Verdana"/>
                <w:b/>
                <w:color w:val="000000"/>
                <w:sz w:val="20"/>
                <w:szCs w:val="20"/>
              </w:rPr>
              <w:t>P</w:t>
            </w:r>
            <w:r w:rsidR="004C274F" w:rsidRPr="00A238B1">
              <w:rPr>
                <w:rFonts w:eastAsia="Verdana"/>
                <w:b/>
                <w:color w:val="000000"/>
                <w:sz w:val="20"/>
                <w:szCs w:val="20"/>
              </w:rPr>
              <w:t>rivacy team gemeente Gouda</w:t>
            </w:r>
          </w:p>
        </w:tc>
        <w:tc>
          <w:tcPr>
            <w:tcW w:w="4536" w:type="dxa"/>
          </w:tcPr>
          <w:p w:rsidR="00F3760F" w:rsidRPr="00A238B1" w:rsidRDefault="00F3760F" w:rsidP="00637E4E">
            <w:pPr>
              <w:ind w:left="-113"/>
              <w:rPr>
                <w:rFonts w:eastAsia="Verdana"/>
                <w:color w:val="000000"/>
                <w:sz w:val="20"/>
                <w:szCs w:val="20"/>
              </w:rPr>
            </w:pPr>
            <w:r w:rsidRPr="00A238B1">
              <w:rPr>
                <w:rFonts w:eastAsia="Verdana"/>
                <w:color w:val="000000"/>
                <w:sz w:val="20"/>
                <w:szCs w:val="20"/>
              </w:rPr>
              <w:t>telefoonnummer:</w:t>
            </w:r>
            <w:r w:rsidR="004C274F" w:rsidRPr="00A238B1">
              <w:rPr>
                <w:rFonts w:eastAsia="Verdana"/>
                <w:color w:val="000000"/>
                <w:sz w:val="20"/>
                <w:szCs w:val="20"/>
              </w:rPr>
              <w:t xml:space="preserve"> 06-48135505</w:t>
            </w:r>
            <w:r w:rsidRPr="00A238B1">
              <w:rPr>
                <w:rFonts w:eastAsia="Verdana"/>
                <w:color w:val="000000"/>
                <w:sz w:val="20"/>
                <w:szCs w:val="20"/>
              </w:rPr>
              <w:t xml:space="preserve"> </w:t>
            </w:r>
            <w:r w:rsidR="004C274F" w:rsidRPr="00A238B1">
              <w:rPr>
                <w:rFonts w:eastAsia="Verdana"/>
                <w:color w:val="000000"/>
                <w:sz w:val="20"/>
                <w:szCs w:val="20"/>
              </w:rPr>
              <w:t>, 06-48135488</w:t>
            </w:r>
          </w:p>
          <w:p w:rsidR="00F3760F" w:rsidRPr="00A238B1" w:rsidRDefault="00F3760F" w:rsidP="00637E4E">
            <w:pPr>
              <w:ind w:left="-113"/>
              <w:rPr>
                <w:rFonts w:eastAsia="Verdana"/>
                <w:color w:val="000000"/>
                <w:sz w:val="20"/>
                <w:szCs w:val="20"/>
              </w:rPr>
            </w:pPr>
            <w:r w:rsidRPr="00A238B1">
              <w:rPr>
                <w:rFonts w:eastAsia="Verdana"/>
                <w:color w:val="000000"/>
                <w:sz w:val="20"/>
                <w:szCs w:val="20"/>
              </w:rPr>
              <w:t>e-mai</w:t>
            </w:r>
            <w:r w:rsidR="004C274F" w:rsidRPr="00A238B1">
              <w:rPr>
                <w:rFonts w:eastAsia="Verdana"/>
                <w:color w:val="000000"/>
                <w:sz w:val="20"/>
                <w:szCs w:val="20"/>
              </w:rPr>
              <w:t>ladres          : privacy@gouda.nl</w:t>
            </w:r>
          </w:p>
        </w:tc>
      </w:tr>
    </w:tbl>
    <w:p w:rsidR="00F3760F" w:rsidRPr="00A238B1" w:rsidRDefault="00F3760F" w:rsidP="00F3760F">
      <w:pPr>
        <w:rPr>
          <w:rFonts w:eastAsia="Verdana"/>
          <w:color w:val="000000"/>
          <w:sz w:val="20"/>
          <w:szCs w:val="20"/>
        </w:rPr>
      </w:pPr>
    </w:p>
    <w:p w:rsidR="00F3760F" w:rsidRPr="00A238B1" w:rsidRDefault="00F3760F" w:rsidP="00F3760F">
      <w:pPr>
        <w:rPr>
          <w:rFonts w:eastAsia="Verdana"/>
          <w:color w:val="000000"/>
          <w:sz w:val="20"/>
          <w:szCs w:val="20"/>
        </w:rPr>
      </w:pPr>
      <w:r w:rsidRPr="00A238B1">
        <w:rPr>
          <w:rFonts w:eastAsia="Verdana"/>
          <w:color w:val="000000"/>
          <w:sz w:val="20"/>
          <w:szCs w:val="20"/>
        </w:rPr>
        <w:t>NB: Eventuele wijzigingen in bovenstaande tabellen geven partijen op korte termijn aan elkaar door.</w:t>
      </w:r>
    </w:p>
    <w:p w:rsidR="00F3760F" w:rsidRPr="00A238B1" w:rsidRDefault="00F3760F" w:rsidP="00F3760F">
      <w:pPr>
        <w:rPr>
          <w:rFonts w:eastAsia="Verdana"/>
          <w:color w:val="000000"/>
          <w:sz w:val="20"/>
          <w:szCs w:val="20"/>
        </w:rPr>
      </w:pPr>
    </w:p>
    <w:p w:rsidR="00F3760F" w:rsidRPr="00A238B1" w:rsidRDefault="00F3760F" w:rsidP="00F3760F">
      <w:pPr>
        <w:pStyle w:val="Lijstalinea"/>
        <w:widowControl/>
        <w:numPr>
          <w:ilvl w:val="0"/>
          <w:numId w:val="25"/>
        </w:numPr>
        <w:tabs>
          <w:tab w:val="clear" w:pos="437"/>
          <w:tab w:val="left" w:pos="397"/>
        </w:tabs>
        <w:autoSpaceDE/>
        <w:autoSpaceDN/>
        <w:spacing w:after="120"/>
        <w:ind w:left="360"/>
        <w:rPr>
          <w:rFonts w:eastAsia="Verdana"/>
          <w:sz w:val="20"/>
          <w:szCs w:val="20"/>
        </w:rPr>
      </w:pPr>
      <w:r w:rsidRPr="00A238B1">
        <w:rPr>
          <w:rFonts w:eastAsia="Verdana"/>
          <w:b/>
          <w:sz w:val="20"/>
          <w:szCs w:val="20"/>
        </w:rPr>
        <w:t xml:space="preserve">Ingeschakelde </w:t>
      </w:r>
      <w:proofErr w:type="spellStart"/>
      <w:r w:rsidRPr="00A238B1">
        <w:rPr>
          <w:rFonts w:eastAsia="Verdana"/>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F3760F" w:rsidRPr="00A238B1" w:rsidTr="00637E4E">
        <w:tc>
          <w:tcPr>
            <w:tcW w:w="3019" w:type="dxa"/>
          </w:tcPr>
          <w:p w:rsidR="00F3760F" w:rsidRPr="00A238B1" w:rsidRDefault="00F3760F" w:rsidP="00637E4E">
            <w:pPr>
              <w:ind w:left="-113"/>
              <w:rPr>
                <w:rFonts w:eastAsia="Verdana"/>
                <w:b/>
                <w:color w:val="000000"/>
                <w:sz w:val="20"/>
                <w:szCs w:val="20"/>
              </w:rPr>
            </w:pPr>
            <w:r w:rsidRPr="00A238B1">
              <w:rPr>
                <w:rFonts w:eastAsia="Verdana"/>
                <w:b/>
                <w:color w:val="000000"/>
                <w:sz w:val="20"/>
                <w:szCs w:val="20"/>
              </w:rPr>
              <w:t xml:space="preserve">Naam en contactgegevens </w:t>
            </w:r>
            <w:proofErr w:type="spellStart"/>
            <w:r w:rsidRPr="00A238B1">
              <w:rPr>
                <w:rFonts w:eastAsia="Verdana"/>
                <w:b/>
                <w:color w:val="000000"/>
                <w:sz w:val="20"/>
                <w:szCs w:val="20"/>
              </w:rPr>
              <w:t>subverwerker</w:t>
            </w:r>
            <w:proofErr w:type="spellEnd"/>
          </w:p>
        </w:tc>
        <w:tc>
          <w:tcPr>
            <w:tcW w:w="1644" w:type="dxa"/>
          </w:tcPr>
          <w:p w:rsidR="00F3760F" w:rsidRPr="00A238B1" w:rsidRDefault="00F3760F" w:rsidP="00637E4E">
            <w:pPr>
              <w:ind w:left="-113"/>
              <w:rPr>
                <w:rFonts w:eastAsia="Verdana"/>
                <w:b/>
                <w:color w:val="000000"/>
                <w:sz w:val="20"/>
                <w:szCs w:val="20"/>
              </w:rPr>
            </w:pPr>
            <w:r w:rsidRPr="00A238B1">
              <w:rPr>
                <w:rFonts w:eastAsia="Verdana"/>
                <w:b/>
                <w:color w:val="000000"/>
                <w:sz w:val="20"/>
                <w:szCs w:val="20"/>
              </w:rPr>
              <w:t>KvK-nummer</w:t>
            </w:r>
          </w:p>
        </w:tc>
        <w:tc>
          <w:tcPr>
            <w:tcW w:w="2136" w:type="dxa"/>
          </w:tcPr>
          <w:p w:rsidR="00F3760F" w:rsidRPr="00A238B1" w:rsidRDefault="00F3760F" w:rsidP="00637E4E">
            <w:pPr>
              <w:ind w:left="-113"/>
              <w:rPr>
                <w:rFonts w:eastAsia="Verdana"/>
                <w:b/>
                <w:color w:val="000000"/>
                <w:sz w:val="20"/>
                <w:szCs w:val="20"/>
              </w:rPr>
            </w:pPr>
            <w:r w:rsidRPr="00A238B1">
              <w:rPr>
                <w:rFonts w:eastAsia="Verdana"/>
                <w:b/>
                <w:color w:val="000000"/>
                <w:sz w:val="20"/>
                <w:szCs w:val="20"/>
              </w:rPr>
              <w:t>Uitbestede verwerkingen</w:t>
            </w:r>
          </w:p>
        </w:tc>
        <w:tc>
          <w:tcPr>
            <w:tcW w:w="1843" w:type="dxa"/>
          </w:tcPr>
          <w:p w:rsidR="00F3760F" w:rsidRPr="00A238B1" w:rsidRDefault="00F3760F" w:rsidP="00637E4E">
            <w:pPr>
              <w:ind w:left="-113"/>
              <w:rPr>
                <w:rFonts w:eastAsia="Verdana"/>
                <w:b/>
                <w:color w:val="000000"/>
                <w:sz w:val="20"/>
                <w:szCs w:val="20"/>
              </w:rPr>
            </w:pPr>
            <w:r w:rsidRPr="00A238B1">
              <w:rPr>
                <w:rFonts w:eastAsia="Verdana"/>
                <w:b/>
                <w:color w:val="000000"/>
                <w:sz w:val="20"/>
                <w:szCs w:val="20"/>
              </w:rPr>
              <w:t>Toepassing</w:t>
            </w:r>
          </w:p>
        </w:tc>
      </w:tr>
      <w:tr w:rsidR="00F3760F" w:rsidRPr="00A238B1" w:rsidTr="00637E4E">
        <w:tc>
          <w:tcPr>
            <w:tcW w:w="3019" w:type="dxa"/>
          </w:tcPr>
          <w:p w:rsidR="00F3760F" w:rsidRPr="00A238B1" w:rsidRDefault="00F3760F" w:rsidP="00637E4E">
            <w:pPr>
              <w:rPr>
                <w:rFonts w:eastAsia="Verdana"/>
                <w:color w:val="000000"/>
                <w:sz w:val="20"/>
                <w:szCs w:val="20"/>
              </w:rPr>
            </w:pPr>
          </w:p>
        </w:tc>
        <w:tc>
          <w:tcPr>
            <w:tcW w:w="1644" w:type="dxa"/>
          </w:tcPr>
          <w:p w:rsidR="00F3760F" w:rsidRPr="00A238B1" w:rsidRDefault="00F3760F" w:rsidP="00637E4E">
            <w:pPr>
              <w:rPr>
                <w:rFonts w:eastAsia="Verdana"/>
                <w:color w:val="000000"/>
                <w:sz w:val="20"/>
                <w:szCs w:val="20"/>
              </w:rPr>
            </w:pPr>
          </w:p>
        </w:tc>
        <w:tc>
          <w:tcPr>
            <w:tcW w:w="2136" w:type="dxa"/>
          </w:tcPr>
          <w:p w:rsidR="00F3760F" w:rsidRPr="00A238B1" w:rsidRDefault="00F3760F" w:rsidP="00637E4E">
            <w:pPr>
              <w:rPr>
                <w:rFonts w:eastAsia="Verdana"/>
                <w:color w:val="000000"/>
                <w:sz w:val="20"/>
                <w:szCs w:val="20"/>
              </w:rPr>
            </w:pPr>
          </w:p>
        </w:tc>
        <w:tc>
          <w:tcPr>
            <w:tcW w:w="1843" w:type="dxa"/>
          </w:tcPr>
          <w:p w:rsidR="00F3760F" w:rsidRPr="00A238B1" w:rsidRDefault="00F3760F" w:rsidP="00637E4E">
            <w:pPr>
              <w:rPr>
                <w:rFonts w:eastAsia="Verdana"/>
                <w:color w:val="000000"/>
                <w:sz w:val="20"/>
                <w:szCs w:val="20"/>
              </w:rPr>
            </w:pPr>
          </w:p>
        </w:tc>
      </w:tr>
      <w:tr w:rsidR="00F3760F" w:rsidRPr="00A238B1" w:rsidTr="00637E4E">
        <w:tc>
          <w:tcPr>
            <w:tcW w:w="3019" w:type="dxa"/>
          </w:tcPr>
          <w:p w:rsidR="00F3760F" w:rsidRPr="00A238B1" w:rsidRDefault="00F3760F" w:rsidP="00637E4E">
            <w:pPr>
              <w:rPr>
                <w:rFonts w:eastAsia="Verdana"/>
                <w:color w:val="000000"/>
                <w:sz w:val="20"/>
                <w:szCs w:val="20"/>
              </w:rPr>
            </w:pPr>
          </w:p>
        </w:tc>
        <w:tc>
          <w:tcPr>
            <w:tcW w:w="1644" w:type="dxa"/>
          </w:tcPr>
          <w:p w:rsidR="00F3760F" w:rsidRPr="00A238B1" w:rsidRDefault="00F3760F" w:rsidP="00637E4E">
            <w:pPr>
              <w:rPr>
                <w:rFonts w:eastAsia="Verdana"/>
                <w:color w:val="000000"/>
                <w:sz w:val="20"/>
                <w:szCs w:val="20"/>
              </w:rPr>
            </w:pPr>
          </w:p>
        </w:tc>
        <w:tc>
          <w:tcPr>
            <w:tcW w:w="2136" w:type="dxa"/>
          </w:tcPr>
          <w:p w:rsidR="00F3760F" w:rsidRPr="00A238B1" w:rsidRDefault="00F3760F" w:rsidP="00637E4E">
            <w:pPr>
              <w:rPr>
                <w:rFonts w:eastAsia="Verdana"/>
                <w:color w:val="000000"/>
                <w:sz w:val="20"/>
                <w:szCs w:val="20"/>
              </w:rPr>
            </w:pPr>
          </w:p>
        </w:tc>
        <w:tc>
          <w:tcPr>
            <w:tcW w:w="1843" w:type="dxa"/>
          </w:tcPr>
          <w:p w:rsidR="00F3760F" w:rsidRPr="00A238B1" w:rsidRDefault="00F3760F" w:rsidP="00637E4E">
            <w:pPr>
              <w:rPr>
                <w:rFonts w:eastAsia="Verdana"/>
                <w:color w:val="000000"/>
                <w:sz w:val="20"/>
                <w:szCs w:val="20"/>
              </w:rPr>
            </w:pPr>
          </w:p>
        </w:tc>
      </w:tr>
      <w:tr w:rsidR="00F3760F" w:rsidRPr="00A238B1" w:rsidTr="00637E4E">
        <w:tc>
          <w:tcPr>
            <w:tcW w:w="3019" w:type="dxa"/>
          </w:tcPr>
          <w:p w:rsidR="00F3760F" w:rsidRPr="00A238B1" w:rsidRDefault="00F3760F" w:rsidP="00637E4E">
            <w:pPr>
              <w:rPr>
                <w:rFonts w:eastAsia="Verdana"/>
                <w:color w:val="000000"/>
                <w:sz w:val="20"/>
                <w:szCs w:val="20"/>
              </w:rPr>
            </w:pPr>
          </w:p>
        </w:tc>
        <w:tc>
          <w:tcPr>
            <w:tcW w:w="1644" w:type="dxa"/>
          </w:tcPr>
          <w:p w:rsidR="00F3760F" w:rsidRPr="00A238B1" w:rsidRDefault="00F3760F" w:rsidP="00637E4E">
            <w:pPr>
              <w:rPr>
                <w:rFonts w:eastAsia="Verdana"/>
                <w:color w:val="000000"/>
                <w:sz w:val="20"/>
                <w:szCs w:val="20"/>
              </w:rPr>
            </w:pPr>
          </w:p>
        </w:tc>
        <w:tc>
          <w:tcPr>
            <w:tcW w:w="2136" w:type="dxa"/>
          </w:tcPr>
          <w:p w:rsidR="00F3760F" w:rsidRPr="00A238B1" w:rsidRDefault="00F3760F" w:rsidP="00637E4E">
            <w:pPr>
              <w:rPr>
                <w:rFonts w:eastAsia="Verdana"/>
                <w:color w:val="000000"/>
                <w:sz w:val="20"/>
                <w:szCs w:val="20"/>
              </w:rPr>
            </w:pPr>
          </w:p>
        </w:tc>
        <w:tc>
          <w:tcPr>
            <w:tcW w:w="1843" w:type="dxa"/>
          </w:tcPr>
          <w:p w:rsidR="00F3760F" w:rsidRPr="00A238B1" w:rsidRDefault="00F3760F" w:rsidP="00637E4E">
            <w:pPr>
              <w:rPr>
                <w:rFonts w:eastAsia="Verdana"/>
                <w:color w:val="000000"/>
                <w:sz w:val="20"/>
                <w:szCs w:val="20"/>
              </w:rPr>
            </w:pPr>
          </w:p>
        </w:tc>
      </w:tr>
      <w:tr w:rsidR="00F3760F" w:rsidRPr="00A238B1" w:rsidTr="00637E4E">
        <w:tc>
          <w:tcPr>
            <w:tcW w:w="3019" w:type="dxa"/>
          </w:tcPr>
          <w:p w:rsidR="00F3760F" w:rsidRPr="00A238B1" w:rsidRDefault="00F3760F" w:rsidP="00637E4E">
            <w:pPr>
              <w:rPr>
                <w:rFonts w:eastAsia="Verdana"/>
                <w:color w:val="000000"/>
                <w:sz w:val="20"/>
                <w:szCs w:val="20"/>
              </w:rPr>
            </w:pPr>
          </w:p>
        </w:tc>
        <w:tc>
          <w:tcPr>
            <w:tcW w:w="1644" w:type="dxa"/>
          </w:tcPr>
          <w:p w:rsidR="00F3760F" w:rsidRPr="00A238B1" w:rsidRDefault="00F3760F" w:rsidP="00637E4E">
            <w:pPr>
              <w:rPr>
                <w:rFonts w:eastAsia="Verdana"/>
                <w:color w:val="000000"/>
                <w:sz w:val="20"/>
                <w:szCs w:val="20"/>
              </w:rPr>
            </w:pPr>
          </w:p>
        </w:tc>
        <w:tc>
          <w:tcPr>
            <w:tcW w:w="2136" w:type="dxa"/>
          </w:tcPr>
          <w:p w:rsidR="00F3760F" w:rsidRPr="00A238B1" w:rsidRDefault="00F3760F" w:rsidP="00637E4E">
            <w:pPr>
              <w:rPr>
                <w:rFonts w:eastAsia="Verdana"/>
                <w:color w:val="000000"/>
                <w:sz w:val="20"/>
                <w:szCs w:val="20"/>
              </w:rPr>
            </w:pPr>
          </w:p>
        </w:tc>
        <w:tc>
          <w:tcPr>
            <w:tcW w:w="1843" w:type="dxa"/>
          </w:tcPr>
          <w:p w:rsidR="00F3760F" w:rsidRPr="00A238B1" w:rsidRDefault="00F3760F" w:rsidP="00637E4E">
            <w:pPr>
              <w:rPr>
                <w:rFonts w:eastAsia="Verdana"/>
                <w:color w:val="000000"/>
                <w:sz w:val="20"/>
                <w:szCs w:val="20"/>
              </w:rPr>
            </w:pPr>
          </w:p>
        </w:tc>
      </w:tr>
    </w:tbl>
    <w:p w:rsidR="00F3760F" w:rsidRPr="00A238B1" w:rsidRDefault="00F3760F" w:rsidP="00F3760F">
      <w:pPr>
        <w:rPr>
          <w:rFonts w:eastAsia="Verdana"/>
          <w:color w:val="000000"/>
          <w:sz w:val="20"/>
          <w:szCs w:val="20"/>
        </w:rPr>
      </w:pPr>
    </w:p>
    <w:p w:rsidR="00F3760F" w:rsidRPr="00A238B1" w:rsidRDefault="00F3760F" w:rsidP="00F3760F">
      <w:pPr>
        <w:rPr>
          <w:rFonts w:eastAsia="Verdana"/>
          <w:color w:val="000000"/>
          <w:sz w:val="20"/>
          <w:szCs w:val="20"/>
        </w:rPr>
      </w:pPr>
    </w:p>
    <w:p w:rsidR="00F3760F" w:rsidRPr="00A238B1" w:rsidRDefault="00F3760F" w:rsidP="00F3760F">
      <w:pPr>
        <w:rPr>
          <w:rFonts w:eastAsia="Verdana"/>
          <w:color w:val="000000"/>
          <w:sz w:val="20"/>
          <w:szCs w:val="20"/>
        </w:rPr>
      </w:pPr>
      <w:r w:rsidRPr="00A238B1">
        <w:rPr>
          <w:rFonts w:eastAsia="Verdana"/>
          <w:color w:val="000000"/>
          <w:sz w:val="20"/>
          <w:szCs w:val="20"/>
        </w:rPr>
        <w:br w:type="page"/>
      </w:r>
    </w:p>
    <w:p w:rsidR="00F3760F" w:rsidRPr="00A238B1" w:rsidRDefault="00F3760F" w:rsidP="00F3760F">
      <w:pPr>
        <w:pStyle w:val="Kop2"/>
      </w:pPr>
      <w:bookmarkStart w:id="19" w:name="_Toc72421336"/>
      <w:r w:rsidRPr="00A238B1">
        <w:lastRenderedPageBreak/>
        <w:t xml:space="preserve">Bijlage 2: </w:t>
      </w:r>
      <w:bookmarkStart w:id="20" w:name="_Hlk37365793"/>
      <w:r w:rsidRPr="00A238B1">
        <w:t>Aantonen passend niveau van beveiliging</w:t>
      </w:r>
      <w:bookmarkEnd w:id="19"/>
      <w:bookmarkEnd w:id="20"/>
    </w:p>
    <w:p w:rsidR="00F3760F" w:rsidRPr="00A238B1" w:rsidRDefault="00F3760F" w:rsidP="00F3760F">
      <w:pPr>
        <w:rPr>
          <w:sz w:val="20"/>
          <w:szCs w:val="20"/>
        </w:rPr>
      </w:pPr>
    </w:p>
    <w:p w:rsidR="00F3760F" w:rsidRPr="00A238B1" w:rsidRDefault="00F3760F" w:rsidP="00F3760F">
      <w:pPr>
        <w:pStyle w:val="Lijstalinea"/>
        <w:widowControl/>
        <w:tabs>
          <w:tab w:val="left" w:pos="397"/>
        </w:tabs>
        <w:autoSpaceDE/>
        <w:autoSpaceDN/>
        <w:ind w:left="0" w:firstLine="0"/>
        <w:rPr>
          <w:sz w:val="20"/>
          <w:szCs w:val="20"/>
        </w:rPr>
      </w:pPr>
      <w:r w:rsidRPr="00A238B1">
        <w:rPr>
          <w:sz w:val="20"/>
          <w:szCs w:val="20"/>
        </w:rPr>
        <w:t>Normenstelsel</w:t>
      </w:r>
    </w:p>
    <w:p w:rsidR="00F3760F" w:rsidRPr="00A238B1" w:rsidRDefault="00F3760F" w:rsidP="00F3760F">
      <w:pPr>
        <w:pStyle w:val="Lijstalinea"/>
        <w:ind w:left="0" w:firstLine="0"/>
        <w:rPr>
          <w:sz w:val="20"/>
          <w:szCs w:val="20"/>
        </w:rPr>
      </w:pPr>
      <w:r w:rsidRPr="00A238B1">
        <w:rPr>
          <w:sz w:val="20"/>
          <w:szCs w:val="20"/>
        </w:rPr>
        <w:t>□ De verwerker werkt volgens een algemeen erkende norm voor informatiebeveiliging, te weten:</w:t>
      </w:r>
    </w:p>
    <w:p w:rsidR="00F3760F" w:rsidRPr="00A238B1" w:rsidRDefault="00F3760F" w:rsidP="00F3760F">
      <w:pPr>
        <w:pStyle w:val="Lijstalinea"/>
        <w:ind w:left="170" w:firstLine="0"/>
        <w:rPr>
          <w:sz w:val="20"/>
          <w:szCs w:val="20"/>
        </w:rPr>
      </w:pPr>
      <w:r w:rsidRPr="00A238B1">
        <w:rPr>
          <w:sz w:val="20"/>
          <w:szCs w:val="20"/>
        </w:rPr>
        <w:t>………………………………………….. (vermeld normenstelsel, zoals bijvoorbeeld NEN7510, NEN/ISO 27001, PCI/DSS) en is volgens deze norm wel/niet gecertificeerd.</w:t>
      </w:r>
    </w:p>
    <w:p w:rsidR="00F3760F" w:rsidRPr="00A238B1" w:rsidRDefault="00F3760F" w:rsidP="00F3760F">
      <w:pPr>
        <w:pStyle w:val="Lijstalinea"/>
        <w:ind w:left="0" w:firstLine="0"/>
        <w:rPr>
          <w:sz w:val="20"/>
          <w:szCs w:val="20"/>
        </w:rPr>
      </w:pPr>
    </w:p>
    <w:p w:rsidR="00F3760F" w:rsidRPr="00A238B1" w:rsidRDefault="00F3760F" w:rsidP="00F3760F">
      <w:pPr>
        <w:pStyle w:val="Lijstalinea"/>
        <w:ind w:left="0" w:firstLine="0"/>
        <w:rPr>
          <w:sz w:val="20"/>
          <w:szCs w:val="20"/>
        </w:rPr>
      </w:pPr>
      <w:r w:rsidRPr="00A238B1">
        <w:rPr>
          <w:sz w:val="20"/>
          <w:szCs w:val="20"/>
        </w:rPr>
        <w:t xml:space="preserve">□ De verwerker werkt  volgens een algemeen erkende overheidsnorm zoals de BIO, of vergelijkbaar, te weten: …………………………………………………………………………………………………….., </w:t>
      </w:r>
    </w:p>
    <w:p w:rsidR="00F3760F" w:rsidRPr="00A238B1" w:rsidRDefault="00F3760F" w:rsidP="00F3760F">
      <w:pPr>
        <w:pStyle w:val="Lijstalinea"/>
        <w:ind w:left="0" w:firstLine="0"/>
        <w:rPr>
          <w:sz w:val="20"/>
          <w:szCs w:val="20"/>
        </w:rPr>
      </w:pPr>
    </w:p>
    <w:p w:rsidR="00F3760F" w:rsidRPr="00A238B1" w:rsidRDefault="00F3760F" w:rsidP="00F3760F">
      <w:pPr>
        <w:pStyle w:val="Lijstalinea"/>
        <w:ind w:left="0" w:firstLine="0"/>
        <w:rPr>
          <w:sz w:val="20"/>
          <w:szCs w:val="20"/>
        </w:rPr>
      </w:pPr>
      <w:r w:rsidRPr="00A238B1">
        <w:rPr>
          <w:sz w:val="20"/>
          <w:szCs w:val="20"/>
        </w:rPr>
        <w:t>□ De verwerker werkt volgens een andere norm, te weten:  ……………………………………………………………………………………..</w:t>
      </w:r>
    </w:p>
    <w:p w:rsidR="00F3760F" w:rsidRPr="00A238B1" w:rsidRDefault="00F3760F" w:rsidP="00F3760F">
      <w:pPr>
        <w:pStyle w:val="Lijstalinea"/>
        <w:ind w:left="0" w:firstLine="0"/>
        <w:rPr>
          <w:sz w:val="20"/>
          <w:szCs w:val="20"/>
        </w:rPr>
      </w:pPr>
    </w:p>
    <w:p w:rsidR="00F3760F" w:rsidRPr="00A238B1" w:rsidRDefault="00F3760F" w:rsidP="00F3760F">
      <w:pPr>
        <w:pStyle w:val="Lijstalinea"/>
        <w:ind w:left="0" w:firstLine="0"/>
        <w:rPr>
          <w:sz w:val="20"/>
          <w:szCs w:val="20"/>
        </w:rPr>
      </w:pPr>
      <w:proofErr w:type="spellStart"/>
      <w:r w:rsidRPr="00A238B1">
        <w:rPr>
          <w:sz w:val="20"/>
          <w:szCs w:val="20"/>
        </w:rPr>
        <w:t>Toereikendheid</w:t>
      </w:r>
      <w:proofErr w:type="spellEnd"/>
    </w:p>
    <w:p w:rsidR="00F3760F" w:rsidRPr="00A238B1" w:rsidRDefault="00F3760F" w:rsidP="00F3760F">
      <w:pPr>
        <w:pStyle w:val="Lijstalinea"/>
        <w:widowControl/>
        <w:tabs>
          <w:tab w:val="left" w:pos="397"/>
        </w:tabs>
        <w:autoSpaceDE/>
        <w:autoSpaceDN/>
        <w:ind w:left="0" w:firstLine="0"/>
        <w:rPr>
          <w:sz w:val="20"/>
          <w:szCs w:val="20"/>
        </w:rPr>
      </w:pPr>
      <w:bookmarkStart w:id="21" w:name="_Hlk55238467"/>
      <w:r w:rsidRPr="00A238B1">
        <w:rPr>
          <w:sz w:val="20"/>
          <w:szCs w:val="20"/>
        </w:rPr>
        <w:t xml:space="preserve">De </w:t>
      </w:r>
      <w:proofErr w:type="spellStart"/>
      <w:r w:rsidRPr="00A238B1">
        <w:rPr>
          <w:sz w:val="20"/>
          <w:szCs w:val="20"/>
        </w:rPr>
        <w:t>toereikendheid</w:t>
      </w:r>
      <w:proofErr w:type="spellEnd"/>
      <w:r w:rsidRPr="00A238B1">
        <w:rPr>
          <w:sz w:val="20"/>
          <w:szCs w:val="20"/>
        </w:rPr>
        <w:t xml:space="preserve"> van de informatiebeveiliging blijkt uit het volgende:</w:t>
      </w:r>
    </w:p>
    <w:p w:rsidR="00F3760F" w:rsidRPr="00A238B1" w:rsidRDefault="00F3760F" w:rsidP="00F3760F">
      <w:pPr>
        <w:pStyle w:val="Lijstalinea"/>
        <w:widowControl/>
        <w:tabs>
          <w:tab w:val="left" w:pos="397"/>
        </w:tabs>
        <w:autoSpaceDE/>
        <w:autoSpaceDN/>
        <w:ind w:left="0" w:firstLine="0"/>
        <w:rPr>
          <w:sz w:val="20"/>
          <w:szCs w:val="20"/>
        </w:rPr>
      </w:pPr>
    </w:p>
    <w:p w:rsidR="00F3760F" w:rsidRPr="00A238B1" w:rsidRDefault="00F3760F" w:rsidP="00F3760F">
      <w:pPr>
        <w:pStyle w:val="Lijstalinea"/>
        <w:widowControl/>
        <w:numPr>
          <w:ilvl w:val="0"/>
          <w:numId w:val="26"/>
        </w:numPr>
        <w:tabs>
          <w:tab w:val="clear" w:pos="437"/>
        </w:tabs>
        <w:autoSpaceDE/>
        <w:autoSpaceDN/>
        <w:ind w:left="360"/>
        <w:rPr>
          <w:sz w:val="20"/>
          <w:szCs w:val="20"/>
        </w:rPr>
      </w:pPr>
      <w:r w:rsidRPr="00A238B1">
        <w:rPr>
          <w:sz w:val="20"/>
          <w:szCs w:val="20"/>
        </w:rPr>
        <w:t>Verwerker verstrekt een actueel en geldig certificaat en verklaring van toepasselijkheid (VVT);</w:t>
      </w:r>
    </w:p>
    <w:p w:rsidR="00F3760F" w:rsidRPr="00A238B1" w:rsidRDefault="00F3760F" w:rsidP="00F3760F">
      <w:pPr>
        <w:pStyle w:val="Lijstalinea"/>
        <w:widowControl/>
        <w:numPr>
          <w:ilvl w:val="0"/>
          <w:numId w:val="26"/>
        </w:numPr>
        <w:tabs>
          <w:tab w:val="clear" w:pos="437"/>
        </w:tabs>
        <w:autoSpaceDE/>
        <w:autoSpaceDN/>
        <w:ind w:left="360"/>
        <w:rPr>
          <w:sz w:val="20"/>
          <w:szCs w:val="20"/>
        </w:rPr>
      </w:pPr>
      <w:r w:rsidRPr="00A238B1">
        <w:rPr>
          <w:sz w:val="20"/>
          <w:szCs w:val="20"/>
        </w:rPr>
        <w:t xml:space="preserve">Rapportages van periodieke externe controles zoals audits, pentesten of </w:t>
      </w:r>
      <w:proofErr w:type="spellStart"/>
      <w:r w:rsidRPr="00A238B1">
        <w:rPr>
          <w:sz w:val="20"/>
          <w:szCs w:val="20"/>
        </w:rPr>
        <w:t>TPM’s</w:t>
      </w:r>
      <w:proofErr w:type="spellEnd"/>
      <w:r w:rsidRPr="00A238B1">
        <w:rPr>
          <w:sz w:val="20"/>
          <w:szCs w:val="20"/>
        </w:rPr>
        <w:t xml:space="preserve"> (bijv. ISAE3xxx SOC type II); </w:t>
      </w:r>
    </w:p>
    <w:p w:rsidR="00F3760F" w:rsidRPr="00A238B1" w:rsidRDefault="00F3760F" w:rsidP="00F3760F">
      <w:pPr>
        <w:pStyle w:val="Lijstalinea"/>
        <w:widowControl/>
        <w:numPr>
          <w:ilvl w:val="0"/>
          <w:numId w:val="26"/>
        </w:numPr>
        <w:tabs>
          <w:tab w:val="clear" w:pos="437"/>
        </w:tabs>
        <w:autoSpaceDE/>
        <w:autoSpaceDN/>
        <w:ind w:left="360"/>
        <w:rPr>
          <w:sz w:val="20"/>
          <w:szCs w:val="20"/>
        </w:rPr>
      </w:pPr>
      <w:r w:rsidRPr="00A238B1">
        <w:rPr>
          <w:sz w:val="20"/>
          <w:szCs w:val="20"/>
        </w:rPr>
        <w:t xml:space="preserve">Een </w:t>
      </w:r>
      <w:proofErr w:type="spellStart"/>
      <w:r w:rsidRPr="00A238B1">
        <w:rPr>
          <w:sz w:val="20"/>
          <w:szCs w:val="20"/>
        </w:rPr>
        <w:t>assurance</w:t>
      </w:r>
      <w:proofErr w:type="spellEnd"/>
      <w:r w:rsidRPr="00A238B1">
        <w:rPr>
          <w:sz w:val="20"/>
          <w:szCs w:val="20"/>
        </w:rPr>
        <w:t xml:space="preserve"> rapport (TPM) van een auditor die is aangesloten bij NOREA; </w:t>
      </w:r>
    </w:p>
    <w:p w:rsidR="00F3760F" w:rsidRPr="00A238B1" w:rsidRDefault="00F3760F" w:rsidP="00F3760F">
      <w:pPr>
        <w:pStyle w:val="Lijstalinea"/>
        <w:widowControl/>
        <w:numPr>
          <w:ilvl w:val="0"/>
          <w:numId w:val="26"/>
        </w:numPr>
        <w:tabs>
          <w:tab w:val="clear" w:pos="437"/>
        </w:tabs>
        <w:autoSpaceDE/>
        <w:autoSpaceDN/>
        <w:ind w:left="360"/>
        <w:rPr>
          <w:sz w:val="20"/>
          <w:szCs w:val="20"/>
        </w:rPr>
      </w:pPr>
      <w:r w:rsidRPr="00A238B1">
        <w:rPr>
          <w:sz w:val="20"/>
          <w:szCs w:val="20"/>
        </w:rPr>
        <w:t>Eigen controles of eigen mededelingen over de beveiligingsmaatregelen zoals hieronder beschreven (in lijn met de aanpak uit hoofdstuk 4.4 uit de BIO, een ICV): ……………………………………………………………………………………………</w:t>
      </w:r>
    </w:p>
    <w:bookmarkEnd w:id="21"/>
    <w:p w:rsidR="00F3760F" w:rsidRPr="00A238B1" w:rsidRDefault="00F3760F" w:rsidP="00F3760F">
      <w:pPr>
        <w:rPr>
          <w:sz w:val="20"/>
          <w:szCs w:val="20"/>
        </w:rPr>
      </w:pPr>
    </w:p>
    <w:p w:rsidR="00F3760F" w:rsidRPr="00A238B1" w:rsidRDefault="00F3760F" w:rsidP="00F3760F">
      <w:pPr>
        <w:rPr>
          <w:sz w:val="20"/>
          <w:szCs w:val="20"/>
        </w:rPr>
      </w:pPr>
      <w:r w:rsidRPr="00A238B1">
        <w:rPr>
          <w:rFonts w:eastAsia="Verdana"/>
          <w:b/>
          <w:color w:val="000000"/>
          <w:sz w:val="20"/>
          <w:szCs w:val="20"/>
        </w:rPr>
        <w:t>NB:</w:t>
      </w:r>
      <w:r w:rsidRPr="00A238B1">
        <w:rPr>
          <w:rFonts w:eastAsia="Verdana"/>
          <w:color w:val="000000"/>
          <w:sz w:val="20"/>
          <w:szCs w:val="20"/>
        </w:rPr>
        <w:t xml:space="preserve"> </w:t>
      </w:r>
      <w:r w:rsidRPr="00A238B1">
        <w:rPr>
          <w:sz w:val="20"/>
          <w:szCs w:val="20"/>
        </w:rPr>
        <w:t>Uit de certificering/periodieke externe controles/audits of uit de eigen controles/beschrijvingen blijkt of kan afgeleid worden dat de beveiliging passend is bij de verwerking(en) genoemd in Bijlage 1.</w:t>
      </w:r>
    </w:p>
    <w:p w:rsidR="00F3760F" w:rsidRPr="00A238B1" w:rsidRDefault="00F3760F" w:rsidP="00F3760F">
      <w:pPr>
        <w:rPr>
          <w:sz w:val="20"/>
          <w:szCs w:val="20"/>
        </w:rPr>
      </w:pPr>
    </w:p>
    <w:p w:rsidR="00F3760F" w:rsidRPr="00A238B1" w:rsidRDefault="00F3760F" w:rsidP="00F3760F">
      <w:pPr>
        <w:rPr>
          <w:sz w:val="20"/>
          <w:szCs w:val="20"/>
        </w:rPr>
      </w:pPr>
    </w:p>
    <w:p w:rsidR="00F3760F" w:rsidRPr="00A238B1" w:rsidRDefault="00F3760F" w:rsidP="00F3760F">
      <w:pPr>
        <w:rPr>
          <w:sz w:val="20"/>
          <w:szCs w:val="20"/>
        </w:rPr>
      </w:pPr>
      <w:r w:rsidRPr="00A238B1">
        <w:rPr>
          <w:sz w:val="20"/>
          <w:szCs w:val="20"/>
        </w:rPr>
        <w:t>Aansluiting bij goedgekeurde gedragscode</w:t>
      </w:r>
    </w:p>
    <w:p w:rsidR="00F3760F" w:rsidRPr="00A238B1" w:rsidRDefault="00F3760F" w:rsidP="00F3760F">
      <w:pPr>
        <w:pStyle w:val="Lijstalinea"/>
        <w:widowControl/>
        <w:numPr>
          <w:ilvl w:val="1"/>
          <w:numId w:val="24"/>
        </w:numPr>
        <w:tabs>
          <w:tab w:val="clear" w:pos="437"/>
          <w:tab w:val="left" w:pos="397"/>
        </w:tabs>
        <w:autoSpaceDE/>
        <w:autoSpaceDN/>
        <w:ind w:left="360"/>
        <w:rPr>
          <w:rFonts w:eastAsia="Verdana"/>
          <w:color w:val="000000"/>
          <w:sz w:val="20"/>
          <w:szCs w:val="20"/>
        </w:rPr>
      </w:pPr>
      <w:r w:rsidRPr="00A238B1">
        <w:rPr>
          <w:sz w:val="20"/>
          <w:szCs w:val="20"/>
        </w:rPr>
        <w:t>Verwerker is aangesloten bij een door een toezichthoudende autoriteit goedgekeurde gedragscode, te weten</w:t>
      </w:r>
      <w:r w:rsidRPr="00A238B1">
        <w:rPr>
          <w:sz w:val="20"/>
        </w:rPr>
        <w:t xml:space="preserve"> ………………………………………………………………………………………………………………….</w:t>
      </w:r>
    </w:p>
    <w:p w:rsidR="004258D4" w:rsidRPr="00A238B1" w:rsidRDefault="004258D4" w:rsidP="00AB381C">
      <w:pPr>
        <w:rPr>
          <w:sz w:val="18"/>
          <w:szCs w:val="18"/>
        </w:rPr>
      </w:pPr>
      <w:bookmarkStart w:id="22" w:name="id1-3-2-2-2-2-16-1-3-1-2"/>
      <w:bookmarkEnd w:id="22"/>
    </w:p>
    <w:sectPr w:rsidR="004258D4" w:rsidRPr="00A238B1"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60F" w:rsidRDefault="00F3760F" w:rsidP="00F70BDC">
      <w:r>
        <w:separator/>
      </w:r>
    </w:p>
  </w:endnote>
  <w:endnote w:type="continuationSeparator" w:id="0">
    <w:p w:rsidR="00F3760F" w:rsidRDefault="00F3760F"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A238B1">
      <w:rPr>
        <w:noProof/>
      </w:rPr>
      <w:t>2</w:t>
    </w:r>
    <w:r w:rsidR="009B04B3">
      <w:rPr>
        <w:noProof/>
      </w:rPr>
      <w:fldChar w:fldCharType="end"/>
    </w:r>
  </w:p>
  <w:p w:rsidR="00FF58C1" w:rsidRDefault="00482248">
    <w:pPr>
      <w:pStyle w:val="Voettekst"/>
    </w:pPr>
    <w:r>
      <w:rPr>
        <w:noProof/>
        <w:lang w:bidi="ar-SA"/>
      </w:rPr>
      <mc:AlternateContent>
        <mc:Choice Requires="wps">
          <w:drawing>
            <wp:anchor distT="0" distB="0" distL="114300" distR="114300" simplePos="0" relativeHeight="251657728" behindDoc="1" locked="0" layoutInCell="1" allowOverlap="1">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0B32C4"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sz w:val="16"/>
      </w:rPr>
      <w:tab/>
      <w:t xml:space="preserve">  </w:t>
    </w:r>
  </w:p>
  <w:p w:rsidR="00FF58C1" w:rsidRDefault="00A238B1">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60F" w:rsidRDefault="00F3760F" w:rsidP="00F70BDC">
      <w:r>
        <w:separator/>
      </w:r>
    </w:p>
  </w:footnote>
  <w:footnote w:type="continuationSeparator" w:id="0">
    <w:p w:rsidR="00F3760F" w:rsidRDefault="00F3760F"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46" w:rsidRDefault="00A238B1" w:rsidP="00526EC5">
    <w:pPr>
      <w:pStyle w:val="Koptekst"/>
      <w:rPr>
        <w:noProof/>
      </w:rPr>
    </w:pPr>
  </w:p>
  <w:p w:rsidR="00FF58C1" w:rsidRPr="00526EC5" w:rsidRDefault="00A238B1"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7"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8"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2" w15:restartNumberingAfterBreak="0">
    <w:nsid w:val="6A7B2FCE"/>
    <w:multiLevelType w:val="multilevel"/>
    <w:tmpl w:val="260CDC08"/>
    <w:name w:val="IBD"/>
    <w:lvl w:ilvl="0">
      <w:start w:val="1"/>
      <w:numFmt w:val="decimal"/>
      <w:lvlText w:val="%1."/>
      <w:lvlJc w:val="left"/>
      <w:pPr>
        <w:ind w:left="794" w:hanging="794"/>
      </w:pPr>
      <w:rPr>
        <w:rFonts w:ascii="Arial" w:hAnsi="Arial" w:cs="Arial"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8"/>
  </w:num>
  <w:num w:numId="3">
    <w:abstractNumId w:val="12"/>
  </w:num>
  <w:num w:numId="4">
    <w:abstractNumId w:val="2"/>
  </w:num>
  <w:num w:numId="5">
    <w:abstractNumId w:val="11"/>
  </w:num>
  <w:num w:numId="6">
    <w:abstractNumId w:val="12"/>
    <w:lvlOverride w:ilvl="0">
      <w:startOverride w:val="1"/>
    </w:lvlOverride>
    <w:lvlOverride w:ilvl="1">
      <w:startOverride w:val="1"/>
    </w:lvlOverride>
  </w:num>
  <w:num w:numId="7">
    <w:abstractNumId w:val="18"/>
  </w:num>
  <w:num w:numId="8">
    <w:abstractNumId w:val="10"/>
  </w:num>
  <w:num w:numId="9">
    <w:abstractNumId w:val="16"/>
  </w:num>
  <w:num w:numId="10">
    <w:abstractNumId w:val="21"/>
  </w:num>
  <w:num w:numId="11">
    <w:abstractNumId w:val="15"/>
  </w:num>
  <w:num w:numId="12">
    <w:abstractNumId w:val="19"/>
  </w:num>
  <w:num w:numId="13">
    <w:abstractNumId w:val="1"/>
  </w:num>
  <w:num w:numId="14">
    <w:abstractNumId w:val="0"/>
  </w:num>
  <w:num w:numId="15">
    <w:abstractNumId w:val="17"/>
  </w:num>
  <w:num w:numId="16">
    <w:abstractNumId w:val="9"/>
  </w:num>
  <w:num w:numId="17">
    <w:abstractNumId w:val="7"/>
  </w:num>
  <w:num w:numId="18">
    <w:abstractNumId w:val="20"/>
  </w:num>
  <w:num w:numId="19">
    <w:abstractNumId w:val="23"/>
  </w:num>
  <w:num w:numId="20">
    <w:abstractNumId w:val="3"/>
  </w:num>
  <w:num w:numId="21">
    <w:abstractNumId w:val="2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5"/>
  </w:num>
  <w:num w:numId="26">
    <w:abstractNumId w:val="5"/>
  </w:num>
  <w:num w:numId="27">
    <w:abstractNumId w:val="1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9"/>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60F"/>
    <w:rsid w:val="00212836"/>
    <w:rsid w:val="004258D4"/>
    <w:rsid w:val="00482248"/>
    <w:rsid w:val="004C274F"/>
    <w:rsid w:val="005966F5"/>
    <w:rsid w:val="005D0642"/>
    <w:rsid w:val="005D12D5"/>
    <w:rsid w:val="009414AA"/>
    <w:rsid w:val="009B04B3"/>
    <w:rsid w:val="00A238B1"/>
    <w:rsid w:val="00AB381C"/>
    <w:rsid w:val="00C76FD9"/>
    <w:rsid w:val="00F3760F"/>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ED1332"/>
  <w15:chartTrackingRefBased/>
  <w15:docId w15:val="{FA621EE7-3C01-4374-86FB-780DB99D8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sid w:val="00F3760F"/>
    <w:pPr>
      <w:widowControl w:val="0"/>
      <w:autoSpaceDE w:val="0"/>
      <w:autoSpaceDN w:val="0"/>
      <w:spacing w:after="0" w:line="240" w:lineRule="auto"/>
    </w:pPr>
    <w:rPr>
      <w:rFonts w:ascii="Arial" w:eastAsia="Arial" w:hAnsi="Arial" w:cs="Arial"/>
      <w:lang w:val="nl-NL" w:eastAsia="nl-NL" w:bidi="nl-NL"/>
    </w:rPr>
  </w:style>
  <w:style w:type="paragraph" w:styleId="Kop1">
    <w:name w:val="heading 1"/>
    <w:aliases w:val="Kop 1 - nummerniveau 1,nummer"/>
    <w:basedOn w:val="Standaard"/>
    <w:next w:val="Standaardingesprongen"/>
    <w:link w:val="Kop1Char"/>
    <w:uiPriority w:val="1"/>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1"/>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nummer Char"/>
    <w:basedOn w:val="Standaardalinea-lettertype"/>
    <w:link w:val="Kop1"/>
    <w:uiPriority w:val="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1"/>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semiHidden/>
    <w:unhideWhenUsed/>
    <w:rsid w:val="00CE441D"/>
    <w:pPr>
      <w:tabs>
        <w:tab w:val="center" w:pos="4536"/>
        <w:tab w:val="right" w:pos="9072"/>
      </w:tabs>
    </w:pPr>
  </w:style>
  <w:style w:type="character" w:customStyle="1" w:styleId="KoptekstChar">
    <w:name w:val="Koptekst Char"/>
    <w:basedOn w:val="Standaardalinea-lettertype"/>
    <w:link w:val="Koptekst"/>
    <w:uiPriority w:val="99"/>
    <w:semiHidden/>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3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760F"/>
    <w:pPr>
      <w:autoSpaceDE w:val="0"/>
      <w:autoSpaceDN w:val="0"/>
      <w:adjustRightInd w:val="0"/>
      <w:spacing w:after="0" w:line="240" w:lineRule="auto"/>
    </w:pPr>
    <w:rPr>
      <w:rFonts w:ascii="Arial" w:eastAsiaTheme="minorHAnsi" w:hAnsi="Arial" w:cs="Arial"/>
      <w:color w:val="000000"/>
      <w:sz w:val="24"/>
      <w:szCs w:val="24"/>
      <w:lang w:val="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2BD1B-942A-47C1-95F0-7BB4A9134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1554</Words>
  <Characters>8552</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Ingeborg van</dc:creator>
  <cp:keywords/>
  <dc:description/>
  <cp:lastModifiedBy>Elst, Ronald van der</cp:lastModifiedBy>
  <cp:revision>6</cp:revision>
  <dcterms:created xsi:type="dcterms:W3CDTF">2022-12-19T08:14:00Z</dcterms:created>
  <dcterms:modified xsi:type="dcterms:W3CDTF">2024-01-04T11:17:00Z</dcterms:modified>
</cp:coreProperties>
</file>