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6874A" w14:textId="0619C585" w:rsidR="006D3ADE" w:rsidRPr="00D043EA" w:rsidRDefault="00EE589C" w:rsidP="002D7E42">
      <w:pPr>
        <w:spacing w:line="240" w:lineRule="auto"/>
        <w:rPr>
          <w:rFonts w:ascii="Arial" w:hAnsi="Arial" w:cs="Arial"/>
          <w:b/>
        </w:rPr>
      </w:pPr>
      <w:r w:rsidRPr="00D043EA">
        <w:rPr>
          <w:rFonts w:ascii="Arial" w:hAnsi="Arial" w:cs="Arial"/>
          <w:b/>
        </w:rPr>
        <w:t xml:space="preserve">Bijlage </w:t>
      </w:r>
      <w:r w:rsidR="005A4CB3" w:rsidRPr="00D043EA">
        <w:rPr>
          <w:rFonts w:ascii="Arial" w:hAnsi="Arial" w:cs="Arial"/>
          <w:b/>
        </w:rPr>
        <w:t>A</w:t>
      </w:r>
      <w:r w:rsidRPr="00D043EA">
        <w:rPr>
          <w:rFonts w:ascii="Arial" w:hAnsi="Arial" w:cs="Arial"/>
          <w:b/>
        </w:rPr>
        <w:t xml:space="preserve">: Antwoordformulier ten behoeve van Marktconsultatie </w:t>
      </w:r>
      <w:r w:rsidR="00B02F11" w:rsidRPr="00D043EA">
        <w:rPr>
          <w:rFonts w:ascii="Arial" w:hAnsi="Arial" w:cs="Arial"/>
          <w:b/>
        </w:rPr>
        <w:t>Analysediensten</w:t>
      </w:r>
    </w:p>
    <w:p w14:paraId="65C0DDF9" w14:textId="77777777" w:rsidR="006E3D31" w:rsidRPr="00D043EA" w:rsidRDefault="006E3D31" w:rsidP="00DB452E">
      <w:pPr>
        <w:spacing w:line="240" w:lineRule="auto"/>
        <w:rPr>
          <w:rFonts w:ascii="Arial" w:hAnsi="Arial" w:cs="Arial"/>
        </w:rPr>
      </w:pPr>
    </w:p>
    <w:p w14:paraId="33108D39" w14:textId="77777777" w:rsidR="00EE589C" w:rsidRPr="00D043EA" w:rsidRDefault="00EE589C" w:rsidP="002D7E42">
      <w:pPr>
        <w:spacing w:line="240" w:lineRule="auto"/>
        <w:rPr>
          <w:rFonts w:ascii="Arial" w:hAnsi="Arial" w:cs="Arial"/>
        </w:rPr>
      </w:pPr>
    </w:p>
    <w:tbl>
      <w:tblPr>
        <w:tblW w:w="89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6783"/>
      </w:tblGrid>
      <w:tr w:rsidR="0065342E" w:rsidRPr="00DB6C6D" w14:paraId="3C5B423E" w14:textId="77777777" w:rsidTr="0065342E">
        <w:trPr>
          <w:trHeight w:val="419"/>
        </w:trPr>
        <w:tc>
          <w:tcPr>
            <w:tcW w:w="2127"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D068F89" w14:textId="77777777" w:rsidR="0065342E" w:rsidRPr="00DB6C6D" w:rsidRDefault="00C821C5" w:rsidP="00D171E3">
            <w:pPr>
              <w:spacing w:before="40" w:after="40"/>
              <w:rPr>
                <w:rFonts w:ascii="Arial" w:hAnsi="Arial" w:cs="Arial"/>
                <w:b/>
              </w:rPr>
            </w:pPr>
            <w:r>
              <w:rPr>
                <w:rFonts w:ascii="Arial" w:hAnsi="Arial" w:cs="Arial"/>
                <w:b/>
              </w:rPr>
              <w:t>Naam o</w:t>
            </w:r>
            <w:r w:rsidR="0065342E" w:rsidRPr="00DB6C6D">
              <w:rPr>
                <w:rFonts w:ascii="Arial" w:hAnsi="Arial" w:cs="Arial"/>
                <w:b/>
              </w:rPr>
              <w:t>rganisatie</w:t>
            </w:r>
          </w:p>
        </w:tc>
        <w:tc>
          <w:tcPr>
            <w:tcW w:w="6783" w:type="dxa"/>
            <w:tcBorders>
              <w:top w:val="single" w:sz="2" w:space="0" w:color="C0C0C0"/>
              <w:left w:val="nil"/>
              <w:bottom w:val="single" w:sz="2" w:space="0" w:color="C0C0C0"/>
              <w:right w:val="single" w:sz="2" w:space="0" w:color="C0C0C0"/>
            </w:tcBorders>
            <w:shd w:val="pct5" w:color="000000" w:fill="FFFFFF"/>
            <w:vAlign w:val="center"/>
          </w:tcPr>
          <w:p w14:paraId="1FBD4DB8" w14:textId="77777777" w:rsidR="0065342E" w:rsidRPr="00DB6C6D" w:rsidRDefault="0065342E" w:rsidP="00D171E3">
            <w:pPr>
              <w:spacing w:before="40" w:after="40"/>
              <w:rPr>
                <w:rFonts w:ascii="Arial" w:hAnsi="Arial" w:cs="Arial"/>
                <w:lang w:val="de-DE"/>
              </w:rPr>
            </w:pPr>
          </w:p>
        </w:tc>
      </w:tr>
      <w:tr w:rsidR="00CD62F2" w:rsidRPr="00DB6C6D" w14:paraId="56A3C01C" w14:textId="77777777" w:rsidTr="0065342E">
        <w:trPr>
          <w:trHeight w:val="419"/>
        </w:trPr>
        <w:tc>
          <w:tcPr>
            <w:tcW w:w="2127"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409196C" w14:textId="77777777" w:rsidR="00CD62F2" w:rsidRPr="00DB6C6D" w:rsidRDefault="00CD62F2" w:rsidP="00D171E3">
            <w:pPr>
              <w:spacing w:before="40" w:after="40"/>
              <w:rPr>
                <w:rFonts w:ascii="Arial" w:hAnsi="Arial" w:cs="Arial"/>
                <w:b/>
              </w:rPr>
            </w:pPr>
            <w:r w:rsidRPr="00DB6C6D">
              <w:rPr>
                <w:rFonts w:ascii="Arial" w:hAnsi="Arial" w:cs="Arial"/>
                <w:b/>
              </w:rPr>
              <w:t>Contactpersoon</w:t>
            </w:r>
          </w:p>
        </w:tc>
        <w:tc>
          <w:tcPr>
            <w:tcW w:w="6783" w:type="dxa"/>
            <w:tcBorders>
              <w:top w:val="single" w:sz="2" w:space="0" w:color="C0C0C0"/>
              <w:left w:val="nil"/>
              <w:bottom w:val="single" w:sz="2" w:space="0" w:color="C0C0C0"/>
              <w:right w:val="single" w:sz="2" w:space="0" w:color="C0C0C0"/>
            </w:tcBorders>
            <w:shd w:val="pct5" w:color="000000" w:fill="FFFFFF"/>
            <w:vAlign w:val="center"/>
          </w:tcPr>
          <w:p w14:paraId="3C20EFFE" w14:textId="77777777" w:rsidR="00CD62F2" w:rsidRPr="00DB6C6D" w:rsidRDefault="00CD62F2" w:rsidP="00D171E3">
            <w:pPr>
              <w:spacing w:before="40" w:after="40"/>
              <w:rPr>
                <w:rFonts w:ascii="Arial" w:hAnsi="Arial" w:cs="Arial"/>
              </w:rPr>
            </w:pPr>
          </w:p>
        </w:tc>
      </w:tr>
      <w:tr w:rsidR="00CD62F2" w:rsidRPr="00DB6C6D" w14:paraId="31F21D47" w14:textId="77777777" w:rsidTr="0065342E">
        <w:trPr>
          <w:trHeight w:val="419"/>
        </w:trPr>
        <w:tc>
          <w:tcPr>
            <w:tcW w:w="2127"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30DCE08" w14:textId="77777777" w:rsidR="00CD62F2" w:rsidRPr="00DB6C6D" w:rsidRDefault="00CD62F2" w:rsidP="00D171E3">
            <w:pPr>
              <w:spacing w:before="40" w:after="40"/>
              <w:rPr>
                <w:rFonts w:ascii="Arial" w:hAnsi="Arial" w:cs="Arial"/>
                <w:b/>
              </w:rPr>
            </w:pPr>
            <w:r w:rsidRPr="00DB6C6D">
              <w:rPr>
                <w:rFonts w:ascii="Arial" w:hAnsi="Arial" w:cs="Arial"/>
                <w:b/>
              </w:rPr>
              <w:t>Contactgegevens</w:t>
            </w:r>
            <w:r w:rsidR="00C821C5">
              <w:rPr>
                <w:rFonts w:ascii="Arial" w:hAnsi="Arial" w:cs="Arial"/>
                <w:b/>
              </w:rPr>
              <w:t xml:space="preserve"> (email en telefoonnummer) </w:t>
            </w:r>
          </w:p>
        </w:tc>
        <w:tc>
          <w:tcPr>
            <w:tcW w:w="6783" w:type="dxa"/>
            <w:tcBorders>
              <w:top w:val="single" w:sz="2" w:space="0" w:color="C0C0C0"/>
              <w:left w:val="nil"/>
              <w:bottom w:val="single" w:sz="2" w:space="0" w:color="C0C0C0"/>
              <w:right w:val="single" w:sz="2" w:space="0" w:color="C0C0C0"/>
            </w:tcBorders>
            <w:shd w:val="pct5" w:color="000000" w:fill="FFFFFF"/>
            <w:vAlign w:val="center"/>
          </w:tcPr>
          <w:p w14:paraId="23A5FD46" w14:textId="77777777" w:rsidR="00CD62F2" w:rsidRPr="00DB6C6D" w:rsidRDefault="00CD62F2" w:rsidP="00D171E3">
            <w:pPr>
              <w:spacing w:before="40" w:after="40"/>
              <w:rPr>
                <w:rFonts w:ascii="Arial" w:hAnsi="Arial" w:cs="Arial"/>
              </w:rPr>
            </w:pPr>
          </w:p>
        </w:tc>
      </w:tr>
      <w:tr w:rsidR="00CD62F2" w:rsidRPr="00DB6C6D" w14:paraId="42C71642" w14:textId="77777777" w:rsidTr="0065342E">
        <w:trPr>
          <w:trHeight w:val="419"/>
        </w:trPr>
        <w:tc>
          <w:tcPr>
            <w:tcW w:w="2127"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305A0522" w14:textId="77777777" w:rsidR="00CD62F2" w:rsidRPr="00DB6C6D" w:rsidRDefault="00CD62F2" w:rsidP="00D171E3">
            <w:pPr>
              <w:spacing w:before="40" w:after="40"/>
              <w:rPr>
                <w:rFonts w:ascii="Arial" w:hAnsi="Arial" w:cs="Arial"/>
                <w:b/>
              </w:rPr>
            </w:pPr>
            <w:r w:rsidRPr="00DB6C6D">
              <w:rPr>
                <w:rFonts w:ascii="Arial" w:hAnsi="Arial" w:cs="Arial"/>
                <w:b/>
              </w:rPr>
              <w:t>Datum</w:t>
            </w:r>
          </w:p>
        </w:tc>
        <w:tc>
          <w:tcPr>
            <w:tcW w:w="6783" w:type="dxa"/>
            <w:tcBorders>
              <w:top w:val="single" w:sz="2" w:space="0" w:color="C0C0C0"/>
              <w:left w:val="nil"/>
              <w:bottom w:val="single" w:sz="2" w:space="0" w:color="C0C0C0"/>
              <w:right w:val="single" w:sz="2" w:space="0" w:color="C0C0C0"/>
            </w:tcBorders>
            <w:shd w:val="pct5" w:color="000000" w:fill="FFFFFF"/>
            <w:vAlign w:val="center"/>
          </w:tcPr>
          <w:p w14:paraId="0883C91D" w14:textId="77777777" w:rsidR="00CD62F2" w:rsidRPr="00DB6C6D" w:rsidRDefault="00CD62F2" w:rsidP="00D171E3">
            <w:pPr>
              <w:spacing w:before="40" w:after="40"/>
              <w:rPr>
                <w:rFonts w:ascii="Arial" w:hAnsi="Arial" w:cs="Arial"/>
              </w:rPr>
            </w:pPr>
          </w:p>
        </w:tc>
      </w:tr>
    </w:tbl>
    <w:p w14:paraId="6AADA8B5" w14:textId="77777777" w:rsidR="00EE589C" w:rsidRPr="00DB6C6D" w:rsidRDefault="00EE589C" w:rsidP="002D7E42">
      <w:pPr>
        <w:spacing w:line="240" w:lineRule="auto"/>
        <w:rPr>
          <w:rFonts w:ascii="Arial" w:hAnsi="Arial" w:cs="Arial"/>
        </w:rPr>
      </w:pPr>
    </w:p>
    <w:tbl>
      <w:tblPr>
        <w:tblW w:w="8910"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8"/>
        <w:gridCol w:w="1642"/>
        <w:gridCol w:w="5990"/>
      </w:tblGrid>
      <w:tr w:rsidR="00D92BB9" w:rsidRPr="00DB6C6D" w14:paraId="5151AC5A" w14:textId="77777777" w:rsidTr="00D85E6C">
        <w:tc>
          <w:tcPr>
            <w:tcW w:w="1278" w:type="dxa"/>
            <w:shd w:val="clear" w:color="auto" w:fill="C0C0C0"/>
            <w:vAlign w:val="center"/>
          </w:tcPr>
          <w:p w14:paraId="39B1D6DA" w14:textId="77777777" w:rsidR="00D92BB9" w:rsidRPr="00DB6C6D" w:rsidRDefault="00D92BB9" w:rsidP="00D85E6C">
            <w:pPr>
              <w:spacing w:after="40"/>
              <w:jc w:val="center"/>
              <w:rPr>
                <w:rFonts w:ascii="Arial" w:hAnsi="Arial" w:cs="Arial"/>
                <w:b/>
                <w:bCs/>
              </w:rPr>
            </w:pPr>
            <w:r w:rsidRPr="00DB6C6D">
              <w:rPr>
                <w:rFonts w:ascii="Arial" w:hAnsi="Arial" w:cs="Arial"/>
                <w:b/>
                <w:bCs/>
              </w:rPr>
              <w:t>Nr.</w:t>
            </w:r>
          </w:p>
        </w:tc>
        <w:tc>
          <w:tcPr>
            <w:tcW w:w="1642" w:type="dxa"/>
            <w:shd w:val="clear" w:color="auto" w:fill="C0C0C0"/>
            <w:vAlign w:val="center"/>
          </w:tcPr>
          <w:p w14:paraId="768C4AF9" w14:textId="77777777" w:rsidR="00D92BB9" w:rsidRPr="00DB6C6D" w:rsidRDefault="00D92BB9" w:rsidP="00D85E6C">
            <w:pPr>
              <w:spacing w:after="40"/>
              <w:rPr>
                <w:rFonts w:ascii="Arial" w:hAnsi="Arial" w:cs="Arial"/>
                <w:b/>
                <w:bCs/>
              </w:rPr>
            </w:pPr>
            <w:r w:rsidRPr="00DB6C6D">
              <w:rPr>
                <w:rFonts w:ascii="Arial" w:hAnsi="Arial" w:cs="Arial"/>
                <w:b/>
                <w:bCs/>
              </w:rPr>
              <w:t>betreft</w:t>
            </w:r>
          </w:p>
        </w:tc>
        <w:tc>
          <w:tcPr>
            <w:tcW w:w="5990" w:type="dxa"/>
            <w:shd w:val="clear" w:color="auto" w:fill="C0C0C0"/>
            <w:vAlign w:val="center"/>
          </w:tcPr>
          <w:p w14:paraId="7F25343B" w14:textId="346CF929" w:rsidR="00D92BB9" w:rsidRPr="00DB6C6D" w:rsidRDefault="00D92BB9" w:rsidP="00D85E6C">
            <w:pPr>
              <w:spacing w:after="40"/>
              <w:rPr>
                <w:rFonts w:ascii="Arial" w:hAnsi="Arial" w:cs="Arial"/>
                <w:b/>
                <w:bCs/>
              </w:rPr>
            </w:pPr>
            <w:r w:rsidRPr="00DB6C6D">
              <w:rPr>
                <w:rFonts w:ascii="Arial" w:hAnsi="Arial" w:cs="Arial"/>
                <w:b/>
                <w:bCs/>
              </w:rPr>
              <w:t>Vraag</w:t>
            </w:r>
          </w:p>
        </w:tc>
      </w:tr>
      <w:tr w:rsidR="00D92BB9" w:rsidRPr="00DB6C6D" w14:paraId="52B915EE" w14:textId="77777777" w:rsidTr="00D85E6C">
        <w:tc>
          <w:tcPr>
            <w:tcW w:w="1278" w:type="dxa"/>
            <w:shd w:val="clear" w:color="auto" w:fill="auto"/>
          </w:tcPr>
          <w:p w14:paraId="454DC858" w14:textId="77777777" w:rsidR="00D92BB9" w:rsidRPr="00DB6C6D" w:rsidRDefault="00D92BB9" w:rsidP="00D85E6C">
            <w:pPr>
              <w:spacing w:before="40" w:after="40"/>
              <w:jc w:val="center"/>
              <w:rPr>
                <w:rFonts w:ascii="Arial" w:hAnsi="Arial" w:cs="Arial"/>
              </w:rPr>
            </w:pPr>
            <w:r w:rsidRPr="00DB6C6D">
              <w:rPr>
                <w:rFonts w:ascii="Arial" w:hAnsi="Arial" w:cs="Arial"/>
                <w:color w:val="2B579A"/>
                <w:shd w:val="clear" w:color="auto" w:fill="E6E6E6"/>
              </w:rPr>
              <w:fldChar w:fldCharType="begin"/>
            </w:r>
            <w:r w:rsidRPr="00DB6C6D">
              <w:rPr>
                <w:rFonts w:ascii="Arial" w:hAnsi="Arial" w:cs="Arial"/>
              </w:rPr>
              <w:instrText xml:space="preserve"> AUTONUM  \* Arabic </w:instrText>
            </w:r>
            <w:r w:rsidRPr="00DB6C6D">
              <w:rPr>
                <w:rFonts w:ascii="Arial" w:hAnsi="Arial" w:cs="Arial"/>
                <w:color w:val="2B579A"/>
                <w:shd w:val="clear" w:color="auto" w:fill="E6E6E6"/>
              </w:rPr>
              <w:fldChar w:fldCharType="end"/>
            </w:r>
          </w:p>
        </w:tc>
        <w:tc>
          <w:tcPr>
            <w:tcW w:w="1642" w:type="dxa"/>
            <w:shd w:val="clear" w:color="auto" w:fill="auto"/>
          </w:tcPr>
          <w:p w14:paraId="602CBE4F" w14:textId="2F1E1483" w:rsidR="00D92BB9" w:rsidRPr="00DB6C6D" w:rsidRDefault="00094D83" w:rsidP="00175DA3">
            <w:pPr>
              <w:spacing w:before="40" w:after="40"/>
              <w:rPr>
                <w:rFonts w:ascii="Arial" w:hAnsi="Arial" w:cs="Arial"/>
              </w:rPr>
            </w:pPr>
            <w:r>
              <w:rPr>
                <w:rFonts w:ascii="Arial" w:hAnsi="Arial" w:cs="Arial"/>
              </w:rPr>
              <w:t>algemeen</w:t>
            </w:r>
          </w:p>
        </w:tc>
        <w:tc>
          <w:tcPr>
            <w:tcW w:w="5990" w:type="dxa"/>
            <w:shd w:val="clear" w:color="auto" w:fill="auto"/>
          </w:tcPr>
          <w:p w14:paraId="1C100E26" w14:textId="6BE0BF2C" w:rsidR="00D92BB9" w:rsidRPr="0004268D" w:rsidRDefault="00BB14D0" w:rsidP="00AC20A8">
            <w:pPr>
              <w:spacing w:after="40"/>
              <w:ind w:right="74"/>
              <w:rPr>
                <w:rFonts w:ascii="Arial" w:hAnsi="Arial" w:cs="Arial"/>
              </w:rPr>
            </w:pPr>
            <w:r w:rsidRPr="0004268D">
              <w:rPr>
                <w:rFonts w:ascii="Arial" w:hAnsi="Arial" w:cs="Arial"/>
              </w:rPr>
              <w:t>Welke ervaring heeft u</w:t>
            </w:r>
            <w:r w:rsidR="0011352F" w:rsidRPr="0004268D">
              <w:rPr>
                <w:rFonts w:ascii="Arial" w:hAnsi="Arial" w:cs="Arial"/>
              </w:rPr>
              <w:t xml:space="preserve"> </w:t>
            </w:r>
            <w:r w:rsidR="005B40EF" w:rsidRPr="0004268D">
              <w:rPr>
                <w:rFonts w:ascii="Arial" w:hAnsi="Arial" w:cs="Arial"/>
              </w:rPr>
              <w:t>/ welke opdrachten heeft u al uitgevoerd</w:t>
            </w:r>
            <w:r w:rsidRPr="0004268D">
              <w:rPr>
                <w:rFonts w:ascii="Arial" w:hAnsi="Arial" w:cs="Arial"/>
              </w:rPr>
              <w:t xml:space="preserve"> op het gebied van </w:t>
            </w:r>
            <w:r w:rsidR="007007B1" w:rsidRPr="0004268D">
              <w:rPr>
                <w:rFonts w:ascii="Arial" w:hAnsi="Arial" w:cs="Arial"/>
              </w:rPr>
              <w:t xml:space="preserve">het uitvoeren van analysediensten </w:t>
            </w:r>
            <w:r w:rsidRPr="0004268D">
              <w:rPr>
                <w:rFonts w:ascii="Arial" w:hAnsi="Arial" w:cs="Arial"/>
              </w:rPr>
              <w:t>v</w:t>
            </w:r>
            <w:r w:rsidR="00C148A2" w:rsidRPr="0004268D">
              <w:rPr>
                <w:rFonts w:ascii="Arial" w:hAnsi="Arial" w:cs="Arial"/>
              </w:rPr>
              <w:t>oor een</w:t>
            </w:r>
            <w:r w:rsidRPr="0004268D">
              <w:rPr>
                <w:rFonts w:ascii="Arial" w:hAnsi="Arial" w:cs="Arial"/>
              </w:rPr>
              <w:t xml:space="preserve"> </w:t>
            </w:r>
            <w:r w:rsidR="002B1951" w:rsidRPr="0004268D">
              <w:rPr>
                <w:rFonts w:ascii="Arial" w:hAnsi="Arial" w:cs="Arial"/>
              </w:rPr>
              <w:t xml:space="preserve">bevolkingsonderzoek </w:t>
            </w:r>
            <w:r w:rsidR="00C148A2" w:rsidRPr="0004268D">
              <w:rPr>
                <w:rFonts w:ascii="Arial" w:hAnsi="Arial" w:cs="Arial"/>
              </w:rPr>
              <w:t xml:space="preserve">naar </w:t>
            </w:r>
            <w:r w:rsidR="002B1951" w:rsidRPr="0004268D">
              <w:rPr>
                <w:rFonts w:ascii="Arial" w:hAnsi="Arial" w:cs="Arial"/>
              </w:rPr>
              <w:t xml:space="preserve">darmkanker of </w:t>
            </w:r>
            <w:r w:rsidR="00C148A2" w:rsidRPr="0004268D">
              <w:rPr>
                <w:rFonts w:ascii="Arial" w:hAnsi="Arial" w:cs="Arial"/>
              </w:rPr>
              <w:t>vergelijkbare onderzoeken</w:t>
            </w:r>
            <w:r w:rsidR="00794491" w:rsidRPr="0004268D">
              <w:rPr>
                <w:rFonts w:ascii="Arial" w:hAnsi="Arial" w:cs="Arial"/>
              </w:rPr>
              <w:t xml:space="preserve"> (</w:t>
            </w:r>
            <w:r w:rsidR="00942720" w:rsidRPr="0004268D">
              <w:rPr>
                <w:rFonts w:ascii="Arial" w:hAnsi="Arial" w:cs="Arial"/>
              </w:rPr>
              <w:t>indien vergelijkbare onderzoeken,</w:t>
            </w:r>
            <w:r w:rsidR="00794491" w:rsidRPr="0004268D">
              <w:rPr>
                <w:rFonts w:ascii="Arial" w:hAnsi="Arial" w:cs="Arial"/>
              </w:rPr>
              <w:t xml:space="preserve"> welke onderzoeken zijn volgens u vergelijkbaar met het bevolkingsonderzoek naar darmkanker</w:t>
            </w:r>
            <w:r w:rsidR="00C77958">
              <w:rPr>
                <w:rFonts w:ascii="Arial" w:hAnsi="Arial" w:cs="Arial"/>
              </w:rPr>
              <w:t xml:space="preserve"> en waarom</w:t>
            </w:r>
            <w:r w:rsidR="00794491" w:rsidRPr="0004268D">
              <w:rPr>
                <w:rFonts w:ascii="Arial" w:hAnsi="Arial" w:cs="Arial"/>
              </w:rPr>
              <w:t>)</w:t>
            </w:r>
            <w:r w:rsidR="002B1951" w:rsidRPr="0004268D">
              <w:rPr>
                <w:rFonts w:ascii="Arial" w:hAnsi="Arial" w:cs="Arial"/>
              </w:rPr>
              <w:t xml:space="preserve">? </w:t>
            </w:r>
            <w:r w:rsidR="00923E04">
              <w:rPr>
                <w:rFonts w:ascii="Arial" w:hAnsi="Arial" w:cs="Arial"/>
              </w:rPr>
              <w:t xml:space="preserve"> </w:t>
            </w:r>
          </w:p>
          <w:p w14:paraId="27967952" w14:textId="4B830016" w:rsidR="00D92BB9" w:rsidRPr="0004268D" w:rsidRDefault="00735A5A" w:rsidP="00D73D92">
            <w:pPr>
              <w:spacing w:after="40"/>
              <w:ind w:right="74"/>
              <w:rPr>
                <w:rFonts w:ascii="Arial" w:hAnsi="Arial" w:cs="Arial"/>
              </w:rPr>
            </w:pPr>
            <w:r w:rsidRPr="0004268D">
              <w:rPr>
                <w:rFonts w:ascii="Arial" w:hAnsi="Arial" w:cs="Arial"/>
              </w:rPr>
              <w:t xml:space="preserve">Graag hierbij </w:t>
            </w:r>
            <w:r w:rsidR="00F32D16">
              <w:rPr>
                <w:rFonts w:ascii="Arial" w:hAnsi="Arial" w:cs="Arial"/>
              </w:rPr>
              <w:t xml:space="preserve">de </w:t>
            </w:r>
            <w:r w:rsidR="00794491" w:rsidRPr="0004268D">
              <w:rPr>
                <w:rFonts w:ascii="Arial" w:hAnsi="Arial" w:cs="Arial"/>
              </w:rPr>
              <w:t>contact</w:t>
            </w:r>
            <w:r w:rsidRPr="0004268D">
              <w:rPr>
                <w:rFonts w:ascii="Arial" w:hAnsi="Arial" w:cs="Arial"/>
              </w:rPr>
              <w:t>gegevens van</w:t>
            </w:r>
            <w:r w:rsidR="00044357" w:rsidRPr="0004268D">
              <w:rPr>
                <w:rFonts w:ascii="Arial" w:hAnsi="Arial" w:cs="Arial"/>
              </w:rPr>
              <w:t xml:space="preserve"> </w:t>
            </w:r>
            <w:r w:rsidR="00794491" w:rsidRPr="0004268D">
              <w:rPr>
                <w:rFonts w:ascii="Arial" w:hAnsi="Arial" w:cs="Arial"/>
              </w:rPr>
              <w:t xml:space="preserve">deze opdrachtgever(s) </w:t>
            </w:r>
            <w:r w:rsidR="00044357" w:rsidRPr="0004268D">
              <w:rPr>
                <w:rFonts w:ascii="Arial" w:hAnsi="Arial" w:cs="Arial"/>
              </w:rPr>
              <w:t>m.b.t. deze ervaring</w:t>
            </w:r>
            <w:r w:rsidR="00F32D16">
              <w:rPr>
                <w:rFonts w:ascii="Arial" w:hAnsi="Arial" w:cs="Arial"/>
              </w:rPr>
              <w:t>en</w:t>
            </w:r>
            <w:r w:rsidRPr="0004268D">
              <w:rPr>
                <w:rFonts w:ascii="Arial" w:hAnsi="Arial" w:cs="Arial"/>
              </w:rPr>
              <w:t xml:space="preserve"> meesturen</w:t>
            </w:r>
            <w:r w:rsidR="002E5627" w:rsidRPr="0004268D">
              <w:rPr>
                <w:rFonts w:ascii="Arial" w:hAnsi="Arial" w:cs="Arial"/>
              </w:rPr>
              <w:t>.</w:t>
            </w:r>
            <w:r w:rsidR="00794491" w:rsidRPr="0004268D">
              <w:rPr>
                <w:rFonts w:ascii="Arial" w:hAnsi="Arial" w:cs="Arial"/>
              </w:rPr>
              <w:t xml:space="preserve"> </w:t>
            </w:r>
            <w:r w:rsidR="006D4B2A" w:rsidRPr="0004268D">
              <w:rPr>
                <w:rFonts w:ascii="Arial" w:hAnsi="Arial" w:cs="Arial"/>
              </w:rPr>
              <w:t xml:space="preserve">Voor de voorbereiding van deze aanbesteding willen we </w:t>
            </w:r>
            <w:r w:rsidR="0018502A" w:rsidRPr="0004268D">
              <w:rPr>
                <w:rFonts w:ascii="Arial" w:hAnsi="Arial" w:cs="Arial"/>
              </w:rPr>
              <w:t>voldoende (inhoudelijke) info</w:t>
            </w:r>
            <w:r w:rsidR="00D73D92" w:rsidRPr="0004268D">
              <w:rPr>
                <w:rFonts w:ascii="Arial" w:hAnsi="Arial" w:cs="Arial"/>
              </w:rPr>
              <w:t>rmatie ophalen voor de aanbestedingsdocumenten.</w:t>
            </w:r>
            <w:r w:rsidR="00794491" w:rsidRPr="0004268D">
              <w:rPr>
                <w:rFonts w:ascii="Arial" w:hAnsi="Arial" w:cs="Arial"/>
              </w:rPr>
              <w:t xml:space="preserve"> </w:t>
            </w:r>
            <w:r w:rsidR="00344DD6">
              <w:rPr>
                <w:rFonts w:ascii="Arial" w:hAnsi="Arial" w:cs="Arial"/>
              </w:rPr>
              <w:t>Kunt</w:t>
            </w:r>
            <w:r w:rsidR="00344DD6" w:rsidRPr="0004268D">
              <w:rPr>
                <w:rFonts w:ascii="Arial" w:hAnsi="Arial" w:cs="Arial"/>
              </w:rPr>
              <w:t xml:space="preserve"> </w:t>
            </w:r>
            <w:r w:rsidR="00794491" w:rsidRPr="0004268D">
              <w:rPr>
                <w:rFonts w:ascii="Arial" w:hAnsi="Arial" w:cs="Arial"/>
              </w:rPr>
              <w:t xml:space="preserve">u </w:t>
            </w:r>
            <w:r w:rsidR="00344DD6">
              <w:rPr>
                <w:rFonts w:ascii="Arial" w:hAnsi="Arial" w:cs="Arial"/>
              </w:rPr>
              <w:t xml:space="preserve">ermee </w:t>
            </w:r>
            <w:r w:rsidR="00794491" w:rsidRPr="0004268D">
              <w:rPr>
                <w:rFonts w:ascii="Arial" w:hAnsi="Arial" w:cs="Arial"/>
              </w:rPr>
              <w:t xml:space="preserve">akkoord </w:t>
            </w:r>
            <w:r w:rsidR="00344DD6">
              <w:rPr>
                <w:rFonts w:ascii="Arial" w:hAnsi="Arial" w:cs="Arial"/>
              </w:rPr>
              <w:t xml:space="preserve">gaan </w:t>
            </w:r>
            <w:r w:rsidR="00D55AFE">
              <w:rPr>
                <w:rFonts w:ascii="Arial" w:hAnsi="Arial" w:cs="Arial"/>
              </w:rPr>
              <w:t>dat</w:t>
            </w:r>
            <w:r w:rsidR="00794491" w:rsidRPr="0004268D">
              <w:rPr>
                <w:rFonts w:ascii="Arial" w:hAnsi="Arial" w:cs="Arial"/>
              </w:rPr>
              <w:t xml:space="preserve"> we </w:t>
            </w:r>
            <w:r w:rsidR="00D55AFE">
              <w:rPr>
                <w:rFonts w:ascii="Arial" w:hAnsi="Arial" w:cs="Arial"/>
              </w:rPr>
              <w:t xml:space="preserve">eventueel </w:t>
            </w:r>
            <w:r w:rsidR="00794491" w:rsidRPr="0004268D">
              <w:rPr>
                <w:rFonts w:ascii="Arial" w:hAnsi="Arial" w:cs="Arial"/>
              </w:rPr>
              <w:t xml:space="preserve">contact opnemen met deze </w:t>
            </w:r>
            <w:proofErr w:type="spellStart"/>
            <w:r w:rsidR="00794491" w:rsidRPr="0004268D">
              <w:rPr>
                <w:rFonts w:ascii="Arial" w:hAnsi="Arial" w:cs="Arial"/>
              </w:rPr>
              <w:t>per</w:t>
            </w:r>
            <w:r w:rsidR="000D359E" w:rsidRPr="0004268D">
              <w:rPr>
                <w:rFonts w:ascii="Arial" w:hAnsi="Arial" w:cs="Arial"/>
              </w:rPr>
              <w:t>s</w:t>
            </w:r>
            <w:r w:rsidR="00794491" w:rsidRPr="0004268D">
              <w:rPr>
                <w:rFonts w:ascii="Arial" w:hAnsi="Arial" w:cs="Arial"/>
              </w:rPr>
              <w:t>o</w:t>
            </w:r>
            <w:proofErr w:type="spellEnd"/>
            <w:r w:rsidR="00794491" w:rsidRPr="0004268D">
              <w:rPr>
                <w:rFonts w:ascii="Arial" w:hAnsi="Arial" w:cs="Arial"/>
              </w:rPr>
              <w:t>(o)n(en)?</w:t>
            </w:r>
          </w:p>
        </w:tc>
      </w:tr>
      <w:tr w:rsidR="00D92BB9" w:rsidRPr="00DB6C6D" w14:paraId="71003771" w14:textId="77777777" w:rsidTr="00D85E6C">
        <w:tc>
          <w:tcPr>
            <w:tcW w:w="1278" w:type="dxa"/>
            <w:shd w:val="clear" w:color="auto" w:fill="auto"/>
          </w:tcPr>
          <w:p w14:paraId="218B2ED1" w14:textId="77777777" w:rsidR="00D92BB9" w:rsidRPr="00DB6C6D" w:rsidRDefault="00D92BB9" w:rsidP="00D85E6C">
            <w:pPr>
              <w:spacing w:before="40" w:after="40"/>
              <w:jc w:val="center"/>
              <w:rPr>
                <w:rFonts w:ascii="Arial" w:hAnsi="Arial" w:cs="Arial"/>
                <w:b/>
              </w:rPr>
            </w:pPr>
            <w:r w:rsidRPr="00DB6C6D">
              <w:rPr>
                <w:rFonts w:ascii="Arial" w:hAnsi="Arial" w:cs="Arial"/>
                <w:b/>
              </w:rPr>
              <w:t>Antwoord:</w:t>
            </w:r>
          </w:p>
        </w:tc>
        <w:tc>
          <w:tcPr>
            <w:tcW w:w="7632" w:type="dxa"/>
            <w:gridSpan w:val="2"/>
            <w:shd w:val="clear" w:color="auto" w:fill="auto"/>
          </w:tcPr>
          <w:p w14:paraId="738FDC38" w14:textId="77777777" w:rsidR="00D92BB9" w:rsidRPr="00DB6C6D" w:rsidRDefault="00D92BB9" w:rsidP="00D85E6C">
            <w:pPr>
              <w:spacing w:before="40" w:after="40"/>
              <w:rPr>
                <w:rFonts w:ascii="Arial" w:hAnsi="Arial" w:cs="Arial"/>
              </w:rPr>
            </w:pPr>
          </w:p>
        </w:tc>
      </w:tr>
    </w:tbl>
    <w:p w14:paraId="305BE7DB" w14:textId="33B0E996" w:rsidR="0065342E" w:rsidRDefault="0065342E" w:rsidP="002D7E42">
      <w:pPr>
        <w:spacing w:line="240" w:lineRule="auto"/>
        <w:rPr>
          <w:rFonts w:ascii="Arial" w:hAnsi="Arial" w:cs="Arial"/>
        </w:rPr>
      </w:pPr>
    </w:p>
    <w:tbl>
      <w:tblPr>
        <w:tblW w:w="8910"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1268"/>
        <w:gridCol w:w="1650"/>
        <w:gridCol w:w="5992"/>
      </w:tblGrid>
      <w:tr w:rsidR="00A25E26" w:rsidRPr="00DB6C6D" w14:paraId="1B99C9A4" w14:textId="77777777" w:rsidTr="6067643C">
        <w:tc>
          <w:tcPr>
            <w:tcW w:w="1268" w:type="dxa"/>
            <w:shd w:val="clear" w:color="auto" w:fill="C0C0C0"/>
            <w:vAlign w:val="center"/>
          </w:tcPr>
          <w:p w14:paraId="4C5463EA" w14:textId="77777777" w:rsidR="00A25E26" w:rsidRPr="00DB6C6D" w:rsidRDefault="00A25E26" w:rsidP="00AD5F63">
            <w:pPr>
              <w:spacing w:after="40"/>
              <w:jc w:val="center"/>
              <w:rPr>
                <w:rFonts w:ascii="Arial" w:hAnsi="Arial" w:cs="Arial"/>
                <w:b/>
                <w:bCs/>
              </w:rPr>
            </w:pPr>
            <w:r w:rsidRPr="00DB6C6D">
              <w:rPr>
                <w:rFonts w:ascii="Arial" w:hAnsi="Arial" w:cs="Arial"/>
                <w:b/>
                <w:bCs/>
              </w:rPr>
              <w:t>Nr.</w:t>
            </w:r>
          </w:p>
        </w:tc>
        <w:tc>
          <w:tcPr>
            <w:tcW w:w="1650" w:type="dxa"/>
            <w:shd w:val="clear" w:color="auto" w:fill="C0C0C0"/>
            <w:vAlign w:val="center"/>
          </w:tcPr>
          <w:p w14:paraId="5C89DABA" w14:textId="77777777" w:rsidR="00A25E26" w:rsidRPr="00DB6C6D" w:rsidRDefault="00A25E26" w:rsidP="00AD5F63">
            <w:pPr>
              <w:spacing w:after="40"/>
              <w:rPr>
                <w:rFonts w:ascii="Arial" w:hAnsi="Arial" w:cs="Arial"/>
                <w:b/>
                <w:bCs/>
              </w:rPr>
            </w:pPr>
            <w:r w:rsidRPr="00DB6C6D">
              <w:rPr>
                <w:rFonts w:ascii="Arial" w:hAnsi="Arial" w:cs="Arial"/>
                <w:b/>
                <w:bCs/>
              </w:rPr>
              <w:t>betreft</w:t>
            </w:r>
          </w:p>
        </w:tc>
        <w:tc>
          <w:tcPr>
            <w:tcW w:w="5992" w:type="dxa"/>
            <w:shd w:val="clear" w:color="auto" w:fill="C0C0C0"/>
            <w:vAlign w:val="center"/>
          </w:tcPr>
          <w:p w14:paraId="2F98FFCB" w14:textId="77777777" w:rsidR="00A25E26" w:rsidRPr="00DB6C6D" w:rsidRDefault="00A25E26" w:rsidP="00AD5F63">
            <w:pPr>
              <w:spacing w:after="40"/>
              <w:rPr>
                <w:rFonts w:ascii="Arial" w:hAnsi="Arial" w:cs="Arial"/>
                <w:b/>
                <w:bCs/>
              </w:rPr>
            </w:pPr>
            <w:r w:rsidRPr="00DB6C6D">
              <w:rPr>
                <w:rFonts w:ascii="Arial" w:hAnsi="Arial" w:cs="Arial"/>
                <w:b/>
                <w:bCs/>
              </w:rPr>
              <w:t>Vraag</w:t>
            </w:r>
          </w:p>
        </w:tc>
      </w:tr>
      <w:tr w:rsidR="00A25E26" w:rsidRPr="00DB6C6D" w14:paraId="51D417C3" w14:textId="77777777" w:rsidTr="6067643C">
        <w:tc>
          <w:tcPr>
            <w:tcW w:w="1268" w:type="dxa"/>
            <w:shd w:val="clear" w:color="auto" w:fill="auto"/>
          </w:tcPr>
          <w:p w14:paraId="75D96993" w14:textId="77777777" w:rsidR="00A25E26" w:rsidRPr="00DB6C6D" w:rsidRDefault="00A25E26" w:rsidP="00AD5F63">
            <w:pPr>
              <w:spacing w:before="40" w:after="40"/>
              <w:jc w:val="center"/>
              <w:rPr>
                <w:rFonts w:ascii="Arial" w:hAnsi="Arial" w:cs="Arial"/>
              </w:rPr>
            </w:pPr>
            <w:r w:rsidRPr="00DB6C6D">
              <w:rPr>
                <w:rFonts w:ascii="Arial" w:hAnsi="Arial" w:cs="Arial"/>
                <w:color w:val="2B579A"/>
                <w:shd w:val="clear" w:color="auto" w:fill="E6E6E6"/>
              </w:rPr>
              <w:fldChar w:fldCharType="begin"/>
            </w:r>
            <w:r w:rsidRPr="00DB6C6D">
              <w:rPr>
                <w:rFonts w:ascii="Arial" w:hAnsi="Arial" w:cs="Arial"/>
              </w:rPr>
              <w:instrText xml:space="preserve"> AUTONUM  \* Arabic </w:instrText>
            </w:r>
            <w:r w:rsidRPr="00DB6C6D">
              <w:rPr>
                <w:rFonts w:ascii="Arial" w:hAnsi="Arial" w:cs="Arial"/>
                <w:color w:val="2B579A"/>
                <w:shd w:val="clear" w:color="auto" w:fill="E6E6E6"/>
              </w:rPr>
              <w:fldChar w:fldCharType="end"/>
            </w:r>
          </w:p>
        </w:tc>
        <w:tc>
          <w:tcPr>
            <w:tcW w:w="1650" w:type="dxa"/>
            <w:shd w:val="clear" w:color="auto" w:fill="auto"/>
          </w:tcPr>
          <w:p w14:paraId="30B413CE" w14:textId="77777777" w:rsidR="00A25E26" w:rsidRPr="00DB6C6D" w:rsidRDefault="7B5D7E4C" w:rsidP="00AD5F63">
            <w:pPr>
              <w:spacing w:before="40" w:after="40"/>
              <w:rPr>
                <w:rFonts w:ascii="Arial" w:hAnsi="Arial" w:cs="Arial"/>
              </w:rPr>
            </w:pPr>
            <w:r w:rsidRPr="6067643C">
              <w:rPr>
                <w:rFonts w:ascii="Arial" w:hAnsi="Arial" w:cs="Arial"/>
              </w:rPr>
              <w:t>algemeen</w:t>
            </w:r>
          </w:p>
        </w:tc>
        <w:tc>
          <w:tcPr>
            <w:tcW w:w="5992" w:type="dxa"/>
            <w:shd w:val="clear" w:color="auto" w:fill="auto"/>
          </w:tcPr>
          <w:p w14:paraId="076892CB" w14:textId="0306ADB2" w:rsidR="00A25E26" w:rsidRPr="00D06705" w:rsidRDefault="00D06705" w:rsidP="724A03BF">
            <w:pPr>
              <w:overflowPunct/>
              <w:autoSpaceDE/>
              <w:autoSpaceDN/>
              <w:adjustRightInd/>
              <w:spacing w:line="276" w:lineRule="auto"/>
              <w:textAlignment w:val="auto"/>
              <w:rPr>
                <w:rFonts w:ascii="Arial" w:hAnsi="Arial" w:cs="Arial"/>
                <w:szCs w:val="18"/>
                <w:lang w:eastAsia="en-US"/>
              </w:rPr>
            </w:pPr>
            <w:r w:rsidRPr="724A03BF">
              <w:rPr>
                <w:rFonts w:ascii="Arial" w:hAnsi="Arial" w:cs="Arial"/>
                <w:szCs w:val="18"/>
              </w:rPr>
              <w:t>Welke informatie heeft u van BVO NL in ieder geval nodig om goed te kunnen inschrijven op deze aanbesteding? Graag hierbij zo concreet mogelijk zijn.</w:t>
            </w:r>
          </w:p>
        </w:tc>
      </w:tr>
      <w:tr w:rsidR="00A25E26" w:rsidRPr="00DB6C6D" w14:paraId="550C9278" w14:textId="77777777" w:rsidTr="6067643C">
        <w:tc>
          <w:tcPr>
            <w:tcW w:w="1268" w:type="dxa"/>
            <w:shd w:val="clear" w:color="auto" w:fill="auto"/>
          </w:tcPr>
          <w:p w14:paraId="50A07F83" w14:textId="77777777" w:rsidR="00A25E26" w:rsidRPr="00DB6C6D" w:rsidRDefault="00A25E26" w:rsidP="00AD5F63">
            <w:pPr>
              <w:spacing w:before="40" w:after="40"/>
              <w:jc w:val="center"/>
              <w:rPr>
                <w:rFonts w:ascii="Arial" w:hAnsi="Arial" w:cs="Arial"/>
                <w:b/>
              </w:rPr>
            </w:pPr>
            <w:r w:rsidRPr="00DB6C6D">
              <w:rPr>
                <w:rFonts w:ascii="Arial" w:hAnsi="Arial" w:cs="Arial"/>
                <w:b/>
              </w:rPr>
              <w:t>Antwoord:</w:t>
            </w:r>
          </w:p>
        </w:tc>
        <w:tc>
          <w:tcPr>
            <w:tcW w:w="7642" w:type="dxa"/>
            <w:gridSpan w:val="2"/>
            <w:shd w:val="clear" w:color="auto" w:fill="auto"/>
          </w:tcPr>
          <w:p w14:paraId="38489F1B" w14:textId="77777777" w:rsidR="00A25E26" w:rsidRPr="00DB6C6D" w:rsidRDefault="00A25E26" w:rsidP="00AD5F63">
            <w:pPr>
              <w:spacing w:before="40" w:after="40"/>
              <w:rPr>
                <w:rFonts w:ascii="Arial" w:hAnsi="Arial" w:cs="Arial"/>
              </w:rPr>
            </w:pPr>
          </w:p>
        </w:tc>
      </w:tr>
    </w:tbl>
    <w:p w14:paraId="67FFB2B9" w14:textId="33B0E996" w:rsidR="00A25E26" w:rsidRDefault="00A25E26" w:rsidP="002D7E42">
      <w:pPr>
        <w:spacing w:line="240" w:lineRule="auto"/>
        <w:rPr>
          <w:rFonts w:ascii="Arial" w:hAnsi="Arial" w:cs="Arial"/>
        </w:rPr>
      </w:pPr>
    </w:p>
    <w:tbl>
      <w:tblPr>
        <w:tblW w:w="8910"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8"/>
        <w:gridCol w:w="1642"/>
        <w:gridCol w:w="5990"/>
      </w:tblGrid>
      <w:tr w:rsidR="00F277E5" w:rsidRPr="00DB6C6D" w14:paraId="4407DCDE" w14:textId="77777777" w:rsidTr="002A5ED0">
        <w:tc>
          <w:tcPr>
            <w:tcW w:w="1278" w:type="dxa"/>
            <w:shd w:val="clear" w:color="auto" w:fill="C0C0C0"/>
            <w:vAlign w:val="center"/>
          </w:tcPr>
          <w:p w14:paraId="02A9F500" w14:textId="77777777" w:rsidR="00F277E5" w:rsidRPr="00DB6C6D" w:rsidRDefault="00F277E5" w:rsidP="002A5ED0">
            <w:pPr>
              <w:spacing w:after="40"/>
              <w:jc w:val="center"/>
              <w:rPr>
                <w:rFonts w:ascii="Arial" w:hAnsi="Arial" w:cs="Arial"/>
                <w:b/>
                <w:bCs/>
              </w:rPr>
            </w:pPr>
            <w:r w:rsidRPr="00DB6C6D">
              <w:rPr>
                <w:rFonts w:ascii="Arial" w:hAnsi="Arial" w:cs="Arial"/>
                <w:b/>
                <w:bCs/>
              </w:rPr>
              <w:t>Nr.</w:t>
            </w:r>
          </w:p>
        </w:tc>
        <w:tc>
          <w:tcPr>
            <w:tcW w:w="1642" w:type="dxa"/>
            <w:shd w:val="clear" w:color="auto" w:fill="C0C0C0"/>
            <w:vAlign w:val="center"/>
          </w:tcPr>
          <w:p w14:paraId="4D28B3A7" w14:textId="77777777" w:rsidR="00F277E5" w:rsidRPr="00DB6C6D" w:rsidRDefault="00F277E5" w:rsidP="002A5ED0">
            <w:pPr>
              <w:spacing w:after="40"/>
              <w:rPr>
                <w:rFonts w:ascii="Arial" w:hAnsi="Arial" w:cs="Arial"/>
                <w:b/>
                <w:bCs/>
              </w:rPr>
            </w:pPr>
            <w:r w:rsidRPr="00DB6C6D">
              <w:rPr>
                <w:rFonts w:ascii="Arial" w:hAnsi="Arial" w:cs="Arial"/>
                <w:b/>
                <w:bCs/>
              </w:rPr>
              <w:t>betreft</w:t>
            </w:r>
          </w:p>
        </w:tc>
        <w:tc>
          <w:tcPr>
            <w:tcW w:w="5990" w:type="dxa"/>
            <w:shd w:val="clear" w:color="auto" w:fill="C0C0C0"/>
            <w:vAlign w:val="center"/>
          </w:tcPr>
          <w:p w14:paraId="2D80DF6B" w14:textId="77777777" w:rsidR="00F277E5" w:rsidRPr="00DB6C6D" w:rsidRDefault="00F277E5" w:rsidP="002A5ED0">
            <w:pPr>
              <w:spacing w:after="40"/>
              <w:rPr>
                <w:rFonts w:ascii="Arial" w:hAnsi="Arial" w:cs="Arial"/>
                <w:b/>
                <w:bCs/>
              </w:rPr>
            </w:pPr>
            <w:r w:rsidRPr="00DB6C6D">
              <w:rPr>
                <w:rFonts w:ascii="Arial" w:hAnsi="Arial" w:cs="Arial"/>
                <w:b/>
                <w:bCs/>
              </w:rPr>
              <w:t>Vraag</w:t>
            </w:r>
          </w:p>
        </w:tc>
      </w:tr>
      <w:tr w:rsidR="00F277E5" w:rsidRPr="00DB6C6D" w14:paraId="6BD2AC9C" w14:textId="77777777" w:rsidTr="002A5ED0">
        <w:tc>
          <w:tcPr>
            <w:tcW w:w="1278" w:type="dxa"/>
            <w:shd w:val="clear" w:color="auto" w:fill="auto"/>
          </w:tcPr>
          <w:p w14:paraId="7CB1180C" w14:textId="77777777" w:rsidR="00F277E5" w:rsidRPr="00DB6C6D" w:rsidRDefault="00F277E5" w:rsidP="002A5ED0">
            <w:pPr>
              <w:spacing w:before="40" w:after="40"/>
              <w:jc w:val="center"/>
              <w:rPr>
                <w:rFonts w:ascii="Arial" w:hAnsi="Arial" w:cs="Arial"/>
              </w:rPr>
            </w:pPr>
            <w:r w:rsidRPr="00DB6C6D">
              <w:rPr>
                <w:rFonts w:ascii="Arial" w:hAnsi="Arial" w:cs="Arial"/>
                <w:color w:val="2B579A"/>
                <w:shd w:val="clear" w:color="auto" w:fill="E6E6E6"/>
              </w:rPr>
              <w:fldChar w:fldCharType="begin"/>
            </w:r>
            <w:r w:rsidRPr="00DB6C6D">
              <w:rPr>
                <w:rFonts w:ascii="Arial" w:hAnsi="Arial" w:cs="Arial"/>
              </w:rPr>
              <w:instrText xml:space="preserve"> AUTONUM  \* Arabic </w:instrText>
            </w:r>
            <w:r w:rsidRPr="00DB6C6D">
              <w:rPr>
                <w:rFonts w:ascii="Arial" w:hAnsi="Arial" w:cs="Arial"/>
                <w:color w:val="2B579A"/>
                <w:shd w:val="clear" w:color="auto" w:fill="E6E6E6"/>
              </w:rPr>
              <w:fldChar w:fldCharType="end"/>
            </w:r>
          </w:p>
        </w:tc>
        <w:tc>
          <w:tcPr>
            <w:tcW w:w="1642" w:type="dxa"/>
            <w:shd w:val="clear" w:color="auto" w:fill="auto"/>
          </w:tcPr>
          <w:p w14:paraId="30F477AD" w14:textId="77777777" w:rsidR="00F277E5" w:rsidRPr="00DB6C6D" w:rsidRDefault="00F277E5" w:rsidP="002A5ED0">
            <w:pPr>
              <w:spacing w:before="40" w:after="40"/>
              <w:rPr>
                <w:rFonts w:ascii="Arial" w:hAnsi="Arial" w:cs="Arial"/>
              </w:rPr>
            </w:pPr>
            <w:r>
              <w:rPr>
                <w:rFonts w:ascii="Arial" w:hAnsi="Arial" w:cs="Arial"/>
              </w:rPr>
              <w:t>a</w:t>
            </w:r>
            <w:r w:rsidRPr="002973B3">
              <w:rPr>
                <w:rFonts w:ascii="Arial" w:hAnsi="Arial" w:cs="Arial"/>
              </w:rPr>
              <w:t>lgemeen</w:t>
            </w:r>
          </w:p>
        </w:tc>
        <w:tc>
          <w:tcPr>
            <w:tcW w:w="5990" w:type="dxa"/>
            <w:shd w:val="clear" w:color="auto" w:fill="auto"/>
          </w:tcPr>
          <w:p w14:paraId="2D9FF04E" w14:textId="19965284" w:rsidR="00F277E5" w:rsidRPr="00D043EA" w:rsidRDefault="00F277E5" w:rsidP="002A5ED0">
            <w:pPr>
              <w:spacing w:after="40"/>
              <w:ind w:right="74"/>
              <w:rPr>
                <w:rFonts w:ascii="Arial" w:hAnsi="Arial" w:cs="Arial"/>
              </w:rPr>
            </w:pPr>
            <w:r>
              <w:rPr>
                <w:rFonts w:ascii="Arial" w:hAnsi="Arial" w:cs="Arial"/>
              </w:rPr>
              <w:t>Wat kunt u wel/niet bieden o.b.v. de opdrachtformulering</w:t>
            </w:r>
            <w:r w:rsidR="00B4372B">
              <w:rPr>
                <w:rFonts w:ascii="Arial" w:hAnsi="Arial" w:cs="Arial"/>
              </w:rPr>
              <w:t xml:space="preserve"> </w:t>
            </w:r>
            <w:r>
              <w:rPr>
                <w:rFonts w:ascii="Arial" w:hAnsi="Arial" w:cs="Arial"/>
              </w:rPr>
              <w:t xml:space="preserve">zoals beschreven in </w:t>
            </w:r>
            <w:r w:rsidR="00612B63">
              <w:rPr>
                <w:rFonts w:ascii="Arial" w:hAnsi="Arial" w:cs="Arial"/>
              </w:rPr>
              <w:t>het Marktconsultatiedocument</w:t>
            </w:r>
            <w:r>
              <w:rPr>
                <w:rFonts w:ascii="Arial" w:hAnsi="Arial" w:cs="Arial"/>
              </w:rPr>
              <w:t xml:space="preserve">? Bent u in staat </w:t>
            </w:r>
            <w:r w:rsidRPr="006B29D5">
              <w:rPr>
                <w:rFonts w:ascii="Arial" w:hAnsi="Arial" w:cs="Arial"/>
              </w:rPr>
              <w:t xml:space="preserve">om alle onderdelen van deze concept opdracht uit te voeren of </w:t>
            </w:r>
            <w:r>
              <w:rPr>
                <w:rFonts w:ascii="Arial" w:hAnsi="Arial" w:cs="Arial"/>
              </w:rPr>
              <w:t xml:space="preserve">zijn </w:t>
            </w:r>
            <w:r w:rsidRPr="006B29D5">
              <w:rPr>
                <w:rFonts w:ascii="Arial" w:hAnsi="Arial" w:cs="Arial"/>
              </w:rPr>
              <w:t xml:space="preserve">bepaalde onderdelen niet </w:t>
            </w:r>
            <w:r>
              <w:rPr>
                <w:rFonts w:ascii="Arial" w:hAnsi="Arial" w:cs="Arial"/>
              </w:rPr>
              <w:t>uitvoerbaar en waarom niet?</w:t>
            </w:r>
          </w:p>
        </w:tc>
      </w:tr>
      <w:tr w:rsidR="00F277E5" w:rsidRPr="00DB6C6D" w14:paraId="4CE331A6" w14:textId="77777777" w:rsidTr="002A5ED0">
        <w:tc>
          <w:tcPr>
            <w:tcW w:w="1278" w:type="dxa"/>
            <w:shd w:val="clear" w:color="auto" w:fill="auto"/>
          </w:tcPr>
          <w:p w14:paraId="0C34D96E" w14:textId="77777777" w:rsidR="00F277E5" w:rsidRPr="00DB6C6D" w:rsidRDefault="00F277E5" w:rsidP="002A5ED0">
            <w:pPr>
              <w:spacing w:before="40" w:after="40"/>
              <w:jc w:val="center"/>
              <w:rPr>
                <w:rFonts w:ascii="Arial" w:hAnsi="Arial" w:cs="Arial"/>
                <w:b/>
              </w:rPr>
            </w:pPr>
            <w:r w:rsidRPr="00DB6C6D">
              <w:rPr>
                <w:rFonts w:ascii="Arial" w:hAnsi="Arial" w:cs="Arial"/>
                <w:b/>
              </w:rPr>
              <w:t>Antwoord:</w:t>
            </w:r>
          </w:p>
        </w:tc>
        <w:tc>
          <w:tcPr>
            <w:tcW w:w="7632" w:type="dxa"/>
            <w:gridSpan w:val="2"/>
            <w:shd w:val="clear" w:color="auto" w:fill="auto"/>
          </w:tcPr>
          <w:p w14:paraId="62861512" w14:textId="77777777" w:rsidR="00F277E5" w:rsidRPr="00DB6C6D" w:rsidRDefault="00F277E5" w:rsidP="002A5ED0">
            <w:pPr>
              <w:spacing w:before="40" w:after="40"/>
              <w:rPr>
                <w:rFonts w:ascii="Arial" w:hAnsi="Arial" w:cs="Arial"/>
              </w:rPr>
            </w:pPr>
          </w:p>
        </w:tc>
      </w:tr>
    </w:tbl>
    <w:p w14:paraId="42F48C8A" w14:textId="77777777" w:rsidR="00F277E5" w:rsidRDefault="00F277E5" w:rsidP="00F277E5">
      <w:pPr>
        <w:spacing w:line="240" w:lineRule="auto"/>
        <w:rPr>
          <w:rFonts w:ascii="Arial" w:hAnsi="Arial" w:cs="Arial"/>
        </w:rPr>
      </w:pPr>
    </w:p>
    <w:tbl>
      <w:tblPr>
        <w:tblW w:w="8910"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8"/>
        <w:gridCol w:w="1642"/>
        <w:gridCol w:w="5990"/>
      </w:tblGrid>
      <w:tr w:rsidR="00F277E5" w:rsidRPr="00DB6C6D" w14:paraId="78B31978" w14:textId="77777777" w:rsidTr="6067643C">
        <w:tc>
          <w:tcPr>
            <w:tcW w:w="1278" w:type="dxa"/>
            <w:shd w:val="clear" w:color="auto" w:fill="C0C0C0"/>
            <w:vAlign w:val="center"/>
          </w:tcPr>
          <w:p w14:paraId="3AC05ECD" w14:textId="77777777" w:rsidR="00F277E5" w:rsidRPr="00DB6C6D" w:rsidRDefault="00F277E5" w:rsidP="002A5ED0">
            <w:pPr>
              <w:spacing w:after="40"/>
              <w:jc w:val="center"/>
              <w:rPr>
                <w:rFonts w:ascii="Arial" w:hAnsi="Arial" w:cs="Arial"/>
                <w:b/>
                <w:bCs/>
              </w:rPr>
            </w:pPr>
            <w:r w:rsidRPr="00DB6C6D">
              <w:rPr>
                <w:rFonts w:ascii="Arial" w:hAnsi="Arial" w:cs="Arial"/>
                <w:b/>
                <w:bCs/>
              </w:rPr>
              <w:t>Nr.</w:t>
            </w:r>
          </w:p>
        </w:tc>
        <w:tc>
          <w:tcPr>
            <w:tcW w:w="1642" w:type="dxa"/>
            <w:shd w:val="clear" w:color="auto" w:fill="C0C0C0"/>
            <w:vAlign w:val="center"/>
          </w:tcPr>
          <w:p w14:paraId="0101C20E" w14:textId="77777777" w:rsidR="00F277E5" w:rsidRPr="00DB6C6D" w:rsidRDefault="00F277E5" w:rsidP="002A5ED0">
            <w:pPr>
              <w:spacing w:after="40"/>
              <w:rPr>
                <w:rFonts w:ascii="Arial" w:hAnsi="Arial" w:cs="Arial"/>
                <w:b/>
                <w:bCs/>
              </w:rPr>
            </w:pPr>
            <w:r w:rsidRPr="00DB6C6D">
              <w:rPr>
                <w:rFonts w:ascii="Arial" w:hAnsi="Arial" w:cs="Arial"/>
                <w:b/>
                <w:bCs/>
              </w:rPr>
              <w:t>betreft</w:t>
            </w:r>
          </w:p>
        </w:tc>
        <w:tc>
          <w:tcPr>
            <w:tcW w:w="5990" w:type="dxa"/>
            <w:shd w:val="clear" w:color="auto" w:fill="C0C0C0"/>
            <w:vAlign w:val="center"/>
          </w:tcPr>
          <w:p w14:paraId="3B7E55EC" w14:textId="77777777" w:rsidR="00F277E5" w:rsidRPr="00DB6C6D" w:rsidRDefault="00F277E5" w:rsidP="002A5ED0">
            <w:pPr>
              <w:spacing w:after="40"/>
              <w:rPr>
                <w:rFonts w:ascii="Arial" w:hAnsi="Arial" w:cs="Arial"/>
                <w:b/>
                <w:bCs/>
              </w:rPr>
            </w:pPr>
            <w:r w:rsidRPr="00DB6C6D">
              <w:rPr>
                <w:rFonts w:ascii="Arial" w:hAnsi="Arial" w:cs="Arial"/>
                <w:b/>
                <w:bCs/>
              </w:rPr>
              <w:t>Vraag</w:t>
            </w:r>
          </w:p>
        </w:tc>
      </w:tr>
      <w:tr w:rsidR="00F277E5" w:rsidRPr="00DB6C6D" w14:paraId="0657D3A2" w14:textId="77777777" w:rsidTr="6067643C">
        <w:tc>
          <w:tcPr>
            <w:tcW w:w="1278" w:type="dxa"/>
            <w:shd w:val="clear" w:color="auto" w:fill="auto"/>
          </w:tcPr>
          <w:p w14:paraId="09E51AFD" w14:textId="77777777" w:rsidR="00F277E5" w:rsidRPr="00DB6C6D" w:rsidRDefault="00F277E5" w:rsidP="002A5ED0">
            <w:pPr>
              <w:spacing w:before="40" w:after="40"/>
              <w:jc w:val="center"/>
              <w:rPr>
                <w:rFonts w:ascii="Arial" w:hAnsi="Arial" w:cs="Arial"/>
              </w:rPr>
            </w:pPr>
            <w:r w:rsidRPr="00DB6C6D">
              <w:rPr>
                <w:rFonts w:ascii="Arial" w:hAnsi="Arial" w:cs="Arial"/>
                <w:color w:val="2B579A"/>
                <w:shd w:val="clear" w:color="auto" w:fill="E6E6E6"/>
              </w:rPr>
              <w:fldChar w:fldCharType="begin"/>
            </w:r>
            <w:r w:rsidRPr="00DB6C6D">
              <w:rPr>
                <w:rFonts w:ascii="Arial" w:hAnsi="Arial" w:cs="Arial"/>
              </w:rPr>
              <w:instrText xml:space="preserve"> AUTONUM  \* Arabic </w:instrText>
            </w:r>
            <w:r w:rsidRPr="00DB6C6D">
              <w:rPr>
                <w:rFonts w:ascii="Arial" w:hAnsi="Arial" w:cs="Arial"/>
                <w:color w:val="2B579A"/>
                <w:shd w:val="clear" w:color="auto" w:fill="E6E6E6"/>
              </w:rPr>
              <w:fldChar w:fldCharType="end"/>
            </w:r>
          </w:p>
        </w:tc>
        <w:tc>
          <w:tcPr>
            <w:tcW w:w="1642" w:type="dxa"/>
            <w:shd w:val="clear" w:color="auto" w:fill="auto"/>
          </w:tcPr>
          <w:p w14:paraId="7087168E" w14:textId="01198515" w:rsidR="00F277E5" w:rsidRPr="00DB6C6D" w:rsidRDefault="79DA90E7" w:rsidP="6067643C">
            <w:pPr>
              <w:spacing w:before="40" w:after="40"/>
              <w:rPr>
                <w:rFonts w:ascii="Arial" w:hAnsi="Arial" w:cs="Arial"/>
              </w:rPr>
            </w:pPr>
            <w:r w:rsidRPr="6067643C">
              <w:rPr>
                <w:rFonts w:ascii="Arial" w:hAnsi="Arial" w:cs="Arial"/>
              </w:rPr>
              <w:t>a</w:t>
            </w:r>
            <w:r w:rsidR="3E951BC3" w:rsidRPr="6067643C">
              <w:rPr>
                <w:rFonts w:ascii="Arial" w:hAnsi="Arial" w:cs="Arial"/>
              </w:rPr>
              <w:t>lgemeen/</w:t>
            </w:r>
          </w:p>
          <w:p w14:paraId="35492245" w14:textId="6221F10D" w:rsidR="00F277E5" w:rsidRPr="00DB6C6D" w:rsidRDefault="3E951BC3" w:rsidP="002A5ED0">
            <w:pPr>
              <w:spacing w:before="40" w:after="40"/>
              <w:rPr>
                <w:rFonts w:ascii="Arial" w:hAnsi="Arial" w:cs="Arial"/>
              </w:rPr>
            </w:pPr>
            <w:r w:rsidRPr="6067643C">
              <w:rPr>
                <w:rFonts w:ascii="Arial" w:hAnsi="Arial" w:cs="Arial"/>
              </w:rPr>
              <w:t>kwaliteit</w:t>
            </w:r>
          </w:p>
        </w:tc>
        <w:tc>
          <w:tcPr>
            <w:tcW w:w="5990" w:type="dxa"/>
            <w:shd w:val="clear" w:color="auto" w:fill="auto"/>
          </w:tcPr>
          <w:p w14:paraId="51B47A0C" w14:textId="2C5708FD" w:rsidR="00F277E5" w:rsidRDefault="006875BF" w:rsidP="002A5ED0">
            <w:pPr>
              <w:spacing w:after="40"/>
              <w:ind w:right="74"/>
              <w:rPr>
                <w:rFonts w:ascii="Arial" w:hAnsi="Arial" w:cs="Arial"/>
              </w:rPr>
            </w:pPr>
            <w:r>
              <w:rPr>
                <w:rFonts w:ascii="Arial" w:hAnsi="Arial" w:cs="Arial"/>
              </w:rPr>
              <w:t>K</w:t>
            </w:r>
            <w:r w:rsidR="00F277E5" w:rsidRPr="00A76724">
              <w:rPr>
                <w:rFonts w:ascii="Arial" w:hAnsi="Arial" w:cs="Arial"/>
              </w:rPr>
              <w:t xml:space="preserve">unt u een beschrijving geven, eventueel </w:t>
            </w:r>
            <w:r w:rsidR="00F338E4">
              <w:rPr>
                <w:rFonts w:ascii="Arial" w:hAnsi="Arial" w:cs="Arial"/>
              </w:rPr>
              <w:t>aangevuld</w:t>
            </w:r>
            <w:r w:rsidR="00F277E5" w:rsidRPr="00A76724">
              <w:rPr>
                <w:rFonts w:ascii="Arial" w:hAnsi="Arial" w:cs="Arial"/>
              </w:rPr>
              <w:t xml:space="preserve"> met beeldmateriaal, over hoe u de dienstverlening voor deze opdracht </w:t>
            </w:r>
            <w:r w:rsidR="00F277E5">
              <w:rPr>
                <w:rFonts w:ascii="Arial" w:hAnsi="Arial" w:cs="Arial"/>
              </w:rPr>
              <w:t>in zou kunnen</w:t>
            </w:r>
            <w:r w:rsidR="00F277E5" w:rsidRPr="00A76724">
              <w:rPr>
                <w:rFonts w:ascii="Arial" w:hAnsi="Arial" w:cs="Arial"/>
              </w:rPr>
              <w:t xml:space="preserve"> invullen?</w:t>
            </w:r>
          </w:p>
          <w:p w14:paraId="13BAF50E" w14:textId="5EC4EF76" w:rsidR="00F277E5" w:rsidRPr="00A76724" w:rsidRDefault="00F277E5" w:rsidP="002A5ED0">
            <w:pPr>
              <w:spacing w:after="40"/>
              <w:ind w:right="74"/>
              <w:rPr>
                <w:rFonts w:ascii="Arial" w:hAnsi="Arial" w:cs="Arial"/>
              </w:rPr>
            </w:pPr>
            <w:r>
              <w:rPr>
                <w:rFonts w:ascii="Arial" w:hAnsi="Arial" w:cs="Arial"/>
              </w:rPr>
              <w:t>Kunt u hierbij ook aangeven hoe flexibel u bent bij mogelijke op-/</w:t>
            </w:r>
            <w:r w:rsidR="00A11E9D">
              <w:rPr>
                <w:rFonts w:ascii="Arial" w:hAnsi="Arial" w:cs="Arial"/>
              </w:rPr>
              <w:t xml:space="preserve"> </w:t>
            </w:r>
            <w:proofErr w:type="spellStart"/>
            <w:r>
              <w:rPr>
                <w:rFonts w:ascii="Arial" w:hAnsi="Arial" w:cs="Arial"/>
              </w:rPr>
              <w:t>afschaling</w:t>
            </w:r>
            <w:proofErr w:type="spellEnd"/>
            <w:r>
              <w:rPr>
                <w:rFonts w:ascii="Arial" w:hAnsi="Arial" w:cs="Arial"/>
              </w:rPr>
              <w:t xml:space="preserve"> of aanpassing van de werkzaamheden</w:t>
            </w:r>
            <w:r w:rsidR="00A11E9D">
              <w:rPr>
                <w:rFonts w:ascii="Arial" w:hAnsi="Arial" w:cs="Arial"/>
              </w:rPr>
              <w:t xml:space="preserve"> gedurende de contractduur</w:t>
            </w:r>
            <w:r>
              <w:rPr>
                <w:rFonts w:ascii="Arial" w:hAnsi="Arial" w:cs="Arial"/>
              </w:rPr>
              <w:t>?</w:t>
            </w:r>
          </w:p>
        </w:tc>
      </w:tr>
      <w:tr w:rsidR="00F277E5" w:rsidRPr="00DB6C6D" w14:paraId="47521FFD" w14:textId="77777777" w:rsidTr="6067643C">
        <w:tc>
          <w:tcPr>
            <w:tcW w:w="1278" w:type="dxa"/>
            <w:shd w:val="clear" w:color="auto" w:fill="auto"/>
          </w:tcPr>
          <w:p w14:paraId="725EB482" w14:textId="77777777" w:rsidR="00F277E5" w:rsidRPr="00DB6C6D" w:rsidRDefault="00F277E5" w:rsidP="002A5ED0">
            <w:pPr>
              <w:spacing w:before="40" w:after="40"/>
              <w:jc w:val="center"/>
              <w:rPr>
                <w:rFonts w:ascii="Arial" w:hAnsi="Arial" w:cs="Arial"/>
                <w:b/>
              </w:rPr>
            </w:pPr>
            <w:r w:rsidRPr="00DB6C6D">
              <w:rPr>
                <w:rFonts w:ascii="Arial" w:hAnsi="Arial" w:cs="Arial"/>
                <w:b/>
              </w:rPr>
              <w:t>Antwoord:</w:t>
            </w:r>
          </w:p>
        </w:tc>
        <w:tc>
          <w:tcPr>
            <w:tcW w:w="7632" w:type="dxa"/>
            <w:gridSpan w:val="2"/>
            <w:shd w:val="clear" w:color="auto" w:fill="auto"/>
          </w:tcPr>
          <w:p w14:paraId="363FC415" w14:textId="77777777" w:rsidR="00F277E5" w:rsidRPr="00DB6C6D" w:rsidRDefault="00F277E5" w:rsidP="002A5ED0">
            <w:pPr>
              <w:spacing w:before="40" w:after="40"/>
              <w:rPr>
                <w:rFonts w:ascii="Arial" w:hAnsi="Arial" w:cs="Arial"/>
              </w:rPr>
            </w:pPr>
          </w:p>
        </w:tc>
      </w:tr>
    </w:tbl>
    <w:p w14:paraId="7BE78ADE" w14:textId="77777777" w:rsidR="00F277E5" w:rsidRPr="00DB6C6D" w:rsidRDefault="00F277E5" w:rsidP="002D7E42">
      <w:pPr>
        <w:spacing w:line="240" w:lineRule="auto"/>
        <w:rPr>
          <w:rFonts w:ascii="Arial" w:hAnsi="Arial" w:cs="Arial"/>
        </w:rPr>
      </w:pPr>
    </w:p>
    <w:tbl>
      <w:tblPr>
        <w:tblW w:w="8910"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8"/>
        <w:gridCol w:w="1641"/>
        <w:gridCol w:w="5991"/>
      </w:tblGrid>
      <w:tr w:rsidR="00942020" w:rsidRPr="00EC523A" w14:paraId="3F910D61" w14:textId="77777777" w:rsidTr="29F067FE">
        <w:tc>
          <w:tcPr>
            <w:tcW w:w="12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0C0C0"/>
            <w:vAlign w:val="center"/>
          </w:tcPr>
          <w:p w14:paraId="4ABF4321" w14:textId="77777777" w:rsidR="00942020" w:rsidRPr="00EC523A" w:rsidRDefault="00942020" w:rsidP="00430EBF">
            <w:pPr>
              <w:spacing w:after="40"/>
              <w:jc w:val="center"/>
              <w:rPr>
                <w:rFonts w:ascii="Arial" w:hAnsi="Arial" w:cs="Arial"/>
                <w:b/>
                <w:bCs/>
              </w:rPr>
            </w:pPr>
            <w:r w:rsidRPr="00EC523A">
              <w:rPr>
                <w:rFonts w:ascii="Arial" w:hAnsi="Arial" w:cs="Arial"/>
                <w:b/>
                <w:bCs/>
              </w:rPr>
              <w:t>Nr.</w:t>
            </w:r>
          </w:p>
        </w:tc>
        <w:tc>
          <w:tcPr>
            <w:tcW w:w="16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0C0C0"/>
            <w:vAlign w:val="center"/>
          </w:tcPr>
          <w:p w14:paraId="267F29A6" w14:textId="77777777" w:rsidR="00942020" w:rsidRPr="00EC523A" w:rsidRDefault="00942020" w:rsidP="00430EBF">
            <w:pPr>
              <w:spacing w:after="40"/>
              <w:rPr>
                <w:rFonts w:ascii="Arial" w:hAnsi="Arial" w:cs="Arial"/>
                <w:b/>
                <w:bCs/>
              </w:rPr>
            </w:pPr>
            <w:r w:rsidRPr="00EC523A">
              <w:rPr>
                <w:rFonts w:ascii="Arial" w:hAnsi="Arial" w:cs="Arial"/>
                <w:b/>
                <w:bCs/>
              </w:rPr>
              <w:t>betreft</w:t>
            </w:r>
          </w:p>
        </w:tc>
        <w:tc>
          <w:tcPr>
            <w:tcW w:w="59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0C0C0"/>
            <w:vAlign w:val="center"/>
          </w:tcPr>
          <w:p w14:paraId="776D84EA" w14:textId="77777777" w:rsidR="00942020" w:rsidRPr="00EC523A" w:rsidRDefault="00942020" w:rsidP="00430EBF">
            <w:pPr>
              <w:spacing w:after="40"/>
              <w:rPr>
                <w:rFonts w:ascii="Arial" w:hAnsi="Arial" w:cs="Arial"/>
                <w:b/>
                <w:bCs/>
              </w:rPr>
            </w:pPr>
            <w:r w:rsidRPr="00EC523A">
              <w:rPr>
                <w:rFonts w:ascii="Arial" w:hAnsi="Arial" w:cs="Arial"/>
                <w:b/>
                <w:bCs/>
              </w:rPr>
              <w:t>Vraag</w:t>
            </w:r>
          </w:p>
        </w:tc>
      </w:tr>
      <w:tr w:rsidR="00942020" w:rsidRPr="00DB6C6D" w14:paraId="7DDEFC4B" w14:textId="77777777" w:rsidTr="29F067FE">
        <w:tc>
          <w:tcPr>
            <w:tcW w:w="12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ABB0C31" w14:textId="77777777" w:rsidR="00942020" w:rsidRPr="000802A5" w:rsidRDefault="00942020" w:rsidP="00430EBF">
            <w:pPr>
              <w:spacing w:after="40"/>
              <w:jc w:val="center"/>
              <w:rPr>
                <w:rFonts w:ascii="Arial" w:hAnsi="Arial" w:cs="Arial"/>
              </w:rPr>
            </w:pPr>
            <w:r w:rsidRPr="000802A5">
              <w:rPr>
                <w:rFonts w:ascii="Arial" w:hAnsi="Arial" w:cs="Arial"/>
                <w:color w:val="2B579A"/>
                <w:shd w:val="clear" w:color="auto" w:fill="E6E6E6"/>
              </w:rPr>
              <w:fldChar w:fldCharType="begin"/>
            </w:r>
            <w:r w:rsidRPr="000802A5">
              <w:rPr>
                <w:rFonts w:ascii="Arial" w:hAnsi="Arial" w:cs="Arial"/>
              </w:rPr>
              <w:instrText xml:space="preserve"> AUTONUM  \* Arabic </w:instrText>
            </w:r>
            <w:r w:rsidRPr="000802A5">
              <w:rPr>
                <w:rFonts w:ascii="Arial" w:hAnsi="Arial" w:cs="Arial"/>
                <w:color w:val="2B579A"/>
                <w:shd w:val="clear" w:color="auto" w:fill="E6E6E6"/>
              </w:rPr>
              <w:fldChar w:fldCharType="end"/>
            </w:r>
          </w:p>
        </w:tc>
        <w:tc>
          <w:tcPr>
            <w:tcW w:w="16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4CF985B" w14:textId="0F10A19C" w:rsidR="00942020" w:rsidRPr="00EC523A" w:rsidRDefault="00942020" w:rsidP="00430EBF">
            <w:pPr>
              <w:spacing w:after="40"/>
              <w:rPr>
                <w:rFonts w:ascii="Arial" w:hAnsi="Arial" w:cs="Arial"/>
              </w:rPr>
            </w:pPr>
            <w:r w:rsidRPr="00EC523A">
              <w:rPr>
                <w:rFonts w:ascii="Arial" w:hAnsi="Arial" w:cs="Arial"/>
              </w:rPr>
              <w:t>personeel</w:t>
            </w:r>
          </w:p>
        </w:tc>
        <w:tc>
          <w:tcPr>
            <w:tcW w:w="59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57DC5E3" w14:textId="75BED4FC" w:rsidR="286E83B7" w:rsidRDefault="6F6C6C8C" w:rsidP="20DC4710">
            <w:pPr>
              <w:spacing w:after="40"/>
              <w:rPr>
                <w:rFonts w:ascii="Arial" w:hAnsi="Arial" w:cs="Arial"/>
              </w:rPr>
            </w:pPr>
            <w:r w:rsidRPr="29F067FE">
              <w:rPr>
                <w:rFonts w:ascii="Arial" w:hAnsi="Arial" w:cs="Arial"/>
              </w:rPr>
              <w:t xml:space="preserve">De implementatie en verificatie </w:t>
            </w:r>
            <w:r w:rsidR="626EAE34" w:rsidRPr="29F067FE">
              <w:rPr>
                <w:rFonts w:ascii="Arial" w:hAnsi="Arial" w:cs="Arial"/>
              </w:rPr>
              <w:t>bij de analysediensten vragen om extra en hoog gekwalificeerd personeel</w:t>
            </w:r>
            <w:r w:rsidR="57AB29FA" w:rsidRPr="29F067FE">
              <w:rPr>
                <w:rFonts w:ascii="Arial" w:hAnsi="Arial" w:cs="Arial"/>
              </w:rPr>
              <w:t>, onder andere op het gebied van analyses en ICT kennis</w:t>
            </w:r>
            <w:r w:rsidR="626EAE34" w:rsidRPr="29F067FE">
              <w:rPr>
                <w:rFonts w:ascii="Arial" w:hAnsi="Arial" w:cs="Arial"/>
              </w:rPr>
              <w:t xml:space="preserve">. </w:t>
            </w:r>
            <w:r w:rsidR="043C1762" w:rsidRPr="29F067FE">
              <w:rPr>
                <w:rFonts w:ascii="Arial" w:hAnsi="Arial" w:cs="Arial"/>
              </w:rPr>
              <w:t xml:space="preserve">Kunt u aangeven hoe u voldoende personele bezetting en flexibiliteit </w:t>
            </w:r>
            <w:r w:rsidR="2BAC1005" w:rsidRPr="29F067FE">
              <w:rPr>
                <w:rFonts w:ascii="Arial" w:hAnsi="Arial" w:cs="Arial"/>
              </w:rPr>
              <w:t xml:space="preserve">van personeel </w:t>
            </w:r>
            <w:r w:rsidR="043C1762" w:rsidRPr="29F067FE">
              <w:rPr>
                <w:rFonts w:ascii="Arial" w:hAnsi="Arial" w:cs="Arial"/>
              </w:rPr>
              <w:t>kunt borgen tijdens</w:t>
            </w:r>
            <w:r w:rsidR="5365AAC7" w:rsidRPr="29F067FE">
              <w:rPr>
                <w:rFonts w:ascii="Arial" w:hAnsi="Arial" w:cs="Arial"/>
              </w:rPr>
              <w:t xml:space="preserve"> </w:t>
            </w:r>
            <w:r w:rsidR="043C1762" w:rsidRPr="29F067FE">
              <w:rPr>
                <w:rFonts w:ascii="Arial" w:hAnsi="Arial" w:cs="Arial"/>
              </w:rPr>
              <w:t>de verificatie van de analyseapparatuur en tijdens de implementatie en inrichting van een nieuw proces</w:t>
            </w:r>
            <w:r w:rsidR="55D0088A" w:rsidRPr="29F067FE">
              <w:rPr>
                <w:rFonts w:ascii="Arial" w:hAnsi="Arial" w:cs="Arial"/>
              </w:rPr>
              <w:t>?</w:t>
            </w:r>
          </w:p>
          <w:p w14:paraId="016AEBA6" w14:textId="77777777" w:rsidR="00942020" w:rsidRPr="0004268D" w:rsidRDefault="00942020" w:rsidP="00430EBF">
            <w:pPr>
              <w:spacing w:after="40"/>
              <w:rPr>
                <w:rFonts w:ascii="Arial" w:hAnsi="Arial" w:cs="Arial"/>
              </w:rPr>
            </w:pPr>
            <w:r w:rsidRPr="0004268D">
              <w:rPr>
                <w:rFonts w:ascii="Arial" w:hAnsi="Arial" w:cs="Arial"/>
              </w:rPr>
              <w:lastRenderedPageBreak/>
              <w:t>Wilt u hierbij ook de minimale en maximale personele capaciteit benoemen die u nodig denkt te hebben voor deze fase</w:t>
            </w:r>
            <w:r>
              <w:rPr>
                <w:rFonts w:ascii="Arial" w:hAnsi="Arial" w:cs="Arial"/>
              </w:rPr>
              <w:t>n</w:t>
            </w:r>
            <w:r w:rsidRPr="0004268D">
              <w:rPr>
                <w:rFonts w:ascii="Arial" w:hAnsi="Arial" w:cs="Arial"/>
              </w:rPr>
              <w:t>?</w:t>
            </w:r>
          </w:p>
        </w:tc>
      </w:tr>
      <w:tr w:rsidR="00942020" w:rsidRPr="00DB6C6D" w14:paraId="18A58F4A" w14:textId="77777777" w:rsidTr="29F067FE">
        <w:tc>
          <w:tcPr>
            <w:tcW w:w="1278" w:type="dxa"/>
            <w:shd w:val="clear" w:color="auto" w:fill="auto"/>
          </w:tcPr>
          <w:p w14:paraId="6E81C3E7" w14:textId="77777777" w:rsidR="00942020" w:rsidRPr="00DB6C6D" w:rsidRDefault="00942020" w:rsidP="00430EBF">
            <w:pPr>
              <w:spacing w:before="40" w:after="40"/>
              <w:jc w:val="center"/>
              <w:rPr>
                <w:rFonts w:ascii="Arial" w:hAnsi="Arial" w:cs="Arial"/>
                <w:b/>
              </w:rPr>
            </w:pPr>
            <w:r w:rsidRPr="00DB6C6D">
              <w:rPr>
                <w:rFonts w:ascii="Arial" w:hAnsi="Arial" w:cs="Arial"/>
                <w:b/>
              </w:rPr>
              <w:lastRenderedPageBreak/>
              <w:t>Antwoord:</w:t>
            </w:r>
          </w:p>
        </w:tc>
        <w:tc>
          <w:tcPr>
            <w:tcW w:w="7632" w:type="dxa"/>
            <w:gridSpan w:val="2"/>
            <w:shd w:val="clear" w:color="auto" w:fill="auto"/>
          </w:tcPr>
          <w:p w14:paraId="034567A3" w14:textId="77777777" w:rsidR="00942020" w:rsidRPr="00DB6C6D" w:rsidRDefault="00942020" w:rsidP="00430EBF">
            <w:pPr>
              <w:spacing w:before="40" w:after="40"/>
              <w:rPr>
                <w:rFonts w:ascii="Arial" w:hAnsi="Arial" w:cs="Arial"/>
              </w:rPr>
            </w:pPr>
          </w:p>
        </w:tc>
      </w:tr>
    </w:tbl>
    <w:p w14:paraId="4637A867" w14:textId="77777777" w:rsidR="00942020" w:rsidRPr="00DB6C6D" w:rsidRDefault="00942020" w:rsidP="002D7E42">
      <w:pPr>
        <w:spacing w:line="240" w:lineRule="auto"/>
        <w:rPr>
          <w:rFonts w:ascii="Arial" w:hAnsi="Arial" w:cs="Arial"/>
        </w:rPr>
      </w:pPr>
    </w:p>
    <w:tbl>
      <w:tblPr>
        <w:tblW w:w="8959"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1274"/>
        <w:gridCol w:w="1624"/>
        <w:gridCol w:w="6061"/>
      </w:tblGrid>
      <w:tr w:rsidR="20DC4710" w14:paraId="02296810" w14:textId="77777777" w:rsidTr="00E11236">
        <w:trPr>
          <w:trHeight w:val="300"/>
        </w:trPr>
        <w:tc>
          <w:tcPr>
            <w:tcW w:w="12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0C0C0"/>
            <w:vAlign w:val="center"/>
          </w:tcPr>
          <w:p w14:paraId="29971CA7" w14:textId="77777777" w:rsidR="20DC4710" w:rsidRDefault="20DC4710" w:rsidP="20DC4710">
            <w:pPr>
              <w:spacing w:after="40"/>
              <w:jc w:val="center"/>
              <w:rPr>
                <w:rFonts w:ascii="Arial" w:hAnsi="Arial" w:cs="Arial"/>
                <w:b/>
                <w:bCs/>
              </w:rPr>
            </w:pPr>
            <w:r w:rsidRPr="20DC4710">
              <w:rPr>
                <w:rFonts w:ascii="Arial" w:hAnsi="Arial" w:cs="Arial"/>
                <w:b/>
                <w:bCs/>
              </w:rPr>
              <w:t>Nr.</w:t>
            </w:r>
          </w:p>
        </w:tc>
        <w:tc>
          <w:tcPr>
            <w:tcW w:w="16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0C0C0"/>
            <w:vAlign w:val="center"/>
          </w:tcPr>
          <w:p w14:paraId="31842370" w14:textId="77777777" w:rsidR="20DC4710" w:rsidRDefault="20DC4710" w:rsidP="20DC4710">
            <w:pPr>
              <w:spacing w:after="40"/>
              <w:rPr>
                <w:rFonts w:ascii="Arial" w:hAnsi="Arial" w:cs="Arial"/>
                <w:b/>
                <w:bCs/>
              </w:rPr>
            </w:pPr>
            <w:r w:rsidRPr="20DC4710">
              <w:rPr>
                <w:rFonts w:ascii="Arial" w:hAnsi="Arial" w:cs="Arial"/>
                <w:b/>
                <w:bCs/>
              </w:rPr>
              <w:t>betreft</w:t>
            </w:r>
          </w:p>
        </w:tc>
        <w:tc>
          <w:tcPr>
            <w:tcW w:w="60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0C0C0"/>
            <w:vAlign w:val="center"/>
          </w:tcPr>
          <w:p w14:paraId="2808B085" w14:textId="77777777" w:rsidR="20DC4710" w:rsidRDefault="20DC4710" w:rsidP="20DC4710">
            <w:pPr>
              <w:spacing w:after="40"/>
              <w:rPr>
                <w:rFonts w:ascii="Arial" w:hAnsi="Arial" w:cs="Arial"/>
                <w:b/>
                <w:bCs/>
              </w:rPr>
            </w:pPr>
            <w:r w:rsidRPr="20DC4710">
              <w:rPr>
                <w:rFonts w:ascii="Arial" w:hAnsi="Arial" w:cs="Arial"/>
                <w:b/>
                <w:bCs/>
              </w:rPr>
              <w:t>Vraag</w:t>
            </w:r>
          </w:p>
        </w:tc>
      </w:tr>
      <w:tr w:rsidR="20DC4710" w14:paraId="30D25260" w14:textId="77777777" w:rsidTr="00E11236">
        <w:trPr>
          <w:trHeight w:val="300"/>
        </w:trPr>
        <w:tc>
          <w:tcPr>
            <w:tcW w:w="12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5473621" w14:textId="77777777" w:rsidR="20DC4710" w:rsidRDefault="20DC4710" w:rsidP="20DC4710">
            <w:pPr>
              <w:spacing w:after="40"/>
              <w:jc w:val="center"/>
              <w:rPr>
                <w:rFonts w:ascii="Arial" w:hAnsi="Arial" w:cs="Arial"/>
              </w:rPr>
            </w:pPr>
            <w:r w:rsidRPr="20DC4710">
              <w:rPr>
                <w:rFonts w:ascii="Arial" w:hAnsi="Arial" w:cs="Arial"/>
                <w:color w:val="2B579A"/>
              </w:rPr>
              <w:fldChar w:fldCharType="begin"/>
            </w:r>
            <w:r w:rsidRPr="20DC4710">
              <w:rPr>
                <w:rFonts w:ascii="Arial" w:hAnsi="Arial" w:cs="Arial"/>
              </w:rPr>
              <w:instrText xml:space="preserve"> AUTONUM  \* Arabic </w:instrText>
            </w:r>
            <w:r w:rsidRPr="20DC4710">
              <w:rPr>
                <w:rFonts w:ascii="Arial" w:hAnsi="Arial" w:cs="Arial"/>
                <w:color w:val="2B579A"/>
              </w:rPr>
              <w:fldChar w:fldCharType="end"/>
            </w:r>
          </w:p>
        </w:tc>
        <w:tc>
          <w:tcPr>
            <w:tcW w:w="16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A557DF0" w14:textId="0F10A19C" w:rsidR="20DC4710" w:rsidRDefault="20DC4710" w:rsidP="20DC4710">
            <w:pPr>
              <w:spacing w:after="40"/>
              <w:rPr>
                <w:rFonts w:ascii="Arial" w:hAnsi="Arial" w:cs="Arial"/>
              </w:rPr>
            </w:pPr>
            <w:r w:rsidRPr="20DC4710">
              <w:rPr>
                <w:rFonts w:ascii="Arial" w:hAnsi="Arial" w:cs="Arial"/>
              </w:rPr>
              <w:t>personeel</w:t>
            </w:r>
          </w:p>
        </w:tc>
        <w:tc>
          <w:tcPr>
            <w:tcW w:w="60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71E57E9" w14:textId="032AD10E" w:rsidR="20DC4710" w:rsidRDefault="1812E470" w:rsidP="29F067FE">
            <w:pPr>
              <w:spacing w:after="40"/>
              <w:rPr>
                <w:rFonts w:ascii="Arial" w:hAnsi="Arial" w:cs="Arial"/>
              </w:rPr>
            </w:pPr>
            <w:r w:rsidRPr="29F067FE">
              <w:rPr>
                <w:rFonts w:ascii="Arial" w:hAnsi="Arial" w:cs="Arial"/>
              </w:rPr>
              <w:t xml:space="preserve">Tijdens de looptijd van de overeenkomst kunnen er </w:t>
            </w:r>
            <w:r w:rsidR="5EDD070B" w:rsidRPr="29F067FE">
              <w:rPr>
                <w:rFonts w:ascii="Arial" w:hAnsi="Arial" w:cs="Arial"/>
              </w:rPr>
              <w:t xml:space="preserve">aanpassingen komen in het lopende screeningsprogramma die meer of minder werkzaamheden vergen. </w:t>
            </w:r>
            <w:r w:rsidR="1EA68718" w:rsidRPr="29F067FE">
              <w:rPr>
                <w:rFonts w:ascii="Arial" w:hAnsi="Arial" w:cs="Arial"/>
              </w:rPr>
              <w:t xml:space="preserve">Ook kan er een beroep worden gedaan op de achterwachtfunctie of extra analyse-experimenten ten behoeve van de kwaliteit. </w:t>
            </w:r>
            <w:r w:rsidR="20DC4710" w:rsidRPr="29F067FE">
              <w:rPr>
                <w:rFonts w:ascii="Arial" w:hAnsi="Arial" w:cs="Arial"/>
              </w:rPr>
              <w:t>Kunt u aangeven hoe u voldoende personele bezetting en flexibiliteit</w:t>
            </w:r>
            <w:r w:rsidR="5BBA7DB5" w:rsidRPr="29F067FE">
              <w:rPr>
                <w:rFonts w:ascii="Arial" w:hAnsi="Arial" w:cs="Arial"/>
              </w:rPr>
              <w:t xml:space="preserve"> van personeel</w:t>
            </w:r>
            <w:r w:rsidR="20DC4710" w:rsidRPr="29F067FE">
              <w:rPr>
                <w:rFonts w:ascii="Arial" w:hAnsi="Arial" w:cs="Arial"/>
              </w:rPr>
              <w:t xml:space="preserve"> kunt borgen tijdens de looptijd van de overeenkomst (insteek is 4+2+2+2 jaar)?</w:t>
            </w:r>
          </w:p>
          <w:p w14:paraId="5D697E66" w14:textId="77777777" w:rsidR="20DC4710" w:rsidRDefault="20DC4710" w:rsidP="20DC4710">
            <w:pPr>
              <w:spacing w:after="40"/>
              <w:rPr>
                <w:rFonts w:ascii="Arial" w:hAnsi="Arial" w:cs="Arial"/>
              </w:rPr>
            </w:pPr>
            <w:r w:rsidRPr="20DC4710">
              <w:rPr>
                <w:rFonts w:ascii="Arial" w:hAnsi="Arial" w:cs="Arial"/>
              </w:rPr>
              <w:t>Wilt u hierbij ook de minimale en maximale personele capaciteit benoemen die u nodig denkt te hebben voor deze fasen?</w:t>
            </w:r>
          </w:p>
        </w:tc>
      </w:tr>
      <w:tr w:rsidR="20DC4710" w14:paraId="77A96513" w14:textId="77777777" w:rsidTr="00E11236">
        <w:trPr>
          <w:trHeight w:val="300"/>
        </w:trPr>
        <w:tc>
          <w:tcPr>
            <w:tcW w:w="1274" w:type="dxa"/>
            <w:shd w:val="clear" w:color="auto" w:fill="auto"/>
          </w:tcPr>
          <w:p w14:paraId="661D9E5C" w14:textId="77777777" w:rsidR="20DC4710" w:rsidRDefault="20DC4710" w:rsidP="20DC4710">
            <w:pPr>
              <w:spacing w:before="40" w:after="40"/>
              <w:jc w:val="center"/>
              <w:rPr>
                <w:rFonts w:ascii="Arial" w:hAnsi="Arial" w:cs="Arial"/>
                <w:b/>
                <w:bCs/>
              </w:rPr>
            </w:pPr>
            <w:r w:rsidRPr="20DC4710">
              <w:rPr>
                <w:rFonts w:ascii="Arial" w:hAnsi="Arial" w:cs="Arial"/>
                <w:b/>
                <w:bCs/>
              </w:rPr>
              <w:t>Antwoord:</w:t>
            </w:r>
          </w:p>
        </w:tc>
        <w:tc>
          <w:tcPr>
            <w:tcW w:w="7685" w:type="dxa"/>
            <w:gridSpan w:val="2"/>
            <w:shd w:val="clear" w:color="auto" w:fill="auto"/>
          </w:tcPr>
          <w:p w14:paraId="7EC6D5C2" w14:textId="77777777" w:rsidR="20DC4710" w:rsidRDefault="20DC4710" w:rsidP="20DC4710">
            <w:pPr>
              <w:spacing w:before="40" w:after="40"/>
              <w:rPr>
                <w:rFonts w:ascii="Arial" w:hAnsi="Arial" w:cs="Arial"/>
              </w:rPr>
            </w:pPr>
          </w:p>
        </w:tc>
      </w:tr>
    </w:tbl>
    <w:p w14:paraId="66B19D49" w14:textId="4B00DBEE" w:rsidR="331BBF86" w:rsidRDefault="331BBF86" w:rsidP="20DC4710">
      <w:pPr>
        <w:spacing w:line="240" w:lineRule="auto"/>
        <w:rPr>
          <w:rFonts w:ascii="Arial" w:hAnsi="Arial" w:cs="Arial"/>
        </w:rPr>
      </w:pPr>
    </w:p>
    <w:tbl>
      <w:tblPr>
        <w:tblW w:w="8959"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1273"/>
        <w:gridCol w:w="1625"/>
        <w:gridCol w:w="6061"/>
      </w:tblGrid>
      <w:tr w:rsidR="29F067FE" w14:paraId="0E97BAE1" w14:textId="77777777" w:rsidTr="00E11236">
        <w:trPr>
          <w:trHeight w:val="300"/>
        </w:trPr>
        <w:tc>
          <w:tcPr>
            <w:tcW w:w="127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0C0C0"/>
            <w:vAlign w:val="center"/>
          </w:tcPr>
          <w:p w14:paraId="02A0329B" w14:textId="77777777" w:rsidR="29F067FE" w:rsidRDefault="29F067FE" w:rsidP="29F067FE">
            <w:pPr>
              <w:spacing w:after="40"/>
              <w:jc w:val="center"/>
              <w:rPr>
                <w:rFonts w:ascii="Arial" w:hAnsi="Arial" w:cs="Arial"/>
                <w:b/>
                <w:bCs/>
              </w:rPr>
            </w:pPr>
            <w:r w:rsidRPr="29F067FE">
              <w:rPr>
                <w:rFonts w:ascii="Arial" w:hAnsi="Arial" w:cs="Arial"/>
                <w:b/>
                <w:bCs/>
              </w:rPr>
              <w:t>Nr.</w:t>
            </w:r>
          </w:p>
        </w:tc>
        <w:tc>
          <w:tcPr>
            <w:tcW w:w="16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0C0C0"/>
            <w:vAlign w:val="center"/>
          </w:tcPr>
          <w:p w14:paraId="665DB1C5" w14:textId="77777777" w:rsidR="29F067FE" w:rsidRDefault="29F067FE" w:rsidP="29F067FE">
            <w:pPr>
              <w:spacing w:after="40"/>
              <w:rPr>
                <w:rFonts w:ascii="Arial" w:hAnsi="Arial" w:cs="Arial"/>
                <w:b/>
                <w:bCs/>
              </w:rPr>
            </w:pPr>
            <w:r w:rsidRPr="29F067FE">
              <w:rPr>
                <w:rFonts w:ascii="Arial" w:hAnsi="Arial" w:cs="Arial"/>
                <w:b/>
                <w:bCs/>
              </w:rPr>
              <w:t>betreft</w:t>
            </w:r>
          </w:p>
        </w:tc>
        <w:tc>
          <w:tcPr>
            <w:tcW w:w="60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0C0C0"/>
            <w:vAlign w:val="center"/>
          </w:tcPr>
          <w:p w14:paraId="4CA6696A" w14:textId="77777777" w:rsidR="29F067FE" w:rsidRDefault="29F067FE" w:rsidP="29F067FE">
            <w:pPr>
              <w:spacing w:after="40"/>
              <w:rPr>
                <w:rFonts w:ascii="Arial" w:hAnsi="Arial" w:cs="Arial"/>
                <w:b/>
                <w:bCs/>
              </w:rPr>
            </w:pPr>
            <w:r w:rsidRPr="29F067FE">
              <w:rPr>
                <w:rFonts w:ascii="Arial" w:hAnsi="Arial" w:cs="Arial"/>
                <w:b/>
                <w:bCs/>
              </w:rPr>
              <w:t>Vraag</w:t>
            </w:r>
          </w:p>
        </w:tc>
      </w:tr>
      <w:tr w:rsidR="29F067FE" w14:paraId="2AD5DDE5" w14:textId="77777777" w:rsidTr="00E11236">
        <w:trPr>
          <w:trHeight w:val="300"/>
        </w:trPr>
        <w:tc>
          <w:tcPr>
            <w:tcW w:w="127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E6FD182" w14:textId="77777777" w:rsidR="29F067FE" w:rsidRDefault="29F067FE" w:rsidP="29F067FE">
            <w:pPr>
              <w:spacing w:after="40"/>
              <w:jc w:val="center"/>
              <w:rPr>
                <w:rFonts w:ascii="Arial" w:hAnsi="Arial" w:cs="Arial"/>
              </w:rPr>
            </w:pPr>
            <w:r w:rsidRPr="29F067FE">
              <w:rPr>
                <w:rFonts w:ascii="Arial" w:hAnsi="Arial" w:cs="Arial"/>
                <w:color w:val="2B579A"/>
              </w:rPr>
              <w:fldChar w:fldCharType="begin"/>
            </w:r>
            <w:r w:rsidRPr="29F067FE">
              <w:rPr>
                <w:rFonts w:ascii="Arial" w:hAnsi="Arial" w:cs="Arial"/>
              </w:rPr>
              <w:instrText xml:space="preserve"> AUTONUM  \* Arabic </w:instrText>
            </w:r>
            <w:r w:rsidRPr="29F067FE">
              <w:rPr>
                <w:rFonts w:ascii="Arial" w:hAnsi="Arial" w:cs="Arial"/>
                <w:color w:val="2B579A"/>
              </w:rPr>
              <w:fldChar w:fldCharType="end"/>
            </w:r>
          </w:p>
        </w:tc>
        <w:tc>
          <w:tcPr>
            <w:tcW w:w="16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46369D8" w14:textId="509343A4" w:rsidR="1AB0E58D" w:rsidRDefault="1AB0E58D" w:rsidP="29F067FE">
            <w:pPr>
              <w:spacing w:after="40"/>
              <w:rPr>
                <w:rFonts w:ascii="Arial" w:hAnsi="Arial" w:cs="Arial"/>
              </w:rPr>
            </w:pPr>
            <w:r w:rsidRPr="29F067FE">
              <w:rPr>
                <w:rFonts w:ascii="Arial" w:hAnsi="Arial" w:cs="Arial"/>
              </w:rPr>
              <w:t>P</w:t>
            </w:r>
            <w:r w:rsidR="29F067FE" w:rsidRPr="29F067FE">
              <w:rPr>
                <w:rFonts w:ascii="Arial" w:hAnsi="Arial" w:cs="Arial"/>
              </w:rPr>
              <w:t>ersoneel</w:t>
            </w:r>
            <w:r w:rsidRPr="29F067FE">
              <w:rPr>
                <w:rFonts w:ascii="Arial" w:hAnsi="Arial" w:cs="Arial"/>
              </w:rPr>
              <w:t>/ uitpakken</w:t>
            </w:r>
          </w:p>
        </w:tc>
        <w:tc>
          <w:tcPr>
            <w:tcW w:w="60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7EE4645" w14:textId="29C7069D" w:rsidR="1AB0E58D" w:rsidRDefault="1AB0E58D" w:rsidP="10CB3658">
            <w:pPr>
              <w:spacing w:after="40"/>
              <w:rPr>
                <w:rFonts w:ascii="Arial" w:hAnsi="Arial" w:cs="Arial"/>
              </w:rPr>
            </w:pPr>
            <w:r w:rsidRPr="10CB3658">
              <w:rPr>
                <w:rFonts w:ascii="Arial" w:hAnsi="Arial" w:cs="Arial"/>
              </w:rPr>
              <w:t>In de preanalyse worden de retourenveloppen van cliënten uitgepakt.</w:t>
            </w:r>
            <w:r w:rsidR="6C27B350" w:rsidRPr="10CB3658">
              <w:rPr>
                <w:rFonts w:ascii="Arial" w:hAnsi="Arial" w:cs="Arial"/>
              </w:rPr>
              <w:t xml:space="preserve"> De samples zijn afgenomen door cliënten en niet door gekwalificeerd personeel. Dit vraagt om een extra contro</w:t>
            </w:r>
            <w:r w:rsidR="49A505FE" w:rsidRPr="10CB3658">
              <w:rPr>
                <w:rFonts w:ascii="Arial" w:hAnsi="Arial" w:cs="Arial"/>
              </w:rPr>
              <w:t>le van de samples bij het uitpakken.</w:t>
            </w:r>
          </w:p>
          <w:p w14:paraId="48B1241C" w14:textId="1B99103E" w:rsidR="51EBC720" w:rsidRDefault="1AB0E58D" w:rsidP="450EA237">
            <w:pPr>
              <w:spacing w:after="40"/>
              <w:rPr>
                <w:rFonts w:ascii="Arial" w:hAnsi="Arial" w:cs="Arial"/>
              </w:rPr>
            </w:pPr>
            <w:r w:rsidRPr="1C3888A1">
              <w:rPr>
                <w:rFonts w:ascii="Arial" w:hAnsi="Arial" w:cs="Arial"/>
              </w:rPr>
              <w:t xml:space="preserve">Kunt u aangeven hoe u de uitpakservice van deze enveloppen </w:t>
            </w:r>
            <w:r w:rsidR="0730A78D" w:rsidRPr="1C3888A1">
              <w:rPr>
                <w:rFonts w:ascii="Arial" w:hAnsi="Arial" w:cs="Arial"/>
              </w:rPr>
              <w:t>organiseert:</w:t>
            </w:r>
          </w:p>
          <w:p w14:paraId="33552822" w14:textId="3780243B" w:rsidR="51EBC720" w:rsidRDefault="3AFC8EA8" w:rsidP="761A6D54">
            <w:pPr>
              <w:pStyle w:val="Lijstalinea"/>
              <w:numPr>
                <w:ilvl w:val="0"/>
                <w:numId w:val="1"/>
              </w:numPr>
              <w:spacing w:after="40"/>
              <w:rPr>
                <w:rFonts w:ascii="Arial" w:hAnsi="Arial" w:cs="Arial"/>
              </w:rPr>
            </w:pPr>
            <w:r w:rsidRPr="761A6D54">
              <w:rPr>
                <w:rFonts w:ascii="Arial" w:hAnsi="Arial" w:cs="Arial"/>
              </w:rPr>
              <w:t xml:space="preserve">Indien door medewerkers: </w:t>
            </w:r>
            <w:r w:rsidR="2DC09936" w:rsidRPr="761A6D54">
              <w:rPr>
                <w:rFonts w:ascii="Arial" w:hAnsi="Arial" w:cs="Arial"/>
              </w:rPr>
              <w:t>Hoe geeft u deze personele bezetting vorm?</w:t>
            </w:r>
          </w:p>
          <w:p w14:paraId="336704C4" w14:textId="7BF0BA48" w:rsidR="455F93B6" w:rsidRDefault="455F93B6" w:rsidP="761A6D54">
            <w:pPr>
              <w:pStyle w:val="Lijstalinea"/>
              <w:numPr>
                <w:ilvl w:val="0"/>
                <w:numId w:val="1"/>
              </w:numPr>
              <w:spacing w:after="40"/>
              <w:rPr>
                <w:rFonts w:ascii="Arial" w:hAnsi="Arial" w:cs="Arial"/>
              </w:rPr>
            </w:pPr>
            <w:r w:rsidRPr="0250E2EF">
              <w:rPr>
                <w:rFonts w:ascii="Arial" w:hAnsi="Arial" w:cs="Arial"/>
              </w:rPr>
              <w:t>Indien geautomatiseerd: Welke ideeën heeft u ten aanzien van automatisering van dit proces?</w:t>
            </w:r>
          </w:p>
          <w:p w14:paraId="3EE7721F" w14:textId="3780243B" w:rsidR="51EBC720" w:rsidRDefault="1722D29C" w:rsidP="66594C60">
            <w:pPr>
              <w:spacing w:after="40"/>
              <w:rPr>
                <w:rFonts w:ascii="Arial" w:hAnsi="Arial" w:cs="Arial"/>
              </w:rPr>
            </w:pPr>
            <w:r w:rsidRPr="7097013D">
              <w:rPr>
                <w:rFonts w:ascii="Arial" w:hAnsi="Arial" w:cs="Arial"/>
              </w:rPr>
              <w:t>Indien geautomatiseerd: Welke</w:t>
            </w:r>
            <w:r w:rsidR="51EBC720" w:rsidRPr="7097013D">
              <w:rPr>
                <w:rFonts w:ascii="Arial" w:hAnsi="Arial" w:cs="Arial"/>
              </w:rPr>
              <w:t xml:space="preserve"> ideeën </w:t>
            </w:r>
            <w:r w:rsidR="482FBC06" w:rsidRPr="7097013D">
              <w:rPr>
                <w:rFonts w:ascii="Arial" w:hAnsi="Arial" w:cs="Arial"/>
              </w:rPr>
              <w:t xml:space="preserve">heeft u </w:t>
            </w:r>
            <w:r w:rsidR="51EBC720" w:rsidRPr="7097013D">
              <w:rPr>
                <w:rFonts w:ascii="Arial" w:hAnsi="Arial" w:cs="Arial"/>
              </w:rPr>
              <w:t>over automatisering van deze werkzaamheden?</w:t>
            </w:r>
          </w:p>
          <w:p w14:paraId="6D35BED1" w14:textId="305B623E" w:rsidR="51EBC720" w:rsidRDefault="6AB25D74" w:rsidP="66594C60">
            <w:pPr>
              <w:spacing w:after="40"/>
              <w:rPr>
                <w:rFonts w:ascii="Arial" w:hAnsi="Arial" w:cs="Arial"/>
              </w:rPr>
            </w:pPr>
            <w:r w:rsidRPr="6067643C">
              <w:rPr>
                <w:rFonts w:ascii="Arial" w:hAnsi="Arial" w:cs="Arial"/>
              </w:rPr>
              <w:t xml:space="preserve">Welke </w:t>
            </w:r>
            <w:r w:rsidR="01C414B1" w:rsidRPr="6067643C">
              <w:rPr>
                <w:rFonts w:ascii="Arial" w:hAnsi="Arial" w:cs="Arial"/>
              </w:rPr>
              <w:t>randvoorwaarden</w:t>
            </w:r>
            <w:r w:rsidRPr="6067643C">
              <w:rPr>
                <w:rFonts w:ascii="Arial" w:hAnsi="Arial" w:cs="Arial"/>
              </w:rPr>
              <w:t xml:space="preserve"> heeft u </w:t>
            </w:r>
            <w:r w:rsidR="3076CED3" w:rsidRPr="6067643C">
              <w:rPr>
                <w:rFonts w:ascii="Arial" w:hAnsi="Arial" w:cs="Arial"/>
              </w:rPr>
              <w:t xml:space="preserve">voor de uitpakservice </w:t>
            </w:r>
            <w:r w:rsidRPr="6067643C">
              <w:rPr>
                <w:rFonts w:ascii="Arial" w:hAnsi="Arial" w:cs="Arial"/>
              </w:rPr>
              <w:t>en wat verwacht u hierin vanuit Bevolkingsonderzoek Nederland?</w:t>
            </w:r>
          </w:p>
        </w:tc>
      </w:tr>
      <w:tr w:rsidR="29F067FE" w14:paraId="6C2A1C60" w14:textId="77777777" w:rsidTr="00E11236">
        <w:trPr>
          <w:trHeight w:val="300"/>
        </w:trPr>
        <w:tc>
          <w:tcPr>
            <w:tcW w:w="1273" w:type="dxa"/>
            <w:shd w:val="clear" w:color="auto" w:fill="auto"/>
          </w:tcPr>
          <w:p w14:paraId="43AE0378" w14:textId="77777777" w:rsidR="29F067FE" w:rsidRDefault="29F067FE" w:rsidP="29F067FE">
            <w:pPr>
              <w:spacing w:before="40" w:after="40"/>
              <w:jc w:val="center"/>
              <w:rPr>
                <w:rFonts w:ascii="Arial" w:hAnsi="Arial" w:cs="Arial"/>
                <w:b/>
                <w:bCs/>
              </w:rPr>
            </w:pPr>
            <w:r w:rsidRPr="29F067FE">
              <w:rPr>
                <w:rFonts w:ascii="Arial" w:hAnsi="Arial" w:cs="Arial"/>
                <w:b/>
                <w:bCs/>
              </w:rPr>
              <w:t>Antwoord:</w:t>
            </w:r>
          </w:p>
        </w:tc>
        <w:tc>
          <w:tcPr>
            <w:tcW w:w="7686" w:type="dxa"/>
            <w:gridSpan w:val="2"/>
            <w:shd w:val="clear" w:color="auto" w:fill="auto"/>
          </w:tcPr>
          <w:p w14:paraId="16D8B9AD" w14:textId="77777777" w:rsidR="29F067FE" w:rsidRDefault="29F067FE" w:rsidP="29F067FE">
            <w:pPr>
              <w:spacing w:before="40" w:after="40"/>
              <w:rPr>
                <w:rFonts w:ascii="Arial" w:hAnsi="Arial" w:cs="Arial"/>
              </w:rPr>
            </w:pPr>
          </w:p>
        </w:tc>
      </w:tr>
    </w:tbl>
    <w:p w14:paraId="73DF6058" w14:textId="4B00DBEE" w:rsidR="29F067FE" w:rsidRDefault="29F067FE" w:rsidP="29F067FE">
      <w:pPr>
        <w:spacing w:line="240" w:lineRule="auto"/>
        <w:rPr>
          <w:rFonts w:ascii="Arial" w:hAnsi="Arial" w:cs="Arial"/>
        </w:rPr>
      </w:pPr>
    </w:p>
    <w:tbl>
      <w:tblPr>
        <w:tblW w:w="8910"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8"/>
        <w:gridCol w:w="1642"/>
        <w:gridCol w:w="5990"/>
      </w:tblGrid>
      <w:tr w:rsidR="00CA360C" w:rsidRPr="00DB6C6D" w14:paraId="69BE27CF" w14:textId="77777777" w:rsidTr="00E11236">
        <w:tc>
          <w:tcPr>
            <w:tcW w:w="1278" w:type="dxa"/>
            <w:shd w:val="clear" w:color="auto" w:fill="C0C0C0"/>
            <w:vAlign w:val="center"/>
          </w:tcPr>
          <w:p w14:paraId="093BE95F" w14:textId="031CE2E0" w:rsidR="00CA360C" w:rsidRPr="00DB6C6D" w:rsidRDefault="00CA360C" w:rsidP="00CD539C">
            <w:pPr>
              <w:spacing w:after="40"/>
              <w:jc w:val="center"/>
              <w:rPr>
                <w:rFonts w:ascii="Arial" w:hAnsi="Arial" w:cs="Arial"/>
                <w:b/>
                <w:bCs/>
              </w:rPr>
            </w:pPr>
            <w:r w:rsidRPr="00DB6C6D">
              <w:rPr>
                <w:rFonts w:ascii="Arial" w:hAnsi="Arial" w:cs="Arial"/>
                <w:b/>
                <w:bCs/>
              </w:rPr>
              <w:t>Nr.</w:t>
            </w:r>
          </w:p>
        </w:tc>
        <w:tc>
          <w:tcPr>
            <w:tcW w:w="1642" w:type="dxa"/>
            <w:shd w:val="clear" w:color="auto" w:fill="C0C0C0"/>
            <w:vAlign w:val="center"/>
          </w:tcPr>
          <w:p w14:paraId="5A748E9E" w14:textId="77777777" w:rsidR="00CA360C" w:rsidRPr="00DB6C6D" w:rsidRDefault="00CA360C" w:rsidP="00CD539C">
            <w:pPr>
              <w:spacing w:after="40"/>
              <w:rPr>
                <w:rFonts w:ascii="Arial" w:hAnsi="Arial" w:cs="Arial"/>
                <w:b/>
                <w:bCs/>
              </w:rPr>
            </w:pPr>
            <w:r w:rsidRPr="00DB6C6D">
              <w:rPr>
                <w:rFonts w:ascii="Arial" w:hAnsi="Arial" w:cs="Arial"/>
                <w:b/>
                <w:bCs/>
              </w:rPr>
              <w:t>betreft</w:t>
            </w:r>
          </w:p>
        </w:tc>
        <w:tc>
          <w:tcPr>
            <w:tcW w:w="5990" w:type="dxa"/>
            <w:shd w:val="clear" w:color="auto" w:fill="C0C0C0"/>
            <w:vAlign w:val="center"/>
          </w:tcPr>
          <w:p w14:paraId="44902A93" w14:textId="77777777" w:rsidR="00CA360C" w:rsidRPr="00DB6C6D" w:rsidRDefault="00CA360C" w:rsidP="00CD539C">
            <w:pPr>
              <w:spacing w:after="40"/>
              <w:rPr>
                <w:rFonts w:ascii="Arial" w:hAnsi="Arial" w:cs="Arial"/>
                <w:b/>
                <w:bCs/>
              </w:rPr>
            </w:pPr>
            <w:r w:rsidRPr="00DB6C6D">
              <w:rPr>
                <w:rFonts w:ascii="Arial" w:hAnsi="Arial" w:cs="Arial"/>
                <w:b/>
                <w:bCs/>
              </w:rPr>
              <w:t>Vraag</w:t>
            </w:r>
          </w:p>
        </w:tc>
      </w:tr>
      <w:tr w:rsidR="00CA360C" w:rsidRPr="00DB6C6D" w14:paraId="5FD057D2" w14:textId="77777777" w:rsidTr="00E11236">
        <w:tc>
          <w:tcPr>
            <w:tcW w:w="1278" w:type="dxa"/>
            <w:shd w:val="clear" w:color="auto" w:fill="auto"/>
          </w:tcPr>
          <w:p w14:paraId="3F0A2B4F" w14:textId="77777777" w:rsidR="00CA360C" w:rsidRPr="00DB6C6D" w:rsidRDefault="00CA360C" w:rsidP="00CD539C">
            <w:pPr>
              <w:spacing w:before="40" w:after="40"/>
              <w:jc w:val="center"/>
              <w:rPr>
                <w:rFonts w:ascii="Arial" w:hAnsi="Arial" w:cs="Arial"/>
              </w:rPr>
            </w:pPr>
            <w:r w:rsidRPr="00DB6C6D">
              <w:rPr>
                <w:rFonts w:ascii="Arial" w:hAnsi="Arial" w:cs="Arial"/>
                <w:color w:val="2B579A"/>
                <w:shd w:val="clear" w:color="auto" w:fill="E6E6E6"/>
              </w:rPr>
              <w:fldChar w:fldCharType="begin"/>
            </w:r>
            <w:r w:rsidRPr="00DB6C6D">
              <w:rPr>
                <w:rFonts w:ascii="Arial" w:hAnsi="Arial" w:cs="Arial"/>
              </w:rPr>
              <w:instrText xml:space="preserve"> AUTONUM  \* Arabic </w:instrText>
            </w:r>
            <w:r w:rsidRPr="00DB6C6D">
              <w:rPr>
                <w:rFonts w:ascii="Arial" w:hAnsi="Arial" w:cs="Arial"/>
                <w:color w:val="2B579A"/>
                <w:shd w:val="clear" w:color="auto" w:fill="E6E6E6"/>
              </w:rPr>
              <w:fldChar w:fldCharType="end"/>
            </w:r>
          </w:p>
        </w:tc>
        <w:tc>
          <w:tcPr>
            <w:tcW w:w="1642" w:type="dxa"/>
            <w:shd w:val="clear" w:color="auto" w:fill="auto"/>
          </w:tcPr>
          <w:p w14:paraId="042C39E3" w14:textId="06B9C01C" w:rsidR="00CA360C" w:rsidRPr="00DB6C6D" w:rsidRDefault="002B4CAE" w:rsidP="00CD539C">
            <w:pPr>
              <w:spacing w:before="40" w:after="40"/>
              <w:rPr>
                <w:rFonts w:ascii="Arial" w:hAnsi="Arial" w:cs="Arial"/>
              </w:rPr>
            </w:pPr>
            <w:r>
              <w:rPr>
                <w:rFonts w:ascii="Arial" w:hAnsi="Arial" w:cs="Arial"/>
              </w:rPr>
              <w:t>kwaliteit</w:t>
            </w:r>
          </w:p>
        </w:tc>
        <w:tc>
          <w:tcPr>
            <w:tcW w:w="5990" w:type="dxa"/>
            <w:shd w:val="clear" w:color="auto" w:fill="auto"/>
          </w:tcPr>
          <w:p w14:paraId="2FB5782E" w14:textId="06963269" w:rsidR="00CA360C" w:rsidRPr="00B01CF6" w:rsidRDefault="00AB7BDF" w:rsidP="00CD539C">
            <w:pPr>
              <w:spacing w:after="40"/>
              <w:ind w:right="74"/>
              <w:rPr>
                <w:rFonts w:ascii="Arial" w:hAnsi="Arial" w:cs="Arial"/>
              </w:rPr>
            </w:pPr>
            <w:r>
              <w:rPr>
                <w:rFonts w:ascii="Arial" w:hAnsi="Arial" w:cs="Arial"/>
              </w:rPr>
              <w:t>Bevolkingsonderzoek Nederland vind</w:t>
            </w:r>
            <w:r w:rsidR="00B4372B">
              <w:rPr>
                <w:rFonts w:ascii="Arial" w:hAnsi="Arial" w:cs="Arial"/>
              </w:rPr>
              <w:t>t</w:t>
            </w:r>
            <w:r>
              <w:rPr>
                <w:rFonts w:ascii="Arial" w:hAnsi="Arial" w:cs="Arial"/>
              </w:rPr>
              <w:t xml:space="preserve"> kwaliteitsdenken van groot belang bij deze opdracht, waarbij denken vanuit kwaliteit van de analyses een vanzelfsprekendheid is voor alle betrokkenen en </w:t>
            </w:r>
            <w:r w:rsidR="00AE2E18">
              <w:rPr>
                <w:rFonts w:ascii="Arial" w:hAnsi="Arial" w:cs="Arial"/>
              </w:rPr>
              <w:t xml:space="preserve">wordt </w:t>
            </w:r>
            <w:r>
              <w:rPr>
                <w:rFonts w:ascii="Arial" w:hAnsi="Arial" w:cs="Arial"/>
              </w:rPr>
              <w:t xml:space="preserve">gedragen door </w:t>
            </w:r>
            <w:r w:rsidR="00AE2E18">
              <w:rPr>
                <w:rFonts w:ascii="Arial" w:hAnsi="Arial" w:cs="Arial"/>
              </w:rPr>
              <w:t>de</w:t>
            </w:r>
            <w:r>
              <w:rPr>
                <w:rFonts w:ascii="Arial" w:hAnsi="Arial" w:cs="Arial"/>
              </w:rPr>
              <w:t xml:space="preserve"> team</w:t>
            </w:r>
            <w:r w:rsidR="00AE2E18">
              <w:rPr>
                <w:rFonts w:ascii="Arial" w:hAnsi="Arial" w:cs="Arial"/>
              </w:rPr>
              <w:t>s</w:t>
            </w:r>
            <w:r>
              <w:rPr>
                <w:rFonts w:ascii="Arial" w:hAnsi="Arial" w:cs="Arial"/>
              </w:rPr>
              <w:t xml:space="preserve"> in </w:t>
            </w:r>
            <w:r w:rsidR="00AE2E18">
              <w:rPr>
                <w:rFonts w:ascii="Arial" w:hAnsi="Arial" w:cs="Arial"/>
              </w:rPr>
              <w:t>de</w:t>
            </w:r>
            <w:r>
              <w:rPr>
                <w:rFonts w:ascii="Arial" w:hAnsi="Arial" w:cs="Arial"/>
              </w:rPr>
              <w:t xml:space="preserve"> laboratori</w:t>
            </w:r>
            <w:r w:rsidR="00AE2E18">
              <w:rPr>
                <w:rFonts w:ascii="Arial" w:hAnsi="Arial" w:cs="Arial"/>
              </w:rPr>
              <w:t>a</w:t>
            </w:r>
            <w:r>
              <w:rPr>
                <w:rFonts w:ascii="Arial" w:hAnsi="Arial" w:cs="Arial"/>
              </w:rPr>
              <w:t xml:space="preserve">. </w:t>
            </w:r>
            <w:r w:rsidR="002B4CAE" w:rsidRPr="00B01CF6">
              <w:rPr>
                <w:rFonts w:ascii="Arial" w:hAnsi="Arial" w:cs="Arial"/>
              </w:rPr>
              <w:t>Welke suggestie</w:t>
            </w:r>
            <w:r w:rsidR="00DF099D" w:rsidRPr="00B01CF6">
              <w:rPr>
                <w:rFonts w:ascii="Arial" w:hAnsi="Arial" w:cs="Arial"/>
              </w:rPr>
              <w:t>s</w:t>
            </w:r>
            <w:r w:rsidR="002B4CAE" w:rsidRPr="00B01CF6">
              <w:rPr>
                <w:rFonts w:ascii="Arial" w:hAnsi="Arial" w:cs="Arial"/>
              </w:rPr>
              <w:t xml:space="preserve"> heeft u om het kwaliteitsdenken </w:t>
            </w:r>
            <w:r w:rsidR="00DF099D" w:rsidRPr="00B01CF6">
              <w:rPr>
                <w:rFonts w:ascii="Arial" w:hAnsi="Arial" w:cs="Arial"/>
              </w:rPr>
              <w:t>te toetsen en op welke manier stimuleert u kwaliteitsdenken?</w:t>
            </w:r>
          </w:p>
        </w:tc>
      </w:tr>
      <w:tr w:rsidR="00CA360C" w:rsidRPr="00DB6C6D" w14:paraId="232567CE" w14:textId="77777777" w:rsidTr="00E11236">
        <w:tc>
          <w:tcPr>
            <w:tcW w:w="1278" w:type="dxa"/>
            <w:shd w:val="clear" w:color="auto" w:fill="auto"/>
          </w:tcPr>
          <w:p w14:paraId="56C60EB2" w14:textId="77777777" w:rsidR="00CA360C" w:rsidRPr="00DB6C6D" w:rsidRDefault="00CA360C" w:rsidP="00CD539C">
            <w:pPr>
              <w:spacing w:before="40" w:after="40"/>
              <w:jc w:val="center"/>
              <w:rPr>
                <w:rFonts w:ascii="Arial" w:hAnsi="Arial" w:cs="Arial"/>
                <w:b/>
              </w:rPr>
            </w:pPr>
            <w:r w:rsidRPr="00DB6C6D">
              <w:rPr>
                <w:rFonts w:ascii="Arial" w:hAnsi="Arial" w:cs="Arial"/>
                <w:b/>
              </w:rPr>
              <w:t>Antwoord:</w:t>
            </w:r>
          </w:p>
        </w:tc>
        <w:tc>
          <w:tcPr>
            <w:tcW w:w="7632" w:type="dxa"/>
            <w:gridSpan w:val="2"/>
            <w:shd w:val="clear" w:color="auto" w:fill="auto"/>
          </w:tcPr>
          <w:p w14:paraId="072EA2BA" w14:textId="77777777" w:rsidR="00CA360C" w:rsidRPr="00DB6C6D" w:rsidRDefault="00CA360C" w:rsidP="00CD539C">
            <w:pPr>
              <w:spacing w:before="40" w:after="40"/>
              <w:rPr>
                <w:rFonts w:ascii="Arial" w:hAnsi="Arial" w:cs="Arial"/>
              </w:rPr>
            </w:pPr>
          </w:p>
        </w:tc>
      </w:tr>
    </w:tbl>
    <w:p w14:paraId="10A3B25E" w14:textId="77777777" w:rsidR="008710BF" w:rsidRDefault="008710BF" w:rsidP="002D7E42">
      <w:pPr>
        <w:spacing w:line="240" w:lineRule="auto"/>
        <w:rPr>
          <w:rFonts w:ascii="Arial" w:hAnsi="Arial" w:cs="Arial"/>
        </w:rPr>
      </w:pPr>
    </w:p>
    <w:tbl>
      <w:tblPr>
        <w:tblW w:w="8910"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8"/>
        <w:gridCol w:w="1642"/>
        <w:gridCol w:w="5990"/>
      </w:tblGrid>
      <w:tr w:rsidR="00CA360C" w:rsidRPr="00DB6C6D" w14:paraId="582102A8" w14:textId="77777777" w:rsidTr="00CD539C">
        <w:tc>
          <w:tcPr>
            <w:tcW w:w="1278" w:type="dxa"/>
            <w:shd w:val="clear" w:color="auto" w:fill="C0C0C0"/>
            <w:vAlign w:val="center"/>
          </w:tcPr>
          <w:p w14:paraId="6BE97ABE" w14:textId="77777777" w:rsidR="00CA360C" w:rsidRPr="00DB6C6D" w:rsidRDefault="00CA360C" w:rsidP="00CD539C">
            <w:pPr>
              <w:spacing w:after="40"/>
              <w:jc w:val="center"/>
              <w:rPr>
                <w:rFonts w:ascii="Arial" w:hAnsi="Arial" w:cs="Arial"/>
                <w:b/>
                <w:bCs/>
              </w:rPr>
            </w:pPr>
            <w:r w:rsidRPr="00DB6C6D">
              <w:rPr>
                <w:rFonts w:ascii="Arial" w:hAnsi="Arial" w:cs="Arial"/>
                <w:b/>
                <w:bCs/>
              </w:rPr>
              <w:t>Nr.</w:t>
            </w:r>
          </w:p>
        </w:tc>
        <w:tc>
          <w:tcPr>
            <w:tcW w:w="1642" w:type="dxa"/>
            <w:shd w:val="clear" w:color="auto" w:fill="C0C0C0"/>
            <w:vAlign w:val="center"/>
          </w:tcPr>
          <w:p w14:paraId="7716AD8D" w14:textId="77777777" w:rsidR="00CA360C" w:rsidRPr="00DB6C6D" w:rsidRDefault="00CA360C" w:rsidP="00CD539C">
            <w:pPr>
              <w:spacing w:after="40"/>
              <w:rPr>
                <w:rFonts w:ascii="Arial" w:hAnsi="Arial" w:cs="Arial"/>
                <w:b/>
                <w:bCs/>
              </w:rPr>
            </w:pPr>
            <w:r w:rsidRPr="00DB6C6D">
              <w:rPr>
                <w:rFonts w:ascii="Arial" w:hAnsi="Arial" w:cs="Arial"/>
                <w:b/>
                <w:bCs/>
              </w:rPr>
              <w:t>betreft</w:t>
            </w:r>
          </w:p>
        </w:tc>
        <w:tc>
          <w:tcPr>
            <w:tcW w:w="5990" w:type="dxa"/>
            <w:shd w:val="clear" w:color="auto" w:fill="C0C0C0"/>
            <w:vAlign w:val="center"/>
          </w:tcPr>
          <w:p w14:paraId="3C0CF508" w14:textId="77777777" w:rsidR="00CA360C" w:rsidRPr="00DB6C6D" w:rsidRDefault="00CA360C" w:rsidP="00CD539C">
            <w:pPr>
              <w:spacing w:after="40"/>
              <w:rPr>
                <w:rFonts w:ascii="Arial" w:hAnsi="Arial" w:cs="Arial"/>
                <w:b/>
                <w:bCs/>
              </w:rPr>
            </w:pPr>
            <w:r w:rsidRPr="00DB6C6D">
              <w:rPr>
                <w:rFonts w:ascii="Arial" w:hAnsi="Arial" w:cs="Arial"/>
                <w:b/>
                <w:bCs/>
              </w:rPr>
              <w:t>Vraag</w:t>
            </w:r>
          </w:p>
        </w:tc>
      </w:tr>
      <w:tr w:rsidR="00CA360C" w:rsidRPr="00DB6C6D" w14:paraId="0A3BDE06" w14:textId="77777777" w:rsidTr="00CD539C">
        <w:tc>
          <w:tcPr>
            <w:tcW w:w="1278" w:type="dxa"/>
            <w:shd w:val="clear" w:color="auto" w:fill="auto"/>
          </w:tcPr>
          <w:p w14:paraId="056FBD34" w14:textId="77777777" w:rsidR="00CA360C" w:rsidRPr="00DB6C6D" w:rsidRDefault="00CA360C" w:rsidP="00CD539C">
            <w:pPr>
              <w:spacing w:before="40" w:after="40"/>
              <w:jc w:val="center"/>
              <w:rPr>
                <w:rFonts w:ascii="Arial" w:hAnsi="Arial" w:cs="Arial"/>
              </w:rPr>
            </w:pPr>
            <w:r w:rsidRPr="00DB6C6D">
              <w:rPr>
                <w:rFonts w:ascii="Arial" w:hAnsi="Arial" w:cs="Arial"/>
                <w:color w:val="2B579A"/>
                <w:shd w:val="clear" w:color="auto" w:fill="E6E6E6"/>
              </w:rPr>
              <w:fldChar w:fldCharType="begin"/>
            </w:r>
            <w:r w:rsidRPr="00DB6C6D">
              <w:rPr>
                <w:rFonts w:ascii="Arial" w:hAnsi="Arial" w:cs="Arial"/>
              </w:rPr>
              <w:instrText xml:space="preserve"> AUTONUM  \* Arabic </w:instrText>
            </w:r>
            <w:r w:rsidRPr="00DB6C6D">
              <w:rPr>
                <w:rFonts w:ascii="Arial" w:hAnsi="Arial" w:cs="Arial"/>
                <w:color w:val="2B579A"/>
                <w:shd w:val="clear" w:color="auto" w:fill="E6E6E6"/>
              </w:rPr>
              <w:fldChar w:fldCharType="end"/>
            </w:r>
          </w:p>
        </w:tc>
        <w:tc>
          <w:tcPr>
            <w:tcW w:w="1642" w:type="dxa"/>
            <w:shd w:val="clear" w:color="auto" w:fill="auto"/>
          </w:tcPr>
          <w:p w14:paraId="2ABA2306" w14:textId="6C838469" w:rsidR="00CA360C" w:rsidRPr="00DB6C6D" w:rsidRDefault="00BF1F7A" w:rsidP="00CD539C">
            <w:pPr>
              <w:spacing w:before="40" w:after="40"/>
              <w:rPr>
                <w:rFonts w:ascii="Arial" w:hAnsi="Arial" w:cs="Arial"/>
              </w:rPr>
            </w:pPr>
            <w:r>
              <w:rPr>
                <w:rFonts w:ascii="Arial" w:hAnsi="Arial" w:cs="Arial"/>
              </w:rPr>
              <w:t>kwaliteit</w:t>
            </w:r>
          </w:p>
        </w:tc>
        <w:tc>
          <w:tcPr>
            <w:tcW w:w="5990" w:type="dxa"/>
            <w:shd w:val="clear" w:color="auto" w:fill="auto"/>
          </w:tcPr>
          <w:p w14:paraId="41DE5A52" w14:textId="3E1464F7" w:rsidR="00CA360C" w:rsidRPr="00B01CF6" w:rsidRDefault="365A09AB" w:rsidP="00CD539C">
            <w:pPr>
              <w:spacing w:after="40"/>
              <w:ind w:right="74"/>
              <w:rPr>
                <w:rFonts w:ascii="Arial" w:hAnsi="Arial" w:cs="Arial"/>
              </w:rPr>
            </w:pPr>
            <w:r w:rsidRPr="00B01CF6">
              <w:rPr>
                <w:rFonts w:ascii="Arial" w:hAnsi="Arial" w:cs="Arial"/>
              </w:rPr>
              <w:t xml:space="preserve">Wat </w:t>
            </w:r>
            <w:r w:rsidR="006C7D7E" w:rsidRPr="006C7D7E">
              <w:rPr>
                <w:rFonts w:ascii="Arial" w:hAnsi="Arial" w:cs="Arial"/>
              </w:rPr>
              <w:t>denkt</w:t>
            </w:r>
            <w:r w:rsidR="734BD049" w:rsidRPr="00B01CF6">
              <w:rPr>
                <w:rFonts w:ascii="Arial" w:hAnsi="Arial" w:cs="Arial"/>
              </w:rPr>
              <w:t xml:space="preserve"> u minima</w:t>
            </w:r>
            <w:r w:rsidR="131B9154" w:rsidRPr="00B01CF6">
              <w:rPr>
                <w:rFonts w:ascii="Arial" w:hAnsi="Arial" w:cs="Arial"/>
              </w:rPr>
              <w:t xml:space="preserve">al </w:t>
            </w:r>
            <w:r w:rsidR="006C7D7E" w:rsidRPr="006C7D7E">
              <w:rPr>
                <w:rFonts w:ascii="Arial" w:hAnsi="Arial" w:cs="Arial"/>
              </w:rPr>
              <w:t>nodig te hebben aan ureninvestering (per week)</w:t>
            </w:r>
            <w:r w:rsidR="734BD049">
              <w:rPr>
                <w:rFonts w:ascii="Arial" w:hAnsi="Arial" w:cs="Arial"/>
              </w:rPr>
              <w:t xml:space="preserve"> van </w:t>
            </w:r>
            <w:r w:rsidR="006C7D7E" w:rsidRPr="006C7D7E">
              <w:rPr>
                <w:rFonts w:ascii="Arial" w:hAnsi="Arial" w:cs="Arial"/>
              </w:rPr>
              <w:t xml:space="preserve">een </w:t>
            </w:r>
            <w:r w:rsidR="5A3BCDD8" w:rsidRPr="00B01CF6">
              <w:rPr>
                <w:rFonts w:ascii="Arial" w:hAnsi="Arial" w:cs="Arial"/>
              </w:rPr>
              <w:t xml:space="preserve">klinisch </w:t>
            </w:r>
            <w:r w:rsidR="006C7D7E" w:rsidRPr="006C7D7E">
              <w:rPr>
                <w:rFonts w:ascii="Arial" w:hAnsi="Arial" w:cs="Arial"/>
              </w:rPr>
              <w:t>chemicus</w:t>
            </w:r>
            <w:r w:rsidR="00B01CF6">
              <w:rPr>
                <w:rFonts w:ascii="Arial" w:hAnsi="Arial" w:cs="Arial"/>
              </w:rPr>
              <w:t xml:space="preserve"> binnen uw laboratorium </w:t>
            </w:r>
            <w:r w:rsidR="006C7D7E" w:rsidRPr="006C7D7E">
              <w:rPr>
                <w:rFonts w:ascii="Arial" w:hAnsi="Arial" w:cs="Arial"/>
              </w:rPr>
              <w:t xml:space="preserve"> voor het leveren van klinisch chemische expertise voor o.a.</w:t>
            </w:r>
            <w:r w:rsidR="46B70E19" w:rsidRPr="00B01CF6">
              <w:rPr>
                <w:rFonts w:ascii="Arial" w:hAnsi="Arial" w:cs="Arial"/>
              </w:rPr>
              <w:t xml:space="preserve"> professionele supervisie, kwaliteitsborging en </w:t>
            </w:r>
            <w:r w:rsidR="006C7D7E" w:rsidRPr="006C7D7E">
              <w:rPr>
                <w:rFonts w:ascii="Arial" w:hAnsi="Arial" w:cs="Arial"/>
              </w:rPr>
              <w:t xml:space="preserve">eindverantwoordelijkheden voor de </w:t>
            </w:r>
            <w:r w:rsidR="46B70E19" w:rsidRPr="00B01CF6">
              <w:rPr>
                <w:rFonts w:ascii="Arial" w:hAnsi="Arial" w:cs="Arial"/>
              </w:rPr>
              <w:t xml:space="preserve">meetresultaten </w:t>
            </w:r>
            <w:r w:rsidR="00B01CF6">
              <w:rPr>
                <w:rFonts w:ascii="Arial" w:hAnsi="Arial" w:cs="Arial"/>
              </w:rPr>
              <w:t xml:space="preserve">van </w:t>
            </w:r>
            <w:r w:rsidR="006C7D7E" w:rsidRPr="006C7D7E">
              <w:rPr>
                <w:rFonts w:ascii="Arial" w:hAnsi="Arial" w:cs="Arial"/>
              </w:rPr>
              <w:t>de analyses voor</w:t>
            </w:r>
            <w:r w:rsidR="00B01CF6">
              <w:rPr>
                <w:rFonts w:ascii="Arial" w:hAnsi="Arial" w:cs="Arial"/>
              </w:rPr>
              <w:t xml:space="preserve"> darmkanker</w:t>
            </w:r>
            <w:r w:rsidR="006C7D7E" w:rsidRPr="006C7D7E">
              <w:rPr>
                <w:rFonts w:ascii="Arial" w:hAnsi="Arial" w:cs="Arial"/>
              </w:rPr>
              <w:t xml:space="preserve">. </w:t>
            </w:r>
            <w:r w:rsidR="006C7D7E">
              <w:rPr>
                <w:rFonts w:ascii="Arial" w:hAnsi="Arial" w:cs="Arial"/>
              </w:rPr>
              <w:t>Graag onderbouwen</w:t>
            </w:r>
            <w:r w:rsidR="484F0429" w:rsidRPr="00B01CF6">
              <w:rPr>
                <w:rFonts w:ascii="Arial" w:hAnsi="Arial" w:cs="Arial"/>
              </w:rPr>
              <w:t xml:space="preserve"> waarom</w:t>
            </w:r>
            <w:r w:rsidR="006C7D7E">
              <w:rPr>
                <w:rFonts w:ascii="Arial" w:hAnsi="Arial" w:cs="Arial"/>
              </w:rPr>
              <w:t xml:space="preserve"> u dit een passend aantal uren vindt.</w:t>
            </w:r>
          </w:p>
        </w:tc>
      </w:tr>
      <w:tr w:rsidR="00CA360C" w:rsidRPr="00DB6C6D" w14:paraId="59544674" w14:textId="77777777" w:rsidTr="00CD539C">
        <w:tc>
          <w:tcPr>
            <w:tcW w:w="1278" w:type="dxa"/>
            <w:shd w:val="clear" w:color="auto" w:fill="auto"/>
          </w:tcPr>
          <w:p w14:paraId="35C144AD" w14:textId="77777777" w:rsidR="00CA360C" w:rsidRPr="00DB6C6D" w:rsidRDefault="00CA360C" w:rsidP="00CD539C">
            <w:pPr>
              <w:spacing w:before="40" w:after="40"/>
              <w:jc w:val="center"/>
              <w:rPr>
                <w:rFonts w:ascii="Arial" w:hAnsi="Arial" w:cs="Arial"/>
                <w:b/>
              </w:rPr>
            </w:pPr>
            <w:r w:rsidRPr="00DB6C6D">
              <w:rPr>
                <w:rFonts w:ascii="Arial" w:hAnsi="Arial" w:cs="Arial"/>
                <w:b/>
              </w:rPr>
              <w:t>Antwoord:</w:t>
            </w:r>
          </w:p>
        </w:tc>
        <w:tc>
          <w:tcPr>
            <w:tcW w:w="7632" w:type="dxa"/>
            <w:gridSpan w:val="2"/>
            <w:shd w:val="clear" w:color="auto" w:fill="auto"/>
          </w:tcPr>
          <w:p w14:paraId="5274790A" w14:textId="77777777" w:rsidR="00CA360C" w:rsidRPr="00DB6C6D" w:rsidRDefault="00CA360C" w:rsidP="00CD539C">
            <w:pPr>
              <w:spacing w:before="40" w:after="40"/>
              <w:rPr>
                <w:rFonts w:ascii="Arial" w:hAnsi="Arial" w:cs="Arial"/>
              </w:rPr>
            </w:pPr>
          </w:p>
        </w:tc>
      </w:tr>
    </w:tbl>
    <w:p w14:paraId="11552552" w14:textId="77777777" w:rsidR="00CA360C" w:rsidRDefault="00CA360C" w:rsidP="002D7E42">
      <w:pPr>
        <w:spacing w:line="240" w:lineRule="auto"/>
        <w:rPr>
          <w:rFonts w:ascii="Arial" w:hAnsi="Arial" w:cs="Arial"/>
        </w:rPr>
      </w:pPr>
    </w:p>
    <w:tbl>
      <w:tblPr>
        <w:tblW w:w="8910"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8"/>
        <w:gridCol w:w="1642"/>
        <w:gridCol w:w="5990"/>
      </w:tblGrid>
      <w:tr w:rsidR="008D1FB0" w:rsidRPr="00DB6C6D" w14:paraId="1219D08F" w14:textId="77777777" w:rsidTr="00CD539C">
        <w:tc>
          <w:tcPr>
            <w:tcW w:w="1278" w:type="dxa"/>
            <w:shd w:val="clear" w:color="auto" w:fill="C0C0C0"/>
            <w:vAlign w:val="center"/>
          </w:tcPr>
          <w:p w14:paraId="029B15BA" w14:textId="77777777" w:rsidR="008D1FB0" w:rsidRPr="00DB6C6D" w:rsidRDefault="008D1FB0" w:rsidP="00CD539C">
            <w:pPr>
              <w:spacing w:after="40"/>
              <w:jc w:val="center"/>
              <w:rPr>
                <w:rFonts w:ascii="Arial" w:hAnsi="Arial" w:cs="Arial"/>
                <w:b/>
                <w:bCs/>
              </w:rPr>
            </w:pPr>
            <w:r w:rsidRPr="00DB6C6D">
              <w:rPr>
                <w:rFonts w:ascii="Arial" w:hAnsi="Arial" w:cs="Arial"/>
                <w:b/>
                <w:bCs/>
              </w:rPr>
              <w:t>Nr.</w:t>
            </w:r>
          </w:p>
        </w:tc>
        <w:tc>
          <w:tcPr>
            <w:tcW w:w="1642" w:type="dxa"/>
            <w:shd w:val="clear" w:color="auto" w:fill="C0C0C0"/>
            <w:vAlign w:val="center"/>
          </w:tcPr>
          <w:p w14:paraId="129D22BE" w14:textId="77777777" w:rsidR="008D1FB0" w:rsidRPr="00DB6C6D" w:rsidRDefault="008D1FB0" w:rsidP="00CD539C">
            <w:pPr>
              <w:spacing w:after="40"/>
              <w:rPr>
                <w:rFonts w:ascii="Arial" w:hAnsi="Arial" w:cs="Arial"/>
                <w:b/>
                <w:bCs/>
              </w:rPr>
            </w:pPr>
            <w:r w:rsidRPr="00DB6C6D">
              <w:rPr>
                <w:rFonts w:ascii="Arial" w:hAnsi="Arial" w:cs="Arial"/>
                <w:b/>
                <w:bCs/>
              </w:rPr>
              <w:t>betreft</w:t>
            </w:r>
          </w:p>
        </w:tc>
        <w:tc>
          <w:tcPr>
            <w:tcW w:w="5990" w:type="dxa"/>
            <w:shd w:val="clear" w:color="auto" w:fill="C0C0C0"/>
            <w:vAlign w:val="center"/>
          </w:tcPr>
          <w:p w14:paraId="314A7FE9" w14:textId="77777777" w:rsidR="008D1FB0" w:rsidRPr="00DB6C6D" w:rsidRDefault="008D1FB0" w:rsidP="00CD539C">
            <w:pPr>
              <w:spacing w:after="40"/>
              <w:rPr>
                <w:rFonts w:ascii="Arial" w:hAnsi="Arial" w:cs="Arial"/>
                <w:b/>
                <w:bCs/>
              </w:rPr>
            </w:pPr>
            <w:r w:rsidRPr="00DB6C6D">
              <w:rPr>
                <w:rFonts w:ascii="Arial" w:hAnsi="Arial" w:cs="Arial"/>
                <w:b/>
                <w:bCs/>
              </w:rPr>
              <w:t>Vraag</w:t>
            </w:r>
          </w:p>
        </w:tc>
      </w:tr>
      <w:tr w:rsidR="008D1FB0" w:rsidRPr="00DB6C6D" w14:paraId="34DBC02C" w14:textId="77777777" w:rsidTr="00CD539C">
        <w:tc>
          <w:tcPr>
            <w:tcW w:w="1278" w:type="dxa"/>
            <w:shd w:val="clear" w:color="auto" w:fill="auto"/>
          </w:tcPr>
          <w:p w14:paraId="0362B94C" w14:textId="77777777" w:rsidR="008D1FB0" w:rsidRPr="00DB6C6D" w:rsidRDefault="008D1FB0" w:rsidP="00CD539C">
            <w:pPr>
              <w:spacing w:before="40" w:after="40"/>
              <w:jc w:val="center"/>
              <w:rPr>
                <w:rFonts w:ascii="Arial" w:hAnsi="Arial" w:cs="Arial"/>
              </w:rPr>
            </w:pPr>
            <w:r w:rsidRPr="00DB6C6D">
              <w:rPr>
                <w:rFonts w:ascii="Arial" w:hAnsi="Arial" w:cs="Arial"/>
                <w:color w:val="2B579A"/>
                <w:shd w:val="clear" w:color="auto" w:fill="E6E6E6"/>
              </w:rPr>
              <w:fldChar w:fldCharType="begin"/>
            </w:r>
            <w:r w:rsidRPr="00DB6C6D">
              <w:rPr>
                <w:rFonts w:ascii="Arial" w:hAnsi="Arial" w:cs="Arial"/>
              </w:rPr>
              <w:instrText xml:space="preserve"> AUTONUM  \* Arabic </w:instrText>
            </w:r>
            <w:r w:rsidRPr="00DB6C6D">
              <w:rPr>
                <w:rFonts w:ascii="Arial" w:hAnsi="Arial" w:cs="Arial"/>
                <w:color w:val="2B579A"/>
                <w:shd w:val="clear" w:color="auto" w:fill="E6E6E6"/>
              </w:rPr>
              <w:fldChar w:fldCharType="end"/>
            </w:r>
          </w:p>
        </w:tc>
        <w:tc>
          <w:tcPr>
            <w:tcW w:w="1642" w:type="dxa"/>
            <w:shd w:val="clear" w:color="auto" w:fill="auto"/>
          </w:tcPr>
          <w:p w14:paraId="7D6B46B0" w14:textId="77777777" w:rsidR="008D1FB0" w:rsidRPr="00DB6C6D" w:rsidRDefault="008D1FB0" w:rsidP="00CD539C">
            <w:pPr>
              <w:spacing w:before="40" w:after="40"/>
              <w:rPr>
                <w:rFonts w:ascii="Arial" w:hAnsi="Arial" w:cs="Arial"/>
              </w:rPr>
            </w:pPr>
            <w:r>
              <w:rPr>
                <w:rFonts w:ascii="Arial" w:hAnsi="Arial" w:cs="Arial"/>
              </w:rPr>
              <w:t>kwaliteit</w:t>
            </w:r>
          </w:p>
        </w:tc>
        <w:tc>
          <w:tcPr>
            <w:tcW w:w="5990" w:type="dxa"/>
            <w:shd w:val="clear" w:color="auto" w:fill="auto"/>
          </w:tcPr>
          <w:p w14:paraId="1783C2FA" w14:textId="7449A91C" w:rsidR="008D1FB0" w:rsidRPr="0004268D" w:rsidRDefault="006B29D5" w:rsidP="00CD539C">
            <w:pPr>
              <w:spacing w:after="40"/>
              <w:ind w:right="74"/>
              <w:rPr>
                <w:rFonts w:ascii="Arial" w:hAnsi="Arial" w:cs="Arial"/>
              </w:rPr>
            </w:pPr>
            <w:r>
              <w:rPr>
                <w:rFonts w:ascii="Arial" w:hAnsi="Arial" w:cs="Arial"/>
              </w:rPr>
              <w:t xml:space="preserve">Voor het meten van de (kwaliteit van) dienstverlening worden straks in de aanbesteding Kritieke prestatie-indicatoren </w:t>
            </w:r>
            <w:r w:rsidR="00FB0B28">
              <w:rPr>
                <w:rFonts w:ascii="Arial" w:hAnsi="Arial" w:cs="Arial"/>
              </w:rPr>
              <w:t xml:space="preserve">(KPI) </w:t>
            </w:r>
            <w:r>
              <w:rPr>
                <w:rFonts w:ascii="Arial" w:hAnsi="Arial" w:cs="Arial"/>
              </w:rPr>
              <w:t xml:space="preserve">vastgelegd. </w:t>
            </w:r>
            <w:r w:rsidR="008D1FB0">
              <w:rPr>
                <w:rFonts w:ascii="Arial" w:hAnsi="Arial" w:cs="Arial"/>
              </w:rPr>
              <w:t>W</w:t>
            </w:r>
            <w:r w:rsidR="008D1FB0" w:rsidRPr="00B01CF6">
              <w:rPr>
                <w:rFonts w:ascii="Arial" w:hAnsi="Arial" w:cs="Arial"/>
              </w:rPr>
              <w:t xml:space="preserve">elke </w:t>
            </w:r>
            <w:proofErr w:type="spellStart"/>
            <w:r w:rsidR="008D1FB0" w:rsidRPr="00B01CF6">
              <w:rPr>
                <w:rFonts w:ascii="Arial" w:hAnsi="Arial" w:cs="Arial"/>
              </w:rPr>
              <w:lastRenderedPageBreak/>
              <w:t>KPI</w:t>
            </w:r>
            <w:r w:rsidR="00044357">
              <w:rPr>
                <w:rFonts w:ascii="Arial" w:hAnsi="Arial" w:cs="Arial"/>
              </w:rPr>
              <w:t>’</w:t>
            </w:r>
            <w:r w:rsidR="008D1FB0" w:rsidRPr="00B01CF6">
              <w:rPr>
                <w:rFonts w:ascii="Arial" w:hAnsi="Arial" w:cs="Arial"/>
              </w:rPr>
              <w:t>s</w:t>
            </w:r>
            <w:proofErr w:type="spellEnd"/>
            <w:r w:rsidR="008D1FB0" w:rsidRPr="00B01CF6">
              <w:rPr>
                <w:rFonts w:ascii="Arial" w:hAnsi="Arial" w:cs="Arial"/>
              </w:rPr>
              <w:t xml:space="preserve"> </w:t>
            </w:r>
            <w:r w:rsidR="00B01CF6">
              <w:rPr>
                <w:rFonts w:ascii="Arial" w:hAnsi="Arial" w:cs="Arial"/>
              </w:rPr>
              <w:t xml:space="preserve">lijken </w:t>
            </w:r>
            <w:r w:rsidR="00EE2B6B">
              <w:rPr>
                <w:rFonts w:ascii="Arial" w:hAnsi="Arial" w:cs="Arial"/>
              </w:rPr>
              <w:t xml:space="preserve">u relevant </w:t>
            </w:r>
            <w:r w:rsidR="00EE2B6B" w:rsidRPr="00B01CF6">
              <w:rPr>
                <w:rFonts w:ascii="Arial" w:hAnsi="Arial" w:cs="Arial"/>
              </w:rPr>
              <w:t xml:space="preserve">voor de analyse van het </w:t>
            </w:r>
            <w:r w:rsidR="00B11FD0">
              <w:rPr>
                <w:rFonts w:ascii="Arial" w:hAnsi="Arial" w:cs="Arial"/>
              </w:rPr>
              <w:t>b</w:t>
            </w:r>
            <w:r w:rsidR="00EE2B6B" w:rsidRPr="00B01CF6">
              <w:rPr>
                <w:rFonts w:ascii="Arial" w:hAnsi="Arial" w:cs="Arial"/>
              </w:rPr>
              <w:t>evolkingsonderzoek naar darmkanker?</w:t>
            </w:r>
            <w:r w:rsidR="00B01CF6">
              <w:rPr>
                <w:rFonts w:ascii="Arial" w:hAnsi="Arial" w:cs="Arial"/>
              </w:rPr>
              <w:t xml:space="preserve"> </w:t>
            </w:r>
            <w:r w:rsidR="00ED08C8">
              <w:rPr>
                <w:rFonts w:ascii="Arial" w:hAnsi="Arial" w:cs="Arial"/>
              </w:rPr>
              <w:t>Op welke wijze</w:t>
            </w:r>
            <w:r w:rsidR="00CB34FE">
              <w:rPr>
                <w:rFonts w:ascii="Arial" w:hAnsi="Arial" w:cs="Arial"/>
              </w:rPr>
              <w:t>(n)</w:t>
            </w:r>
            <w:r w:rsidR="00ED08C8">
              <w:rPr>
                <w:rFonts w:ascii="Arial" w:hAnsi="Arial" w:cs="Arial"/>
              </w:rPr>
              <w:t xml:space="preserve"> </w:t>
            </w:r>
            <w:r w:rsidR="00CB34FE">
              <w:rPr>
                <w:rFonts w:ascii="Arial" w:hAnsi="Arial" w:cs="Arial"/>
              </w:rPr>
              <w:t xml:space="preserve">en door wie </w:t>
            </w:r>
            <w:r w:rsidR="00ED08C8">
              <w:rPr>
                <w:rFonts w:ascii="Arial" w:hAnsi="Arial" w:cs="Arial"/>
              </w:rPr>
              <w:t xml:space="preserve">moeten/ kunnen deze worden gemonitord? </w:t>
            </w:r>
            <w:r w:rsidR="00B01CF6">
              <w:rPr>
                <w:rFonts w:ascii="Arial" w:hAnsi="Arial" w:cs="Arial"/>
              </w:rPr>
              <w:t xml:space="preserve">Welke van deze </w:t>
            </w:r>
            <w:proofErr w:type="spellStart"/>
            <w:r w:rsidR="00B01CF6">
              <w:rPr>
                <w:rFonts w:ascii="Arial" w:hAnsi="Arial" w:cs="Arial"/>
              </w:rPr>
              <w:t>KPI’s</w:t>
            </w:r>
            <w:proofErr w:type="spellEnd"/>
            <w:r w:rsidR="00B01CF6">
              <w:rPr>
                <w:rFonts w:ascii="Arial" w:hAnsi="Arial" w:cs="Arial"/>
              </w:rPr>
              <w:t xml:space="preserve"> </w:t>
            </w:r>
            <w:r w:rsidR="00B01CF6" w:rsidRPr="0004268D">
              <w:rPr>
                <w:rFonts w:ascii="Arial" w:hAnsi="Arial" w:cs="Arial"/>
              </w:rPr>
              <w:t>monitort u</w:t>
            </w:r>
            <w:r w:rsidR="00B01CF6">
              <w:rPr>
                <w:rFonts w:ascii="Arial" w:hAnsi="Arial" w:cs="Arial"/>
              </w:rPr>
              <w:t xml:space="preserve"> reeds</w:t>
            </w:r>
            <w:r w:rsidR="00B01CF6" w:rsidRPr="0004268D">
              <w:rPr>
                <w:rFonts w:ascii="Arial" w:hAnsi="Arial" w:cs="Arial"/>
              </w:rPr>
              <w:t xml:space="preserve"> </w:t>
            </w:r>
            <w:r w:rsidR="00CB34FE">
              <w:rPr>
                <w:rFonts w:ascii="Arial" w:hAnsi="Arial" w:cs="Arial"/>
              </w:rPr>
              <w:t xml:space="preserve">zelf </w:t>
            </w:r>
            <w:r w:rsidR="00B01CF6" w:rsidRPr="0004268D">
              <w:rPr>
                <w:rFonts w:ascii="Arial" w:hAnsi="Arial" w:cs="Arial"/>
              </w:rPr>
              <w:t>in uw huidige laboratoriumprocessen?</w:t>
            </w:r>
          </w:p>
        </w:tc>
      </w:tr>
      <w:tr w:rsidR="008D1FB0" w:rsidRPr="00DB6C6D" w14:paraId="3C5B5C97" w14:textId="77777777" w:rsidTr="00CD539C">
        <w:tc>
          <w:tcPr>
            <w:tcW w:w="1278" w:type="dxa"/>
            <w:shd w:val="clear" w:color="auto" w:fill="auto"/>
          </w:tcPr>
          <w:p w14:paraId="6D68192B" w14:textId="77777777" w:rsidR="008D1FB0" w:rsidRPr="00DB6C6D" w:rsidRDefault="008D1FB0" w:rsidP="00CD539C">
            <w:pPr>
              <w:spacing w:before="40" w:after="40"/>
              <w:jc w:val="center"/>
              <w:rPr>
                <w:rFonts w:ascii="Arial" w:hAnsi="Arial" w:cs="Arial"/>
                <w:b/>
              </w:rPr>
            </w:pPr>
            <w:r w:rsidRPr="00DB6C6D">
              <w:rPr>
                <w:rFonts w:ascii="Arial" w:hAnsi="Arial" w:cs="Arial"/>
                <w:b/>
              </w:rPr>
              <w:lastRenderedPageBreak/>
              <w:t>Antwoord:</w:t>
            </w:r>
          </w:p>
        </w:tc>
        <w:tc>
          <w:tcPr>
            <w:tcW w:w="7632" w:type="dxa"/>
            <w:gridSpan w:val="2"/>
            <w:shd w:val="clear" w:color="auto" w:fill="auto"/>
          </w:tcPr>
          <w:p w14:paraId="4D9A87DF" w14:textId="77777777" w:rsidR="008D1FB0" w:rsidRPr="00DB6C6D" w:rsidRDefault="008D1FB0" w:rsidP="00CD539C">
            <w:pPr>
              <w:spacing w:before="40" w:after="40"/>
              <w:rPr>
                <w:rFonts w:ascii="Arial" w:hAnsi="Arial" w:cs="Arial"/>
              </w:rPr>
            </w:pPr>
          </w:p>
        </w:tc>
      </w:tr>
    </w:tbl>
    <w:p w14:paraId="445B5E0D" w14:textId="70C4C364" w:rsidR="008D1FB0" w:rsidRDefault="008D1FB0" w:rsidP="002D7E42">
      <w:pPr>
        <w:spacing w:line="240" w:lineRule="auto"/>
        <w:rPr>
          <w:rFonts w:ascii="Arial" w:hAnsi="Arial" w:cs="Arial"/>
        </w:rPr>
      </w:pPr>
      <w:bookmarkStart w:id="0" w:name="_GoBack"/>
      <w:bookmarkEnd w:id="0"/>
    </w:p>
    <w:tbl>
      <w:tblPr>
        <w:tblW w:w="8959"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3"/>
        <w:gridCol w:w="1646"/>
        <w:gridCol w:w="6040"/>
      </w:tblGrid>
      <w:tr w:rsidR="005644FD" w:rsidRPr="00DB6C6D" w14:paraId="53DEBDF5" w14:textId="77777777" w:rsidTr="00E11236">
        <w:tc>
          <w:tcPr>
            <w:tcW w:w="1273" w:type="dxa"/>
            <w:shd w:val="clear" w:color="auto" w:fill="C0C0C0"/>
            <w:vAlign w:val="center"/>
          </w:tcPr>
          <w:p w14:paraId="15740BE1" w14:textId="77777777" w:rsidR="005644FD" w:rsidRPr="00DB6C6D" w:rsidRDefault="005644FD" w:rsidP="00D51458">
            <w:pPr>
              <w:spacing w:after="40"/>
              <w:jc w:val="center"/>
              <w:rPr>
                <w:rFonts w:ascii="Arial" w:hAnsi="Arial" w:cs="Arial"/>
                <w:b/>
                <w:bCs/>
              </w:rPr>
            </w:pPr>
            <w:r w:rsidRPr="00DB6C6D">
              <w:rPr>
                <w:rFonts w:ascii="Arial" w:hAnsi="Arial" w:cs="Arial"/>
                <w:b/>
                <w:bCs/>
              </w:rPr>
              <w:t>Nr.</w:t>
            </w:r>
          </w:p>
        </w:tc>
        <w:tc>
          <w:tcPr>
            <w:tcW w:w="1646" w:type="dxa"/>
            <w:shd w:val="clear" w:color="auto" w:fill="C0C0C0"/>
            <w:vAlign w:val="center"/>
          </w:tcPr>
          <w:p w14:paraId="1FF86160" w14:textId="77777777" w:rsidR="005644FD" w:rsidRPr="00DB6C6D" w:rsidRDefault="005644FD" w:rsidP="00D51458">
            <w:pPr>
              <w:spacing w:after="40"/>
              <w:rPr>
                <w:rFonts w:ascii="Arial" w:hAnsi="Arial" w:cs="Arial"/>
                <w:b/>
                <w:bCs/>
              </w:rPr>
            </w:pPr>
            <w:r w:rsidRPr="00DB6C6D">
              <w:rPr>
                <w:rFonts w:ascii="Arial" w:hAnsi="Arial" w:cs="Arial"/>
                <w:b/>
                <w:bCs/>
              </w:rPr>
              <w:t>betreft</w:t>
            </w:r>
          </w:p>
        </w:tc>
        <w:tc>
          <w:tcPr>
            <w:tcW w:w="6040" w:type="dxa"/>
            <w:shd w:val="clear" w:color="auto" w:fill="C0C0C0"/>
            <w:vAlign w:val="center"/>
          </w:tcPr>
          <w:p w14:paraId="16BC60EA" w14:textId="77777777" w:rsidR="005644FD" w:rsidRPr="00DB6C6D" w:rsidRDefault="005644FD" w:rsidP="00D51458">
            <w:pPr>
              <w:spacing w:after="40"/>
              <w:rPr>
                <w:rFonts w:ascii="Arial" w:hAnsi="Arial" w:cs="Arial"/>
                <w:b/>
                <w:bCs/>
              </w:rPr>
            </w:pPr>
            <w:r w:rsidRPr="00DB6C6D">
              <w:rPr>
                <w:rFonts w:ascii="Arial" w:hAnsi="Arial" w:cs="Arial"/>
                <w:b/>
                <w:bCs/>
              </w:rPr>
              <w:t>Vraag</w:t>
            </w:r>
          </w:p>
        </w:tc>
      </w:tr>
      <w:tr w:rsidR="005644FD" w:rsidRPr="00DB6C6D" w14:paraId="610034CA" w14:textId="77777777" w:rsidTr="00E11236">
        <w:tc>
          <w:tcPr>
            <w:tcW w:w="1273" w:type="dxa"/>
            <w:shd w:val="clear" w:color="auto" w:fill="auto"/>
          </w:tcPr>
          <w:p w14:paraId="232A4EC0" w14:textId="77777777" w:rsidR="005644FD" w:rsidRPr="00DB6C6D" w:rsidRDefault="005644FD" w:rsidP="00D51458">
            <w:pPr>
              <w:spacing w:before="40" w:after="40"/>
              <w:jc w:val="center"/>
              <w:rPr>
                <w:rFonts w:ascii="Arial" w:hAnsi="Arial" w:cs="Arial"/>
              </w:rPr>
            </w:pPr>
            <w:r w:rsidRPr="00DB6C6D">
              <w:rPr>
                <w:rFonts w:ascii="Arial" w:hAnsi="Arial" w:cs="Arial"/>
                <w:color w:val="2B579A"/>
                <w:shd w:val="clear" w:color="auto" w:fill="E6E6E6"/>
              </w:rPr>
              <w:fldChar w:fldCharType="begin"/>
            </w:r>
            <w:r w:rsidRPr="00DB6C6D">
              <w:rPr>
                <w:rFonts w:ascii="Arial" w:hAnsi="Arial" w:cs="Arial"/>
              </w:rPr>
              <w:instrText xml:space="preserve"> AUTONUM  \* Arabic </w:instrText>
            </w:r>
            <w:r w:rsidRPr="00DB6C6D">
              <w:rPr>
                <w:rFonts w:ascii="Arial" w:hAnsi="Arial" w:cs="Arial"/>
                <w:color w:val="2B579A"/>
                <w:shd w:val="clear" w:color="auto" w:fill="E6E6E6"/>
              </w:rPr>
              <w:fldChar w:fldCharType="end"/>
            </w:r>
          </w:p>
        </w:tc>
        <w:tc>
          <w:tcPr>
            <w:tcW w:w="1646" w:type="dxa"/>
            <w:shd w:val="clear" w:color="auto" w:fill="auto"/>
          </w:tcPr>
          <w:p w14:paraId="291BE10F" w14:textId="77777777" w:rsidR="005644FD" w:rsidRPr="00DB6C6D" w:rsidRDefault="005644FD" w:rsidP="00D51458">
            <w:pPr>
              <w:spacing w:before="40" w:after="40"/>
              <w:rPr>
                <w:rFonts w:ascii="Arial" w:hAnsi="Arial" w:cs="Arial"/>
              </w:rPr>
            </w:pPr>
            <w:r w:rsidRPr="50104568">
              <w:rPr>
                <w:rFonts w:ascii="Arial" w:hAnsi="Arial" w:cs="Arial"/>
              </w:rPr>
              <w:t>duurzaamheid</w:t>
            </w:r>
          </w:p>
        </w:tc>
        <w:tc>
          <w:tcPr>
            <w:tcW w:w="6040" w:type="dxa"/>
            <w:shd w:val="clear" w:color="auto" w:fill="auto"/>
          </w:tcPr>
          <w:p w14:paraId="2D95D6F7" w14:textId="3B788EC3" w:rsidR="005644FD" w:rsidRPr="0004268D" w:rsidRDefault="005644FD" w:rsidP="00D51458">
            <w:pPr>
              <w:spacing w:before="40" w:after="40"/>
              <w:ind w:left="-20" w:right="74"/>
              <w:rPr>
                <w:rFonts w:ascii="Arial" w:eastAsia="Arial" w:hAnsi="Arial" w:cs="Arial"/>
                <w:color w:val="000000"/>
                <w:szCs w:val="18"/>
              </w:rPr>
            </w:pPr>
            <w:r w:rsidRPr="0004268D">
              <w:rPr>
                <w:rFonts w:ascii="Arial" w:eastAsia="Arial" w:hAnsi="Arial" w:cs="Arial"/>
                <w:color w:val="000000"/>
                <w:szCs w:val="18"/>
              </w:rPr>
              <w:t xml:space="preserve">BVO NL wil middels maatschappelijk verantwoord inkopen (MVI) een zo duurzaam mogelijk analyseproces realiseren. BVO NL stimuleert daarom de toepassing van nieuwe oplossingen en innovaties om een zo laag mogelijke negatieve belasting </w:t>
            </w:r>
            <w:r w:rsidR="00743742">
              <w:rPr>
                <w:rFonts w:ascii="Arial" w:eastAsia="Arial" w:hAnsi="Arial" w:cs="Arial"/>
                <w:color w:val="000000"/>
                <w:szCs w:val="18"/>
              </w:rPr>
              <w:t>c.q. een</w:t>
            </w:r>
            <w:r w:rsidRPr="0004268D">
              <w:rPr>
                <w:rFonts w:ascii="Arial" w:eastAsia="Arial" w:hAnsi="Arial" w:cs="Arial"/>
                <w:color w:val="000000"/>
                <w:szCs w:val="18"/>
              </w:rPr>
              <w:t xml:space="preserve"> positieve bijdrage te leveren</w:t>
            </w:r>
            <w:r w:rsidR="00F35181">
              <w:rPr>
                <w:rFonts w:ascii="Arial" w:eastAsia="Arial" w:hAnsi="Arial" w:cs="Arial"/>
                <w:color w:val="000000"/>
                <w:szCs w:val="18"/>
              </w:rPr>
              <w:t xml:space="preserve"> op het gebied van </w:t>
            </w:r>
            <w:r w:rsidR="004D7AD6">
              <w:rPr>
                <w:rFonts w:ascii="Arial" w:eastAsia="Arial" w:hAnsi="Arial" w:cs="Arial"/>
                <w:color w:val="000000"/>
                <w:szCs w:val="18"/>
              </w:rPr>
              <w:t>maatschappelijk verantwoord ondernemen</w:t>
            </w:r>
            <w:r w:rsidRPr="0004268D">
              <w:rPr>
                <w:rFonts w:ascii="Arial" w:eastAsia="Arial" w:hAnsi="Arial" w:cs="Arial"/>
                <w:color w:val="000000"/>
                <w:szCs w:val="18"/>
              </w:rPr>
              <w:t>.</w:t>
            </w:r>
          </w:p>
          <w:p w14:paraId="68648563" w14:textId="77777777" w:rsidR="005644FD" w:rsidRPr="0004268D" w:rsidRDefault="005644FD" w:rsidP="00D51458">
            <w:pPr>
              <w:spacing w:before="40" w:after="40"/>
              <w:ind w:left="-20" w:right="74"/>
              <w:rPr>
                <w:rFonts w:ascii="Arial" w:eastAsia="Arial" w:hAnsi="Arial" w:cs="Arial"/>
                <w:color w:val="000000"/>
                <w:szCs w:val="18"/>
              </w:rPr>
            </w:pPr>
            <w:r w:rsidRPr="0004268D">
              <w:rPr>
                <w:rFonts w:ascii="Arial" w:eastAsia="Arial" w:hAnsi="Arial" w:cs="Arial"/>
                <w:color w:val="000000"/>
                <w:szCs w:val="18"/>
              </w:rPr>
              <w:t xml:space="preserve"> </w:t>
            </w:r>
          </w:p>
          <w:p w14:paraId="735E27FD" w14:textId="591E3035" w:rsidR="005644FD" w:rsidRPr="0004268D" w:rsidRDefault="005644FD" w:rsidP="00D51458">
            <w:pPr>
              <w:spacing w:before="40" w:after="40"/>
              <w:ind w:left="-20" w:right="74"/>
              <w:rPr>
                <w:rFonts w:ascii="Arial" w:eastAsia="Arial" w:hAnsi="Arial" w:cs="Arial"/>
                <w:color w:val="000000"/>
                <w:szCs w:val="18"/>
              </w:rPr>
            </w:pPr>
            <w:r w:rsidRPr="0004268D">
              <w:rPr>
                <w:rFonts w:ascii="Arial" w:eastAsia="Arial" w:hAnsi="Arial" w:cs="Arial"/>
                <w:color w:val="000000"/>
              </w:rPr>
              <w:t>Met betrekking tot dez</w:t>
            </w:r>
            <w:r w:rsidRPr="0004268D">
              <w:rPr>
                <w:rFonts w:ascii="Arial" w:eastAsia="Arial" w:hAnsi="Arial" w:cs="Arial"/>
                <w:color w:val="000000"/>
                <w:szCs w:val="18"/>
              </w:rPr>
              <w:t xml:space="preserve">e opdracht voor analysediensten </w:t>
            </w:r>
            <w:r w:rsidR="007D7484">
              <w:rPr>
                <w:rFonts w:ascii="Arial" w:eastAsia="Arial" w:hAnsi="Arial" w:cs="Arial"/>
                <w:color w:val="000000"/>
                <w:szCs w:val="18"/>
              </w:rPr>
              <w:t>hebben we</w:t>
            </w:r>
            <w:r w:rsidRPr="0004268D">
              <w:rPr>
                <w:rFonts w:ascii="Arial" w:eastAsia="Arial" w:hAnsi="Arial" w:cs="Arial"/>
                <w:color w:val="000000"/>
                <w:szCs w:val="18"/>
              </w:rPr>
              <w:t xml:space="preserve"> concreet </w:t>
            </w:r>
            <w:r w:rsidR="007D7484">
              <w:rPr>
                <w:rFonts w:ascii="Arial" w:eastAsia="Arial" w:hAnsi="Arial" w:cs="Arial"/>
                <w:color w:val="000000"/>
                <w:szCs w:val="18"/>
              </w:rPr>
              <w:t>aandacht voor</w:t>
            </w:r>
            <w:r w:rsidRPr="0004268D">
              <w:rPr>
                <w:rFonts w:ascii="Arial" w:eastAsia="Arial" w:hAnsi="Arial" w:cs="Arial"/>
                <w:color w:val="000000"/>
                <w:szCs w:val="18"/>
              </w:rPr>
              <w:t xml:space="preserve"> de aspecten klimaat, circulariteit, ketenverantwoordelijkheid en ook over diversiteit en inclusie, milieu en </w:t>
            </w:r>
            <w:proofErr w:type="spellStart"/>
            <w:r w:rsidRPr="0004268D">
              <w:rPr>
                <w:rFonts w:ascii="Arial" w:eastAsia="Arial" w:hAnsi="Arial" w:cs="Arial"/>
                <w:color w:val="000000"/>
                <w:szCs w:val="18"/>
              </w:rPr>
              <w:t>social</w:t>
            </w:r>
            <w:proofErr w:type="spellEnd"/>
            <w:r w:rsidRPr="0004268D">
              <w:rPr>
                <w:rFonts w:ascii="Arial" w:eastAsia="Arial" w:hAnsi="Arial" w:cs="Arial"/>
                <w:color w:val="000000"/>
                <w:szCs w:val="18"/>
              </w:rPr>
              <w:t xml:space="preserve"> return. In het bijzonder</w:t>
            </w:r>
            <w:r w:rsidRPr="0004268D" w:rsidDel="004C04BE">
              <w:rPr>
                <w:rFonts w:ascii="Arial" w:eastAsia="Arial" w:hAnsi="Arial" w:cs="Arial"/>
                <w:color w:val="000000"/>
                <w:szCs w:val="18"/>
              </w:rPr>
              <w:t xml:space="preserve"> </w:t>
            </w:r>
            <w:r w:rsidRPr="0004268D">
              <w:rPr>
                <w:rFonts w:ascii="Arial" w:eastAsia="Arial" w:hAnsi="Arial" w:cs="Arial"/>
                <w:color w:val="000000"/>
                <w:szCs w:val="18"/>
              </w:rPr>
              <w:t>zijn we voor deze marktconsultatie benie</w:t>
            </w:r>
            <w:r w:rsidR="008F5DAC" w:rsidRPr="0004268D">
              <w:rPr>
                <w:rFonts w:ascii="Arial" w:eastAsia="Arial" w:hAnsi="Arial" w:cs="Arial"/>
                <w:color w:val="000000"/>
                <w:szCs w:val="18"/>
              </w:rPr>
              <w:t>u</w:t>
            </w:r>
            <w:r w:rsidRPr="0004268D">
              <w:rPr>
                <w:rFonts w:ascii="Arial" w:eastAsia="Arial" w:hAnsi="Arial" w:cs="Arial"/>
                <w:color w:val="000000"/>
                <w:szCs w:val="18"/>
              </w:rPr>
              <w:t>wd naar:</w:t>
            </w:r>
          </w:p>
          <w:p w14:paraId="7E310CDE" w14:textId="710C7258" w:rsidR="005644FD" w:rsidRPr="0004268D" w:rsidRDefault="00945D25" w:rsidP="00E46C37">
            <w:pPr>
              <w:numPr>
                <w:ilvl w:val="0"/>
                <w:numId w:val="11"/>
              </w:numPr>
              <w:ind w:right="-20"/>
              <w:rPr>
                <w:rFonts w:ascii="Arial" w:eastAsia="Arial" w:hAnsi="Arial" w:cs="Arial"/>
                <w:color w:val="000000"/>
                <w:szCs w:val="18"/>
              </w:rPr>
            </w:pPr>
            <w:r>
              <w:rPr>
                <w:rFonts w:ascii="Arial" w:eastAsia="Arial" w:hAnsi="Arial" w:cs="Arial"/>
                <w:color w:val="000000"/>
                <w:szCs w:val="18"/>
              </w:rPr>
              <w:t>c</w:t>
            </w:r>
            <w:r w:rsidR="005644FD" w:rsidRPr="0004268D">
              <w:rPr>
                <w:rFonts w:ascii="Arial" w:eastAsia="Arial" w:hAnsi="Arial" w:cs="Arial"/>
                <w:color w:val="000000"/>
                <w:szCs w:val="18"/>
              </w:rPr>
              <w:t>irculariteit en de afvalstromen die voortkomen uit het analyseren van de FIT-test;</w:t>
            </w:r>
          </w:p>
          <w:p w14:paraId="3AC79982" w14:textId="558FB3C9" w:rsidR="005644FD" w:rsidRPr="00A13EE8" w:rsidRDefault="00945D25" w:rsidP="00E46C37">
            <w:pPr>
              <w:numPr>
                <w:ilvl w:val="0"/>
                <w:numId w:val="11"/>
              </w:numPr>
              <w:ind w:right="-20"/>
              <w:rPr>
                <w:rFonts w:ascii="Arial" w:eastAsia="Arial" w:hAnsi="Arial" w:cs="Arial"/>
                <w:color w:val="000000"/>
                <w:szCs w:val="18"/>
              </w:rPr>
            </w:pPr>
            <w:proofErr w:type="spellStart"/>
            <w:r>
              <w:rPr>
                <w:rFonts w:ascii="Arial" w:eastAsia="Arial" w:hAnsi="Arial" w:cs="Arial"/>
                <w:color w:val="000000"/>
                <w:szCs w:val="18"/>
              </w:rPr>
              <w:t>s</w:t>
            </w:r>
            <w:r w:rsidR="005644FD" w:rsidRPr="00A13EE8">
              <w:rPr>
                <w:rFonts w:ascii="Arial" w:eastAsia="Arial" w:hAnsi="Arial" w:cs="Arial"/>
                <w:color w:val="000000"/>
                <w:szCs w:val="18"/>
              </w:rPr>
              <w:t>ocial</w:t>
            </w:r>
            <w:proofErr w:type="spellEnd"/>
            <w:r w:rsidR="005644FD" w:rsidRPr="00A13EE8">
              <w:rPr>
                <w:rFonts w:ascii="Arial" w:eastAsia="Arial" w:hAnsi="Arial" w:cs="Arial"/>
                <w:color w:val="000000"/>
                <w:szCs w:val="18"/>
              </w:rPr>
              <w:t xml:space="preserve"> return en arbeidsparticipatie;</w:t>
            </w:r>
          </w:p>
          <w:p w14:paraId="1658E99E" w14:textId="670E3A82" w:rsidR="005644FD" w:rsidRPr="0004268D" w:rsidRDefault="00945D25" w:rsidP="00E46C37">
            <w:pPr>
              <w:numPr>
                <w:ilvl w:val="0"/>
                <w:numId w:val="11"/>
              </w:numPr>
              <w:ind w:right="-20"/>
              <w:rPr>
                <w:rFonts w:ascii="Arial" w:eastAsia="Arial" w:hAnsi="Arial" w:cs="Arial"/>
                <w:color w:val="000000"/>
                <w:szCs w:val="18"/>
              </w:rPr>
            </w:pPr>
            <w:r>
              <w:rPr>
                <w:rFonts w:ascii="Arial" w:eastAsia="Arial" w:hAnsi="Arial" w:cs="Arial"/>
                <w:color w:val="000000"/>
                <w:szCs w:val="18"/>
              </w:rPr>
              <w:t>k</w:t>
            </w:r>
            <w:r w:rsidR="005644FD" w:rsidRPr="0004268D">
              <w:rPr>
                <w:rFonts w:ascii="Arial" w:eastAsia="Arial" w:hAnsi="Arial" w:cs="Arial"/>
                <w:color w:val="000000"/>
                <w:szCs w:val="18"/>
              </w:rPr>
              <w:t>limaat: energieverbruik en CO2-uitstoot.</w:t>
            </w:r>
          </w:p>
          <w:p w14:paraId="6C07209F" w14:textId="77777777" w:rsidR="005644FD" w:rsidRPr="0004268D" w:rsidRDefault="005644FD" w:rsidP="00D51458">
            <w:pPr>
              <w:ind w:right="-20"/>
              <w:rPr>
                <w:rFonts w:ascii="Arial" w:eastAsia="Arial" w:hAnsi="Arial" w:cs="Arial"/>
                <w:color w:val="000000"/>
                <w:szCs w:val="18"/>
              </w:rPr>
            </w:pPr>
          </w:p>
          <w:p w14:paraId="687B65E0" w14:textId="77777777" w:rsidR="005644FD" w:rsidRPr="0004268D" w:rsidRDefault="005644FD" w:rsidP="00D51458">
            <w:pPr>
              <w:spacing w:after="40"/>
              <w:ind w:right="74"/>
              <w:rPr>
                <w:rFonts w:ascii="Arial" w:eastAsia="Arial" w:hAnsi="Arial" w:cs="Arial"/>
                <w:color w:val="000000"/>
                <w:szCs w:val="18"/>
              </w:rPr>
            </w:pPr>
            <w:r w:rsidRPr="0004268D">
              <w:rPr>
                <w:rFonts w:ascii="Arial" w:eastAsia="Arial" w:hAnsi="Arial" w:cs="Arial"/>
                <w:color w:val="000000"/>
                <w:szCs w:val="18"/>
              </w:rPr>
              <w:t>Op welke wijze geeft u invulling aan deze onderdelen en aan duurzaamheid in het algemeen?</w:t>
            </w:r>
          </w:p>
        </w:tc>
      </w:tr>
      <w:tr w:rsidR="005644FD" w:rsidRPr="00DB6C6D" w14:paraId="6054832E" w14:textId="77777777" w:rsidTr="00E11236">
        <w:tc>
          <w:tcPr>
            <w:tcW w:w="1273" w:type="dxa"/>
            <w:shd w:val="clear" w:color="auto" w:fill="auto"/>
          </w:tcPr>
          <w:p w14:paraId="5FF6113B" w14:textId="77777777" w:rsidR="005644FD" w:rsidRPr="00DB6C6D" w:rsidRDefault="005644FD" w:rsidP="00D51458">
            <w:pPr>
              <w:spacing w:before="40" w:after="40"/>
              <w:jc w:val="center"/>
              <w:rPr>
                <w:rFonts w:ascii="Arial" w:hAnsi="Arial" w:cs="Arial"/>
              </w:rPr>
            </w:pPr>
            <w:r w:rsidRPr="00DB6C6D">
              <w:rPr>
                <w:rFonts w:ascii="Arial" w:hAnsi="Arial" w:cs="Arial"/>
                <w:b/>
              </w:rPr>
              <w:t>Antwoord:</w:t>
            </w:r>
          </w:p>
        </w:tc>
        <w:tc>
          <w:tcPr>
            <w:tcW w:w="7686" w:type="dxa"/>
            <w:gridSpan w:val="2"/>
            <w:shd w:val="clear" w:color="auto" w:fill="auto"/>
          </w:tcPr>
          <w:p w14:paraId="7DFFFB31" w14:textId="77777777" w:rsidR="005644FD" w:rsidRPr="00DB6C6D" w:rsidRDefault="005644FD" w:rsidP="00D51458">
            <w:pPr>
              <w:spacing w:before="40" w:after="40"/>
              <w:rPr>
                <w:rFonts w:ascii="Arial" w:hAnsi="Arial" w:cs="Arial"/>
              </w:rPr>
            </w:pPr>
          </w:p>
        </w:tc>
      </w:tr>
    </w:tbl>
    <w:p w14:paraId="36977AEE" w14:textId="77777777" w:rsidR="005644FD" w:rsidRDefault="005644FD" w:rsidP="002D7E42">
      <w:pPr>
        <w:spacing w:line="240" w:lineRule="auto"/>
        <w:rPr>
          <w:rFonts w:ascii="Arial" w:hAnsi="Arial" w:cs="Arial"/>
        </w:rPr>
      </w:pPr>
    </w:p>
    <w:tbl>
      <w:tblPr>
        <w:tblW w:w="8910"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8"/>
        <w:gridCol w:w="1642"/>
        <w:gridCol w:w="5990"/>
      </w:tblGrid>
      <w:tr w:rsidR="00CA360C" w:rsidRPr="00DB6C6D" w14:paraId="066E2851" w14:textId="77777777" w:rsidTr="00E11236">
        <w:tc>
          <w:tcPr>
            <w:tcW w:w="1278" w:type="dxa"/>
            <w:shd w:val="clear" w:color="auto" w:fill="C0C0C0"/>
            <w:vAlign w:val="center"/>
          </w:tcPr>
          <w:p w14:paraId="7BB57ADF" w14:textId="77777777" w:rsidR="00CA360C" w:rsidRPr="00DB6C6D" w:rsidRDefault="00CA360C" w:rsidP="00CD539C">
            <w:pPr>
              <w:spacing w:after="40"/>
              <w:jc w:val="center"/>
              <w:rPr>
                <w:rFonts w:ascii="Arial" w:hAnsi="Arial" w:cs="Arial"/>
                <w:b/>
                <w:bCs/>
              </w:rPr>
            </w:pPr>
            <w:r w:rsidRPr="00DB6C6D">
              <w:rPr>
                <w:rFonts w:ascii="Arial" w:hAnsi="Arial" w:cs="Arial"/>
                <w:b/>
                <w:bCs/>
              </w:rPr>
              <w:t>Nr.</w:t>
            </w:r>
          </w:p>
        </w:tc>
        <w:tc>
          <w:tcPr>
            <w:tcW w:w="1642" w:type="dxa"/>
            <w:shd w:val="clear" w:color="auto" w:fill="C0C0C0"/>
            <w:vAlign w:val="center"/>
          </w:tcPr>
          <w:p w14:paraId="7C37B784" w14:textId="77777777" w:rsidR="00CA360C" w:rsidRPr="00DB6C6D" w:rsidRDefault="00CA360C" w:rsidP="00CD539C">
            <w:pPr>
              <w:spacing w:after="40"/>
              <w:rPr>
                <w:rFonts w:ascii="Arial" w:hAnsi="Arial" w:cs="Arial"/>
                <w:b/>
                <w:bCs/>
              </w:rPr>
            </w:pPr>
            <w:r w:rsidRPr="00DB6C6D">
              <w:rPr>
                <w:rFonts w:ascii="Arial" w:hAnsi="Arial" w:cs="Arial"/>
                <w:b/>
                <w:bCs/>
              </w:rPr>
              <w:t>betreft</w:t>
            </w:r>
          </w:p>
        </w:tc>
        <w:tc>
          <w:tcPr>
            <w:tcW w:w="5990" w:type="dxa"/>
            <w:shd w:val="clear" w:color="auto" w:fill="C0C0C0"/>
            <w:vAlign w:val="center"/>
          </w:tcPr>
          <w:p w14:paraId="0088428F" w14:textId="77777777" w:rsidR="00CA360C" w:rsidRPr="00DB6C6D" w:rsidRDefault="00CA360C" w:rsidP="00CD539C">
            <w:pPr>
              <w:spacing w:after="40"/>
              <w:rPr>
                <w:rFonts w:ascii="Arial" w:hAnsi="Arial" w:cs="Arial"/>
                <w:b/>
                <w:bCs/>
              </w:rPr>
            </w:pPr>
            <w:r w:rsidRPr="00DB6C6D">
              <w:rPr>
                <w:rFonts w:ascii="Arial" w:hAnsi="Arial" w:cs="Arial"/>
                <w:b/>
                <w:bCs/>
              </w:rPr>
              <w:t>Vraag</w:t>
            </w:r>
          </w:p>
        </w:tc>
      </w:tr>
      <w:tr w:rsidR="00CA360C" w:rsidRPr="00DB6C6D" w14:paraId="15C73EB7" w14:textId="77777777" w:rsidTr="00E11236">
        <w:tc>
          <w:tcPr>
            <w:tcW w:w="1278" w:type="dxa"/>
            <w:shd w:val="clear" w:color="auto" w:fill="auto"/>
          </w:tcPr>
          <w:p w14:paraId="4B0D6007" w14:textId="77777777" w:rsidR="00CA360C" w:rsidRPr="00DB6C6D" w:rsidRDefault="00CA360C" w:rsidP="00CD539C">
            <w:pPr>
              <w:spacing w:before="40" w:after="40"/>
              <w:jc w:val="center"/>
              <w:rPr>
                <w:rFonts w:ascii="Arial" w:hAnsi="Arial" w:cs="Arial"/>
              </w:rPr>
            </w:pPr>
            <w:r w:rsidRPr="00DB6C6D">
              <w:rPr>
                <w:rFonts w:ascii="Arial" w:hAnsi="Arial" w:cs="Arial"/>
                <w:color w:val="2B579A"/>
                <w:shd w:val="clear" w:color="auto" w:fill="E6E6E6"/>
              </w:rPr>
              <w:fldChar w:fldCharType="begin"/>
            </w:r>
            <w:r w:rsidRPr="00DB6C6D">
              <w:rPr>
                <w:rFonts w:ascii="Arial" w:hAnsi="Arial" w:cs="Arial"/>
              </w:rPr>
              <w:instrText xml:space="preserve"> AUTONUM  \* Arabic </w:instrText>
            </w:r>
            <w:r w:rsidRPr="00DB6C6D">
              <w:rPr>
                <w:rFonts w:ascii="Arial" w:hAnsi="Arial" w:cs="Arial"/>
                <w:color w:val="2B579A"/>
                <w:shd w:val="clear" w:color="auto" w:fill="E6E6E6"/>
              </w:rPr>
              <w:fldChar w:fldCharType="end"/>
            </w:r>
          </w:p>
        </w:tc>
        <w:tc>
          <w:tcPr>
            <w:tcW w:w="1642" w:type="dxa"/>
            <w:shd w:val="clear" w:color="auto" w:fill="auto"/>
          </w:tcPr>
          <w:p w14:paraId="5B29BF25" w14:textId="76C4DF05" w:rsidR="00CA360C" w:rsidRPr="00DB6C6D" w:rsidRDefault="001E06BC" w:rsidP="00CD539C">
            <w:pPr>
              <w:spacing w:before="40" w:after="40"/>
              <w:rPr>
                <w:rFonts w:ascii="Arial" w:hAnsi="Arial" w:cs="Arial"/>
              </w:rPr>
            </w:pPr>
            <w:r>
              <w:rPr>
                <w:rFonts w:ascii="Arial" w:hAnsi="Arial" w:cs="Arial"/>
              </w:rPr>
              <w:t>duurzaamheid</w:t>
            </w:r>
          </w:p>
        </w:tc>
        <w:tc>
          <w:tcPr>
            <w:tcW w:w="5990" w:type="dxa"/>
            <w:shd w:val="clear" w:color="auto" w:fill="auto"/>
          </w:tcPr>
          <w:p w14:paraId="3A089B8C" w14:textId="5287E8F4" w:rsidR="004E7FE1" w:rsidRPr="0004268D" w:rsidRDefault="001E06BC" w:rsidP="00F21CA1">
            <w:pPr>
              <w:spacing w:after="40"/>
              <w:ind w:right="74"/>
              <w:rPr>
                <w:rFonts w:ascii="Arial" w:hAnsi="Arial" w:cs="Arial"/>
              </w:rPr>
            </w:pPr>
            <w:r w:rsidRPr="0004268D">
              <w:rPr>
                <w:rFonts w:ascii="Arial" w:hAnsi="Arial" w:cs="Arial"/>
              </w:rPr>
              <w:t>W</w:t>
            </w:r>
            <w:r w:rsidR="007334F4" w:rsidRPr="0004268D">
              <w:rPr>
                <w:rFonts w:ascii="Arial" w:hAnsi="Arial" w:cs="Arial"/>
              </w:rPr>
              <w:t xml:space="preserve">elke (andere) </w:t>
            </w:r>
            <w:r w:rsidRPr="0004268D">
              <w:rPr>
                <w:rFonts w:ascii="Arial" w:hAnsi="Arial" w:cs="Arial"/>
              </w:rPr>
              <w:t xml:space="preserve">ontwikkelingen </w:t>
            </w:r>
            <w:r w:rsidR="005730EF" w:rsidRPr="0004268D">
              <w:rPr>
                <w:rFonts w:ascii="Arial" w:hAnsi="Arial" w:cs="Arial"/>
              </w:rPr>
              <w:t xml:space="preserve">op het gebied van duurzaamheid </w:t>
            </w:r>
            <w:r w:rsidR="00E57745" w:rsidRPr="0004268D">
              <w:rPr>
                <w:rFonts w:ascii="Arial" w:hAnsi="Arial" w:cs="Arial"/>
              </w:rPr>
              <w:t>zijn mogelijk binnen uw lab</w:t>
            </w:r>
            <w:r w:rsidR="00CD299C" w:rsidRPr="0004268D">
              <w:rPr>
                <w:rFonts w:ascii="Arial" w:hAnsi="Arial" w:cs="Arial"/>
              </w:rPr>
              <w:t>oratorium</w:t>
            </w:r>
            <w:r w:rsidR="00E57745" w:rsidRPr="0004268D">
              <w:rPr>
                <w:rFonts w:ascii="Arial" w:hAnsi="Arial" w:cs="Arial"/>
              </w:rPr>
              <w:t xml:space="preserve"> </w:t>
            </w:r>
            <w:r w:rsidR="00F105DC" w:rsidRPr="0004268D">
              <w:rPr>
                <w:rFonts w:ascii="Arial" w:hAnsi="Arial" w:cs="Arial"/>
              </w:rPr>
              <w:t xml:space="preserve">en </w:t>
            </w:r>
            <w:r w:rsidR="00AB5673" w:rsidRPr="0004268D">
              <w:rPr>
                <w:rFonts w:ascii="Arial" w:hAnsi="Arial" w:cs="Arial"/>
              </w:rPr>
              <w:t>hoe</w:t>
            </w:r>
            <w:r w:rsidR="00830657" w:rsidRPr="0004268D">
              <w:rPr>
                <w:rFonts w:ascii="Arial" w:hAnsi="Arial" w:cs="Arial"/>
              </w:rPr>
              <w:t xml:space="preserve"> </w:t>
            </w:r>
            <w:r w:rsidR="004E7FE1" w:rsidRPr="0004268D">
              <w:rPr>
                <w:rFonts w:ascii="Arial" w:hAnsi="Arial" w:cs="Arial"/>
              </w:rPr>
              <w:t>onderscheidt</w:t>
            </w:r>
            <w:r w:rsidR="00830657" w:rsidRPr="0004268D">
              <w:rPr>
                <w:rFonts w:ascii="Arial" w:hAnsi="Arial" w:cs="Arial"/>
              </w:rPr>
              <w:t xml:space="preserve"> u zich </w:t>
            </w:r>
            <w:r w:rsidR="005730EF" w:rsidRPr="0004268D">
              <w:rPr>
                <w:rFonts w:ascii="Arial" w:hAnsi="Arial" w:cs="Arial"/>
              </w:rPr>
              <w:t xml:space="preserve">op dit gebied </w:t>
            </w:r>
            <w:r w:rsidR="004E7FE1" w:rsidRPr="0004268D">
              <w:rPr>
                <w:rFonts w:ascii="Arial" w:hAnsi="Arial" w:cs="Arial"/>
              </w:rPr>
              <w:t>ten opzichte van andere laboratoria?</w:t>
            </w:r>
          </w:p>
          <w:p w14:paraId="6B96DDC8" w14:textId="0F610C9D" w:rsidR="00CA360C" w:rsidRPr="0004268D" w:rsidRDefault="004E7FE1" w:rsidP="00CD539C">
            <w:pPr>
              <w:spacing w:after="40"/>
              <w:ind w:right="74"/>
              <w:rPr>
                <w:rFonts w:ascii="Arial" w:hAnsi="Arial" w:cs="Arial"/>
              </w:rPr>
            </w:pPr>
            <w:r w:rsidRPr="0004268D">
              <w:rPr>
                <w:rFonts w:ascii="Arial" w:hAnsi="Arial" w:cs="Arial"/>
              </w:rPr>
              <w:t>H</w:t>
            </w:r>
            <w:r w:rsidR="00F105DC" w:rsidRPr="0004268D">
              <w:rPr>
                <w:rFonts w:ascii="Arial" w:hAnsi="Arial" w:cs="Arial"/>
              </w:rPr>
              <w:t xml:space="preserve">eeft u </w:t>
            </w:r>
            <w:r w:rsidR="00EA6157" w:rsidRPr="0004268D">
              <w:rPr>
                <w:rFonts w:ascii="Arial" w:hAnsi="Arial" w:cs="Arial"/>
              </w:rPr>
              <w:t>suggesties hoe we duurzaamheid kunnen toetsen</w:t>
            </w:r>
            <w:r w:rsidR="00A879D6" w:rsidRPr="0004268D">
              <w:rPr>
                <w:rFonts w:ascii="Arial" w:hAnsi="Arial" w:cs="Arial"/>
              </w:rPr>
              <w:t>?</w:t>
            </w:r>
            <w:r w:rsidR="00EA6157" w:rsidRPr="0004268D">
              <w:rPr>
                <w:rFonts w:ascii="Arial" w:hAnsi="Arial" w:cs="Arial"/>
              </w:rPr>
              <w:t xml:space="preserve"> En zo ja, welke suggesties heeft u</w:t>
            </w:r>
            <w:r w:rsidR="007212BA" w:rsidRPr="0004268D">
              <w:rPr>
                <w:rFonts w:ascii="Arial" w:hAnsi="Arial" w:cs="Arial"/>
              </w:rPr>
              <w:t xml:space="preserve"> voor uw totale laboratorium en specifiek voor het proces </w:t>
            </w:r>
            <w:r w:rsidR="004611CC">
              <w:rPr>
                <w:rFonts w:ascii="Arial" w:hAnsi="Arial" w:cs="Arial"/>
              </w:rPr>
              <w:t xml:space="preserve">van het </w:t>
            </w:r>
            <w:r w:rsidR="00C37C00">
              <w:rPr>
                <w:rFonts w:ascii="Arial" w:hAnsi="Arial" w:cs="Arial"/>
              </w:rPr>
              <w:t>b</w:t>
            </w:r>
            <w:r w:rsidR="004611CC">
              <w:rPr>
                <w:rFonts w:ascii="Arial" w:hAnsi="Arial" w:cs="Arial"/>
              </w:rPr>
              <w:t>evolkingsonderzoek naar d</w:t>
            </w:r>
            <w:r w:rsidR="007D4C73" w:rsidRPr="0004268D">
              <w:rPr>
                <w:rFonts w:ascii="Arial" w:hAnsi="Arial" w:cs="Arial"/>
              </w:rPr>
              <w:t>armkanker</w:t>
            </w:r>
            <w:r w:rsidR="00EA6157" w:rsidRPr="0004268D">
              <w:rPr>
                <w:rFonts w:ascii="Arial" w:hAnsi="Arial" w:cs="Arial"/>
              </w:rPr>
              <w:t>?</w:t>
            </w:r>
          </w:p>
        </w:tc>
      </w:tr>
      <w:tr w:rsidR="00CA360C" w:rsidRPr="00DB6C6D" w14:paraId="6A9AA645" w14:textId="77777777" w:rsidTr="00E11236">
        <w:tc>
          <w:tcPr>
            <w:tcW w:w="1278" w:type="dxa"/>
            <w:shd w:val="clear" w:color="auto" w:fill="auto"/>
          </w:tcPr>
          <w:p w14:paraId="17BDAC1A" w14:textId="77777777" w:rsidR="00CA360C" w:rsidRPr="00DB6C6D" w:rsidRDefault="00CA360C" w:rsidP="00CD539C">
            <w:pPr>
              <w:spacing w:before="40" w:after="40"/>
              <w:jc w:val="center"/>
              <w:rPr>
                <w:rFonts w:ascii="Arial" w:hAnsi="Arial" w:cs="Arial"/>
                <w:b/>
              </w:rPr>
            </w:pPr>
            <w:r w:rsidRPr="00DB6C6D">
              <w:rPr>
                <w:rFonts w:ascii="Arial" w:hAnsi="Arial" w:cs="Arial"/>
                <w:b/>
              </w:rPr>
              <w:t>Antwoord:</w:t>
            </w:r>
          </w:p>
        </w:tc>
        <w:tc>
          <w:tcPr>
            <w:tcW w:w="7632" w:type="dxa"/>
            <w:gridSpan w:val="2"/>
            <w:shd w:val="clear" w:color="auto" w:fill="auto"/>
          </w:tcPr>
          <w:p w14:paraId="62802F12" w14:textId="77777777" w:rsidR="00CA360C" w:rsidRPr="00DB6C6D" w:rsidRDefault="00CA360C" w:rsidP="00CD539C">
            <w:pPr>
              <w:spacing w:before="40" w:after="40"/>
              <w:rPr>
                <w:rFonts w:ascii="Arial" w:hAnsi="Arial" w:cs="Arial"/>
              </w:rPr>
            </w:pPr>
          </w:p>
        </w:tc>
      </w:tr>
    </w:tbl>
    <w:p w14:paraId="17545834" w14:textId="77777777" w:rsidR="00CA360C" w:rsidRDefault="00CA360C" w:rsidP="002D7E42">
      <w:pPr>
        <w:spacing w:line="240" w:lineRule="auto"/>
        <w:rPr>
          <w:rFonts w:ascii="Arial" w:hAnsi="Arial" w:cs="Arial"/>
        </w:rPr>
      </w:pPr>
    </w:p>
    <w:tbl>
      <w:tblPr>
        <w:tblW w:w="8910"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8"/>
        <w:gridCol w:w="1642"/>
        <w:gridCol w:w="5990"/>
      </w:tblGrid>
      <w:tr w:rsidR="00CA360C" w:rsidRPr="00DB6C6D" w14:paraId="0B15BCAA" w14:textId="77777777" w:rsidTr="6067643C">
        <w:tc>
          <w:tcPr>
            <w:tcW w:w="1278" w:type="dxa"/>
            <w:shd w:val="clear" w:color="auto" w:fill="C0C0C0"/>
            <w:vAlign w:val="center"/>
          </w:tcPr>
          <w:p w14:paraId="4B0D9D34" w14:textId="77777777" w:rsidR="00CA360C" w:rsidRPr="00DB6C6D" w:rsidRDefault="00CA360C" w:rsidP="00CD539C">
            <w:pPr>
              <w:spacing w:after="40"/>
              <w:jc w:val="center"/>
              <w:rPr>
                <w:rFonts w:ascii="Arial" w:hAnsi="Arial" w:cs="Arial"/>
                <w:b/>
                <w:bCs/>
              </w:rPr>
            </w:pPr>
            <w:r w:rsidRPr="00DB6C6D">
              <w:rPr>
                <w:rFonts w:ascii="Arial" w:hAnsi="Arial" w:cs="Arial"/>
                <w:b/>
                <w:bCs/>
              </w:rPr>
              <w:t>Nr.</w:t>
            </w:r>
          </w:p>
        </w:tc>
        <w:tc>
          <w:tcPr>
            <w:tcW w:w="1642" w:type="dxa"/>
            <w:shd w:val="clear" w:color="auto" w:fill="C0C0C0"/>
            <w:vAlign w:val="center"/>
          </w:tcPr>
          <w:p w14:paraId="6454BEE3" w14:textId="77777777" w:rsidR="00CA360C" w:rsidRPr="00DB6C6D" w:rsidRDefault="00CA360C" w:rsidP="00CD539C">
            <w:pPr>
              <w:spacing w:after="40"/>
              <w:rPr>
                <w:rFonts w:ascii="Arial" w:hAnsi="Arial" w:cs="Arial"/>
                <w:b/>
                <w:bCs/>
              </w:rPr>
            </w:pPr>
            <w:r w:rsidRPr="00DB6C6D">
              <w:rPr>
                <w:rFonts w:ascii="Arial" w:hAnsi="Arial" w:cs="Arial"/>
                <w:b/>
                <w:bCs/>
              </w:rPr>
              <w:t>betreft</w:t>
            </w:r>
          </w:p>
        </w:tc>
        <w:tc>
          <w:tcPr>
            <w:tcW w:w="5990" w:type="dxa"/>
            <w:shd w:val="clear" w:color="auto" w:fill="C0C0C0"/>
            <w:vAlign w:val="center"/>
          </w:tcPr>
          <w:p w14:paraId="222BF2FE" w14:textId="77777777" w:rsidR="00CA360C" w:rsidRPr="00DB6C6D" w:rsidRDefault="00CA360C" w:rsidP="00CD539C">
            <w:pPr>
              <w:spacing w:after="40"/>
              <w:rPr>
                <w:rFonts w:ascii="Arial" w:hAnsi="Arial" w:cs="Arial"/>
                <w:b/>
                <w:bCs/>
              </w:rPr>
            </w:pPr>
            <w:r w:rsidRPr="00DB6C6D">
              <w:rPr>
                <w:rFonts w:ascii="Arial" w:hAnsi="Arial" w:cs="Arial"/>
                <w:b/>
                <w:bCs/>
              </w:rPr>
              <w:t>Vraag</w:t>
            </w:r>
          </w:p>
        </w:tc>
      </w:tr>
      <w:tr w:rsidR="00CA360C" w:rsidRPr="00DB6C6D" w14:paraId="24F6D2E1" w14:textId="77777777" w:rsidTr="6067643C">
        <w:tc>
          <w:tcPr>
            <w:tcW w:w="1278" w:type="dxa"/>
            <w:shd w:val="clear" w:color="auto" w:fill="auto"/>
          </w:tcPr>
          <w:p w14:paraId="5BF376AF" w14:textId="77777777" w:rsidR="00CA360C" w:rsidRPr="00DB6C6D" w:rsidRDefault="00CA360C" w:rsidP="00CD539C">
            <w:pPr>
              <w:spacing w:before="40" w:after="40"/>
              <w:jc w:val="center"/>
              <w:rPr>
                <w:rFonts w:ascii="Arial" w:hAnsi="Arial" w:cs="Arial"/>
              </w:rPr>
            </w:pPr>
            <w:r w:rsidRPr="00DB6C6D">
              <w:rPr>
                <w:rFonts w:ascii="Arial" w:hAnsi="Arial" w:cs="Arial"/>
                <w:color w:val="2B579A"/>
                <w:shd w:val="clear" w:color="auto" w:fill="E6E6E6"/>
              </w:rPr>
              <w:fldChar w:fldCharType="begin"/>
            </w:r>
            <w:r w:rsidRPr="00DB6C6D">
              <w:rPr>
                <w:rFonts w:ascii="Arial" w:hAnsi="Arial" w:cs="Arial"/>
              </w:rPr>
              <w:instrText xml:space="preserve"> AUTONUM  \* Arabic </w:instrText>
            </w:r>
            <w:r w:rsidRPr="00DB6C6D">
              <w:rPr>
                <w:rFonts w:ascii="Arial" w:hAnsi="Arial" w:cs="Arial"/>
                <w:color w:val="2B579A"/>
                <w:shd w:val="clear" w:color="auto" w:fill="E6E6E6"/>
              </w:rPr>
              <w:fldChar w:fldCharType="end"/>
            </w:r>
          </w:p>
        </w:tc>
        <w:tc>
          <w:tcPr>
            <w:tcW w:w="1642" w:type="dxa"/>
            <w:shd w:val="clear" w:color="auto" w:fill="auto"/>
          </w:tcPr>
          <w:p w14:paraId="261D08DE" w14:textId="1BFA321B" w:rsidR="00CA360C" w:rsidRPr="00DB6C6D" w:rsidRDefault="00D31FE1" w:rsidP="00CD539C">
            <w:pPr>
              <w:spacing w:before="40" w:after="40"/>
              <w:rPr>
                <w:rFonts w:ascii="Arial" w:hAnsi="Arial" w:cs="Arial"/>
              </w:rPr>
            </w:pPr>
            <w:r>
              <w:rPr>
                <w:rFonts w:ascii="Arial" w:hAnsi="Arial" w:cs="Arial"/>
              </w:rPr>
              <w:t>ICT</w:t>
            </w:r>
          </w:p>
        </w:tc>
        <w:tc>
          <w:tcPr>
            <w:tcW w:w="5990" w:type="dxa"/>
            <w:shd w:val="clear" w:color="auto" w:fill="auto"/>
          </w:tcPr>
          <w:p w14:paraId="3B5361CC" w14:textId="20F5EFE9" w:rsidR="009F330C" w:rsidRDefault="4F682A25" w:rsidP="6067643C">
            <w:pPr>
              <w:spacing w:after="40"/>
              <w:ind w:right="74"/>
              <w:rPr>
                <w:rFonts w:ascii="Arial" w:hAnsi="Arial" w:cs="Arial"/>
              </w:rPr>
            </w:pPr>
            <w:r w:rsidRPr="5A64E15A">
              <w:rPr>
                <w:rFonts w:ascii="Arial" w:hAnsi="Arial" w:cs="Arial"/>
              </w:rPr>
              <w:t xml:space="preserve">Bevolkingsonderzoek Nederland </w:t>
            </w:r>
            <w:r w:rsidR="009F330C">
              <w:rPr>
                <w:rFonts w:ascii="Arial" w:hAnsi="Arial" w:cs="Arial"/>
              </w:rPr>
              <w:t xml:space="preserve">levert de analyseapparatuur en </w:t>
            </w:r>
            <w:r w:rsidRPr="5A64E15A">
              <w:rPr>
                <w:rFonts w:ascii="Arial" w:hAnsi="Arial" w:cs="Arial"/>
              </w:rPr>
              <w:t>is voornemens om de FIT analyse</w:t>
            </w:r>
            <w:r w:rsidR="3CB8991B" w:rsidRPr="5A64E15A">
              <w:rPr>
                <w:rFonts w:ascii="Arial" w:hAnsi="Arial" w:cs="Arial"/>
              </w:rPr>
              <w:t xml:space="preserve"> voor het Bevolkingsonderzoek naar darmkanker</w:t>
            </w:r>
            <w:r w:rsidRPr="5A64E15A">
              <w:rPr>
                <w:rFonts w:ascii="Arial" w:hAnsi="Arial" w:cs="Arial"/>
              </w:rPr>
              <w:t xml:space="preserve"> gescheiden te analyseren van de overige laboratorium analyses.</w:t>
            </w:r>
          </w:p>
          <w:p w14:paraId="20BE2E75" w14:textId="44D505FC" w:rsidR="00CA360C" w:rsidRPr="001D5EE4" w:rsidRDefault="104D4BEC" w:rsidP="6067643C">
            <w:pPr>
              <w:spacing w:after="40"/>
              <w:ind w:right="74"/>
              <w:rPr>
                <w:rFonts w:ascii="Arial" w:hAnsi="Arial" w:cs="Arial"/>
              </w:rPr>
            </w:pPr>
            <w:r w:rsidRPr="6067643C">
              <w:rPr>
                <w:rFonts w:ascii="Arial" w:hAnsi="Arial" w:cs="Arial"/>
              </w:rPr>
              <w:t>Vindt u het een logische keuze om deze FIT analyse te scheiden van de overige analyses?</w:t>
            </w:r>
          </w:p>
          <w:p w14:paraId="42E9F8B3" w14:textId="0E21F67E" w:rsidR="00CA360C" w:rsidRPr="001D5EE4" w:rsidRDefault="10C344F4" w:rsidP="00CD539C">
            <w:pPr>
              <w:spacing w:after="40"/>
              <w:ind w:right="74"/>
              <w:rPr>
                <w:rFonts w:ascii="Arial" w:hAnsi="Arial" w:cs="Arial"/>
              </w:rPr>
            </w:pPr>
            <w:r w:rsidRPr="6067643C">
              <w:rPr>
                <w:rFonts w:ascii="Arial" w:hAnsi="Arial" w:cs="Arial"/>
              </w:rPr>
              <w:t>Welke voor- en nadelen ziet u bij het integreren of scheiden van de analyses</w:t>
            </w:r>
            <w:r w:rsidR="07307FEB" w:rsidRPr="6067643C">
              <w:rPr>
                <w:rFonts w:ascii="Arial" w:hAnsi="Arial" w:cs="Arial"/>
              </w:rPr>
              <w:t xml:space="preserve"> (en datastromen)</w:t>
            </w:r>
            <w:r w:rsidRPr="6067643C">
              <w:rPr>
                <w:rFonts w:ascii="Arial" w:hAnsi="Arial" w:cs="Arial"/>
              </w:rPr>
              <w:t xml:space="preserve"> voor het bevolkingsonderzoek naar darmkanker van de overige analyses?</w:t>
            </w:r>
          </w:p>
        </w:tc>
      </w:tr>
      <w:tr w:rsidR="00CA360C" w:rsidRPr="00DB6C6D" w14:paraId="6C8519DA" w14:textId="77777777" w:rsidTr="6067643C">
        <w:tc>
          <w:tcPr>
            <w:tcW w:w="1278" w:type="dxa"/>
            <w:shd w:val="clear" w:color="auto" w:fill="auto"/>
          </w:tcPr>
          <w:p w14:paraId="2C04D223" w14:textId="77777777" w:rsidR="00CA360C" w:rsidRPr="00DB6C6D" w:rsidRDefault="00CA360C" w:rsidP="00CD539C">
            <w:pPr>
              <w:spacing w:before="40" w:after="40"/>
              <w:jc w:val="center"/>
              <w:rPr>
                <w:rFonts w:ascii="Arial" w:hAnsi="Arial" w:cs="Arial"/>
                <w:b/>
              </w:rPr>
            </w:pPr>
            <w:r w:rsidRPr="00DB6C6D">
              <w:rPr>
                <w:rFonts w:ascii="Arial" w:hAnsi="Arial" w:cs="Arial"/>
                <w:b/>
              </w:rPr>
              <w:t>Antwoord:</w:t>
            </w:r>
          </w:p>
        </w:tc>
        <w:tc>
          <w:tcPr>
            <w:tcW w:w="7632" w:type="dxa"/>
            <w:gridSpan w:val="2"/>
            <w:shd w:val="clear" w:color="auto" w:fill="auto"/>
          </w:tcPr>
          <w:p w14:paraId="4FFE5EBB" w14:textId="77777777" w:rsidR="00CA360C" w:rsidRPr="00DB6C6D" w:rsidRDefault="00CA360C" w:rsidP="00CD539C">
            <w:pPr>
              <w:spacing w:before="40" w:after="40"/>
              <w:rPr>
                <w:rFonts w:ascii="Arial" w:hAnsi="Arial" w:cs="Arial"/>
              </w:rPr>
            </w:pPr>
          </w:p>
        </w:tc>
      </w:tr>
    </w:tbl>
    <w:p w14:paraId="467D3F47" w14:textId="77777777" w:rsidR="00F662F2" w:rsidRDefault="00F662F2" w:rsidP="002D7E42">
      <w:pPr>
        <w:spacing w:line="240" w:lineRule="auto"/>
        <w:rPr>
          <w:rFonts w:ascii="Arial" w:hAnsi="Arial" w:cs="Arial"/>
        </w:rPr>
      </w:pPr>
    </w:p>
    <w:tbl>
      <w:tblPr>
        <w:tblW w:w="8910"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8"/>
        <w:gridCol w:w="1642"/>
        <w:gridCol w:w="5990"/>
      </w:tblGrid>
      <w:tr w:rsidR="008F7124" w:rsidRPr="00DB6C6D" w14:paraId="3C2108DD" w14:textId="77777777" w:rsidTr="002A5ED0">
        <w:tc>
          <w:tcPr>
            <w:tcW w:w="1278" w:type="dxa"/>
            <w:shd w:val="clear" w:color="auto" w:fill="C0C0C0"/>
            <w:vAlign w:val="center"/>
          </w:tcPr>
          <w:p w14:paraId="01EAE065" w14:textId="77777777" w:rsidR="008F7124" w:rsidRPr="00DB6C6D" w:rsidRDefault="008F7124" w:rsidP="002A5ED0">
            <w:pPr>
              <w:spacing w:after="40"/>
              <w:jc w:val="center"/>
              <w:rPr>
                <w:rFonts w:ascii="Arial" w:hAnsi="Arial" w:cs="Arial"/>
                <w:b/>
                <w:bCs/>
              </w:rPr>
            </w:pPr>
            <w:r w:rsidRPr="00DB6C6D">
              <w:rPr>
                <w:rFonts w:ascii="Arial" w:hAnsi="Arial" w:cs="Arial"/>
                <w:b/>
                <w:bCs/>
              </w:rPr>
              <w:t>Nr.</w:t>
            </w:r>
          </w:p>
        </w:tc>
        <w:tc>
          <w:tcPr>
            <w:tcW w:w="1642" w:type="dxa"/>
            <w:shd w:val="clear" w:color="auto" w:fill="C0C0C0"/>
            <w:vAlign w:val="center"/>
          </w:tcPr>
          <w:p w14:paraId="2AAF3F9C" w14:textId="77777777" w:rsidR="008F7124" w:rsidRPr="00DB6C6D" w:rsidRDefault="008F7124" w:rsidP="002A5ED0">
            <w:pPr>
              <w:spacing w:after="40"/>
              <w:rPr>
                <w:rFonts w:ascii="Arial" w:hAnsi="Arial" w:cs="Arial"/>
                <w:b/>
                <w:bCs/>
              </w:rPr>
            </w:pPr>
            <w:r w:rsidRPr="00DB6C6D">
              <w:rPr>
                <w:rFonts w:ascii="Arial" w:hAnsi="Arial" w:cs="Arial"/>
                <w:b/>
                <w:bCs/>
              </w:rPr>
              <w:t>betreft</w:t>
            </w:r>
          </w:p>
        </w:tc>
        <w:tc>
          <w:tcPr>
            <w:tcW w:w="5990" w:type="dxa"/>
            <w:shd w:val="clear" w:color="auto" w:fill="C0C0C0"/>
            <w:vAlign w:val="center"/>
          </w:tcPr>
          <w:p w14:paraId="20281101" w14:textId="77777777" w:rsidR="008F7124" w:rsidRPr="00DB6C6D" w:rsidRDefault="008F7124" w:rsidP="002A5ED0">
            <w:pPr>
              <w:spacing w:after="40"/>
              <w:rPr>
                <w:rFonts w:ascii="Arial" w:hAnsi="Arial" w:cs="Arial"/>
                <w:b/>
                <w:bCs/>
              </w:rPr>
            </w:pPr>
            <w:r w:rsidRPr="00DB6C6D">
              <w:rPr>
                <w:rFonts w:ascii="Arial" w:hAnsi="Arial" w:cs="Arial"/>
                <w:b/>
                <w:bCs/>
              </w:rPr>
              <w:t>Vraag</w:t>
            </w:r>
          </w:p>
        </w:tc>
      </w:tr>
      <w:tr w:rsidR="008F7124" w:rsidRPr="00DB6C6D" w14:paraId="22621C31" w14:textId="77777777" w:rsidTr="002A5ED0">
        <w:tc>
          <w:tcPr>
            <w:tcW w:w="1278" w:type="dxa"/>
            <w:shd w:val="clear" w:color="auto" w:fill="auto"/>
          </w:tcPr>
          <w:p w14:paraId="5A5DD449" w14:textId="77777777" w:rsidR="008F7124" w:rsidRPr="00DB6C6D" w:rsidRDefault="008F7124" w:rsidP="002A5ED0">
            <w:pPr>
              <w:spacing w:before="40" w:after="40"/>
              <w:jc w:val="center"/>
              <w:rPr>
                <w:rFonts w:ascii="Arial" w:hAnsi="Arial" w:cs="Arial"/>
              </w:rPr>
            </w:pPr>
            <w:r w:rsidRPr="00DB6C6D">
              <w:rPr>
                <w:rFonts w:ascii="Arial" w:hAnsi="Arial" w:cs="Arial"/>
                <w:color w:val="2B579A"/>
                <w:shd w:val="clear" w:color="auto" w:fill="E6E6E6"/>
              </w:rPr>
              <w:fldChar w:fldCharType="begin"/>
            </w:r>
            <w:r w:rsidRPr="00DB6C6D">
              <w:rPr>
                <w:rFonts w:ascii="Arial" w:hAnsi="Arial" w:cs="Arial"/>
              </w:rPr>
              <w:instrText xml:space="preserve"> AUTONUM  \* Arabic </w:instrText>
            </w:r>
            <w:r w:rsidRPr="00DB6C6D">
              <w:rPr>
                <w:rFonts w:ascii="Arial" w:hAnsi="Arial" w:cs="Arial"/>
                <w:color w:val="2B579A"/>
                <w:shd w:val="clear" w:color="auto" w:fill="E6E6E6"/>
              </w:rPr>
              <w:fldChar w:fldCharType="end"/>
            </w:r>
          </w:p>
        </w:tc>
        <w:tc>
          <w:tcPr>
            <w:tcW w:w="1642" w:type="dxa"/>
            <w:shd w:val="clear" w:color="auto" w:fill="auto"/>
          </w:tcPr>
          <w:p w14:paraId="5CA5D1BB" w14:textId="77777777" w:rsidR="008F7124" w:rsidRPr="00DB6C6D" w:rsidRDefault="008F7124" w:rsidP="002A5ED0">
            <w:pPr>
              <w:spacing w:before="40" w:after="40"/>
              <w:rPr>
                <w:rFonts w:ascii="Arial" w:hAnsi="Arial" w:cs="Arial"/>
              </w:rPr>
            </w:pPr>
            <w:r>
              <w:rPr>
                <w:rFonts w:ascii="Arial" w:hAnsi="Arial" w:cs="Arial"/>
              </w:rPr>
              <w:t>algemeen</w:t>
            </w:r>
          </w:p>
        </w:tc>
        <w:tc>
          <w:tcPr>
            <w:tcW w:w="5990" w:type="dxa"/>
            <w:shd w:val="clear" w:color="auto" w:fill="auto"/>
          </w:tcPr>
          <w:p w14:paraId="606BCB46" w14:textId="3000A4DC" w:rsidR="008F7124" w:rsidRPr="00D043EA" w:rsidRDefault="6BA15948" w:rsidP="006927D6">
            <w:pPr>
              <w:spacing w:after="40"/>
              <w:ind w:right="74"/>
              <w:rPr>
                <w:rFonts w:ascii="Arial" w:hAnsi="Arial" w:cs="Arial"/>
              </w:rPr>
            </w:pPr>
            <w:r w:rsidRPr="4FA81EAA">
              <w:rPr>
                <w:rFonts w:ascii="Arial" w:hAnsi="Arial" w:cs="Arial"/>
              </w:rPr>
              <w:t xml:space="preserve">Vanaf 2026 zullen </w:t>
            </w:r>
            <w:r w:rsidR="009C7966" w:rsidRPr="4FA81EAA">
              <w:rPr>
                <w:rFonts w:ascii="Arial" w:hAnsi="Arial" w:cs="Arial"/>
              </w:rPr>
              <w:t>analyse</w:t>
            </w:r>
            <w:r w:rsidR="6E43EE30" w:rsidRPr="4FA81EAA">
              <w:rPr>
                <w:rFonts w:ascii="Arial" w:hAnsi="Arial" w:cs="Arial"/>
              </w:rPr>
              <w:t>s</w:t>
            </w:r>
            <w:r w:rsidR="009C7966" w:rsidRPr="4FA81EAA">
              <w:rPr>
                <w:rFonts w:ascii="Arial" w:hAnsi="Arial" w:cs="Arial"/>
              </w:rPr>
              <w:t xml:space="preserve"> </w:t>
            </w:r>
            <w:r w:rsidR="009C7966">
              <w:rPr>
                <w:rFonts w:ascii="Arial" w:hAnsi="Arial" w:cs="Arial"/>
              </w:rPr>
              <w:t>en verwerking</w:t>
            </w:r>
            <w:r w:rsidR="00830AC3" w:rsidRPr="00830AC3">
              <w:rPr>
                <w:rFonts w:ascii="Arial" w:hAnsi="Arial" w:cs="Arial"/>
              </w:rPr>
              <w:t xml:space="preserve"> </w:t>
            </w:r>
            <w:r w:rsidR="000E76CF">
              <w:rPr>
                <w:rFonts w:ascii="Arial" w:hAnsi="Arial" w:cs="Arial"/>
              </w:rPr>
              <w:t xml:space="preserve">van </w:t>
            </w:r>
            <w:r w:rsidR="00830AC3" w:rsidRPr="00830AC3">
              <w:rPr>
                <w:rFonts w:ascii="Arial" w:hAnsi="Arial" w:cs="Arial"/>
              </w:rPr>
              <w:t xml:space="preserve">de ingestuurde FIT-buizen </w:t>
            </w:r>
            <w:r w:rsidR="57332138" w:rsidRPr="4FA81EAA">
              <w:rPr>
                <w:rFonts w:ascii="Arial" w:hAnsi="Arial" w:cs="Arial"/>
              </w:rPr>
              <w:t xml:space="preserve">plaatsvinden </w:t>
            </w:r>
            <w:r w:rsidR="00830AC3" w:rsidRPr="00830AC3">
              <w:rPr>
                <w:rFonts w:ascii="Arial" w:hAnsi="Arial" w:cs="Arial"/>
              </w:rPr>
              <w:t xml:space="preserve">van </w:t>
            </w:r>
            <w:r w:rsidR="60858F5F" w:rsidRPr="4FA81EAA">
              <w:rPr>
                <w:rFonts w:ascii="Arial" w:hAnsi="Arial" w:cs="Arial"/>
              </w:rPr>
              <w:t>maandag</w:t>
            </w:r>
            <w:r w:rsidR="00830AC3" w:rsidRPr="00830AC3">
              <w:rPr>
                <w:rFonts w:ascii="Arial" w:hAnsi="Arial" w:cs="Arial"/>
              </w:rPr>
              <w:t xml:space="preserve"> t/m </w:t>
            </w:r>
            <w:r w:rsidR="60858F5F" w:rsidRPr="4FA81EAA">
              <w:rPr>
                <w:rFonts w:ascii="Arial" w:hAnsi="Arial" w:cs="Arial"/>
              </w:rPr>
              <w:t>vrijdag</w:t>
            </w:r>
            <w:r w:rsidR="006927D6" w:rsidRPr="4FA81EAA">
              <w:rPr>
                <w:rFonts w:ascii="Arial" w:hAnsi="Arial" w:cs="Arial"/>
              </w:rPr>
              <w:t xml:space="preserve">. </w:t>
            </w:r>
            <w:r w:rsidR="25865639" w:rsidRPr="4FA81EAA">
              <w:rPr>
                <w:rFonts w:ascii="Arial" w:hAnsi="Arial" w:cs="Arial"/>
              </w:rPr>
              <w:t xml:space="preserve">Er is een mogelijkheid dat </w:t>
            </w:r>
            <w:r w:rsidR="61AD72FB" w:rsidRPr="4FA81EAA">
              <w:rPr>
                <w:rFonts w:ascii="Arial" w:hAnsi="Arial" w:cs="Arial"/>
              </w:rPr>
              <w:t xml:space="preserve">het aantal analysedagen tijdens de looptijd van het </w:t>
            </w:r>
            <w:r w:rsidR="452B2945" w:rsidRPr="4FA81EAA">
              <w:rPr>
                <w:rFonts w:ascii="Arial" w:hAnsi="Arial" w:cs="Arial"/>
              </w:rPr>
              <w:t xml:space="preserve">contract wordt </w:t>
            </w:r>
            <w:r w:rsidR="61AD72FB" w:rsidRPr="4FA81EAA">
              <w:rPr>
                <w:rFonts w:ascii="Arial" w:hAnsi="Arial" w:cs="Arial"/>
              </w:rPr>
              <w:t xml:space="preserve">verminderd. </w:t>
            </w:r>
            <w:r w:rsidR="670C5E71" w:rsidRPr="4FA81EAA">
              <w:rPr>
                <w:rFonts w:ascii="Arial" w:hAnsi="Arial" w:cs="Arial"/>
              </w:rPr>
              <w:t>Welke voor- en nadelen ziet u bet</w:t>
            </w:r>
            <w:r w:rsidR="32E4A333" w:rsidRPr="4FA81EAA">
              <w:rPr>
                <w:rFonts w:ascii="Arial" w:hAnsi="Arial" w:cs="Arial"/>
              </w:rPr>
              <w:t>reffende het verminderen van analysedagen?</w:t>
            </w:r>
          </w:p>
        </w:tc>
      </w:tr>
      <w:tr w:rsidR="008F7124" w:rsidRPr="00DB6C6D" w14:paraId="3EE952F7" w14:textId="77777777" w:rsidTr="002A5ED0">
        <w:tc>
          <w:tcPr>
            <w:tcW w:w="1278" w:type="dxa"/>
            <w:shd w:val="clear" w:color="auto" w:fill="auto"/>
          </w:tcPr>
          <w:p w14:paraId="28E03C86" w14:textId="77777777" w:rsidR="008F7124" w:rsidRPr="00DB6C6D" w:rsidRDefault="008F7124" w:rsidP="002A5ED0">
            <w:pPr>
              <w:spacing w:before="40" w:after="40"/>
              <w:jc w:val="center"/>
              <w:rPr>
                <w:rFonts w:ascii="Arial" w:hAnsi="Arial" w:cs="Arial"/>
                <w:b/>
              </w:rPr>
            </w:pPr>
            <w:r w:rsidRPr="00DB6C6D">
              <w:rPr>
                <w:rFonts w:ascii="Arial" w:hAnsi="Arial" w:cs="Arial"/>
                <w:b/>
              </w:rPr>
              <w:lastRenderedPageBreak/>
              <w:t>Antwoord:</w:t>
            </w:r>
          </w:p>
        </w:tc>
        <w:tc>
          <w:tcPr>
            <w:tcW w:w="7632" w:type="dxa"/>
            <w:gridSpan w:val="2"/>
            <w:shd w:val="clear" w:color="auto" w:fill="auto"/>
          </w:tcPr>
          <w:p w14:paraId="3D7EA76A" w14:textId="77777777" w:rsidR="008F7124" w:rsidRPr="00DB6C6D" w:rsidRDefault="008F7124" w:rsidP="002A5ED0">
            <w:pPr>
              <w:spacing w:before="40" w:after="40"/>
              <w:rPr>
                <w:rFonts w:ascii="Arial" w:hAnsi="Arial" w:cs="Arial"/>
              </w:rPr>
            </w:pPr>
          </w:p>
        </w:tc>
      </w:tr>
    </w:tbl>
    <w:p w14:paraId="07A4A0E6" w14:textId="77777777" w:rsidR="008F7124" w:rsidRDefault="008F7124" w:rsidP="002D7E42">
      <w:pPr>
        <w:spacing w:line="240" w:lineRule="auto"/>
        <w:rPr>
          <w:rFonts w:ascii="Arial" w:hAnsi="Arial" w:cs="Arial"/>
        </w:rPr>
      </w:pPr>
    </w:p>
    <w:tbl>
      <w:tblPr>
        <w:tblW w:w="8910"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8"/>
        <w:gridCol w:w="1642"/>
        <w:gridCol w:w="5990"/>
      </w:tblGrid>
      <w:tr w:rsidR="00C53FE6" w:rsidRPr="00DB6C6D" w14:paraId="1BFC71B0" w14:textId="77777777" w:rsidTr="00D51458">
        <w:tc>
          <w:tcPr>
            <w:tcW w:w="1278" w:type="dxa"/>
            <w:shd w:val="clear" w:color="auto" w:fill="C0C0C0"/>
            <w:vAlign w:val="center"/>
          </w:tcPr>
          <w:p w14:paraId="4DE376BE" w14:textId="77777777" w:rsidR="00C53FE6" w:rsidRPr="00DB6C6D" w:rsidRDefault="00C53FE6" w:rsidP="00D51458">
            <w:pPr>
              <w:spacing w:after="40"/>
              <w:jc w:val="center"/>
              <w:rPr>
                <w:rFonts w:ascii="Arial" w:hAnsi="Arial" w:cs="Arial"/>
                <w:b/>
                <w:bCs/>
              </w:rPr>
            </w:pPr>
            <w:r w:rsidRPr="00DB6C6D">
              <w:rPr>
                <w:rFonts w:ascii="Arial" w:hAnsi="Arial" w:cs="Arial"/>
                <w:b/>
                <w:bCs/>
              </w:rPr>
              <w:t>Nr.</w:t>
            </w:r>
          </w:p>
        </w:tc>
        <w:tc>
          <w:tcPr>
            <w:tcW w:w="1642" w:type="dxa"/>
            <w:shd w:val="clear" w:color="auto" w:fill="C0C0C0"/>
            <w:vAlign w:val="center"/>
          </w:tcPr>
          <w:p w14:paraId="2A4F25B3" w14:textId="77777777" w:rsidR="00C53FE6" w:rsidRPr="00DB6C6D" w:rsidRDefault="00C53FE6" w:rsidP="00D51458">
            <w:pPr>
              <w:spacing w:after="40"/>
              <w:rPr>
                <w:rFonts w:ascii="Arial" w:hAnsi="Arial" w:cs="Arial"/>
                <w:b/>
                <w:bCs/>
              </w:rPr>
            </w:pPr>
            <w:r w:rsidRPr="00DB6C6D">
              <w:rPr>
                <w:rFonts w:ascii="Arial" w:hAnsi="Arial" w:cs="Arial"/>
                <w:b/>
                <w:bCs/>
              </w:rPr>
              <w:t>betreft</w:t>
            </w:r>
          </w:p>
        </w:tc>
        <w:tc>
          <w:tcPr>
            <w:tcW w:w="5990" w:type="dxa"/>
            <w:shd w:val="clear" w:color="auto" w:fill="C0C0C0"/>
            <w:vAlign w:val="center"/>
          </w:tcPr>
          <w:p w14:paraId="3966133A" w14:textId="77777777" w:rsidR="00C53FE6" w:rsidRPr="00DB6C6D" w:rsidRDefault="00C53FE6" w:rsidP="00D51458">
            <w:pPr>
              <w:spacing w:after="40"/>
              <w:rPr>
                <w:rFonts w:ascii="Arial" w:hAnsi="Arial" w:cs="Arial"/>
                <w:b/>
                <w:bCs/>
              </w:rPr>
            </w:pPr>
            <w:r w:rsidRPr="00DB6C6D">
              <w:rPr>
                <w:rFonts w:ascii="Arial" w:hAnsi="Arial" w:cs="Arial"/>
                <w:b/>
                <w:bCs/>
              </w:rPr>
              <w:t>Vraag</w:t>
            </w:r>
          </w:p>
        </w:tc>
      </w:tr>
      <w:tr w:rsidR="00C53FE6" w:rsidRPr="00DB6C6D" w14:paraId="7469C16A" w14:textId="77777777" w:rsidTr="00D51458">
        <w:tc>
          <w:tcPr>
            <w:tcW w:w="1278" w:type="dxa"/>
            <w:shd w:val="clear" w:color="auto" w:fill="auto"/>
          </w:tcPr>
          <w:p w14:paraId="3EA229B4" w14:textId="77777777" w:rsidR="00C53FE6" w:rsidRPr="00DB6C6D" w:rsidRDefault="00C53FE6" w:rsidP="00D51458">
            <w:pPr>
              <w:spacing w:before="40" w:after="40"/>
              <w:jc w:val="center"/>
              <w:rPr>
                <w:rFonts w:ascii="Arial" w:hAnsi="Arial" w:cs="Arial"/>
              </w:rPr>
            </w:pPr>
            <w:r w:rsidRPr="00DB6C6D">
              <w:rPr>
                <w:rFonts w:ascii="Arial" w:hAnsi="Arial" w:cs="Arial"/>
                <w:color w:val="2B579A"/>
                <w:shd w:val="clear" w:color="auto" w:fill="E6E6E6"/>
              </w:rPr>
              <w:fldChar w:fldCharType="begin"/>
            </w:r>
            <w:r w:rsidRPr="00DB6C6D">
              <w:rPr>
                <w:rFonts w:ascii="Arial" w:hAnsi="Arial" w:cs="Arial"/>
              </w:rPr>
              <w:instrText xml:space="preserve"> AUTONUM  \* Arabic </w:instrText>
            </w:r>
            <w:r w:rsidRPr="00DB6C6D">
              <w:rPr>
                <w:rFonts w:ascii="Arial" w:hAnsi="Arial" w:cs="Arial"/>
                <w:color w:val="2B579A"/>
                <w:shd w:val="clear" w:color="auto" w:fill="E6E6E6"/>
              </w:rPr>
              <w:fldChar w:fldCharType="end"/>
            </w:r>
          </w:p>
        </w:tc>
        <w:tc>
          <w:tcPr>
            <w:tcW w:w="1642" w:type="dxa"/>
            <w:shd w:val="clear" w:color="auto" w:fill="auto"/>
          </w:tcPr>
          <w:p w14:paraId="6E26C424" w14:textId="77777777" w:rsidR="00C53FE6" w:rsidRPr="00DB6C6D" w:rsidRDefault="00C53FE6" w:rsidP="00D51458">
            <w:pPr>
              <w:spacing w:before="40" w:after="40"/>
              <w:rPr>
                <w:rFonts w:ascii="Arial" w:hAnsi="Arial" w:cs="Arial"/>
              </w:rPr>
            </w:pPr>
            <w:r>
              <w:rPr>
                <w:rFonts w:ascii="Arial" w:hAnsi="Arial" w:cs="Arial"/>
              </w:rPr>
              <w:t>algemeen</w:t>
            </w:r>
          </w:p>
        </w:tc>
        <w:tc>
          <w:tcPr>
            <w:tcW w:w="5990" w:type="dxa"/>
            <w:shd w:val="clear" w:color="auto" w:fill="auto"/>
          </w:tcPr>
          <w:p w14:paraId="603F8C8A" w14:textId="77777777" w:rsidR="00C53FE6" w:rsidRPr="00D043EA" w:rsidRDefault="00C53FE6" w:rsidP="470CF49C">
            <w:pPr>
              <w:ind w:right="74"/>
              <w:rPr>
                <w:rFonts w:ascii="Arial" w:hAnsi="Arial" w:cs="Arial"/>
              </w:rPr>
            </w:pPr>
            <w:r w:rsidRPr="00D043EA">
              <w:rPr>
                <w:rFonts w:ascii="Arial" w:hAnsi="Arial" w:cs="Arial"/>
              </w:rPr>
              <w:t xml:space="preserve">Bent u geïnteresseerd in deze aanbesteding? </w:t>
            </w:r>
          </w:p>
          <w:p w14:paraId="00FF86E5" w14:textId="77777777" w:rsidR="00C53FE6" w:rsidRPr="00D043EA" w:rsidRDefault="00C53FE6" w:rsidP="470CF49C">
            <w:pPr>
              <w:ind w:right="74"/>
              <w:rPr>
                <w:rFonts w:ascii="Arial" w:hAnsi="Arial" w:cs="Arial"/>
              </w:rPr>
            </w:pPr>
            <w:r w:rsidRPr="00D043EA">
              <w:rPr>
                <w:rFonts w:ascii="Arial" w:hAnsi="Arial" w:cs="Arial"/>
              </w:rPr>
              <w:t>Bent u voornemens om in te schrijven op deze aanbesteding?</w:t>
            </w:r>
          </w:p>
          <w:p w14:paraId="65E69CDC" w14:textId="77777777" w:rsidR="00C53FE6" w:rsidRPr="00D043EA" w:rsidRDefault="00C53FE6" w:rsidP="470CF49C">
            <w:pPr>
              <w:ind w:right="74"/>
              <w:rPr>
                <w:rFonts w:ascii="Arial" w:hAnsi="Arial" w:cs="Arial"/>
              </w:rPr>
            </w:pPr>
            <w:r w:rsidRPr="00D043EA">
              <w:rPr>
                <w:rFonts w:ascii="Arial" w:hAnsi="Arial" w:cs="Arial"/>
              </w:rPr>
              <w:t xml:space="preserve">Zo ja, waarom bent u geïnteresseerd? </w:t>
            </w:r>
          </w:p>
          <w:p w14:paraId="5B1CA16D" w14:textId="2715BA71" w:rsidR="00C53FE6" w:rsidRPr="009526CC" w:rsidRDefault="00C53FE6" w:rsidP="470CF49C">
            <w:pPr>
              <w:ind w:right="74"/>
              <w:rPr>
                <w:rFonts w:ascii="Arial" w:hAnsi="Arial" w:cs="Arial"/>
              </w:rPr>
            </w:pPr>
            <w:r w:rsidRPr="00D043EA">
              <w:rPr>
                <w:rFonts w:ascii="Arial" w:hAnsi="Arial" w:cs="Arial"/>
              </w:rPr>
              <w:t>Zo nee, wat zijn de overwegingen om dit niet te doen?</w:t>
            </w:r>
          </w:p>
        </w:tc>
      </w:tr>
      <w:tr w:rsidR="00C53FE6" w:rsidRPr="00DB6C6D" w14:paraId="26C2924E" w14:textId="77777777" w:rsidTr="00D51458">
        <w:tc>
          <w:tcPr>
            <w:tcW w:w="1278" w:type="dxa"/>
            <w:shd w:val="clear" w:color="auto" w:fill="auto"/>
          </w:tcPr>
          <w:p w14:paraId="182DF227" w14:textId="77777777" w:rsidR="00C53FE6" w:rsidRPr="00DB6C6D" w:rsidRDefault="00C53FE6" w:rsidP="00D51458">
            <w:pPr>
              <w:spacing w:before="40" w:after="40"/>
              <w:jc w:val="center"/>
              <w:rPr>
                <w:rFonts w:ascii="Arial" w:hAnsi="Arial" w:cs="Arial"/>
                <w:b/>
              </w:rPr>
            </w:pPr>
            <w:r w:rsidRPr="00DB6C6D">
              <w:rPr>
                <w:rFonts w:ascii="Arial" w:hAnsi="Arial" w:cs="Arial"/>
                <w:b/>
              </w:rPr>
              <w:t>Antwoord:</w:t>
            </w:r>
          </w:p>
        </w:tc>
        <w:tc>
          <w:tcPr>
            <w:tcW w:w="7632" w:type="dxa"/>
            <w:gridSpan w:val="2"/>
            <w:shd w:val="clear" w:color="auto" w:fill="auto"/>
          </w:tcPr>
          <w:p w14:paraId="35AF7259" w14:textId="77777777" w:rsidR="00C53FE6" w:rsidRPr="00DB6C6D" w:rsidRDefault="00C53FE6" w:rsidP="00D51458">
            <w:pPr>
              <w:spacing w:before="40" w:after="40"/>
              <w:rPr>
                <w:rFonts w:ascii="Arial" w:hAnsi="Arial" w:cs="Arial"/>
              </w:rPr>
            </w:pPr>
          </w:p>
        </w:tc>
      </w:tr>
    </w:tbl>
    <w:p w14:paraId="7CA284D1" w14:textId="167AE90E" w:rsidR="1A0308F3" w:rsidRDefault="1A0308F3" w:rsidP="1A0308F3">
      <w:pPr>
        <w:spacing w:line="240" w:lineRule="auto"/>
        <w:rPr>
          <w:rFonts w:ascii="Arial" w:hAnsi="Arial" w:cs="Arial"/>
        </w:rPr>
      </w:pPr>
    </w:p>
    <w:tbl>
      <w:tblPr>
        <w:tblW w:w="8910"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8"/>
        <w:gridCol w:w="1641"/>
        <w:gridCol w:w="5991"/>
      </w:tblGrid>
      <w:tr w:rsidR="00987DFB" w:rsidRPr="00DB6C6D" w14:paraId="146FA7DC" w14:textId="77777777" w:rsidTr="00D51458">
        <w:tc>
          <w:tcPr>
            <w:tcW w:w="1278" w:type="dxa"/>
            <w:tcBorders>
              <w:top w:val="single" w:sz="4" w:space="0" w:color="808080"/>
              <w:left w:val="single" w:sz="4" w:space="0" w:color="808080"/>
              <w:bottom w:val="single" w:sz="4" w:space="0" w:color="808080"/>
              <w:right w:val="single" w:sz="4" w:space="0" w:color="808080"/>
            </w:tcBorders>
            <w:shd w:val="clear" w:color="auto" w:fill="C0C0C0"/>
            <w:vAlign w:val="center"/>
            <w:hideMark/>
          </w:tcPr>
          <w:p w14:paraId="5D003161" w14:textId="77777777" w:rsidR="00987DFB" w:rsidRPr="00DB6C6D" w:rsidRDefault="00987DFB" w:rsidP="00D51458">
            <w:pPr>
              <w:spacing w:after="40"/>
              <w:jc w:val="center"/>
              <w:rPr>
                <w:rFonts w:ascii="Arial" w:hAnsi="Arial" w:cs="Arial"/>
                <w:b/>
                <w:bCs/>
              </w:rPr>
            </w:pPr>
            <w:r w:rsidRPr="00DB6C6D">
              <w:rPr>
                <w:rFonts w:ascii="Arial" w:hAnsi="Arial" w:cs="Arial"/>
                <w:b/>
                <w:bCs/>
              </w:rPr>
              <w:t>Nr.</w:t>
            </w:r>
          </w:p>
        </w:tc>
        <w:tc>
          <w:tcPr>
            <w:tcW w:w="1641" w:type="dxa"/>
            <w:tcBorders>
              <w:top w:val="single" w:sz="4" w:space="0" w:color="808080"/>
              <w:left w:val="single" w:sz="4" w:space="0" w:color="808080"/>
              <w:bottom w:val="single" w:sz="4" w:space="0" w:color="808080"/>
              <w:right w:val="single" w:sz="4" w:space="0" w:color="808080"/>
            </w:tcBorders>
            <w:shd w:val="clear" w:color="auto" w:fill="C0C0C0"/>
            <w:vAlign w:val="center"/>
            <w:hideMark/>
          </w:tcPr>
          <w:p w14:paraId="6B732DD4" w14:textId="77777777" w:rsidR="00987DFB" w:rsidRPr="00DB6C6D" w:rsidRDefault="00987DFB" w:rsidP="00D51458">
            <w:pPr>
              <w:spacing w:after="40"/>
              <w:rPr>
                <w:rFonts w:ascii="Arial" w:hAnsi="Arial" w:cs="Arial"/>
                <w:b/>
                <w:bCs/>
              </w:rPr>
            </w:pPr>
            <w:r w:rsidRPr="00DB6C6D">
              <w:rPr>
                <w:rFonts w:ascii="Arial" w:hAnsi="Arial" w:cs="Arial"/>
                <w:b/>
                <w:bCs/>
              </w:rPr>
              <w:t>betreft</w:t>
            </w:r>
          </w:p>
        </w:tc>
        <w:tc>
          <w:tcPr>
            <w:tcW w:w="5991" w:type="dxa"/>
            <w:tcBorders>
              <w:top w:val="single" w:sz="4" w:space="0" w:color="808080"/>
              <w:left w:val="single" w:sz="4" w:space="0" w:color="808080"/>
              <w:bottom w:val="single" w:sz="4" w:space="0" w:color="808080"/>
              <w:right w:val="single" w:sz="4" w:space="0" w:color="808080"/>
            </w:tcBorders>
            <w:shd w:val="clear" w:color="auto" w:fill="C0C0C0"/>
            <w:vAlign w:val="center"/>
            <w:hideMark/>
          </w:tcPr>
          <w:p w14:paraId="3CB204D1" w14:textId="77777777" w:rsidR="00987DFB" w:rsidRPr="00DB6C6D" w:rsidRDefault="00987DFB" w:rsidP="00D51458">
            <w:pPr>
              <w:spacing w:after="40"/>
              <w:rPr>
                <w:rFonts w:ascii="Arial" w:hAnsi="Arial" w:cs="Arial"/>
                <w:b/>
                <w:bCs/>
              </w:rPr>
            </w:pPr>
            <w:r w:rsidRPr="00DB6C6D">
              <w:rPr>
                <w:rFonts w:ascii="Arial" w:hAnsi="Arial" w:cs="Arial"/>
                <w:b/>
                <w:bCs/>
              </w:rPr>
              <w:t>Vraag</w:t>
            </w:r>
          </w:p>
        </w:tc>
      </w:tr>
      <w:tr w:rsidR="00987DFB" w:rsidRPr="00DB6C6D" w14:paraId="3F187591" w14:textId="77777777" w:rsidTr="00D51458">
        <w:tc>
          <w:tcPr>
            <w:tcW w:w="1278" w:type="dxa"/>
            <w:tcBorders>
              <w:top w:val="single" w:sz="4" w:space="0" w:color="808080"/>
              <w:left w:val="single" w:sz="4" w:space="0" w:color="808080"/>
              <w:bottom w:val="single" w:sz="4" w:space="0" w:color="808080"/>
              <w:right w:val="single" w:sz="4" w:space="0" w:color="808080"/>
            </w:tcBorders>
            <w:hideMark/>
          </w:tcPr>
          <w:p w14:paraId="1A8765E9" w14:textId="77777777" w:rsidR="00987DFB" w:rsidRPr="00DB6C6D" w:rsidRDefault="00987DFB" w:rsidP="00D51458">
            <w:pPr>
              <w:spacing w:before="40" w:after="40"/>
              <w:jc w:val="center"/>
              <w:rPr>
                <w:rFonts w:ascii="Arial" w:hAnsi="Arial" w:cs="Arial"/>
              </w:rPr>
            </w:pPr>
            <w:r w:rsidRPr="00DB6C6D">
              <w:rPr>
                <w:rFonts w:ascii="Arial" w:hAnsi="Arial" w:cs="Arial"/>
                <w:color w:val="2B579A"/>
                <w:shd w:val="clear" w:color="auto" w:fill="E6E6E6"/>
              </w:rPr>
              <w:fldChar w:fldCharType="begin"/>
            </w:r>
            <w:r w:rsidRPr="00DB6C6D">
              <w:rPr>
                <w:rFonts w:ascii="Arial" w:hAnsi="Arial" w:cs="Arial"/>
              </w:rPr>
              <w:instrText xml:space="preserve"> AUTONUM  \* Arabic </w:instrText>
            </w:r>
            <w:r w:rsidRPr="00DB6C6D">
              <w:rPr>
                <w:rFonts w:ascii="Arial" w:hAnsi="Arial" w:cs="Arial"/>
                <w:color w:val="2B579A"/>
                <w:shd w:val="clear" w:color="auto" w:fill="E6E6E6"/>
              </w:rPr>
              <w:fldChar w:fldCharType="end"/>
            </w:r>
          </w:p>
        </w:tc>
        <w:tc>
          <w:tcPr>
            <w:tcW w:w="1641" w:type="dxa"/>
            <w:tcBorders>
              <w:top w:val="single" w:sz="4" w:space="0" w:color="808080"/>
              <w:left w:val="single" w:sz="4" w:space="0" w:color="808080"/>
              <w:bottom w:val="single" w:sz="4" w:space="0" w:color="808080"/>
              <w:right w:val="single" w:sz="4" w:space="0" w:color="808080"/>
            </w:tcBorders>
          </w:tcPr>
          <w:p w14:paraId="575D5DF4" w14:textId="77777777" w:rsidR="00987DFB" w:rsidRPr="00DB6C6D" w:rsidRDefault="00987DFB" w:rsidP="00D51458">
            <w:pPr>
              <w:spacing w:before="40" w:after="40"/>
              <w:rPr>
                <w:rFonts w:ascii="Arial" w:hAnsi="Arial" w:cs="Arial"/>
              </w:rPr>
            </w:pPr>
            <w:r w:rsidRPr="38A4D86C">
              <w:rPr>
                <w:rFonts w:ascii="Arial" w:hAnsi="Arial" w:cs="Arial"/>
              </w:rPr>
              <w:t>algemeen</w:t>
            </w:r>
          </w:p>
        </w:tc>
        <w:tc>
          <w:tcPr>
            <w:tcW w:w="5991" w:type="dxa"/>
            <w:tcBorders>
              <w:top w:val="single" w:sz="4" w:space="0" w:color="808080"/>
              <w:left w:val="single" w:sz="4" w:space="0" w:color="808080"/>
              <w:bottom w:val="single" w:sz="4" w:space="0" w:color="808080"/>
              <w:right w:val="single" w:sz="4" w:space="0" w:color="808080"/>
            </w:tcBorders>
          </w:tcPr>
          <w:p w14:paraId="33EA5054" w14:textId="4689B848" w:rsidR="00987DFB" w:rsidRPr="00D043EA" w:rsidRDefault="00987DFB" w:rsidP="00D51458">
            <w:pPr>
              <w:overflowPunct/>
              <w:spacing w:before="40" w:after="40"/>
              <w:ind w:right="74"/>
              <w:rPr>
                <w:rFonts w:ascii="Arial" w:hAnsi="Arial" w:cs="Arial"/>
              </w:rPr>
            </w:pPr>
            <w:r w:rsidRPr="00D043EA">
              <w:rPr>
                <w:rFonts w:ascii="Arial" w:hAnsi="Arial" w:cs="Arial"/>
              </w:rPr>
              <w:t xml:space="preserve">Welke eisen adviseert u ons te stellen aan belangstellenden voor </w:t>
            </w:r>
            <w:r w:rsidR="00F163D1">
              <w:rPr>
                <w:rFonts w:ascii="Arial" w:hAnsi="Arial" w:cs="Arial"/>
              </w:rPr>
              <w:t xml:space="preserve">de beoogde aanbesteding t.b.v. </w:t>
            </w:r>
            <w:r w:rsidRPr="00D043EA">
              <w:rPr>
                <w:rFonts w:ascii="Arial" w:hAnsi="Arial" w:cs="Arial"/>
              </w:rPr>
              <w:t xml:space="preserve">de uitvoering van analysediensten teneinde de kwaliteit en continuïteit van </w:t>
            </w:r>
            <w:r w:rsidR="008C31F5">
              <w:rPr>
                <w:rFonts w:ascii="Arial" w:hAnsi="Arial" w:cs="Arial"/>
              </w:rPr>
              <w:t>de</w:t>
            </w:r>
            <w:r w:rsidRPr="00D043EA">
              <w:rPr>
                <w:rFonts w:ascii="Arial" w:hAnsi="Arial" w:cs="Arial"/>
              </w:rPr>
              <w:t xml:space="preserve"> FIT</w:t>
            </w:r>
            <w:r w:rsidR="00C06CCD">
              <w:rPr>
                <w:rFonts w:ascii="Arial" w:hAnsi="Arial" w:cs="Arial"/>
              </w:rPr>
              <w:t>-</w:t>
            </w:r>
            <w:r w:rsidR="008C31F5">
              <w:rPr>
                <w:rFonts w:ascii="Arial" w:hAnsi="Arial" w:cs="Arial"/>
              </w:rPr>
              <w:t>keten</w:t>
            </w:r>
            <w:r w:rsidRPr="00D043EA">
              <w:rPr>
                <w:rFonts w:ascii="Arial" w:hAnsi="Arial" w:cs="Arial"/>
              </w:rPr>
              <w:t xml:space="preserve"> van het </w:t>
            </w:r>
            <w:r w:rsidR="008C31F5">
              <w:rPr>
                <w:rFonts w:ascii="Arial" w:hAnsi="Arial" w:cs="Arial"/>
              </w:rPr>
              <w:t>b</w:t>
            </w:r>
            <w:r w:rsidR="005A3CE2">
              <w:rPr>
                <w:rFonts w:ascii="Arial" w:hAnsi="Arial" w:cs="Arial"/>
              </w:rPr>
              <w:t>evolkingsonderzoek naar</w:t>
            </w:r>
            <w:r>
              <w:rPr>
                <w:rFonts w:ascii="Arial" w:hAnsi="Arial" w:cs="Arial"/>
              </w:rPr>
              <w:t xml:space="preserve"> d</w:t>
            </w:r>
            <w:r w:rsidRPr="00D043EA">
              <w:rPr>
                <w:rFonts w:ascii="Arial" w:hAnsi="Arial" w:cs="Arial"/>
              </w:rPr>
              <w:t>armkanker optimaal te borgen?</w:t>
            </w:r>
          </w:p>
        </w:tc>
      </w:tr>
      <w:tr w:rsidR="00987DFB" w:rsidRPr="00DB6C6D" w14:paraId="6A02B82D" w14:textId="77777777" w:rsidTr="00D51458">
        <w:tc>
          <w:tcPr>
            <w:tcW w:w="1278" w:type="dxa"/>
            <w:tcBorders>
              <w:top w:val="single" w:sz="4" w:space="0" w:color="808080"/>
              <w:left w:val="single" w:sz="4" w:space="0" w:color="808080"/>
              <w:bottom w:val="single" w:sz="4" w:space="0" w:color="808080"/>
              <w:right w:val="single" w:sz="4" w:space="0" w:color="808080"/>
            </w:tcBorders>
            <w:hideMark/>
          </w:tcPr>
          <w:p w14:paraId="2863075B" w14:textId="77777777" w:rsidR="00987DFB" w:rsidRPr="00DB6C6D" w:rsidRDefault="00987DFB" w:rsidP="00D51458">
            <w:pPr>
              <w:spacing w:before="40" w:after="40"/>
              <w:jc w:val="center"/>
              <w:rPr>
                <w:rFonts w:ascii="Arial" w:hAnsi="Arial" w:cs="Arial"/>
              </w:rPr>
            </w:pPr>
            <w:r w:rsidRPr="00DB6C6D">
              <w:rPr>
                <w:rFonts w:ascii="Arial" w:hAnsi="Arial" w:cs="Arial"/>
                <w:b/>
              </w:rPr>
              <w:t>Antwoord:</w:t>
            </w:r>
          </w:p>
        </w:tc>
        <w:tc>
          <w:tcPr>
            <w:tcW w:w="7632" w:type="dxa"/>
            <w:gridSpan w:val="2"/>
            <w:tcBorders>
              <w:top w:val="single" w:sz="4" w:space="0" w:color="808080"/>
              <w:left w:val="single" w:sz="4" w:space="0" w:color="808080"/>
              <w:bottom w:val="single" w:sz="4" w:space="0" w:color="808080"/>
              <w:right w:val="single" w:sz="4" w:space="0" w:color="808080"/>
            </w:tcBorders>
          </w:tcPr>
          <w:p w14:paraId="7A1DF310" w14:textId="77777777" w:rsidR="00987DFB" w:rsidRPr="00DB6C6D" w:rsidRDefault="00987DFB" w:rsidP="00D51458">
            <w:pPr>
              <w:spacing w:before="40" w:after="40"/>
              <w:rPr>
                <w:rFonts w:ascii="Arial" w:hAnsi="Arial" w:cs="Arial"/>
              </w:rPr>
            </w:pPr>
          </w:p>
        </w:tc>
      </w:tr>
    </w:tbl>
    <w:p w14:paraId="250088E7" w14:textId="77777777" w:rsidR="00C53FE6" w:rsidRDefault="00C53FE6" w:rsidP="002D7E42">
      <w:pPr>
        <w:spacing w:line="240" w:lineRule="auto"/>
        <w:rPr>
          <w:rFonts w:ascii="Arial" w:hAnsi="Arial" w:cs="Arial"/>
        </w:rPr>
      </w:pPr>
    </w:p>
    <w:tbl>
      <w:tblPr>
        <w:tblW w:w="8910"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8"/>
        <w:gridCol w:w="1642"/>
        <w:gridCol w:w="5990"/>
      </w:tblGrid>
      <w:tr w:rsidR="00CA360C" w:rsidRPr="00DB6C6D" w14:paraId="69D2898F" w14:textId="77777777" w:rsidTr="00CD539C">
        <w:tc>
          <w:tcPr>
            <w:tcW w:w="1278" w:type="dxa"/>
            <w:shd w:val="clear" w:color="auto" w:fill="C0C0C0"/>
            <w:vAlign w:val="center"/>
          </w:tcPr>
          <w:p w14:paraId="69303326" w14:textId="77777777" w:rsidR="00CA360C" w:rsidRPr="00DB6C6D" w:rsidRDefault="00CA360C" w:rsidP="00CD539C">
            <w:pPr>
              <w:spacing w:after="40"/>
              <w:jc w:val="center"/>
              <w:rPr>
                <w:rFonts w:ascii="Arial" w:hAnsi="Arial" w:cs="Arial"/>
                <w:b/>
                <w:bCs/>
              </w:rPr>
            </w:pPr>
            <w:r w:rsidRPr="00DB6C6D">
              <w:rPr>
                <w:rFonts w:ascii="Arial" w:hAnsi="Arial" w:cs="Arial"/>
                <w:b/>
                <w:bCs/>
              </w:rPr>
              <w:t>Nr.</w:t>
            </w:r>
          </w:p>
        </w:tc>
        <w:tc>
          <w:tcPr>
            <w:tcW w:w="1642" w:type="dxa"/>
            <w:shd w:val="clear" w:color="auto" w:fill="C0C0C0"/>
            <w:vAlign w:val="center"/>
          </w:tcPr>
          <w:p w14:paraId="79272CA4" w14:textId="77777777" w:rsidR="00CA360C" w:rsidRPr="00DB6C6D" w:rsidRDefault="00CA360C" w:rsidP="00CD539C">
            <w:pPr>
              <w:spacing w:after="40"/>
              <w:rPr>
                <w:rFonts w:ascii="Arial" w:hAnsi="Arial" w:cs="Arial"/>
                <w:b/>
                <w:bCs/>
              </w:rPr>
            </w:pPr>
            <w:r w:rsidRPr="00DB6C6D">
              <w:rPr>
                <w:rFonts w:ascii="Arial" w:hAnsi="Arial" w:cs="Arial"/>
                <w:b/>
                <w:bCs/>
              </w:rPr>
              <w:t>betreft</w:t>
            </w:r>
          </w:p>
        </w:tc>
        <w:tc>
          <w:tcPr>
            <w:tcW w:w="5990" w:type="dxa"/>
            <w:shd w:val="clear" w:color="auto" w:fill="C0C0C0"/>
            <w:vAlign w:val="center"/>
          </w:tcPr>
          <w:p w14:paraId="6EE888BC" w14:textId="77777777" w:rsidR="00CA360C" w:rsidRPr="00DB6C6D" w:rsidRDefault="00CA360C" w:rsidP="00CD539C">
            <w:pPr>
              <w:spacing w:after="40"/>
              <w:rPr>
                <w:rFonts w:ascii="Arial" w:hAnsi="Arial" w:cs="Arial"/>
                <w:b/>
                <w:bCs/>
              </w:rPr>
            </w:pPr>
            <w:r w:rsidRPr="00DB6C6D">
              <w:rPr>
                <w:rFonts w:ascii="Arial" w:hAnsi="Arial" w:cs="Arial"/>
                <w:b/>
                <w:bCs/>
              </w:rPr>
              <w:t>Vraag</w:t>
            </w:r>
          </w:p>
        </w:tc>
      </w:tr>
      <w:tr w:rsidR="00CA360C" w:rsidRPr="00DB6C6D" w14:paraId="4A908787" w14:textId="77777777" w:rsidTr="00CD539C">
        <w:tc>
          <w:tcPr>
            <w:tcW w:w="1278" w:type="dxa"/>
            <w:shd w:val="clear" w:color="auto" w:fill="auto"/>
          </w:tcPr>
          <w:p w14:paraId="4CF41721" w14:textId="77777777" w:rsidR="00CA360C" w:rsidRPr="00DB6C6D" w:rsidRDefault="00CA360C" w:rsidP="00CD539C">
            <w:pPr>
              <w:spacing w:before="40" w:after="40"/>
              <w:jc w:val="center"/>
              <w:rPr>
                <w:rFonts w:ascii="Arial" w:hAnsi="Arial" w:cs="Arial"/>
              </w:rPr>
            </w:pPr>
            <w:r w:rsidRPr="00DB6C6D">
              <w:rPr>
                <w:rFonts w:ascii="Arial" w:hAnsi="Arial" w:cs="Arial"/>
                <w:color w:val="2B579A"/>
                <w:shd w:val="clear" w:color="auto" w:fill="E6E6E6"/>
              </w:rPr>
              <w:fldChar w:fldCharType="begin"/>
            </w:r>
            <w:r w:rsidRPr="00DB6C6D">
              <w:rPr>
                <w:rFonts w:ascii="Arial" w:hAnsi="Arial" w:cs="Arial"/>
              </w:rPr>
              <w:instrText xml:space="preserve"> AUTONUM  \* Arabic </w:instrText>
            </w:r>
            <w:r w:rsidRPr="00DB6C6D">
              <w:rPr>
                <w:rFonts w:ascii="Arial" w:hAnsi="Arial" w:cs="Arial"/>
                <w:color w:val="2B579A"/>
                <w:shd w:val="clear" w:color="auto" w:fill="E6E6E6"/>
              </w:rPr>
              <w:fldChar w:fldCharType="end"/>
            </w:r>
          </w:p>
        </w:tc>
        <w:tc>
          <w:tcPr>
            <w:tcW w:w="1642" w:type="dxa"/>
            <w:shd w:val="clear" w:color="auto" w:fill="auto"/>
          </w:tcPr>
          <w:p w14:paraId="4B282135" w14:textId="550A1997" w:rsidR="00CA360C" w:rsidRPr="00DB6C6D" w:rsidRDefault="00F8471C" w:rsidP="00CD539C">
            <w:pPr>
              <w:spacing w:before="40" w:after="40"/>
              <w:rPr>
                <w:rFonts w:ascii="Arial" w:hAnsi="Arial" w:cs="Arial"/>
              </w:rPr>
            </w:pPr>
            <w:r>
              <w:rPr>
                <w:rFonts w:ascii="Arial" w:hAnsi="Arial" w:cs="Arial"/>
              </w:rPr>
              <w:t>algemeen</w:t>
            </w:r>
          </w:p>
        </w:tc>
        <w:tc>
          <w:tcPr>
            <w:tcW w:w="5990" w:type="dxa"/>
            <w:shd w:val="clear" w:color="auto" w:fill="auto"/>
          </w:tcPr>
          <w:p w14:paraId="5D8ECE63" w14:textId="3E96EE53" w:rsidR="00CA360C" w:rsidRPr="00D043EA" w:rsidRDefault="00C06CCD" w:rsidP="00CD539C">
            <w:pPr>
              <w:spacing w:after="40"/>
              <w:ind w:right="74"/>
              <w:rPr>
                <w:rFonts w:ascii="Arial" w:hAnsi="Arial" w:cs="Arial"/>
              </w:rPr>
            </w:pPr>
            <w:r w:rsidRPr="006834DE">
              <w:rPr>
                <w:rFonts w:ascii="Arial" w:hAnsi="Arial" w:cs="Arial"/>
                <w:color w:val="000000"/>
              </w:rPr>
              <w:t>Bevolkingsonderzoek Nederland</w:t>
            </w:r>
            <w:r w:rsidR="00F8471C" w:rsidRPr="006834DE">
              <w:rPr>
                <w:rFonts w:ascii="Arial" w:hAnsi="Arial" w:cs="Arial"/>
                <w:color w:val="000000"/>
              </w:rPr>
              <w:t xml:space="preserve"> staat open voor uw professionele mening en aspecten die u zijn opgevallen waarnaar niet specifiek </w:t>
            </w:r>
            <w:r w:rsidR="008C31F5" w:rsidRPr="006834DE">
              <w:rPr>
                <w:rFonts w:ascii="Arial" w:hAnsi="Arial" w:cs="Arial"/>
                <w:color w:val="000000"/>
              </w:rPr>
              <w:t xml:space="preserve">is </w:t>
            </w:r>
            <w:r w:rsidR="00F8471C" w:rsidRPr="006834DE">
              <w:rPr>
                <w:rFonts w:ascii="Arial" w:hAnsi="Arial" w:cs="Arial"/>
                <w:color w:val="000000"/>
              </w:rPr>
              <w:t>gevraagd in deze marktconsultatie. In het onderstaande vrije veld kunt u advies of aanvullende informatie delen. Het is ook mogelijk om informatie als bijlage bij te voegen</w:t>
            </w:r>
            <w:r w:rsidR="00A72CF5" w:rsidRPr="006834DE">
              <w:rPr>
                <w:rFonts w:ascii="Arial" w:hAnsi="Arial" w:cs="Arial"/>
                <w:color w:val="000000"/>
              </w:rPr>
              <w:t>.</w:t>
            </w:r>
          </w:p>
        </w:tc>
      </w:tr>
      <w:tr w:rsidR="00CA360C" w:rsidRPr="00DB6C6D" w14:paraId="702DFD49" w14:textId="77777777" w:rsidTr="00CD539C">
        <w:tc>
          <w:tcPr>
            <w:tcW w:w="1278" w:type="dxa"/>
            <w:shd w:val="clear" w:color="auto" w:fill="auto"/>
          </w:tcPr>
          <w:p w14:paraId="25AC1E89" w14:textId="77777777" w:rsidR="00CA360C" w:rsidRPr="00DB6C6D" w:rsidRDefault="00CA360C" w:rsidP="00CD539C">
            <w:pPr>
              <w:spacing w:before="40" w:after="40"/>
              <w:jc w:val="center"/>
              <w:rPr>
                <w:rFonts w:ascii="Arial" w:hAnsi="Arial" w:cs="Arial"/>
                <w:b/>
              </w:rPr>
            </w:pPr>
            <w:r w:rsidRPr="00DB6C6D">
              <w:rPr>
                <w:rFonts w:ascii="Arial" w:hAnsi="Arial" w:cs="Arial"/>
                <w:b/>
              </w:rPr>
              <w:t>Antwoord:</w:t>
            </w:r>
          </w:p>
        </w:tc>
        <w:tc>
          <w:tcPr>
            <w:tcW w:w="7632" w:type="dxa"/>
            <w:gridSpan w:val="2"/>
            <w:shd w:val="clear" w:color="auto" w:fill="auto"/>
          </w:tcPr>
          <w:p w14:paraId="571C351A" w14:textId="77777777" w:rsidR="00CA360C" w:rsidRPr="00DB6C6D" w:rsidRDefault="00CA360C" w:rsidP="00CD539C">
            <w:pPr>
              <w:spacing w:before="40" w:after="40"/>
              <w:rPr>
                <w:rFonts w:ascii="Arial" w:hAnsi="Arial" w:cs="Arial"/>
              </w:rPr>
            </w:pPr>
          </w:p>
        </w:tc>
      </w:tr>
    </w:tbl>
    <w:p w14:paraId="0CE3BA6A" w14:textId="77777777" w:rsidR="00420CA6" w:rsidRDefault="00420CA6" w:rsidP="00733BC5">
      <w:pPr>
        <w:spacing w:line="240" w:lineRule="auto"/>
        <w:rPr>
          <w:rFonts w:ascii="Arial" w:hAnsi="Arial" w:cs="Arial"/>
        </w:rPr>
      </w:pPr>
    </w:p>
    <w:sectPr w:rsidR="00420CA6" w:rsidSect="00B178E4">
      <w:headerReference w:type="default" r:id="rId11"/>
      <w:footerReference w:type="default" r:id="rId12"/>
      <w:headerReference w:type="first" r:id="rId13"/>
      <w:footerReference w:type="first" r:id="rId14"/>
      <w:pgSz w:w="11907" w:h="16840" w:code="9"/>
      <w:pgMar w:top="1418" w:right="1418" w:bottom="1134" w:left="1588"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07661" w14:textId="77777777" w:rsidR="00B178E4" w:rsidRDefault="00B178E4">
      <w:r>
        <w:separator/>
      </w:r>
    </w:p>
  </w:endnote>
  <w:endnote w:type="continuationSeparator" w:id="0">
    <w:p w14:paraId="7DD588F2" w14:textId="77777777" w:rsidR="00B178E4" w:rsidRDefault="00B178E4">
      <w:r>
        <w:continuationSeparator/>
      </w:r>
    </w:p>
  </w:endnote>
  <w:endnote w:type="continuationNotice" w:id="1">
    <w:p w14:paraId="37A5BB0F" w14:textId="77777777" w:rsidR="00B178E4" w:rsidRDefault="00B178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Barcode">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863D1" w14:textId="2DDF9099" w:rsidR="00794491" w:rsidRDefault="00794491" w:rsidP="00ED0C71">
    <w:pPr>
      <w:pStyle w:val="Voettekst"/>
      <w:ind w:left="7200"/>
    </w:pPr>
    <w:r>
      <w:t xml:space="preserve">Pagina </w:t>
    </w:r>
    <w:r>
      <w:rPr>
        <w:b/>
        <w:color w:val="2B579A"/>
        <w:sz w:val="24"/>
        <w:szCs w:val="24"/>
        <w:shd w:val="clear" w:color="auto" w:fill="E6E6E6"/>
      </w:rPr>
      <w:fldChar w:fldCharType="begin"/>
    </w:r>
    <w:r>
      <w:rPr>
        <w:b/>
      </w:rPr>
      <w:instrText>PAGE</w:instrText>
    </w:r>
    <w:r>
      <w:rPr>
        <w:b/>
        <w:color w:val="2B579A"/>
        <w:sz w:val="24"/>
        <w:szCs w:val="24"/>
        <w:shd w:val="clear" w:color="auto" w:fill="E6E6E6"/>
      </w:rPr>
      <w:fldChar w:fldCharType="separate"/>
    </w:r>
    <w:r w:rsidR="00BA7EB5">
      <w:rPr>
        <w:b/>
      </w:rPr>
      <w:t>4</w:t>
    </w:r>
    <w:r>
      <w:rPr>
        <w:b/>
        <w:color w:val="2B579A"/>
        <w:sz w:val="24"/>
        <w:szCs w:val="24"/>
        <w:shd w:val="clear" w:color="auto" w:fill="E6E6E6"/>
      </w:rPr>
      <w:fldChar w:fldCharType="end"/>
    </w:r>
    <w:r>
      <w:t xml:space="preserve"> van </w:t>
    </w:r>
    <w:r>
      <w:rPr>
        <w:b/>
        <w:color w:val="2B579A"/>
        <w:sz w:val="24"/>
        <w:szCs w:val="24"/>
        <w:shd w:val="clear" w:color="auto" w:fill="E6E6E6"/>
      </w:rPr>
      <w:fldChar w:fldCharType="begin"/>
    </w:r>
    <w:r>
      <w:rPr>
        <w:b/>
      </w:rPr>
      <w:instrText>NUMPAGES</w:instrText>
    </w:r>
    <w:r>
      <w:rPr>
        <w:b/>
        <w:color w:val="2B579A"/>
        <w:sz w:val="24"/>
        <w:szCs w:val="24"/>
        <w:shd w:val="clear" w:color="auto" w:fill="E6E6E6"/>
      </w:rPr>
      <w:fldChar w:fldCharType="separate"/>
    </w:r>
    <w:r w:rsidR="00BA7EB5">
      <w:rPr>
        <w:b/>
      </w:rPr>
      <w:t>4</w:t>
    </w:r>
    <w:r>
      <w:rPr>
        <w:b/>
        <w:color w:val="2B579A"/>
        <w:sz w:val="24"/>
        <w:szCs w:val="2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5BD26" w14:textId="744DA064" w:rsidR="00794491" w:rsidRDefault="00794491" w:rsidP="00F75848">
    <w:pPr>
      <w:pStyle w:val="Voettekst"/>
      <w:ind w:left="7200"/>
    </w:pPr>
    <w:r>
      <w:t xml:space="preserve">Pagina </w:t>
    </w:r>
    <w:r>
      <w:rPr>
        <w:b/>
        <w:color w:val="2B579A"/>
        <w:sz w:val="24"/>
        <w:szCs w:val="24"/>
        <w:shd w:val="clear" w:color="auto" w:fill="E6E6E6"/>
      </w:rPr>
      <w:fldChar w:fldCharType="begin"/>
    </w:r>
    <w:r>
      <w:rPr>
        <w:b/>
      </w:rPr>
      <w:instrText>PAGE</w:instrText>
    </w:r>
    <w:r>
      <w:rPr>
        <w:b/>
        <w:color w:val="2B579A"/>
        <w:sz w:val="24"/>
        <w:szCs w:val="24"/>
        <w:shd w:val="clear" w:color="auto" w:fill="E6E6E6"/>
      </w:rPr>
      <w:fldChar w:fldCharType="separate"/>
    </w:r>
    <w:r w:rsidR="00BA7EB5">
      <w:rPr>
        <w:b/>
      </w:rPr>
      <w:t>1</w:t>
    </w:r>
    <w:r>
      <w:rPr>
        <w:b/>
        <w:color w:val="2B579A"/>
        <w:sz w:val="24"/>
        <w:szCs w:val="24"/>
        <w:shd w:val="clear" w:color="auto" w:fill="E6E6E6"/>
      </w:rPr>
      <w:fldChar w:fldCharType="end"/>
    </w:r>
    <w:r>
      <w:t xml:space="preserve"> van </w:t>
    </w:r>
    <w:r>
      <w:rPr>
        <w:b/>
        <w:color w:val="2B579A"/>
        <w:sz w:val="24"/>
        <w:szCs w:val="24"/>
        <w:shd w:val="clear" w:color="auto" w:fill="E6E6E6"/>
      </w:rPr>
      <w:fldChar w:fldCharType="begin"/>
    </w:r>
    <w:r>
      <w:rPr>
        <w:b/>
      </w:rPr>
      <w:instrText>NUMPAGES</w:instrText>
    </w:r>
    <w:r>
      <w:rPr>
        <w:b/>
        <w:color w:val="2B579A"/>
        <w:sz w:val="24"/>
        <w:szCs w:val="24"/>
        <w:shd w:val="clear" w:color="auto" w:fill="E6E6E6"/>
      </w:rPr>
      <w:fldChar w:fldCharType="separate"/>
    </w:r>
    <w:r w:rsidR="00BA7EB5">
      <w:rPr>
        <w:b/>
      </w:rPr>
      <w:t>4</w:t>
    </w:r>
    <w:r>
      <w:rPr>
        <w:b/>
        <w:color w:val="2B579A"/>
        <w:sz w:val="24"/>
        <w:szCs w:val="24"/>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CD72D" w14:textId="77777777" w:rsidR="00B178E4" w:rsidRDefault="00B178E4">
      <w:r>
        <w:separator/>
      </w:r>
    </w:p>
  </w:footnote>
  <w:footnote w:type="continuationSeparator" w:id="0">
    <w:p w14:paraId="13EA337F" w14:textId="77777777" w:rsidR="00B178E4" w:rsidRDefault="00B178E4">
      <w:r>
        <w:continuationSeparator/>
      </w:r>
    </w:p>
  </w:footnote>
  <w:footnote w:type="continuationNotice" w:id="1">
    <w:p w14:paraId="450CFAA7" w14:textId="77777777" w:rsidR="00B178E4" w:rsidRDefault="00B178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926F7" w14:textId="1656AEB4" w:rsidR="00794491" w:rsidRDefault="008D324D">
    <w:pPr>
      <w:pStyle w:val="Koptekst"/>
    </w:pPr>
    <w:r>
      <w:rPr>
        <w:color w:val="2B579A"/>
        <w:shd w:val="clear" w:color="auto" w:fill="E6E6E6"/>
        <w:lang w:val="en-US" w:eastAsia="en-US"/>
      </w:rPr>
      <w:drawing>
        <wp:anchor distT="0" distB="0" distL="114300" distR="114300" simplePos="0" relativeHeight="251658241" behindDoc="1" locked="0" layoutInCell="1" allowOverlap="1" wp14:anchorId="5F3892DC" wp14:editId="2A76458B">
          <wp:simplePos x="0" y="0"/>
          <wp:positionH relativeFrom="page">
            <wp:posOffset>891540</wp:posOffset>
          </wp:positionH>
          <wp:positionV relativeFrom="page">
            <wp:posOffset>88265</wp:posOffset>
          </wp:positionV>
          <wp:extent cx="1350010" cy="69469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10" cy="69469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CC911" w14:textId="77777777" w:rsidR="00794491" w:rsidRDefault="00794491" w:rsidP="00551BD3">
    <w:pPr>
      <w:pStyle w:val="Koptekst"/>
      <w:spacing w:line="240" w:lineRule="auto"/>
    </w:pPr>
    <w:r>
      <w:tab/>
    </w:r>
    <w:r>
      <w:tab/>
    </w:r>
    <w:r>
      <w:tab/>
    </w:r>
    <w:r>
      <w:tab/>
    </w:r>
    <w:r>
      <w:tab/>
    </w:r>
    <w:r>
      <w:tab/>
    </w:r>
    <w:r>
      <w:tab/>
    </w:r>
  </w:p>
  <w:p w14:paraId="55CA573C" w14:textId="3D8FD9FA" w:rsidR="00794491" w:rsidRDefault="008D324D" w:rsidP="00551BD3">
    <w:pPr>
      <w:pStyle w:val="Koptekst"/>
      <w:spacing w:line="240" w:lineRule="auto"/>
    </w:pPr>
    <w:r>
      <w:rPr>
        <w:color w:val="2B579A"/>
        <w:shd w:val="clear" w:color="auto" w:fill="E6E6E6"/>
        <w:lang w:val="en-US" w:eastAsia="en-US"/>
      </w:rPr>
      <w:drawing>
        <wp:anchor distT="0" distB="0" distL="114300" distR="114300" simplePos="0" relativeHeight="251658240" behindDoc="1" locked="0" layoutInCell="1" allowOverlap="1" wp14:anchorId="1866DD0A" wp14:editId="33CF94E5">
          <wp:simplePos x="0" y="0"/>
          <wp:positionH relativeFrom="page">
            <wp:posOffset>281940</wp:posOffset>
          </wp:positionH>
          <wp:positionV relativeFrom="page">
            <wp:posOffset>362585</wp:posOffset>
          </wp:positionV>
          <wp:extent cx="1350010" cy="694690"/>
          <wp:effectExtent l="0" t="0" r="0" b="0"/>
          <wp:wrapNone/>
          <wp:docPr id="2"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10" cy="694690"/>
                  </a:xfrm>
                  <a:prstGeom prst="rect">
                    <a:avLst/>
                  </a:prstGeom>
                  <a:noFill/>
                </pic:spPr>
              </pic:pic>
            </a:graphicData>
          </a:graphic>
          <wp14:sizeRelH relativeFrom="margin">
            <wp14:pctWidth>0</wp14:pctWidth>
          </wp14:sizeRelH>
          <wp14:sizeRelV relativeFrom="margin">
            <wp14:pctHeight>0</wp14:pctHeight>
          </wp14:sizeRelV>
        </wp:anchor>
      </w:drawing>
    </w:r>
  </w:p>
  <w:p w14:paraId="4E816C44" w14:textId="25BB3BEF" w:rsidR="00794491" w:rsidRPr="00551BD3" w:rsidRDefault="00794491" w:rsidP="00DB6C6D">
    <w:pPr>
      <w:pStyle w:val="Koptekst"/>
      <w:spacing w:line="240" w:lineRule="auto"/>
      <w:ind w:left="4320" w:firstLine="720"/>
    </w:pPr>
    <w:r>
      <w:t xml:space="preserve">Marktconsultatie </w:t>
    </w:r>
    <w:r w:rsidRPr="00DB6C6D">
      <w:t xml:space="preserve">Aanbesteding </w:t>
    </w:r>
    <w:r>
      <w:t>Analysediensten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E4D18"/>
    <w:multiLevelType w:val="multilevel"/>
    <w:tmpl w:val="41E2CF58"/>
    <w:lvl w:ilvl="0">
      <w:start w:val="1"/>
      <w:numFmt w:val="lowerLetter"/>
      <w:pStyle w:val="RIVMOpsommingLetter"/>
      <w:lvlText w:val="%1"/>
      <w:lvlJc w:val="left"/>
      <w:pPr>
        <w:tabs>
          <w:tab w:val="num" w:pos="340"/>
        </w:tabs>
        <w:ind w:left="340" w:hanging="340"/>
      </w:pPr>
      <w:rPr>
        <w:rFonts w:ascii="Verdana" w:hAnsi="Verdana" w:hint="default"/>
        <w:b w:val="0"/>
        <w:i w:val="0"/>
        <w:sz w:val="18"/>
      </w:rPr>
    </w:lvl>
    <w:lvl w:ilvl="1">
      <w:start w:val="1"/>
      <w:numFmt w:val="decimal"/>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lowerLetter"/>
      <w:lvlText w:val="%4"/>
      <w:lvlJc w:val="left"/>
      <w:pPr>
        <w:tabs>
          <w:tab w:val="num" w:pos="1361"/>
        </w:tabs>
        <w:ind w:left="1361" w:hanging="340"/>
      </w:pPr>
      <w:rPr>
        <w:rFonts w:hint="default"/>
      </w:rPr>
    </w:lvl>
    <w:lvl w:ilvl="4">
      <w:start w:val="1"/>
      <w:numFmt w:val="decimal"/>
      <w:lvlText w:val="%5"/>
      <w:lvlJc w:val="left"/>
      <w:pPr>
        <w:tabs>
          <w:tab w:val="num" w:pos="1701"/>
        </w:tabs>
        <w:ind w:left="1701" w:hanging="340"/>
      </w:pPr>
      <w:rPr>
        <w:rFonts w:hint="default"/>
      </w:rPr>
    </w:lvl>
    <w:lvl w:ilvl="5">
      <w:start w:val="1"/>
      <w:numFmt w:val="lowerRoman"/>
      <w:lvlText w:val="%6"/>
      <w:lvlJc w:val="left"/>
      <w:pPr>
        <w:tabs>
          <w:tab w:val="num" w:pos="2041"/>
        </w:tabs>
        <w:ind w:left="2041" w:hanging="340"/>
      </w:pPr>
      <w:rPr>
        <w:rFonts w:hint="default"/>
      </w:rPr>
    </w:lvl>
    <w:lvl w:ilvl="6">
      <w:start w:val="1"/>
      <w:numFmt w:val="lowerLetter"/>
      <w:lvlText w:val="%7"/>
      <w:lvlJc w:val="left"/>
      <w:pPr>
        <w:tabs>
          <w:tab w:val="num" w:pos="2381"/>
        </w:tabs>
        <w:ind w:left="2381" w:hanging="340"/>
      </w:pPr>
      <w:rPr>
        <w:rFonts w:hint="default"/>
      </w:rPr>
    </w:lvl>
    <w:lvl w:ilvl="7">
      <w:start w:val="1"/>
      <w:numFmt w:val="decimal"/>
      <w:lvlText w:val="%8"/>
      <w:lvlJc w:val="left"/>
      <w:pPr>
        <w:tabs>
          <w:tab w:val="num" w:pos="2722"/>
        </w:tabs>
        <w:ind w:left="2722" w:hanging="341"/>
      </w:pPr>
      <w:rPr>
        <w:rFonts w:hint="default"/>
      </w:rPr>
    </w:lvl>
    <w:lvl w:ilvl="8">
      <w:start w:val="1"/>
      <w:numFmt w:val="lowerRoman"/>
      <w:lvlText w:val="%9"/>
      <w:lvlJc w:val="left"/>
      <w:pPr>
        <w:tabs>
          <w:tab w:val="num" w:pos="3062"/>
        </w:tabs>
        <w:ind w:left="3062" w:hanging="340"/>
      </w:pPr>
      <w:rPr>
        <w:rFonts w:hint="default"/>
      </w:rPr>
    </w:lvl>
  </w:abstractNum>
  <w:abstractNum w:abstractNumId="1" w15:restartNumberingAfterBreak="0">
    <w:nsid w:val="24F61F1C"/>
    <w:multiLevelType w:val="multilevel"/>
    <w:tmpl w:val="06DC937A"/>
    <w:lvl w:ilvl="0">
      <w:start w:val="1"/>
      <w:numFmt w:val="decimal"/>
      <w:pStyle w:val="RIVMOpsommingCijfer"/>
      <w:lvlText w:val="%1"/>
      <w:lvlJc w:val="left"/>
      <w:pPr>
        <w:tabs>
          <w:tab w:val="num" w:pos="340"/>
        </w:tabs>
        <w:ind w:left="340" w:hanging="340"/>
      </w:pPr>
      <w:rPr>
        <w:rFonts w:ascii="Verdana" w:hAnsi="Verdana" w:hint="default"/>
        <w:b w:val="0"/>
        <w:i w:val="0"/>
        <w:sz w:val="18"/>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decimal"/>
      <w:lvlText w:val="%4"/>
      <w:lvlJc w:val="left"/>
      <w:pPr>
        <w:tabs>
          <w:tab w:val="num" w:pos="1361"/>
        </w:tabs>
        <w:ind w:left="1361" w:hanging="340"/>
      </w:pPr>
      <w:rPr>
        <w:rFonts w:hint="default"/>
      </w:rPr>
    </w:lvl>
    <w:lvl w:ilvl="4">
      <w:start w:val="1"/>
      <w:numFmt w:val="lowerLetter"/>
      <w:lvlText w:val="%5"/>
      <w:lvlJc w:val="left"/>
      <w:pPr>
        <w:tabs>
          <w:tab w:val="num" w:pos="1701"/>
        </w:tabs>
        <w:ind w:left="1701" w:hanging="340"/>
      </w:pPr>
      <w:rPr>
        <w:rFonts w:hint="default"/>
      </w:rPr>
    </w:lvl>
    <w:lvl w:ilvl="5">
      <w:start w:val="1"/>
      <w:numFmt w:val="lowerRoman"/>
      <w:lvlText w:val="%6"/>
      <w:lvlJc w:val="left"/>
      <w:pPr>
        <w:tabs>
          <w:tab w:val="num" w:pos="2041"/>
        </w:tabs>
        <w:ind w:left="2041" w:hanging="340"/>
      </w:pPr>
      <w:rPr>
        <w:rFonts w:hint="default"/>
      </w:rPr>
    </w:lvl>
    <w:lvl w:ilvl="6">
      <w:start w:val="1"/>
      <w:numFmt w:val="decimal"/>
      <w:lvlText w:val="%7"/>
      <w:lvlJc w:val="left"/>
      <w:pPr>
        <w:tabs>
          <w:tab w:val="num" w:pos="2381"/>
        </w:tabs>
        <w:ind w:left="2381" w:hanging="340"/>
      </w:pPr>
      <w:rPr>
        <w:rFonts w:hint="default"/>
      </w:rPr>
    </w:lvl>
    <w:lvl w:ilvl="7">
      <w:start w:val="1"/>
      <w:numFmt w:val="lowerLetter"/>
      <w:lvlText w:val="%8"/>
      <w:lvlJc w:val="left"/>
      <w:pPr>
        <w:tabs>
          <w:tab w:val="num" w:pos="2722"/>
        </w:tabs>
        <w:ind w:left="2722" w:hanging="341"/>
      </w:pPr>
      <w:rPr>
        <w:rFonts w:hint="default"/>
      </w:rPr>
    </w:lvl>
    <w:lvl w:ilvl="8">
      <w:start w:val="1"/>
      <w:numFmt w:val="lowerRoman"/>
      <w:lvlText w:val="%9"/>
      <w:lvlJc w:val="left"/>
      <w:pPr>
        <w:tabs>
          <w:tab w:val="num" w:pos="3062"/>
        </w:tabs>
        <w:ind w:left="3062" w:hanging="340"/>
      </w:pPr>
      <w:rPr>
        <w:rFonts w:hint="default"/>
      </w:rPr>
    </w:lvl>
  </w:abstractNum>
  <w:abstractNum w:abstractNumId="2" w15:restartNumberingAfterBreak="0">
    <w:nsid w:val="37D46FDF"/>
    <w:multiLevelType w:val="multilevel"/>
    <w:tmpl w:val="3F6A59C6"/>
    <w:lvl w:ilvl="0">
      <w:start w:val="1"/>
      <w:numFmt w:val="bullet"/>
      <w:pStyle w:val="RIVMOpsommingStreep"/>
      <w:lvlText w:val=""/>
      <w:lvlJc w:val="left"/>
      <w:pPr>
        <w:tabs>
          <w:tab w:val="num" w:pos="680"/>
        </w:tabs>
        <w:ind w:left="680" w:hanging="340"/>
      </w:pPr>
      <w:rPr>
        <w:rFonts w:ascii="Symbol" w:hAnsi="Symbol" w:hint="default"/>
        <w:color w:val="auto"/>
        <w:sz w:val="18"/>
      </w:rPr>
    </w:lvl>
    <w:lvl w:ilvl="1">
      <w:start w:val="1"/>
      <w:numFmt w:val="bullet"/>
      <w:lvlText w:val=""/>
      <w:lvlJc w:val="left"/>
      <w:pPr>
        <w:tabs>
          <w:tab w:val="num" w:pos="1021"/>
        </w:tabs>
        <w:ind w:left="1021" w:hanging="341"/>
      </w:pPr>
      <w:rPr>
        <w:rFonts w:ascii="Symbol" w:hAnsi="Symbol" w:hint="default"/>
        <w:color w:val="auto"/>
      </w:rPr>
    </w:lvl>
    <w:lvl w:ilvl="2">
      <w:start w:val="1"/>
      <w:numFmt w:val="bullet"/>
      <w:lvlText w:val=""/>
      <w:lvlJc w:val="left"/>
      <w:pPr>
        <w:tabs>
          <w:tab w:val="num" w:pos="1361"/>
        </w:tabs>
        <w:ind w:left="1361" w:hanging="340"/>
      </w:pPr>
      <w:rPr>
        <w:rFonts w:ascii="Symbol" w:hAnsi="Symbol" w:hint="default"/>
        <w:color w:val="auto"/>
      </w:rPr>
    </w:lvl>
    <w:lvl w:ilvl="3">
      <w:start w:val="1"/>
      <w:numFmt w:val="bullet"/>
      <w:lvlText w:val=""/>
      <w:lvlJc w:val="left"/>
      <w:pPr>
        <w:tabs>
          <w:tab w:val="num" w:pos="1701"/>
        </w:tabs>
        <w:ind w:left="1701" w:hanging="340"/>
      </w:pPr>
      <w:rPr>
        <w:rFonts w:ascii="Symbol" w:hAnsi="Symbol" w:hint="default"/>
        <w:color w:val="auto"/>
      </w:rPr>
    </w:lvl>
    <w:lvl w:ilvl="4">
      <w:start w:val="1"/>
      <w:numFmt w:val="bullet"/>
      <w:lvlText w:val=""/>
      <w:lvlJc w:val="left"/>
      <w:pPr>
        <w:tabs>
          <w:tab w:val="num" w:pos="2041"/>
        </w:tabs>
        <w:ind w:left="2041" w:hanging="340"/>
      </w:pPr>
      <w:rPr>
        <w:rFonts w:ascii="Symbol" w:hAnsi="Symbol" w:hint="default"/>
        <w:color w:val="auto"/>
      </w:rPr>
    </w:lvl>
    <w:lvl w:ilvl="5">
      <w:start w:val="1"/>
      <w:numFmt w:val="bullet"/>
      <w:lvlText w:val=""/>
      <w:lvlJc w:val="left"/>
      <w:pPr>
        <w:tabs>
          <w:tab w:val="num" w:pos="2381"/>
        </w:tabs>
        <w:ind w:left="2381" w:hanging="340"/>
      </w:pPr>
      <w:rPr>
        <w:rFonts w:ascii="Symbol" w:hAnsi="Symbol" w:hint="default"/>
        <w:color w:val="auto"/>
      </w:rPr>
    </w:lvl>
    <w:lvl w:ilvl="6">
      <w:start w:val="1"/>
      <w:numFmt w:val="bullet"/>
      <w:lvlText w:val=""/>
      <w:lvlJc w:val="left"/>
      <w:pPr>
        <w:tabs>
          <w:tab w:val="num" w:pos="2722"/>
        </w:tabs>
        <w:ind w:left="2722" w:hanging="341"/>
      </w:pPr>
      <w:rPr>
        <w:rFonts w:ascii="Symbol" w:hAnsi="Symbol" w:hint="default"/>
        <w:color w:val="auto"/>
      </w:rPr>
    </w:lvl>
    <w:lvl w:ilvl="7">
      <w:start w:val="1"/>
      <w:numFmt w:val="bullet"/>
      <w:lvlText w:val=""/>
      <w:lvlJc w:val="left"/>
      <w:pPr>
        <w:tabs>
          <w:tab w:val="num" w:pos="3062"/>
        </w:tabs>
        <w:ind w:left="3062" w:hanging="340"/>
      </w:pPr>
      <w:rPr>
        <w:rFonts w:ascii="Symbol" w:hAnsi="Symbol" w:hint="default"/>
        <w:color w:val="auto"/>
      </w:rPr>
    </w:lvl>
    <w:lvl w:ilvl="8">
      <w:start w:val="1"/>
      <w:numFmt w:val="bullet"/>
      <w:lvlText w:val=""/>
      <w:lvlJc w:val="left"/>
      <w:pPr>
        <w:tabs>
          <w:tab w:val="num" w:pos="3402"/>
        </w:tabs>
        <w:ind w:left="3402" w:hanging="340"/>
      </w:pPr>
      <w:rPr>
        <w:rFonts w:ascii="Symbol" w:hAnsi="Symbol" w:hint="default"/>
        <w:color w:val="auto"/>
      </w:rPr>
    </w:lvl>
  </w:abstractNum>
  <w:abstractNum w:abstractNumId="3" w15:restartNumberingAfterBreak="0">
    <w:nsid w:val="39B054A4"/>
    <w:multiLevelType w:val="multilevel"/>
    <w:tmpl w:val="74F65F36"/>
    <w:lvl w:ilvl="0">
      <w:start w:val="1"/>
      <w:numFmt w:val="decimal"/>
      <w:pStyle w:val="Kop1"/>
      <w:suff w:val="space"/>
      <w:lvlText w:val="%1"/>
      <w:lvlJc w:val="left"/>
      <w:pPr>
        <w:ind w:left="0" w:firstLine="0"/>
      </w:pPr>
      <w:rPr>
        <w:rFonts w:ascii="Verdana" w:hAnsi="Verdana"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2"/>
      <w:suff w:val="space"/>
      <w:lvlText w:val="%1.%2"/>
      <w:lvlJc w:val="left"/>
      <w:pPr>
        <w:ind w:left="0" w:firstLine="0"/>
      </w:pPr>
      <w:rPr>
        <w:rFonts w:ascii="Verdana" w:hAnsi="Verdana"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suff w:val="space"/>
      <w:lvlText w:val="%1.%2.%3"/>
      <w:lvlJc w:val="left"/>
      <w:pPr>
        <w:ind w:left="0" w:firstLine="0"/>
      </w:pPr>
      <w:rPr>
        <w:rFonts w:ascii="Verdana" w:hAnsi="Verdana"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suff w:val="space"/>
      <w:lvlText w:val="%1.%2.%3.%4"/>
      <w:lvlJc w:val="left"/>
      <w:pPr>
        <w:ind w:left="0" w:firstLine="0"/>
      </w:pPr>
      <w:rPr>
        <w:rFonts w:ascii="Verdana" w:hAnsi="Verdana" w:hint="default"/>
        <w:b/>
        <w:i w:val="0"/>
        <w:sz w:val="18"/>
      </w:rPr>
    </w:lvl>
    <w:lvl w:ilvl="4">
      <w:start w:val="1"/>
      <w:numFmt w:val="decimal"/>
      <w:pStyle w:val="Kop5"/>
      <w:suff w:val="space"/>
      <w:lvlText w:val="%1.%2.%3.%4.%5"/>
      <w:lvlJc w:val="left"/>
      <w:pPr>
        <w:ind w:left="0" w:firstLine="0"/>
      </w:pPr>
      <w:rPr>
        <w:rFonts w:ascii="Verdana" w:hAnsi="Verdana" w:cs="Times New Roman" w:hint="default"/>
        <w:b/>
        <w:bCs w:val="0"/>
        <w:i w:val="0"/>
        <w:iCs w:val="0"/>
        <w:caps w:val="0"/>
        <w:smallCaps w:val="0"/>
        <w:strike w:val="0"/>
        <w:dstrike w:val="0"/>
        <w:vanish w:val="0"/>
        <w:color w:val="000000"/>
        <w:spacing w:val="0"/>
        <w:kern w:val="0"/>
        <w:position w:val="0"/>
        <w:sz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suff w:val="space"/>
      <w:lvlText w:val="%1.%2.%3.%4.%5.%6"/>
      <w:lvlJc w:val="left"/>
      <w:pPr>
        <w:ind w:left="0" w:firstLine="0"/>
      </w:pPr>
      <w:rPr>
        <w:rFonts w:ascii="Verdana" w:hAnsi="Verdana" w:hint="default"/>
        <w:b/>
        <w:i w:val="0"/>
        <w:sz w:val="18"/>
      </w:rPr>
    </w:lvl>
    <w:lvl w:ilvl="6">
      <w:start w:val="1"/>
      <w:numFmt w:val="decimal"/>
      <w:pStyle w:val="Kop7"/>
      <w:suff w:val="space"/>
      <w:lvlText w:val="%1.%2.%3.%4.%5.%6.%7"/>
      <w:lvlJc w:val="left"/>
      <w:pPr>
        <w:ind w:left="0" w:firstLine="0"/>
      </w:pPr>
      <w:rPr>
        <w:rFonts w:ascii="Verdana" w:hAnsi="Verdana" w:hint="default"/>
        <w:b/>
        <w:i w:val="0"/>
        <w:sz w:val="18"/>
      </w:rPr>
    </w:lvl>
    <w:lvl w:ilvl="7">
      <w:start w:val="1"/>
      <w:numFmt w:val="decimal"/>
      <w:pStyle w:val="Kop8"/>
      <w:suff w:val="space"/>
      <w:lvlText w:val="%1.%2.%3.%4.%5.%6.%7.%8"/>
      <w:lvlJc w:val="left"/>
      <w:pPr>
        <w:ind w:left="0" w:firstLine="0"/>
      </w:pPr>
      <w:rPr>
        <w:rFonts w:ascii="Verdana" w:hAnsi="Verdana" w:hint="default"/>
        <w:b/>
        <w:i w:val="0"/>
        <w:sz w:val="18"/>
      </w:rPr>
    </w:lvl>
    <w:lvl w:ilvl="8">
      <w:start w:val="1"/>
      <w:numFmt w:val="decimal"/>
      <w:pStyle w:val="Kop9"/>
      <w:suff w:val="space"/>
      <w:lvlText w:val="%1.%2.%3.%4.%5.%6.%7.%8.%9"/>
      <w:lvlJc w:val="left"/>
      <w:pPr>
        <w:ind w:left="0" w:firstLine="0"/>
      </w:pPr>
      <w:rPr>
        <w:rFonts w:ascii="Verdana" w:hAnsi="Verdana" w:hint="default"/>
        <w:b/>
        <w:i w:val="0"/>
        <w:sz w:val="18"/>
      </w:rPr>
    </w:lvl>
  </w:abstractNum>
  <w:abstractNum w:abstractNumId="4" w15:restartNumberingAfterBreak="0">
    <w:nsid w:val="41522DDB"/>
    <w:multiLevelType w:val="hybridMultilevel"/>
    <w:tmpl w:val="A4E08ECC"/>
    <w:lvl w:ilvl="0" w:tplc="F24628A4">
      <w:start w:val="1"/>
      <w:numFmt w:val="decimal"/>
      <w:pStyle w:val="RIVMTabelTitel"/>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1AC6B34"/>
    <w:multiLevelType w:val="multilevel"/>
    <w:tmpl w:val="5644F712"/>
    <w:lvl w:ilvl="0">
      <w:start w:val="1"/>
      <w:numFmt w:val="bullet"/>
      <w:pStyle w:val="RIVMOpsommingVinkUit"/>
      <w:lvlText w:val=""/>
      <w:lvlJc w:val="left"/>
      <w:pPr>
        <w:tabs>
          <w:tab w:val="num" w:pos="340"/>
        </w:tabs>
        <w:ind w:left="340" w:hanging="340"/>
      </w:pPr>
      <w:rPr>
        <w:rFonts w:ascii="Wingdings" w:hAnsi="Wingdings" w:hint="default"/>
        <w:color w:val="auto"/>
      </w:rPr>
    </w:lvl>
    <w:lvl w:ilvl="1">
      <w:start w:val="1"/>
      <w:numFmt w:val="bullet"/>
      <w:lvlText w:val=""/>
      <w:lvlJc w:val="left"/>
      <w:pPr>
        <w:tabs>
          <w:tab w:val="num" w:pos="680"/>
        </w:tabs>
        <w:ind w:left="680" w:hanging="340"/>
      </w:pPr>
      <w:rPr>
        <w:rFonts w:ascii="Wingdings" w:hAnsi="Wingdings" w:hint="default"/>
        <w:color w:val="auto"/>
      </w:rPr>
    </w:lvl>
    <w:lvl w:ilvl="2">
      <w:start w:val="1"/>
      <w:numFmt w:val="bullet"/>
      <w:lvlText w:val=""/>
      <w:lvlJc w:val="left"/>
      <w:pPr>
        <w:tabs>
          <w:tab w:val="num" w:pos="1021"/>
        </w:tabs>
        <w:ind w:left="1021" w:hanging="341"/>
      </w:pPr>
      <w:rPr>
        <w:rFonts w:ascii="Wingdings" w:hAnsi="Wingdings" w:hint="default"/>
        <w:color w:val="auto"/>
      </w:rPr>
    </w:lvl>
    <w:lvl w:ilvl="3">
      <w:start w:val="1"/>
      <w:numFmt w:val="bullet"/>
      <w:lvlText w:val=""/>
      <w:lvlJc w:val="left"/>
      <w:pPr>
        <w:tabs>
          <w:tab w:val="num" w:pos="1361"/>
        </w:tabs>
        <w:ind w:left="1361" w:hanging="340"/>
      </w:pPr>
      <w:rPr>
        <w:rFonts w:ascii="Wingdings" w:hAnsi="Wingdings" w:hint="default"/>
        <w:color w:val="auto"/>
      </w:rPr>
    </w:lvl>
    <w:lvl w:ilvl="4">
      <w:start w:val="1"/>
      <w:numFmt w:val="bullet"/>
      <w:lvlText w:val=""/>
      <w:lvlJc w:val="left"/>
      <w:pPr>
        <w:tabs>
          <w:tab w:val="num" w:pos="1701"/>
        </w:tabs>
        <w:ind w:left="1701" w:hanging="340"/>
      </w:pPr>
      <w:rPr>
        <w:rFonts w:ascii="Wingdings" w:hAnsi="Wingdings" w:hint="default"/>
        <w:color w:val="auto"/>
      </w:rPr>
    </w:lvl>
    <w:lvl w:ilvl="5">
      <w:start w:val="1"/>
      <w:numFmt w:val="bullet"/>
      <w:lvlText w:val=""/>
      <w:lvlJc w:val="left"/>
      <w:pPr>
        <w:tabs>
          <w:tab w:val="num" w:pos="2041"/>
        </w:tabs>
        <w:ind w:left="2041" w:hanging="340"/>
      </w:pPr>
      <w:rPr>
        <w:rFonts w:ascii="Wingdings" w:hAnsi="Wingdings" w:hint="default"/>
        <w:color w:val="auto"/>
      </w:rPr>
    </w:lvl>
    <w:lvl w:ilvl="6">
      <w:start w:val="1"/>
      <w:numFmt w:val="bullet"/>
      <w:lvlText w:val=""/>
      <w:lvlJc w:val="left"/>
      <w:pPr>
        <w:tabs>
          <w:tab w:val="num" w:pos="2381"/>
        </w:tabs>
        <w:ind w:left="2381" w:hanging="340"/>
      </w:pPr>
      <w:rPr>
        <w:rFonts w:ascii="Wingdings" w:hAnsi="Wingdings" w:hint="default"/>
        <w:color w:val="auto"/>
      </w:rPr>
    </w:lvl>
    <w:lvl w:ilvl="7">
      <w:start w:val="1"/>
      <w:numFmt w:val="bullet"/>
      <w:lvlText w:val=""/>
      <w:lvlJc w:val="left"/>
      <w:pPr>
        <w:tabs>
          <w:tab w:val="num" w:pos="2722"/>
        </w:tabs>
        <w:ind w:left="2722" w:hanging="341"/>
      </w:pPr>
      <w:rPr>
        <w:rFonts w:ascii="Wingdings" w:hAnsi="Wingdings" w:hint="default"/>
        <w:color w:val="auto"/>
      </w:rPr>
    </w:lvl>
    <w:lvl w:ilvl="8">
      <w:start w:val="1"/>
      <w:numFmt w:val="bullet"/>
      <w:lvlText w:val=""/>
      <w:lvlJc w:val="left"/>
      <w:pPr>
        <w:tabs>
          <w:tab w:val="num" w:pos="3062"/>
        </w:tabs>
        <w:ind w:left="3062" w:hanging="340"/>
      </w:pPr>
      <w:rPr>
        <w:rFonts w:ascii="Wingdings" w:hAnsi="Wingdings" w:hint="default"/>
        <w:color w:val="auto"/>
      </w:rPr>
    </w:lvl>
  </w:abstractNum>
  <w:abstractNum w:abstractNumId="6" w15:restartNumberingAfterBreak="0">
    <w:nsid w:val="595A2A29"/>
    <w:multiLevelType w:val="multilevel"/>
    <w:tmpl w:val="BE2875EE"/>
    <w:lvl w:ilvl="0">
      <w:start w:val="1"/>
      <w:numFmt w:val="decimal"/>
      <w:pStyle w:val="RIVMBijlage"/>
      <w:suff w:val="space"/>
      <w:lvlText w:val="Bijlage %1"/>
      <w:lvlJc w:val="left"/>
      <w:pPr>
        <w:ind w:left="0" w:firstLine="0"/>
      </w:pPr>
      <w:rPr>
        <w:rFonts w:ascii="Verdana" w:hAnsi="Verdana" w:hint="default"/>
        <w:b/>
        <w:i w:val="0"/>
        <w:sz w:val="18"/>
        <w:szCs w:val="18"/>
      </w:rPr>
    </w:lvl>
    <w:lvl w:ilvl="1">
      <w:start w:val="1"/>
      <w:numFmt w:val="decimal"/>
      <w:pStyle w:val="DDKop2"/>
      <w:lvlText w:val="%1.%2."/>
      <w:lvlJc w:val="left"/>
      <w:pPr>
        <w:tabs>
          <w:tab w:val="num" w:pos="737"/>
        </w:tabs>
        <w:ind w:left="737" w:hanging="7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68EDDC96"/>
    <w:multiLevelType w:val="hybridMultilevel"/>
    <w:tmpl w:val="FFFFFFFF"/>
    <w:lvl w:ilvl="0" w:tplc="F4B802B6">
      <w:start w:val="1"/>
      <w:numFmt w:val="bullet"/>
      <w:lvlText w:val=""/>
      <w:lvlJc w:val="left"/>
      <w:pPr>
        <w:ind w:left="720" w:hanging="360"/>
      </w:pPr>
      <w:rPr>
        <w:rFonts w:ascii="Symbol" w:hAnsi="Symbol" w:hint="default"/>
      </w:rPr>
    </w:lvl>
    <w:lvl w:ilvl="1" w:tplc="60A882AC">
      <w:start w:val="1"/>
      <w:numFmt w:val="bullet"/>
      <w:lvlText w:val="o"/>
      <w:lvlJc w:val="left"/>
      <w:pPr>
        <w:ind w:left="1440" w:hanging="360"/>
      </w:pPr>
      <w:rPr>
        <w:rFonts w:ascii="Courier New" w:hAnsi="Courier New" w:hint="default"/>
      </w:rPr>
    </w:lvl>
    <w:lvl w:ilvl="2" w:tplc="62D8696E">
      <w:start w:val="1"/>
      <w:numFmt w:val="bullet"/>
      <w:lvlText w:val=""/>
      <w:lvlJc w:val="left"/>
      <w:pPr>
        <w:ind w:left="2160" w:hanging="360"/>
      </w:pPr>
      <w:rPr>
        <w:rFonts w:ascii="Wingdings" w:hAnsi="Wingdings" w:hint="default"/>
      </w:rPr>
    </w:lvl>
    <w:lvl w:ilvl="3" w:tplc="042A349C">
      <w:start w:val="1"/>
      <w:numFmt w:val="bullet"/>
      <w:lvlText w:val=""/>
      <w:lvlJc w:val="left"/>
      <w:pPr>
        <w:ind w:left="2880" w:hanging="360"/>
      </w:pPr>
      <w:rPr>
        <w:rFonts w:ascii="Symbol" w:hAnsi="Symbol" w:hint="default"/>
      </w:rPr>
    </w:lvl>
    <w:lvl w:ilvl="4" w:tplc="C8F26104">
      <w:start w:val="1"/>
      <w:numFmt w:val="bullet"/>
      <w:lvlText w:val="o"/>
      <w:lvlJc w:val="left"/>
      <w:pPr>
        <w:ind w:left="3600" w:hanging="360"/>
      </w:pPr>
      <w:rPr>
        <w:rFonts w:ascii="Courier New" w:hAnsi="Courier New" w:hint="default"/>
      </w:rPr>
    </w:lvl>
    <w:lvl w:ilvl="5" w:tplc="4446AF1E">
      <w:start w:val="1"/>
      <w:numFmt w:val="bullet"/>
      <w:lvlText w:val=""/>
      <w:lvlJc w:val="left"/>
      <w:pPr>
        <w:ind w:left="4320" w:hanging="360"/>
      </w:pPr>
      <w:rPr>
        <w:rFonts w:ascii="Wingdings" w:hAnsi="Wingdings" w:hint="default"/>
      </w:rPr>
    </w:lvl>
    <w:lvl w:ilvl="6" w:tplc="8796EC7C">
      <w:start w:val="1"/>
      <w:numFmt w:val="bullet"/>
      <w:lvlText w:val=""/>
      <w:lvlJc w:val="left"/>
      <w:pPr>
        <w:ind w:left="5040" w:hanging="360"/>
      </w:pPr>
      <w:rPr>
        <w:rFonts w:ascii="Symbol" w:hAnsi="Symbol" w:hint="default"/>
      </w:rPr>
    </w:lvl>
    <w:lvl w:ilvl="7" w:tplc="D4CAD2EA">
      <w:start w:val="1"/>
      <w:numFmt w:val="bullet"/>
      <w:lvlText w:val="o"/>
      <w:lvlJc w:val="left"/>
      <w:pPr>
        <w:ind w:left="5760" w:hanging="360"/>
      </w:pPr>
      <w:rPr>
        <w:rFonts w:ascii="Courier New" w:hAnsi="Courier New" w:hint="default"/>
      </w:rPr>
    </w:lvl>
    <w:lvl w:ilvl="8" w:tplc="D7B253C2">
      <w:start w:val="1"/>
      <w:numFmt w:val="bullet"/>
      <w:lvlText w:val=""/>
      <w:lvlJc w:val="left"/>
      <w:pPr>
        <w:ind w:left="6480" w:hanging="360"/>
      </w:pPr>
      <w:rPr>
        <w:rFonts w:ascii="Wingdings" w:hAnsi="Wingdings" w:hint="default"/>
      </w:rPr>
    </w:lvl>
  </w:abstractNum>
  <w:abstractNum w:abstractNumId="8" w15:restartNumberingAfterBreak="0">
    <w:nsid w:val="6E8379D1"/>
    <w:multiLevelType w:val="multilevel"/>
    <w:tmpl w:val="4B346074"/>
    <w:lvl w:ilvl="0">
      <w:start w:val="1"/>
      <w:numFmt w:val="bullet"/>
      <w:pStyle w:val="RIVMOpsommingVinkAan"/>
      <w:lvlText w:val=""/>
      <w:lvlJc w:val="left"/>
      <w:pPr>
        <w:tabs>
          <w:tab w:val="num" w:pos="340"/>
        </w:tabs>
        <w:ind w:left="340" w:hanging="340"/>
      </w:pPr>
      <w:rPr>
        <w:rFonts w:ascii="Wingdings" w:hAnsi="Wingdings" w:hint="default"/>
        <w:color w:val="auto"/>
      </w:rPr>
    </w:lvl>
    <w:lvl w:ilvl="1">
      <w:start w:val="1"/>
      <w:numFmt w:val="bullet"/>
      <w:lvlText w:val=""/>
      <w:lvlJc w:val="left"/>
      <w:pPr>
        <w:tabs>
          <w:tab w:val="num" w:pos="680"/>
        </w:tabs>
        <w:ind w:left="680" w:hanging="340"/>
      </w:pPr>
      <w:rPr>
        <w:rFonts w:ascii="Wingdings" w:hAnsi="Wingdings" w:hint="default"/>
        <w:color w:val="auto"/>
      </w:rPr>
    </w:lvl>
    <w:lvl w:ilvl="2">
      <w:start w:val="1"/>
      <w:numFmt w:val="bullet"/>
      <w:lvlText w:val=""/>
      <w:lvlJc w:val="left"/>
      <w:pPr>
        <w:tabs>
          <w:tab w:val="num" w:pos="1021"/>
        </w:tabs>
        <w:ind w:left="1021" w:hanging="341"/>
      </w:pPr>
      <w:rPr>
        <w:rFonts w:ascii="Wingdings" w:hAnsi="Wingdings" w:hint="default"/>
        <w:color w:val="auto"/>
      </w:rPr>
    </w:lvl>
    <w:lvl w:ilvl="3">
      <w:start w:val="1"/>
      <w:numFmt w:val="bullet"/>
      <w:lvlText w:val=""/>
      <w:lvlJc w:val="left"/>
      <w:pPr>
        <w:tabs>
          <w:tab w:val="num" w:pos="1361"/>
        </w:tabs>
        <w:ind w:left="1361" w:hanging="340"/>
      </w:pPr>
      <w:rPr>
        <w:rFonts w:ascii="Wingdings" w:hAnsi="Wingdings" w:hint="default"/>
        <w:color w:val="auto"/>
      </w:rPr>
    </w:lvl>
    <w:lvl w:ilvl="4">
      <w:start w:val="1"/>
      <w:numFmt w:val="bullet"/>
      <w:lvlText w:val=""/>
      <w:lvlJc w:val="left"/>
      <w:pPr>
        <w:tabs>
          <w:tab w:val="num" w:pos="1701"/>
        </w:tabs>
        <w:ind w:left="1701" w:hanging="340"/>
      </w:pPr>
      <w:rPr>
        <w:rFonts w:ascii="Wingdings" w:hAnsi="Wingdings" w:hint="default"/>
        <w:color w:val="auto"/>
      </w:rPr>
    </w:lvl>
    <w:lvl w:ilvl="5">
      <w:start w:val="1"/>
      <w:numFmt w:val="bullet"/>
      <w:lvlText w:val=""/>
      <w:lvlJc w:val="left"/>
      <w:pPr>
        <w:tabs>
          <w:tab w:val="num" w:pos="2041"/>
        </w:tabs>
        <w:ind w:left="2041" w:hanging="340"/>
      </w:pPr>
      <w:rPr>
        <w:rFonts w:ascii="Wingdings" w:hAnsi="Wingdings" w:hint="default"/>
        <w:color w:val="auto"/>
      </w:rPr>
    </w:lvl>
    <w:lvl w:ilvl="6">
      <w:start w:val="1"/>
      <w:numFmt w:val="bullet"/>
      <w:lvlText w:val=""/>
      <w:lvlJc w:val="left"/>
      <w:pPr>
        <w:tabs>
          <w:tab w:val="num" w:pos="2381"/>
        </w:tabs>
        <w:ind w:left="2381" w:hanging="340"/>
      </w:pPr>
      <w:rPr>
        <w:rFonts w:ascii="Wingdings" w:hAnsi="Wingdings" w:hint="default"/>
        <w:color w:val="auto"/>
      </w:rPr>
    </w:lvl>
    <w:lvl w:ilvl="7">
      <w:start w:val="1"/>
      <w:numFmt w:val="bullet"/>
      <w:lvlText w:val=""/>
      <w:lvlJc w:val="left"/>
      <w:pPr>
        <w:tabs>
          <w:tab w:val="num" w:pos="2722"/>
        </w:tabs>
        <w:ind w:left="2722" w:hanging="341"/>
      </w:pPr>
      <w:rPr>
        <w:rFonts w:ascii="Wingdings" w:hAnsi="Wingdings" w:hint="default"/>
        <w:color w:val="auto"/>
      </w:rPr>
    </w:lvl>
    <w:lvl w:ilvl="8">
      <w:start w:val="1"/>
      <w:numFmt w:val="bullet"/>
      <w:lvlText w:val=""/>
      <w:lvlJc w:val="left"/>
      <w:pPr>
        <w:tabs>
          <w:tab w:val="num" w:pos="3062"/>
        </w:tabs>
        <w:ind w:left="3062" w:hanging="340"/>
      </w:pPr>
      <w:rPr>
        <w:rFonts w:ascii="Wingdings" w:hAnsi="Wingdings" w:hint="default"/>
        <w:color w:val="auto"/>
      </w:rPr>
    </w:lvl>
  </w:abstractNum>
  <w:abstractNum w:abstractNumId="9" w15:restartNumberingAfterBreak="0">
    <w:nsid w:val="76171E7A"/>
    <w:multiLevelType w:val="multilevel"/>
    <w:tmpl w:val="EE56F880"/>
    <w:lvl w:ilvl="0">
      <w:start w:val="1"/>
      <w:numFmt w:val="bullet"/>
      <w:pStyle w:val="RIVMOpsommingPunt"/>
      <w:lvlText w:val=""/>
      <w:lvlJc w:val="left"/>
      <w:pPr>
        <w:tabs>
          <w:tab w:val="num" w:pos="340"/>
        </w:tabs>
        <w:ind w:left="340" w:hanging="340"/>
      </w:pPr>
      <w:rPr>
        <w:rFonts w:ascii="Symbol" w:hAnsi="Symbol" w:hint="default"/>
        <w:color w:val="auto"/>
        <w:sz w:val="18"/>
      </w:rPr>
    </w:lvl>
    <w:lvl w:ilvl="1">
      <w:start w:val="1"/>
      <w:numFmt w:val="bullet"/>
      <w:lvlText w:val=""/>
      <w:lvlJc w:val="left"/>
      <w:pPr>
        <w:tabs>
          <w:tab w:val="num" w:pos="680"/>
        </w:tabs>
        <w:ind w:left="680" w:hanging="340"/>
      </w:pPr>
      <w:rPr>
        <w:rFonts w:ascii="Symbol" w:hAnsi="Symbol" w:hint="default"/>
        <w:color w:val="auto"/>
      </w:rPr>
    </w:lvl>
    <w:lvl w:ilvl="2">
      <w:start w:val="1"/>
      <w:numFmt w:val="bullet"/>
      <w:lvlText w:val=""/>
      <w:lvlJc w:val="left"/>
      <w:pPr>
        <w:tabs>
          <w:tab w:val="num" w:pos="1021"/>
        </w:tabs>
        <w:ind w:left="1021" w:hanging="341"/>
      </w:pPr>
      <w:rPr>
        <w:rFonts w:ascii="Symbol" w:hAnsi="Symbol" w:hint="default"/>
        <w:color w:val="auto"/>
      </w:rPr>
    </w:lvl>
    <w:lvl w:ilvl="3">
      <w:start w:val="1"/>
      <w:numFmt w:val="bullet"/>
      <w:lvlText w:val=""/>
      <w:lvlJc w:val="left"/>
      <w:pPr>
        <w:tabs>
          <w:tab w:val="num" w:pos="1361"/>
        </w:tabs>
        <w:ind w:left="1361" w:hanging="340"/>
      </w:pPr>
      <w:rPr>
        <w:rFonts w:ascii="Symbol" w:hAnsi="Symbol" w:hint="default"/>
        <w:color w:val="auto"/>
      </w:rPr>
    </w:lvl>
    <w:lvl w:ilvl="4">
      <w:start w:val="1"/>
      <w:numFmt w:val="bullet"/>
      <w:lvlText w:val=""/>
      <w:lvlJc w:val="left"/>
      <w:pPr>
        <w:tabs>
          <w:tab w:val="num" w:pos="1701"/>
        </w:tabs>
        <w:ind w:left="1701" w:hanging="340"/>
      </w:pPr>
      <w:rPr>
        <w:rFonts w:ascii="Symbol" w:hAnsi="Symbol" w:hint="default"/>
        <w:color w:val="auto"/>
      </w:rPr>
    </w:lvl>
    <w:lvl w:ilvl="5">
      <w:start w:val="1"/>
      <w:numFmt w:val="bullet"/>
      <w:lvlText w:val=""/>
      <w:lvlJc w:val="left"/>
      <w:pPr>
        <w:tabs>
          <w:tab w:val="num" w:pos="2041"/>
        </w:tabs>
        <w:ind w:left="2041" w:hanging="340"/>
      </w:pPr>
      <w:rPr>
        <w:rFonts w:ascii="Symbol" w:hAnsi="Symbol" w:hint="default"/>
        <w:color w:val="auto"/>
      </w:rPr>
    </w:lvl>
    <w:lvl w:ilvl="6">
      <w:start w:val="1"/>
      <w:numFmt w:val="bullet"/>
      <w:lvlText w:val=""/>
      <w:lvlJc w:val="left"/>
      <w:pPr>
        <w:tabs>
          <w:tab w:val="num" w:pos="2381"/>
        </w:tabs>
        <w:ind w:left="2381" w:hanging="340"/>
      </w:pPr>
      <w:rPr>
        <w:rFonts w:ascii="Symbol" w:hAnsi="Symbol" w:hint="default"/>
        <w:color w:val="auto"/>
      </w:rPr>
    </w:lvl>
    <w:lvl w:ilvl="7">
      <w:start w:val="1"/>
      <w:numFmt w:val="bullet"/>
      <w:lvlText w:val=""/>
      <w:lvlJc w:val="left"/>
      <w:pPr>
        <w:tabs>
          <w:tab w:val="num" w:pos="2722"/>
        </w:tabs>
        <w:ind w:left="2722" w:hanging="341"/>
      </w:pPr>
      <w:rPr>
        <w:rFonts w:ascii="Symbol" w:hAnsi="Symbol" w:hint="default"/>
        <w:color w:val="auto"/>
      </w:rPr>
    </w:lvl>
    <w:lvl w:ilvl="8">
      <w:start w:val="1"/>
      <w:numFmt w:val="bullet"/>
      <w:lvlText w:val=""/>
      <w:lvlJc w:val="left"/>
      <w:pPr>
        <w:tabs>
          <w:tab w:val="num" w:pos="3062"/>
        </w:tabs>
        <w:ind w:left="3062" w:hanging="340"/>
      </w:pPr>
      <w:rPr>
        <w:rFonts w:ascii="Symbol" w:hAnsi="Symbol" w:hint="default"/>
        <w:color w:val="auto"/>
      </w:rPr>
    </w:lvl>
  </w:abstractNum>
  <w:abstractNum w:abstractNumId="10" w15:restartNumberingAfterBreak="0">
    <w:nsid w:val="767423EE"/>
    <w:multiLevelType w:val="hybridMultilevel"/>
    <w:tmpl w:val="4482AA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3"/>
  </w:num>
  <w:num w:numId="3">
    <w:abstractNumId w:val="1"/>
  </w:num>
  <w:num w:numId="4">
    <w:abstractNumId w:val="0"/>
  </w:num>
  <w:num w:numId="5">
    <w:abstractNumId w:val="9"/>
  </w:num>
  <w:num w:numId="6">
    <w:abstractNumId w:val="2"/>
  </w:num>
  <w:num w:numId="7">
    <w:abstractNumId w:val="8"/>
  </w:num>
  <w:num w:numId="8">
    <w:abstractNumId w:val="5"/>
  </w:num>
  <w:num w:numId="9">
    <w:abstractNumId w:val="6"/>
  </w:num>
  <w:num w:numId="10">
    <w:abstractNumId w:val="4"/>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PrePrinted" w:val="No"/>
    <w:docVar w:name="_TemplateName" w:val="Memo"/>
  </w:docVars>
  <w:rsids>
    <w:rsidRoot w:val="008B27A1"/>
    <w:rsid w:val="00000056"/>
    <w:rsid w:val="0000116C"/>
    <w:rsid w:val="00005E5A"/>
    <w:rsid w:val="00011BF0"/>
    <w:rsid w:val="000148DF"/>
    <w:rsid w:val="00014ABD"/>
    <w:rsid w:val="0001543C"/>
    <w:rsid w:val="000164E7"/>
    <w:rsid w:val="000172D4"/>
    <w:rsid w:val="00020E3E"/>
    <w:rsid w:val="00020FFA"/>
    <w:rsid w:val="00021227"/>
    <w:rsid w:val="00022DFF"/>
    <w:rsid w:val="000231BC"/>
    <w:rsid w:val="0003506C"/>
    <w:rsid w:val="00037C4C"/>
    <w:rsid w:val="0004090F"/>
    <w:rsid w:val="0004268D"/>
    <w:rsid w:val="000442AC"/>
    <w:rsid w:val="00044357"/>
    <w:rsid w:val="000465D7"/>
    <w:rsid w:val="00047AF7"/>
    <w:rsid w:val="0005013A"/>
    <w:rsid w:val="0005181A"/>
    <w:rsid w:val="00051F33"/>
    <w:rsid w:val="000523CA"/>
    <w:rsid w:val="00055382"/>
    <w:rsid w:val="00066C74"/>
    <w:rsid w:val="00066D2B"/>
    <w:rsid w:val="00067A6A"/>
    <w:rsid w:val="00071B04"/>
    <w:rsid w:val="00076F74"/>
    <w:rsid w:val="000802A5"/>
    <w:rsid w:val="000810D8"/>
    <w:rsid w:val="0008556D"/>
    <w:rsid w:val="00092C9E"/>
    <w:rsid w:val="00094D83"/>
    <w:rsid w:val="000A2384"/>
    <w:rsid w:val="000A23B5"/>
    <w:rsid w:val="000A26DA"/>
    <w:rsid w:val="000A3CD1"/>
    <w:rsid w:val="000A5058"/>
    <w:rsid w:val="000A61AB"/>
    <w:rsid w:val="000A7CFD"/>
    <w:rsid w:val="000B0606"/>
    <w:rsid w:val="000B06ED"/>
    <w:rsid w:val="000C03D5"/>
    <w:rsid w:val="000C13B9"/>
    <w:rsid w:val="000C27E3"/>
    <w:rsid w:val="000C6154"/>
    <w:rsid w:val="000D2A52"/>
    <w:rsid w:val="000D359E"/>
    <w:rsid w:val="000D3878"/>
    <w:rsid w:val="000D38CB"/>
    <w:rsid w:val="000D53BC"/>
    <w:rsid w:val="000D5A0B"/>
    <w:rsid w:val="000D649E"/>
    <w:rsid w:val="000D67A8"/>
    <w:rsid w:val="000E1728"/>
    <w:rsid w:val="000E30A8"/>
    <w:rsid w:val="000E4DAE"/>
    <w:rsid w:val="000E76CF"/>
    <w:rsid w:val="000F0747"/>
    <w:rsid w:val="000F0FEB"/>
    <w:rsid w:val="000F184F"/>
    <w:rsid w:val="000F264C"/>
    <w:rsid w:val="000F31E8"/>
    <w:rsid w:val="000F49E2"/>
    <w:rsid w:val="000F4B21"/>
    <w:rsid w:val="000F4F07"/>
    <w:rsid w:val="000F5618"/>
    <w:rsid w:val="000F712A"/>
    <w:rsid w:val="001024F4"/>
    <w:rsid w:val="0010448D"/>
    <w:rsid w:val="001070A4"/>
    <w:rsid w:val="00107C07"/>
    <w:rsid w:val="00107E91"/>
    <w:rsid w:val="00110B03"/>
    <w:rsid w:val="00112060"/>
    <w:rsid w:val="00112418"/>
    <w:rsid w:val="0011308C"/>
    <w:rsid w:val="0011352F"/>
    <w:rsid w:val="00121D94"/>
    <w:rsid w:val="001233E1"/>
    <w:rsid w:val="001239D4"/>
    <w:rsid w:val="00125FCA"/>
    <w:rsid w:val="00126DE7"/>
    <w:rsid w:val="00127391"/>
    <w:rsid w:val="00127BA8"/>
    <w:rsid w:val="00134F68"/>
    <w:rsid w:val="001353F7"/>
    <w:rsid w:val="001358BC"/>
    <w:rsid w:val="00136AF3"/>
    <w:rsid w:val="00140945"/>
    <w:rsid w:val="001409AE"/>
    <w:rsid w:val="00142CBB"/>
    <w:rsid w:val="001469EE"/>
    <w:rsid w:val="00147A49"/>
    <w:rsid w:val="00150240"/>
    <w:rsid w:val="00150824"/>
    <w:rsid w:val="001566DB"/>
    <w:rsid w:val="00156E57"/>
    <w:rsid w:val="001574FE"/>
    <w:rsid w:val="00157C74"/>
    <w:rsid w:val="00160674"/>
    <w:rsid w:val="00162A04"/>
    <w:rsid w:val="00166B27"/>
    <w:rsid w:val="00175DA3"/>
    <w:rsid w:val="00177535"/>
    <w:rsid w:val="0018390F"/>
    <w:rsid w:val="0018502A"/>
    <w:rsid w:val="00185804"/>
    <w:rsid w:val="0019426A"/>
    <w:rsid w:val="001963FD"/>
    <w:rsid w:val="00197B31"/>
    <w:rsid w:val="001A20EA"/>
    <w:rsid w:val="001A44F9"/>
    <w:rsid w:val="001A4E93"/>
    <w:rsid w:val="001B09BC"/>
    <w:rsid w:val="001B2838"/>
    <w:rsid w:val="001B299B"/>
    <w:rsid w:val="001C0426"/>
    <w:rsid w:val="001C451A"/>
    <w:rsid w:val="001D0A81"/>
    <w:rsid w:val="001D0CC4"/>
    <w:rsid w:val="001D1F37"/>
    <w:rsid w:val="001D2B3D"/>
    <w:rsid w:val="001D3286"/>
    <w:rsid w:val="001D4490"/>
    <w:rsid w:val="001D5B50"/>
    <w:rsid w:val="001D5EE4"/>
    <w:rsid w:val="001D6514"/>
    <w:rsid w:val="001D6E2D"/>
    <w:rsid w:val="001E06BC"/>
    <w:rsid w:val="001E0ED3"/>
    <w:rsid w:val="001E1F7B"/>
    <w:rsid w:val="001E2DF9"/>
    <w:rsid w:val="001E4110"/>
    <w:rsid w:val="001E7600"/>
    <w:rsid w:val="001E792E"/>
    <w:rsid w:val="001E7DEC"/>
    <w:rsid w:val="001F171A"/>
    <w:rsid w:val="001F1BAD"/>
    <w:rsid w:val="001F24F7"/>
    <w:rsid w:val="001F44A1"/>
    <w:rsid w:val="0020103D"/>
    <w:rsid w:val="00203175"/>
    <w:rsid w:val="0020578D"/>
    <w:rsid w:val="002058E6"/>
    <w:rsid w:val="00205BA7"/>
    <w:rsid w:val="00205E61"/>
    <w:rsid w:val="00205F8D"/>
    <w:rsid w:val="00210F62"/>
    <w:rsid w:val="002110E3"/>
    <w:rsid w:val="002144C2"/>
    <w:rsid w:val="00215F29"/>
    <w:rsid w:val="002244C2"/>
    <w:rsid w:val="0022631D"/>
    <w:rsid w:val="00226763"/>
    <w:rsid w:val="00227919"/>
    <w:rsid w:val="00230E7B"/>
    <w:rsid w:val="00233CA5"/>
    <w:rsid w:val="00233CEE"/>
    <w:rsid w:val="00236263"/>
    <w:rsid w:val="00240BC3"/>
    <w:rsid w:val="00243D96"/>
    <w:rsid w:val="0024658D"/>
    <w:rsid w:val="002511B9"/>
    <w:rsid w:val="00255BE3"/>
    <w:rsid w:val="002562A6"/>
    <w:rsid w:val="00256F5E"/>
    <w:rsid w:val="0026048D"/>
    <w:rsid w:val="00261D80"/>
    <w:rsid w:val="00264D4B"/>
    <w:rsid w:val="002658AC"/>
    <w:rsid w:val="002662ED"/>
    <w:rsid w:val="0027072B"/>
    <w:rsid w:val="00271F41"/>
    <w:rsid w:val="00273629"/>
    <w:rsid w:val="00273716"/>
    <w:rsid w:val="00277B4F"/>
    <w:rsid w:val="002822E3"/>
    <w:rsid w:val="00283A2A"/>
    <w:rsid w:val="00286BEB"/>
    <w:rsid w:val="00290021"/>
    <w:rsid w:val="00290992"/>
    <w:rsid w:val="00290C50"/>
    <w:rsid w:val="0029438C"/>
    <w:rsid w:val="00294565"/>
    <w:rsid w:val="00295AE8"/>
    <w:rsid w:val="00296EAC"/>
    <w:rsid w:val="002973B3"/>
    <w:rsid w:val="002A1295"/>
    <w:rsid w:val="002A22B1"/>
    <w:rsid w:val="002A4FF4"/>
    <w:rsid w:val="002A5B6B"/>
    <w:rsid w:val="002A5ED0"/>
    <w:rsid w:val="002B1951"/>
    <w:rsid w:val="002B2861"/>
    <w:rsid w:val="002B3063"/>
    <w:rsid w:val="002B4393"/>
    <w:rsid w:val="002B4CAE"/>
    <w:rsid w:val="002C04DE"/>
    <w:rsid w:val="002C085F"/>
    <w:rsid w:val="002C0F77"/>
    <w:rsid w:val="002C2CD7"/>
    <w:rsid w:val="002C339D"/>
    <w:rsid w:val="002C43FE"/>
    <w:rsid w:val="002C614B"/>
    <w:rsid w:val="002C6573"/>
    <w:rsid w:val="002C6FE6"/>
    <w:rsid w:val="002C72F4"/>
    <w:rsid w:val="002D00EA"/>
    <w:rsid w:val="002D11D8"/>
    <w:rsid w:val="002D2F39"/>
    <w:rsid w:val="002D3C22"/>
    <w:rsid w:val="002D5BE9"/>
    <w:rsid w:val="002D623F"/>
    <w:rsid w:val="002D7E42"/>
    <w:rsid w:val="002E062E"/>
    <w:rsid w:val="002E102F"/>
    <w:rsid w:val="002E2259"/>
    <w:rsid w:val="002E2802"/>
    <w:rsid w:val="002E3062"/>
    <w:rsid w:val="002E411A"/>
    <w:rsid w:val="002E5627"/>
    <w:rsid w:val="002F07D9"/>
    <w:rsid w:val="002F2B81"/>
    <w:rsid w:val="002F6A40"/>
    <w:rsid w:val="003011AF"/>
    <w:rsid w:val="00303491"/>
    <w:rsid w:val="003104A9"/>
    <w:rsid w:val="0031358B"/>
    <w:rsid w:val="00317E3B"/>
    <w:rsid w:val="003201D9"/>
    <w:rsid w:val="00320AD5"/>
    <w:rsid w:val="00321085"/>
    <w:rsid w:val="00323722"/>
    <w:rsid w:val="003267C4"/>
    <w:rsid w:val="00327ED6"/>
    <w:rsid w:val="00331EC9"/>
    <w:rsid w:val="00332998"/>
    <w:rsid w:val="00334E08"/>
    <w:rsid w:val="003373CE"/>
    <w:rsid w:val="003443FA"/>
    <w:rsid w:val="00344DD6"/>
    <w:rsid w:val="00345531"/>
    <w:rsid w:val="00346579"/>
    <w:rsid w:val="00346CBE"/>
    <w:rsid w:val="003470B4"/>
    <w:rsid w:val="0035087F"/>
    <w:rsid w:val="00352D3B"/>
    <w:rsid w:val="00353DA0"/>
    <w:rsid w:val="003557E9"/>
    <w:rsid w:val="00361550"/>
    <w:rsid w:val="00362923"/>
    <w:rsid w:val="0036334F"/>
    <w:rsid w:val="00370A6B"/>
    <w:rsid w:val="00371B95"/>
    <w:rsid w:val="00373557"/>
    <w:rsid w:val="00374628"/>
    <w:rsid w:val="00374B69"/>
    <w:rsid w:val="003820A2"/>
    <w:rsid w:val="0038213D"/>
    <w:rsid w:val="00382FA3"/>
    <w:rsid w:val="00387955"/>
    <w:rsid w:val="00387A08"/>
    <w:rsid w:val="00387FEB"/>
    <w:rsid w:val="0039058A"/>
    <w:rsid w:val="0039238F"/>
    <w:rsid w:val="00395767"/>
    <w:rsid w:val="00397952"/>
    <w:rsid w:val="003A4F7A"/>
    <w:rsid w:val="003A553E"/>
    <w:rsid w:val="003A627D"/>
    <w:rsid w:val="003A62FE"/>
    <w:rsid w:val="003A64C0"/>
    <w:rsid w:val="003B00D5"/>
    <w:rsid w:val="003B12B2"/>
    <w:rsid w:val="003B18A7"/>
    <w:rsid w:val="003B3FC7"/>
    <w:rsid w:val="003B4E76"/>
    <w:rsid w:val="003B4F6E"/>
    <w:rsid w:val="003B5700"/>
    <w:rsid w:val="003B7CDE"/>
    <w:rsid w:val="003C1ED0"/>
    <w:rsid w:val="003C4704"/>
    <w:rsid w:val="003C6B92"/>
    <w:rsid w:val="003D09DB"/>
    <w:rsid w:val="003D0C74"/>
    <w:rsid w:val="003D0D55"/>
    <w:rsid w:val="003D0FA1"/>
    <w:rsid w:val="003D1343"/>
    <w:rsid w:val="003D457C"/>
    <w:rsid w:val="003E589C"/>
    <w:rsid w:val="003E6106"/>
    <w:rsid w:val="003E7543"/>
    <w:rsid w:val="003F3D99"/>
    <w:rsid w:val="003F4749"/>
    <w:rsid w:val="003F6AAB"/>
    <w:rsid w:val="003F6B58"/>
    <w:rsid w:val="003F7304"/>
    <w:rsid w:val="003F7400"/>
    <w:rsid w:val="0040244A"/>
    <w:rsid w:val="00402929"/>
    <w:rsid w:val="00403B86"/>
    <w:rsid w:val="00403E9E"/>
    <w:rsid w:val="004047C6"/>
    <w:rsid w:val="00407F6D"/>
    <w:rsid w:val="00416C1D"/>
    <w:rsid w:val="00420CA6"/>
    <w:rsid w:val="00421639"/>
    <w:rsid w:val="00421C15"/>
    <w:rsid w:val="00430962"/>
    <w:rsid w:val="00430EBF"/>
    <w:rsid w:val="0044184E"/>
    <w:rsid w:val="0044264A"/>
    <w:rsid w:val="004426EA"/>
    <w:rsid w:val="00443BCF"/>
    <w:rsid w:val="00444963"/>
    <w:rsid w:val="00446DB4"/>
    <w:rsid w:val="00446F06"/>
    <w:rsid w:val="004479FC"/>
    <w:rsid w:val="004525EE"/>
    <w:rsid w:val="00454714"/>
    <w:rsid w:val="004548F7"/>
    <w:rsid w:val="00455143"/>
    <w:rsid w:val="004557E6"/>
    <w:rsid w:val="00455EA7"/>
    <w:rsid w:val="004611CC"/>
    <w:rsid w:val="00471131"/>
    <w:rsid w:val="004722F4"/>
    <w:rsid w:val="00475152"/>
    <w:rsid w:val="00476B6B"/>
    <w:rsid w:val="004772BC"/>
    <w:rsid w:val="00482547"/>
    <w:rsid w:val="00485CFD"/>
    <w:rsid w:val="00485DF0"/>
    <w:rsid w:val="00486098"/>
    <w:rsid w:val="00486846"/>
    <w:rsid w:val="00486C6C"/>
    <w:rsid w:val="00486F4C"/>
    <w:rsid w:val="00487E0D"/>
    <w:rsid w:val="00491F65"/>
    <w:rsid w:val="0049299E"/>
    <w:rsid w:val="004931CB"/>
    <w:rsid w:val="00495170"/>
    <w:rsid w:val="004A1FEA"/>
    <w:rsid w:val="004A284F"/>
    <w:rsid w:val="004B02D1"/>
    <w:rsid w:val="004B0714"/>
    <w:rsid w:val="004B1A3B"/>
    <w:rsid w:val="004B3613"/>
    <w:rsid w:val="004B38C1"/>
    <w:rsid w:val="004B5DA9"/>
    <w:rsid w:val="004B5EC2"/>
    <w:rsid w:val="004B7988"/>
    <w:rsid w:val="004C0301"/>
    <w:rsid w:val="004C04BE"/>
    <w:rsid w:val="004C2370"/>
    <w:rsid w:val="004C7FAA"/>
    <w:rsid w:val="004D4703"/>
    <w:rsid w:val="004D497B"/>
    <w:rsid w:val="004D7AD6"/>
    <w:rsid w:val="004E0F96"/>
    <w:rsid w:val="004E45A3"/>
    <w:rsid w:val="004E6E01"/>
    <w:rsid w:val="004E7FE1"/>
    <w:rsid w:val="004F07A1"/>
    <w:rsid w:val="004F5067"/>
    <w:rsid w:val="004F55E1"/>
    <w:rsid w:val="004F6427"/>
    <w:rsid w:val="004F7471"/>
    <w:rsid w:val="004F7D5A"/>
    <w:rsid w:val="005010D1"/>
    <w:rsid w:val="00501DB1"/>
    <w:rsid w:val="00504B2F"/>
    <w:rsid w:val="00505063"/>
    <w:rsid w:val="00506385"/>
    <w:rsid w:val="0050650F"/>
    <w:rsid w:val="0051008F"/>
    <w:rsid w:val="005203CD"/>
    <w:rsid w:val="00520D29"/>
    <w:rsid w:val="00525CEB"/>
    <w:rsid w:val="00527067"/>
    <w:rsid w:val="0053121A"/>
    <w:rsid w:val="00531789"/>
    <w:rsid w:val="005322FA"/>
    <w:rsid w:val="00535920"/>
    <w:rsid w:val="005364B3"/>
    <w:rsid w:val="005365E6"/>
    <w:rsid w:val="00536FE2"/>
    <w:rsid w:val="00542659"/>
    <w:rsid w:val="00545404"/>
    <w:rsid w:val="0054604B"/>
    <w:rsid w:val="005507FD"/>
    <w:rsid w:val="00551BD3"/>
    <w:rsid w:val="0055263D"/>
    <w:rsid w:val="0055298C"/>
    <w:rsid w:val="005530F1"/>
    <w:rsid w:val="005533B5"/>
    <w:rsid w:val="005551BF"/>
    <w:rsid w:val="00557565"/>
    <w:rsid w:val="00557E06"/>
    <w:rsid w:val="00557F50"/>
    <w:rsid w:val="00563745"/>
    <w:rsid w:val="005644FD"/>
    <w:rsid w:val="00567979"/>
    <w:rsid w:val="00570527"/>
    <w:rsid w:val="00571275"/>
    <w:rsid w:val="00572AAD"/>
    <w:rsid w:val="005730EF"/>
    <w:rsid w:val="00574A75"/>
    <w:rsid w:val="00575306"/>
    <w:rsid w:val="005773BA"/>
    <w:rsid w:val="0058165C"/>
    <w:rsid w:val="00594647"/>
    <w:rsid w:val="00596DDC"/>
    <w:rsid w:val="00597E02"/>
    <w:rsid w:val="005A019F"/>
    <w:rsid w:val="005A0F1D"/>
    <w:rsid w:val="005A2532"/>
    <w:rsid w:val="005A2AC5"/>
    <w:rsid w:val="005A3CE2"/>
    <w:rsid w:val="005A4CB3"/>
    <w:rsid w:val="005A555E"/>
    <w:rsid w:val="005B40EF"/>
    <w:rsid w:val="005B433A"/>
    <w:rsid w:val="005B6B90"/>
    <w:rsid w:val="005C05D7"/>
    <w:rsid w:val="005C0E46"/>
    <w:rsid w:val="005C2A9B"/>
    <w:rsid w:val="005C319F"/>
    <w:rsid w:val="005C4051"/>
    <w:rsid w:val="005C424F"/>
    <w:rsid w:val="005C4722"/>
    <w:rsid w:val="005C4C51"/>
    <w:rsid w:val="005C5929"/>
    <w:rsid w:val="005C634A"/>
    <w:rsid w:val="005D02AB"/>
    <w:rsid w:val="005D1671"/>
    <w:rsid w:val="005D2789"/>
    <w:rsid w:val="005E00C1"/>
    <w:rsid w:val="005E037B"/>
    <w:rsid w:val="005E1BA2"/>
    <w:rsid w:val="005E3982"/>
    <w:rsid w:val="005F0836"/>
    <w:rsid w:val="005F0AFA"/>
    <w:rsid w:val="005F21F7"/>
    <w:rsid w:val="005F3BB2"/>
    <w:rsid w:val="005F52CC"/>
    <w:rsid w:val="005F6869"/>
    <w:rsid w:val="006019ED"/>
    <w:rsid w:val="006118BF"/>
    <w:rsid w:val="00611C22"/>
    <w:rsid w:val="00612B63"/>
    <w:rsid w:val="00612F5D"/>
    <w:rsid w:val="00613CF5"/>
    <w:rsid w:val="00614EBF"/>
    <w:rsid w:val="00615965"/>
    <w:rsid w:val="00620FE4"/>
    <w:rsid w:val="0062143A"/>
    <w:rsid w:val="0062355A"/>
    <w:rsid w:val="00626D18"/>
    <w:rsid w:val="00632A8B"/>
    <w:rsid w:val="0063451D"/>
    <w:rsid w:val="00641775"/>
    <w:rsid w:val="00644388"/>
    <w:rsid w:val="00647C91"/>
    <w:rsid w:val="00652D0B"/>
    <w:rsid w:val="00653284"/>
    <w:rsid w:val="0065342E"/>
    <w:rsid w:val="00653FC4"/>
    <w:rsid w:val="00660362"/>
    <w:rsid w:val="00664853"/>
    <w:rsid w:val="00665A90"/>
    <w:rsid w:val="00667625"/>
    <w:rsid w:val="00667E4E"/>
    <w:rsid w:val="006718FD"/>
    <w:rsid w:val="00673B31"/>
    <w:rsid w:val="006754B9"/>
    <w:rsid w:val="00677054"/>
    <w:rsid w:val="006809EF"/>
    <w:rsid w:val="00681E02"/>
    <w:rsid w:val="00682341"/>
    <w:rsid w:val="006834DE"/>
    <w:rsid w:val="00684445"/>
    <w:rsid w:val="0068583A"/>
    <w:rsid w:val="00687248"/>
    <w:rsid w:val="006875BF"/>
    <w:rsid w:val="00687AD7"/>
    <w:rsid w:val="00687C3C"/>
    <w:rsid w:val="006927D6"/>
    <w:rsid w:val="00692F5A"/>
    <w:rsid w:val="006A04EC"/>
    <w:rsid w:val="006A05F0"/>
    <w:rsid w:val="006A7042"/>
    <w:rsid w:val="006A73B9"/>
    <w:rsid w:val="006B0402"/>
    <w:rsid w:val="006B06ED"/>
    <w:rsid w:val="006B097C"/>
    <w:rsid w:val="006B173D"/>
    <w:rsid w:val="006B29D5"/>
    <w:rsid w:val="006B2E2F"/>
    <w:rsid w:val="006B3000"/>
    <w:rsid w:val="006B4FEB"/>
    <w:rsid w:val="006B6AF8"/>
    <w:rsid w:val="006C3DF8"/>
    <w:rsid w:val="006C4EA6"/>
    <w:rsid w:val="006C613A"/>
    <w:rsid w:val="006C7D7E"/>
    <w:rsid w:val="006D33B4"/>
    <w:rsid w:val="006D3ADE"/>
    <w:rsid w:val="006D3CD5"/>
    <w:rsid w:val="006D3D07"/>
    <w:rsid w:val="006D443C"/>
    <w:rsid w:val="006D4B2A"/>
    <w:rsid w:val="006D69E3"/>
    <w:rsid w:val="006E0954"/>
    <w:rsid w:val="006E0DDB"/>
    <w:rsid w:val="006E3B98"/>
    <w:rsid w:val="006E3D31"/>
    <w:rsid w:val="006E6170"/>
    <w:rsid w:val="006E7E4E"/>
    <w:rsid w:val="006F0AFA"/>
    <w:rsid w:val="006F21F9"/>
    <w:rsid w:val="006F356F"/>
    <w:rsid w:val="006F4518"/>
    <w:rsid w:val="006F5246"/>
    <w:rsid w:val="007007B1"/>
    <w:rsid w:val="00701857"/>
    <w:rsid w:val="00703695"/>
    <w:rsid w:val="00703B00"/>
    <w:rsid w:val="0071179C"/>
    <w:rsid w:val="007130B0"/>
    <w:rsid w:val="0071517C"/>
    <w:rsid w:val="007156E9"/>
    <w:rsid w:val="007212BA"/>
    <w:rsid w:val="00723644"/>
    <w:rsid w:val="00723CE1"/>
    <w:rsid w:val="00723FE8"/>
    <w:rsid w:val="00725327"/>
    <w:rsid w:val="007253F0"/>
    <w:rsid w:val="00725EB0"/>
    <w:rsid w:val="007271E3"/>
    <w:rsid w:val="00732474"/>
    <w:rsid w:val="007334F4"/>
    <w:rsid w:val="00733BC5"/>
    <w:rsid w:val="00734A2D"/>
    <w:rsid w:val="00735A5A"/>
    <w:rsid w:val="00736B8D"/>
    <w:rsid w:val="00736B95"/>
    <w:rsid w:val="00743648"/>
    <w:rsid w:val="00743742"/>
    <w:rsid w:val="00745547"/>
    <w:rsid w:val="00747E93"/>
    <w:rsid w:val="00750FD7"/>
    <w:rsid w:val="00751068"/>
    <w:rsid w:val="00753926"/>
    <w:rsid w:val="00761932"/>
    <w:rsid w:val="00763BB3"/>
    <w:rsid w:val="007670A8"/>
    <w:rsid w:val="00775109"/>
    <w:rsid w:val="00776A44"/>
    <w:rsid w:val="00777F46"/>
    <w:rsid w:val="0078106A"/>
    <w:rsid w:val="00781EA9"/>
    <w:rsid w:val="00785EF1"/>
    <w:rsid w:val="0078650E"/>
    <w:rsid w:val="007865A0"/>
    <w:rsid w:val="00786B71"/>
    <w:rsid w:val="00786E0B"/>
    <w:rsid w:val="007916A8"/>
    <w:rsid w:val="007924EA"/>
    <w:rsid w:val="00794491"/>
    <w:rsid w:val="0079617F"/>
    <w:rsid w:val="00796818"/>
    <w:rsid w:val="007A08CD"/>
    <w:rsid w:val="007A0AFE"/>
    <w:rsid w:val="007B5AF3"/>
    <w:rsid w:val="007C0CA3"/>
    <w:rsid w:val="007D1CB3"/>
    <w:rsid w:val="007D4C73"/>
    <w:rsid w:val="007D6D8D"/>
    <w:rsid w:val="007D7484"/>
    <w:rsid w:val="007E02B0"/>
    <w:rsid w:val="007E6D5F"/>
    <w:rsid w:val="007F26EA"/>
    <w:rsid w:val="007F435B"/>
    <w:rsid w:val="007F634F"/>
    <w:rsid w:val="007F7B89"/>
    <w:rsid w:val="00800F2B"/>
    <w:rsid w:val="00802B2A"/>
    <w:rsid w:val="00803976"/>
    <w:rsid w:val="00805111"/>
    <w:rsid w:val="00806A6D"/>
    <w:rsid w:val="00810DE5"/>
    <w:rsid w:val="0081226B"/>
    <w:rsid w:val="00813A71"/>
    <w:rsid w:val="00813B1F"/>
    <w:rsid w:val="00814EAA"/>
    <w:rsid w:val="00816163"/>
    <w:rsid w:val="00816EDF"/>
    <w:rsid w:val="00817253"/>
    <w:rsid w:val="0081753C"/>
    <w:rsid w:val="008206DD"/>
    <w:rsid w:val="00822248"/>
    <w:rsid w:val="008233D7"/>
    <w:rsid w:val="00824B10"/>
    <w:rsid w:val="00830657"/>
    <w:rsid w:val="00830679"/>
    <w:rsid w:val="00830AC3"/>
    <w:rsid w:val="00837F4D"/>
    <w:rsid w:val="00842DA0"/>
    <w:rsid w:val="00843E1C"/>
    <w:rsid w:val="008441E1"/>
    <w:rsid w:val="00844796"/>
    <w:rsid w:val="0084582D"/>
    <w:rsid w:val="008466A9"/>
    <w:rsid w:val="0084767F"/>
    <w:rsid w:val="008502D3"/>
    <w:rsid w:val="008541A1"/>
    <w:rsid w:val="00856BF5"/>
    <w:rsid w:val="00857FC9"/>
    <w:rsid w:val="00861897"/>
    <w:rsid w:val="00865EDA"/>
    <w:rsid w:val="008710BF"/>
    <w:rsid w:val="00873172"/>
    <w:rsid w:val="00873F13"/>
    <w:rsid w:val="00877BD3"/>
    <w:rsid w:val="00880EB4"/>
    <w:rsid w:val="0088274B"/>
    <w:rsid w:val="00882819"/>
    <w:rsid w:val="00883277"/>
    <w:rsid w:val="00887755"/>
    <w:rsid w:val="00887B7D"/>
    <w:rsid w:val="0089124C"/>
    <w:rsid w:val="00891AF0"/>
    <w:rsid w:val="0089225B"/>
    <w:rsid w:val="00892517"/>
    <w:rsid w:val="00893680"/>
    <w:rsid w:val="008A3F61"/>
    <w:rsid w:val="008A48A5"/>
    <w:rsid w:val="008A4F40"/>
    <w:rsid w:val="008A7356"/>
    <w:rsid w:val="008A7B9A"/>
    <w:rsid w:val="008B0CA1"/>
    <w:rsid w:val="008B2604"/>
    <w:rsid w:val="008B27A1"/>
    <w:rsid w:val="008B76F1"/>
    <w:rsid w:val="008C16A2"/>
    <w:rsid w:val="008C31F5"/>
    <w:rsid w:val="008C4AF5"/>
    <w:rsid w:val="008C539D"/>
    <w:rsid w:val="008C7A5F"/>
    <w:rsid w:val="008D1FB0"/>
    <w:rsid w:val="008D324D"/>
    <w:rsid w:val="008D79C1"/>
    <w:rsid w:val="008E08C5"/>
    <w:rsid w:val="008E2EC4"/>
    <w:rsid w:val="008E599C"/>
    <w:rsid w:val="008E72CC"/>
    <w:rsid w:val="008F1931"/>
    <w:rsid w:val="008F51C9"/>
    <w:rsid w:val="008F5DAC"/>
    <w:rsid w:val="008F7124"/>
    <w:rsid w:val="008F7C66"/>
    <w:rsid w:val="009001BE"/>
    <w:rsid w:val="00901694"/>
    <w:rsid w:val="00902776"/>
    <w:rsid w:val="00903150"/>
    <w:rsid w:val="009065D0"/>
    <w:rsid w:val="00912BD3"/>
    <w:rsid w:val="00915BB0"/>
    <w:rsid w:val="00920CE3"/>
    <w:rsid w:val="00920DE2"/>
    <w:rsid w:val="00923E04"/>
    <w:rsid w:val="009245DD"/>
    <w:rsid w:val="00924B48"/>
    <w:rsid w:val="00925166"/>
    <w:rsid w:val="009353A7"/>
    <w:rsid w:val="00936FCF"/>
    <w:rsid w:val="00937F21"/>
    <w:rsid w:val="009406FB"/>
    <w:rsid w:val="00941BC4"/>
    <w:rsid w:val="00942020"/>
    <w:rsid w:val="00942716"/>
    <w:rsid w:val="00942720"/>
    <w:rsid w:val="00942ACE"/>
    <w:rsid w:val="009447FC"/>
    <w:rsid w:val="00945D25"/>
    <w:rsid w:val="009526CC"/>
    <w:rsid w:val="00953E50"/>
    <w:rsid w:val="00955345"/>
    <w:rsid w:val="00956532"/>
    <w:rsid w:val="00957026"/>
    <w:rsid w:val="00961E12"/>
    <w:rsid w:val="00962620"/>
    <w:rsid w:val="00963300"/>
    <w:rsid w:val="009643D1"/>
    <w:rsid w:val="009653A7"/>
    <w:rsid w:val="00965851"/>
    <w:rsid w:val="00966055"/>
    <w:rsid w:val="00966748"/>
    <w:rsid w:val="00966B41"/>
    <w:rsid w:val="009673FB"/>
    <w:rsid w:val="00971846"/>
    <w:rsid w:val="00973026"/>
    <w:rsid w:val="00973319"/>
    <w:rsid w:val="009733D6"/>
    <w:rsid w:val="00975664"/>
    <w:rsid w:val="00975BC5"/>
    <w:rsid w:val="009775F4"/>
    <w:rsid w:val="00981FA3"/>
    <w:rsid w:val="009837DC"/>
    <w:rsid w:val="00983960"/>
    <w:rsid w:val="00985640"/>
    <w:rsid w:val="00985777"/>
    <w:rsid w:val="00987DFB"/>
    <w:rsid w:val="0099046B"/>
    <w:rsid w:val="00991E6C"/>
    <w:rsid w:val="009938E8"/>
    <w:rsid w:val="00993D7C"/>
    <w:rsid w:val="009A0A56"/>
    <w:rsid w:val="009A34B4"/>
    <w:rsid w:val="009A50F7"/>
    <w:rsid w:val="009A619A"/>
    <w:rsid w:val="009A6A0D"/>
    <w:rsid w:val="009B4FBA"/>
    <w:rsid w:val="009B51A6"/>
    <w:rsid w:val="009B559A"/>
    <w:rsid w:val="009B6BBD"/>
    <w:rsid w:val="009C2EA5"/>
    <w:rsid w:val="009C344B"/>
    <w:rsid w:val="009C7966"/>
    <w:rsid w:val="009D11A3"/>
    <w:rsid w:val="009D1C9D"/>
    <w:rsid w:val="009D42CC"/>
    <w:rsid w:val="009D4447"/>
    <w:rsid w:val="009D4751"/>
    <w:rsid w:val="009D5895"/>
    <w:rsid w:val="009D6FAF"/>
    <w:rsid w:val="009D7180"/>
    <w:rsid w:val="009E3BF5"/>
    <w:rsid w:val="009E5E18"/>
    <w:rsid w:val="009F0544"/>
    <w:rsid w:val="009F0742"/>
    <w:rsid w:val="009F2639"/>
    <w:rsid w:val="009F330C"/>
    <w:rsid w:val="009F3A57"/>
    <w:rsid w:val="009F7FD2"/>
    <w:rsid w:val="00A00D7E"/>
    <w:rsid w:val="00A04656"/>
    <w:rsid w:val="00A0543C"/>
    <w:rsid w:val="00A0573A"/>
    <w:rsid w:val="00A064E6"/>
    <w:rsid w:val="00A101E7"/>
    <w:rsid w:val="00A11E9D"/>
    <w:rsid w:val="00A138BA"/>
    <w:rsid w:val="00A13D03"/>
    <w:rsid w:val="00A13EE8"/>
    <w:rsid w:val="00A16967"/>
    <w:rsid w:val="00A2193D"/>
    <w:rsid w:val="00A23CCA"/>
    <w:rsid w:val="00A257BB"/>
    <w:rsid w:val="00A25DBD"/>
    <w:rsid w:val="00A25E26"/>
    <w:rsid w:val="00A2691C"/>
    <w:rsid w:val="00A31AB1"/>
    <w:rsid w:val="00A3276D"/>
    <w:rsid w:val="00A33E6F"/>
    <w:rsid w:val="00A34C69"/>
    <w:rsid w:val="00A35646"/>
    <w:rsid w:val="00A36CE5"/>
    <w:rsid w:val="00A37F9F"/>
    <w:rsid w:val="00A40BAA"/>
    <w:rsid w:val="00A43450"/>
    <w:rsid w:val="00A43830"/>
    <w:rsid w:val="00A46347"/>
    <w:rsid w:val="00A475F3"/>
    <w:rsid w:val="00A479B5"/>
    <w:rsid w:val="00A47C70"/>
    <w:rsid w:val="00A511B3"/>
    <w:rsid w:val="00A52870"/>
    <w:rsid w:val="00A541CC"/>
    <w:rsid w:val="00A54FF9"/>
    <w:rsid w:val="00A57AEA"/>
    <w:rsid w:val="00A6246C"/>
    <w:rsid w:val="00A636B0"/>
    <w:rsid w:val="00A63F44"/>
    <w:rsid w:val="00A64CDA"/>
    <w:rsid w:val="00A65552"/>
    <w:rsid w:val="00A673C1"/>
    <w:rsid w:val="00A67620"/>
    <w:rsid w:val="00A70730"/>
    <w:rsid w:val="00A71346"/>
    <w:rsid w:val="00A72CF5"/>
    <w:rsid w:val="00A733C9"/>
    <w:rsid w:val="00A758CF"/>
    <w:rsid w:val="00A76724"/>
    <w:rsid w:val="00A80BDE"/>
    <w:rsid w:val="00A81539"/>
    <w:rsid w:val="00A81C30"/>
    <w:rsid w:val="00A84213"/>
    <w:rsid w:val="00A879D6"/>
    <w:rsid w:val="00A90530"/>
    <w:rsid w:val="00A9277F"/>
    <w:rsid w:val="00A940C8"/>
    <w:rsid w:val="00A95467"/>
    <w:rsid w:val="00A95A61"/>
    <w:rsid w:val="00A95A9B"/>
    <w:rsid w:val="00A96B18"/>
    <w:rsid w:val="00A971BF"/>
    <w:rsid w:val="00AA3026"/>
    <w:rsid w:val="00AA379C"/>
    <w:rsid w:val="00AB0CB3"/>
    <w:rsid w:val="00AB15F6"/>
    <w:rsid w:val="00AB29FF"/>
    <w:rsid w:val="00AB5673"/>
    <w:rsid w:val="00AB5A4D"/>
    <w:rsid w:val="00AB6D74"/>
    <w:rsid w:val="00AB7481"/>
    <w:rsid w:val="00AB7BDF"/>
    <w:rsid w:val="00AC13F0"/>
    <w:rsid w:val="00AC1DED"/>
    <w:rsid w:val="00AC20A8"/>
    <w:rsid w:val="00AC30DB"/>
    <w:rsid w:val="00AC4AD2"/>
    <w:rsid w:val="00AC6904"/>
    <w:rsid w:val="00AC6F2B"/>
    <w:rsid w:val="00AD12BE"/>
    <w:rsid w:val="00AD237C"/>
    <w:rsid w:val="00AD29DC"/>
    <w:rsid w:val="00AD5B35"/>
    <w:rsid w:val="00AD5F63"/>
    <w:rsid w:val="00AD6D21"/>
    <w:rsid w:val="00AD7142"/>
    <w:rsid w:val="00AD7CA5"/>
    <w:rsid w:val="00AE2680"/>
    <w:rsid w:val="00AE2E18"/>
    <w:rsid w:val="00AE376B"/>
    <w:rsid w:val="00AE7479"/>
    <w:rsid w:val="00B00EB5"/>
    <w:rsid w:val="00B01CF6"/>
    <w:rsid w:val="00B02669"/>
    <w:rsid w:val="00B02F11"/>
    <w:rsid w:val="00B04DCE"/>
    <w:rsid w:val="00B065A5"/>
    <w:rsid w:val="00B0661F"/>
    <w:rsid w:val="00B07878"/>
    <w:rsid w:val="00B10AB2"/>
    <w:rsid w:val="00B10E53"/>
    <w:rsid w:val="00B11FD0"/>
    <w:rsid w:val="00B120ED"/>
    <w:rsid w:val="00B13C2F"/>
    <w:rsid w:val="00B1409C"/>
    <w:rsid w:val="00B17475"/>
    <w:rsid w:val="00B178E4"/>
    <w:rsid w:val="00B210AD"/>
    <w:rsid w:val="00B217BF"/>
    <w:rsid w:val="00B218CF"/>
    <w:rsid w:val="00B22794"/>
    <w:rsid w:val="00B2349C"/>
    <w:rsid w:val="00B23646"/>
    <w:rsid w:val="00B2522A"/>
    <w:rsid w:val="00B26739"/>
    <w:rsid w:val="00B27AD1"/>
    <w:rsid w:val="00B30B01"/>
    <w:rsid w:val="00B335D7"/>
    <w:rsid w:val="00B33E18"/>
    <w:rsid w:val="00B4098B"/>
    <w:rsid w:val="00B4372B"/>
    <w:rsid w:val="00B4628C"/>
    <w:rsid w:val="00B50879"/>
    <w:rsid w:val="00B5089F"/>
    <w:rsid w:val="00B53965"/>
    <w:rsid w:val="00B56D83"/>
    <w:rsid w:val="00B57589"/>
    <w:rsid w:val="00B62262"/>
    <w:rsid w:val="00B638AB"/>
    <w:rsid w:val="00B64461"/>
    <w:rsid w:val="00B71241"/>
    <w:rsid w:val="00B7376A"/>
    <w:rsid w:val="00B73CF5"/>
    <w:rsid w:val="00B7406C"/>
    <w:rsid w:val="00B81027"/>
    <w:rsid w:val="00B81964"/>
    <w:rsid w:val="00B81B4A"/>
    <w:rsid w:val="00B8628C"/>
    <w:rsid w:val="00B8663D"/>
    <w:rsid w:val="00B93E2B"/>
    <w:rsid w:val="00B9486D"/>
    <w:rsid w:val="00B95A70"/>
    <w:rsid w:val="00B960F8"/>
    <w:rsid w:val="00B969E4"/>
    <w:rsid w:val="00BA119A"/>
    <w:rsid w:val="00BA3026"/>
    <w:rsid w:val="00BA314F"/>
    <w:rsid w:val="00BA3B97"/>
    <w:rsid w:val="00BA3DD2"/>
    <w:rsid w:val="00BA45E3"/>
    <w:rsid w:val="00BA4799"/>
    <w:rsid w:val="00BA7A75"/>
    <w:rsid w:val="00BA7EB5"/>
    <w:rsid w:val="00BB0231"/>
    <w:rsid w:val="00BB0637"/>
    <w:rsid w:val="00BB13B2"/>
    <w:rsid w:val="00BB14D0"/>
    <w:rsid w:val="00BB323F"/>
    <w:rsid w:val="00BB40C7"/>
    <w:rsid w:val="00BB5597"/>
    <w:rsid w:val="00BC076E"/>
    <w:rsid w:val="00BC0A06"/>
    <w:rsid w:val="00BC0FE0"/>
    <w:rsid w:val="00BC3776"/>
    <w:rsid w:val="00BC4478"/>
    <w:rsid w:val="00BC647C"/>
    <w:rsid w:val="00BD1FDA"/>
    <w:rsid w:val="00BD3080"/>
    <w:rsid w:val="00BD3936"/>
    <w:rsid w:val="00BD6989"/>
    <w:rsid w:val="00BE0EFA"/>
    <w:rsid w:val="00BE1D7F"/>
    <w:rsid w:val="00BE4D38"/>
    <w:rsid w:val="00BE4F1A"/>
    <w:rsid w:val="00BE53B6"/>
    <w:rsid w:val="00BF1F7A"/>
    <w:rsid w:val="00BF276D"/>
    <w:rsid w:val="00BF35C2"/>
    <w:rsid w:val="00BF44A1"/>
    <w:rsid w:val="00C013DC"/>
    <w:rsid w:val="00C0322B"/>
    <w:rsid w:val="00C03772"/>
    <w:rsid w:val="00C04C6B"/>
    <w:rsid w:val="00C04ECE"/>
    <w:rsid w:val="00C0636B"/>
    <w:rsid w:val="00C0660A"/>
    <w:rsid w:val="00C06B90"/>
    <w:rsid w:val="00C06CCD"/>
    <w:rsid w:val="00C071C3"/>
    <w:rsid w:val="00C10800"/>
    <w:rsid w:val="00C1187C"/>
    <w:rsid w:val="00C11ED5"/>
    <w:rsid w:val="00C148A2"/>
    <w:rsid w:val="00C16FA3"/>
    <w:rsid w:val="00C2004C"/>
    <w:rsid w:val="00C2031D"/>
    <w:rsid w:val="00C24702"/>
    <w:rsid w:val="00C2669F"/>
    <w:rsid w:val="00C306DE"/>
    <w:rsid w:val="00C311E2"/>
    <w:rsid w:val="00C33D30"/>
    <w:rsid w:val="00C3420D"/>
    <w:rsid w:val="00C347E2"/>
    <w:rsid w:val="00C3535F"/>
    <w:rsid w:val="00C36238"/>
    <w:rsid w:val="00C37C00"/>
    <w:rsid w:val="00C41A3E"/>
    <w:rsid w:val="00C4223B"/>
    <w:rsid w:val="00C43495"/>
    <w:rsid w:val="00C44317"/>
    <w:rsid w:val="00C45D87"/>
    <w:rsid w:val="00C53289"/>
    <w:rsid w:val="00C53FE6"/>
    <w:rsid w:val="00C55C84"/>
    <w:rsid w:val="00C56AA2"/>
    <w:rsid w:val="00C60A76"/>
    <w:rsid w:val="00C60F65"/>
    <w:rsid w:val="00C67104"/>
    <w:rsid w:val="00C7278D"/>
    <w:rsid w:val="00C740F9"/>
    <w:rsid w:val="00C77958"/>
    <w:rsid w:val="00C81DC1"/>
    <w:rsid w:val="00C821C5"/>
    <w:rsid w:val="00C90462"/>
    <w:rsid w:val="00CA360C"/>
    <w:rsid w:val="00CA4982"/>
    <w:rsid w:val="00CA4F0E"/>
    <w:rsid w:val="00CB1652"/>
    <w:rsid w:val="00CB34FE"/>
    <w:rsid w:val="00CB4EF6"/>
    <w:rsid w:val="00CB5178"/>
    <w:rsid w:val="00CB5BCA"/>
    <w:rsid w:val="00CC09BD"/>
    <w:rsid w:val="00CC37CF"/>
    <w:rsid w:val="00CC385A"/>
    <w:rsid w:val="00CC555A"/>
    <w:rsid w:val="00CD054D"/>
    <w:rsid w:val="00CD061D"/>
    <w:rsid w:val="00CD299C"/>
    <w:rsid w:val="00CD309B"/>
    <w:rsid w:val="00CD539C"/>
    <w:rsid w:val="00CD62F2"/>
    <w:rsid w:val="00CE460E"/>
    <w:rsid w:val="00CE511A"/>
    <w:rsid w:val="00CE6D0A"/>
    <w:rsid w:val="00CE7768"/>
    <w:rsid w:val="00CF0B6A"/>
    <w:rsid w:val="00CF1B29"/>
    <w:rsid w:val="00CF1CDD"/>
    <w:rsid w:val="00CF524E"/>
    <w:rsid w:val="00D00CCD"/>
    <w:rsid w:val="00D0130B"/>
    <w:rsid w:val="00D029BD"/>
    <w:rsid w:val="00D03B9B"/>
    <w:rsid w:val="00D04135"/>
    <w:rsid w:val="00D043EA"/>
    <w:rsid w:val="00D06365"/>
    <w:rsid w:val="00D06705"/>
    <w:rsid w:val="00D126DC"/>
    <w:rsid w:val="00D15F07"/>
    <w:rsid w:val="00D171E3"/>
    <w:rsid w:val="00D20976"/>
    <w:rsid w:val="00D20DB8"/>
    <w:rsid w:val="00D24461"/>
    <w:rsid w:val="00D302A9"/>
    <w:rsid w:val="00D31FE1"/>
    <w:rsid w:val="00D342DD"/>
    <w:rsid w:val="00D3506B"/>
    <w:rsid w:val="00D37E0F"/>
    <w:rsid w:val="00D40BD1"/>
    <w:rsid w:val="00D44BA6"/>
    <w:rsid w:val="00D46588"/>
    <w:rsid w:val="00D51458"/>
    <w:rsid w:val="00D55677"/>
    <w:rsid w:val="00D5574D"/>
    <w:rsid w:val="00D55AFE"/>
    <w:rsid w:val="00D5740A"/>
    <w:rsid w:val="00D601F5"/>
    <w:rsid w:val="00D621DB"/>
    <w:rsid w:val="00D64451"/>
    <w:rsid w:val="00D64E43"/>
    <w:rsid w:val="00D66B42"/>
    <w:rsid w:val="00D734DA"/>
    <w:rsid w:val="00D73D92"/>
    <w:rsid w:val="00D751DC"/>
    <w:rsid w:val="00D773EF"/>
    <w:rsid w:val="00D77CE7"/>
    <w:rsid w:val="00D80E6C"/>
    <w:rsid w:val="00D828C6"/>
    <w:rsid w:val="00D84956"/>
    <w:rsid w:val="00D85C24"/>
    <w:rsid w:val="00D85E6C"/>
    <w:rsid w:val="00D862EB"/>
    <w:rsid w:val="00D87F05"/>
    <w:rsid w:val="00D903C9"/>
    <w:rsid w:val="00D928CD"/>
    <w:rsid w:val="00D92BB9"/>
    <w:rsid w:val="00D937DA"/>
    <w:rsid w:val="00DA1B23"/>
    <w:rsid w:val="00DA6184"/>
    <w:rsid w:val="00DB0206"/>
    <w:rsid w:val="00DB3715"/>
    <w:rsid w:val="00DB3935"/>
    <w:rsid w:val="00DB452E"/>
    <w:rsid w:val="00DB49FD"/>
    <w:rsid w:val="00DB6C6D"/>
    <w:rsid w:val="00DB6D49"/>
    <w:rsid w:val="00DB6E56"/>
    <w:rsid w:val="00DB6ED8"/>
    <w:rsid w:val="00DB7163"/>
    <w:rsid w:val="00DB7773"/>
    <w:rsid w:val="00DC2FC9"/>
    <w:rsid w:val="00DC53DA"/>
    <w:rsid w:val="00DC7B48"/>
    <w:rsid w:val="00DD256D"/>
    <w:rsid w:val="00DD4298"/>
    <w:rsid w:val="00DD49A6"/>
    <w:rsid w:val="00DE11B0"/>
    <w:rsid w:val="00DE11E1"/>
    <w:rsid w:val="00DE2940"/>
    <w:rsid w:val="00DF099D"/>
    <w:rsid w:val="00DF0BCE"/>
    <w:rsid w:val="00DF4D4B"/>
    <w:rsid w:val="00DF58ED"/>
    <w:rsid w:val="00E01519"/>
    <w:rsid w:val="00E022D8"/>
    <w:rsid w:val="00E02830"/>
    <w:rsid w:val="00E05037"/>
    <w:rsid w:val="00E054D6"/>
    <w:rsid w:val="00E108A5"/>
    <w:rsid w:val="00E10A52"/>
    <w:rsid w:val="00E11236"/>
    <w:rsid w:val="00E13F8E"/>
    <w:rsid w:val="00E15897"/>
    <w:rsid w:val="00E177BA"/>
    <w:rsid w:val="00E20689"/>
    <w:rsid w:val="00E263DC"/>
    <w:rsid w:val="00E265DA"/>
    <w:rsid w:val="00E26D2F"/>
    <w:rsid w:val="00E27C3E"/>
    <w:rsid w:val="00E32F4E"/>
    <w:rsid w:val="00E34624"/>
    <w:rsid w:val="00E35BCC"/>
    <w:rsid w:val="00E45248"/>
    <w:rsid w:val="00E463F4"/>
    <w:rsid w:val="00E46C37"/>
    <w:rsid w:val="00E47DCE"/>
    <w:rsid w:val="00E47E85"/>
    <w:rsid w:val="00E57745"/>
    <w:rsid w:val="00E60304"/>
    <w:rsid w:val="00E61455"/>
    <w:rsid w:val="00E61FE9"/>
    <w:rsid w:val="00E63F06"/>
    <w:rsid w:val="00E64A26"/>
    <w:rsid w:val="00E67A03"/>
    <w:rsid w:val="00E717D8"/>
    <w:rsid w:val="00E83101"/>
    <w:rsid w:val="00E8403F"/>
    <w:rsid w:val="00E8431C"/>
    <w:rsid w:val="00E90053"/>
    <w:rsid w:val="00E910CD"/>
    <w:rsid w:val="00E91563"/>
    <w:rsid w:val="00EA14EE"/>
    <w:rsid w:val="00EA6157"/>
    <w:rsid w:val="00EA7824"/>
    <w:rsid w:val="00EB317A"/>
    <w:rsid w:val="00EB3E1D"/>
    <w:rsid w:val="00EC45E2"/>
    <w:rsid w:val="00EC482A"/>
    <w:rsid w:val="00EC523A"/>
    <w:rsid w:val="00ED08C8"/>
    <w:rsid w:val="00ED0C71"/>
    <w:rsid w:val="00EE2B6B"/>
    <w:rsid w:val="00EE3C42"/>
    <w:rsid w:val="00EE3E72"/>
    <w:rsid w:val="00EE589C"/>
    <w:rsid w:val="00EE5DCE"/>
    <w:rsid w:val="00EE6005"/>
    <w:rsid w:val="00EF2637"/>
    <w:rsid w:val="00EF5DEB"/>
    <w:rsid w:val="00EF5E19"/>
    <w:rsid w:val="00EF6655"/>
    <w:rsid w:val="00F008D2"/>
    <w:rsid w:val="00F02DA7"/>
    <w:rsid w:val="00F058DF"/>
    <w:rsid w:val="00F0622E"/>
    <w:rsid w:val="00F06DB9"/>
    <w:rsid w:val="00F06E28"/>
    <w:rsid w:val="00F105DC"/>
    <w:rsid w:val="00F10B56"/>
    <w:rsid w:val="00F11AF9"/>
    <w:rsid w:val="00F12DB8"/>
    <w:rsid w:val="00F13234"/>
    <w:rsid w:val="00F15031"/>
    <w:rsid w:val="00F163D1"/>
    <w:rsid w:val="00F16549"/>
    <w:rsid w:val="00F21CA1"/>
    <w:rsid w:val="00F21D08"/>
    <w:rsid w:val="00F22D9E"/>
    <w:rsid w:val="00F2398B"/>
    <w:rsid w:val="00F26AE2"/>
    <w:rsid w:val="00F277E5"/>
    <w:rsid w:val="00F27C69"/>
    <w:rsid w:val="00F30A8C"/>
    <w:rsid w:val="00F30F5A"/>
    <w:rsid w:val="00F32D16"/>
    <w:rsid w:val="00F338E4"/>
    <w:rsid w:val="00F34D31"/>
    <w:rsid w:val="00F35181"/>
    <w:rsid w:val="00F35820"/>
    <w:rsid w:val="00F35C40"/>
    <w:rsid w:val="00F374A3"/>
    <w:rsid w:val="00F37EDB"/>
    <w:rsid w:val="00F41852"/>
    <w:rsid w:val="00F44D42"/>
    <w:rsid w:val="00F450AD"/>
    <w:rsid w:val="00F4519D"/>
    <w:rsid w:val="00F453E2"/>
    <w:rsid w:val="00F46E92"/>
    <w:rsid w:val="00F4706D"/>
    <w:rsid w:val="00F47E54"/>
    <w:rsid w:val="00F5028C"/>
    <w:rsid w:val="00F55B93"/>
    <w:rsid w:val="00F56FEA"/>
    <w:rsid w:val="00F578A0"/>
    <w:rsid w:val="00F6156A"/>
    <w:rsid w:val="00F6255C"/>
    <w:rsid w:val="00F63F6A"/>
    <w:rsid w:val="00F6571C"/>
    <w:rsid w:val="00F662F2"/>
    <w:rsid w:val="00F66BD8"/>
    <w:rsid w:val="00F709A9"/>
    <w:rsid w:val="00F70B7F"/>
    <w:rsid w:val="00F70C58"/>
    <w:rsid w:val="00F72D61"/>
    <w:rsid w:val="00F7402D"/>
    <w:rsid w:val="00F75848"/>
    <w:rsid w:val="00F7668B"/>
    <w:rsid w:val="00F77248"/>
    <w:rsid w:val="00F8250E"/>
    <w:rsid w:val="00F8386C"/>
    <w:rsid w:val="00F8471C"/>
    <w:rsid w:val="00F864C9"/>
    <w:rsid w:val="00F86CC4"/>
    <w:rsid w:val="00F92E4C"/>
    <w:rsid w:val="00F93726"/>
    <w:rsid w:val="00F940A4"/>
    <w:rsid w:val="00F952D9"/>
    <w:rsid w:val="00F95CAC"/>
    <w:rsid w:val="00F96E33"/>
    <w:rsid w:val="00FA10CF"/>
    <w:rsid w:val="00FA14BE"/>
    <w:rsid w:val="00FA1C32"/>
    <w:rsid w:val="00FA38DB"/>
    <w:rsid w:val="00FA4BBB"/>
    <w:rsid w:val="00FA5D66"/>
    <w:rsid w:val="00FA7E14"/>
    <w:rsid w:val="00FB0B28"/>
    <w:rsid w:val="00FB0EBC"/>
    <w:rsid w:val="00FB574F"/>
    <w:rsid w:val="00FB7073"/>
    <w:rsid w:val="00FB7C86"/>
    <w:rsid w:val="00FB7D27"/>
    <w:rsid w:val="00FC07CC"/>
    <w:rsid w:val="00FC3EFD"/>
    <w:rsid w:val="00FC3F65"/>
    <w:rsid w:val="00FC4F4A"/>
    <w:rsid w:val="00FC565F"/>
    <w:rsid w:val="00FC6C82"/>
    <w:rsid w:val="00FC6EF8"/>
    <w:rsid w:val="00FD00E7"/>
    <w:rsid w:val="00FD1EA0"/>
    <w:rsid w:val="00FD2A0B"/>
    <w:rsid w:val="00FD4FCE"/>
    <w:rsid w:val="00FD572F"/>
    <w:rsid w:val="00FD5C88"/>
    <w:rsid w:val="00FE61DF"/>
    <w:rsid w:val="00FE66A9"/>
    <w:rsid w:val="00FE7DD6"/>
    <w:rsid w:val="00FF038C"/>
    <w:rsid w:val="00FF2E77"/>
    <w:rsid w:val="00FF3DFC"/>
    <w:rsid w:val="00FF6D58"/>
    <w:rsid w:val="00FF7513"/>
    <w:rsid w:val="01C414B1"/>
    <w:rsid w:val="01CB4C52"/>
    <w:rsid w:val="0250E2EF"/>
    <w:rsid w:val="027F8AD6"/>
    <w:rsid w:val="0294AAEE"/>
    <w:rsid w:val="03238FFF"/>
    <w:rsid w:val="03421885"/>
    <w:rsid w:val="03F76546"/>
    <w:rsid w:val="0416B67A"/>
    <w:rsid w:val="043C1762"/>
    <w:rsid w:val="04BAE2A5"/>
    <w:rsid w:val="05117AA9"/>
    <w:rsid w:val="07234509"/>
    <w:rsid w:val="07307FEB"/>
    <w:rsid w:val="0730A78D"/>
    <w:rsid w:val="086D1AFE"/>
    <w:rsid w:val="08C02473"/>
    <w:rsid w:val="0A56BFD7"/>
    <w:rsid w:val="0AC42236"/>
    <w:rsid w:val="0B5EB2B7"/>
    <w:rsid w:val="0B6FDED1"/>
    <w:rsid w:val="0B9B8F76"/>
    <w:rsid w:val="0CD49205"/>
    <w:rsid w:val="0D1627CA"/>
    <w:rsid w:val="0D81C347"/>
    <w:rsid w:val="0D97CDA0"/>
    <w:rsid w:val="0DD75D95"/>
    <w:rsid w:val="0E90EE15"/>
    <w:rsid w:val="0EF32F6E"/>
    <w:rsid w:val="102EE340"/>
    <w:rsid w:val="104D4BEC"/>
    <w:rsid w:val="10A75BF6"/>
    <w:rsid w:val="10C344F4"/>
    <w:rsid w:val="10CB3658"/>
    <w:rsid w:val="119F75DE"/>
    <w:rsid w:val="11E95DA2"/>
    <w:rsid w:val="1259476D"/>
    <w:rsid w:val="129C1340"/>
    <w:rsid w:val="12F646A7"/>
    <w:rsid w:val="131B9154"/>
    <w:rsid w:val="1333D7DD"/>
    <w:rsid w:val="14CF6F3A"/>
    <w:rsid w:val="14D7B642"/>
    <w:rsid w:val="14F0B7B0"/>
    <w:rsid w:val="1534E177"/>
    <w:rsid w:val="155B08BF"/>
    <w:rsid w:val="16A3E1B3"/>
    <w:rsid w:val="1722D29C"/>
    <w:rsid w:val="1812E470"/>
    <w:rsid w:val="183B38CD"/>
    <w:rsid w:val="18589F26"/>
    <w:rsid w:val="19DB8275"/>
    <w:rsid w:val="1A0308F3"/>
    <w:rsid w:val="1AB0E58D"/>
    <w:rsid w:val="1B733FBB"/>
    <w:rsid w:val="1C3888A1"/>
    <w:rsid w:val="1D1FA7A2"/>
    <w:rsid w:val="1D34616A"/>
    <w:rsid w:val="1E8567CF"/>
    <w:rsid w:val="1EA68718"/>
    <w:rsid w:val="20073A96"/>
    <w:rsid w:val="20604E95"/>
    <w:rsid w:val="20939895"/>
    <w:rsid w:val="209FBE55"/>
    <w:rsid w:val="20ABBCFA"/>
    <w:rsid w:val="20DC4710"/>
    <w:rsid w:val="2272E51A"/>
    <w:rsid w:val="2296756F"/>
    <w:rsid w:val="239781F8"/>
    <w:rsid w:val="239B1541"/>
    <w:rsid w:val="244C307C"/>
    <w:rsid w:val="24BFC1B1"/>
    <w:rsid w:val="2501E14D"/>
    <w:rsid w:val="25865639"/>
    <w:rsid w:val="27288DB8"/>
    <w:rsid w:val="27F33C9A"/>
    <w:rsid w:val="286E83B7"/>
    <w:rsid w:val="28AAD03A"/>
    <w:rsid w:val="29F067FE"/>
    <w:rsid w:val="2BAC1005"/>
    <w:rsid w:val="2D4316E2"/>
    <w:rsid w:val="2DC09936"/>
    <w:rsid w:val="2E718DF4"/>
    <w:rsid w:val="2E937D55"/>
    <w:rsid w:val="2F9366D5"/>
    <w:rsid w:val="2FC33CAF"/>
    <w:rsid w:val="3076CED3"/>
    <w:rsid w:val="317802B9"/>
    <w:rsid w:val="32E4A333"/>
    <w:rsid w:val="331BBF86"/>
    <w:rsid w:val="3451BC0E"/>
    <w:rsid w:val="34E9DF13"/>
    <w:rsid w:val="3572726C"/>
    <w:rsid w:val="35A8222D"/>
    <w:rsid w:val="36330379"/>
    <w:rsid w:val="365A09AB"/>
    <w:rsid w:val="368D332C"/>
    <w:rsid w:val="3770FEE7"/>
    <w:rsid w:val="38253EB7"/>
    <w:rsid w:val="38A4D86C"/>
    <w:rsid w:val="3AADCCA8"/>
    <w:rsid w:val="3AFC8EA8"/>
    <w:rsid w:val="3B603B2C"/>
    <w:rsid w:val="3CB8991B"/>
    <w:rsid w:val="3E951BC3"/>
    <w:rsid w:val="3EDA73E0"/>
    <w:rsid w:val="3FD6EBA5"/>
    <w:rsid w:val="3FDA351F"/>
    <w:rsid w:val="401D0A7E"/>
    <w:rsid w:val="407EF913"/>
    <w:rsid w:val="415D1D3A"/>
    <w:rsid w:val="41999493"/>
    <w:rsid w:val="41DF0B8A"/>
    <w:rsid w:val="424045DF"/>
    <w:rsid w:val="4471C0C4"/>
    <w:rsid w:val="450EA237"/>
    <w:rsid w:val="4524E7B1"/>
    <w:rsid w:val="452B2945"/>
    <w:rsid w:val="455F93B6"/>
    <w:rsid w:val="461CD8BF"/>
    <w:rsid w:val="46B70E19"/>
    <w:rsid w:val="46FB49CE"/>
    <w:rsid w:val="470CF49C"/>
    <w:rsid w:val="482FBC06"/>
    <w:rsid w:val="484F0429"/>
    <w:rsid w:val="490CCD30"/>
    <w:rsid w:val="4964A58E"/>
    <w:rsid w:val="49A505FE"/>
    <w:rsid w:val="49C68450"/>
    <w:rsid w:val="4ADF3F2C"/>
    <w:rsid w:val="4C9081EF"/>
    <w:rsid w:val="4CDF032D"/>
    <w:rsid w:val="4DB7D778"/>
    <w:rsid w:val="4DE11228"/>
    <w:rsid w:val="4E2CBD26"/>
    <w:rsid w:val="4F682A25"/>
    <w:rsid w:val="4F9CC881"/>
    <w:rsid w:val="4FA81EAA"/>
    <w:rsid w:val="4FC080C8"/>
    <w:rsid w:val="4FE2F2A5"/>
    <w:rsid w:val="4FFD2802"/>
    <w:rsid w:val="50104568"/>
    <w:rsid w:val="5029882E"/>
    <w:rsid w:val="502D7B90"/>
    <w:rsid w:val="504F5CB0"/>
    <w:rsid w:val="50B434B5"/>
    <w:rsid w:val="51EBC720"/>
    <w:rsid w:val="5234997B"/>
    <w:rsid w:val="5365AAC7"/>
    <w:rsid w:val="5465A5A0"/>
    <w:rsid w:val="5540547B"/>
    <w:rsid w:val="556C3C22"/>
    <w:rsid w:val="55726EBD"/>
    <w:rsid w:val="55AD85A6"/>
    <w:rsid w:val="55D0088A"/>
    <w:rsid w:val="56432896"/>
    <w:rsid w:val="57332138"/>
    <w:rsid w:val="575C951B"/>
    <w:rsid w:val="57AB29FA"/>
    <w:rsid w:val="58CC6920"/>
    <w:rsid w:val="58D03D71"/>
    <w:rsid w:val="59B2483B"/>
    <w:rsid w:val="5A3BCDD8"/>
    <w:rsid w:val="5A64E15A"/>
    <w:rsid w:val="5A96D6F3"/>
    <w:rsid w:val="5B3F24A2"/>
    <w:rsid w:val="5BB13BB7"/>
    <w:rsid w:val="5BBA7DB5"/>
    <w:rsid w:val="5BF3DFD3"/>
    <w:rsid w:val="5E2173D4"/>
    <w:rsid w:val="5E8A0C7A"/>
    <w:rsid w:val="5EDD070B"/>
    <w:rsid w:val="6018E249"/>
    <w:rsid w:val="6067643C"/>
    <w:rsid w:val="60858F5F"/>
    <w:rsid w:val="61335278"/>
    <w:rsid w:val="61AD72FB"/>
    <w:rsid w:val="61DAD599"/>
    <w:rsid w:val="626EAE34"/>
    <w:rsid w:val="6512765B"/>
    <w:rsid w:val="65F93E5C"/>
    <w:rsid w:val="664CC916"/>
    <w:rsid w:val="66594C60"/>
    <w:rsid w:val="669D8ABF"/>
    <w:rsid w:val="66A4417C"/>
    <w:rsid w:val="670C5E71"/>
    <w:rsid w:val="6747EEDE"/>
    <w:rsid w:val="684A171D"/>
    <w:rsid w:val="68CFB757"/>
    <w:rsid w:val="68F860BD"/>
    <w:rsid w:val="6927D278"/>
    <w:rsid w:val="6A4157A5"/>
    <w:rsid w:val="6A566478"/>
    <w:rsid w:val="6AB2472D"/>
    <w:rsid w:val="6AB25D74"/>
    <w:rsid w:val="6B3FC61D"/>
    <w:rsid w:val="6B47BFF1"/>
    <w:rsid w:val="6BA15948"/>
    <w:rsid w:val="6BA4DC66"/>
    <w:rsid w:val="6C075819"/>
    <w:rsid w:val="6C27B350"/>
    <w:rsid w:val="6C7043E0"/>
    <w:rsid w:val="6CD905AE"/>
    <w:rsid w:val="6DC9EBBF"/>
    <w:rsid w:val="6E35EBEA"/>
    <w:rsid w:val="6E43EE30"/>
    <w:rsid w:val="6E47810D"/>
    <w:rsid w:val="6E8F81C4"/>
    <w:rsid w:val="6F1C8A9A"/>
    <w:rsid w:val="6F6C6C8C"/>
    <w:rsid w:val="708817DD"/>
    <w:rsid w:val="7097013D"/>
    <w:rsid w:val="70D3222D"/>
    <w:rsid w:val="724A03BF"/>
    <w:rsid w:val="72D96051"/>
    <w:rsid w:val="734BD049"/>
    <w:rsid w:val="7398F2DF"/>
    <w:rsid w:val="73AAB6BD"/>
    <w:rsid w:val="73DBF5FA"/>
    <w:rsid w:val="7420F3E3"/>
    <w:rsid w:val="758B7F36"/>
    <w:rsid w:val="761A6D54"/>
    <w:rsid w:val="76940DDA"/>
    <w:rsid w:val="77B235E7"/>
    <w:rsid w:val="77E0DD57"/>
    <w:rsid w:val="79AE0455"/>
    <w:rsid w:val="79C080FB"/>
    <w:rsid w:val="79DA90E7"/>
    <w:rsid w:val="7AA2A12E"/>
    <w:rsid w:val="7AEFB779"/>
    <w:rsid w:val="7B5D7E4C"/>
    <w:rsid w:val="7C90F162"/>
    <w:rsid w:val="7CDC2C29"/>
    <w:rsid w:val="7D015B1D"/>
    <w:rsid w:val="7D661F7F"/>
    <w:rsid w:val="7F5D0A2B"/>
    <w:rsid w:val="7F624DF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001820"/>
  <w15:chartTrackingRefBased/>
  <w15:docId w15:val="{72D62110-E8D1-4975-96C6-9E931E5DD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69E4"/>
    <w:pPr>
      <w:overflowPunct w:val="0"/>
      <w:autoSpaceDE w:val="0"/>
      <w:autoSpaceDN w:val="0"/>
      <w:adjustRightInd w:val="0"/>
      <w:spacing w:line="240" w:lineRule="atLeast"/>
      <w:textAlignment w:val="baseline"/>
    </w:pPr>
    <w:rPr>
      <w:rFonts w:ascii="Verdana" w:hAnsi="Verdana"/>
      <w:sz w:val="18"/>
    </w:rPr>
  </w:style>
  <w:style w:type="paragraph" w:styleId="Kop1">
    <w:name w:val="heading 1"/>
    <w:basedOn w:val="Standaard"/>
    <w:next w:val="Standaard"/>
    <w:link w:val="Kop1Char"/>
    <w:qFormat/>
    <w:rsid w:val="004548F7"/>
    <w:pPr>
      <w:keepNext/>
      <w:numPr>
        <w:numId w:val="2"/>
      </w:numPr>
      <w:tabs>
        <w:tab w:val="num" w:pos="340"/>
      </w:tabs>
      <w:ind w:left="340" w:hanging="340"/>
      <w:outlineLvl w:val="0"/>
    </w:pPr>
    <w:rPr>
      <w:rFonts w:cs="Arial"/>
      <w:b/>
      <w:bCs/>
      <w:kern w:val="32"/>
      <w:szCs w:val="32"/>
    </w:rPr>
  </w:style>
  <w:style w:type="paragraph" w:styleId="Kop2">
    <w:name w:val="heading 2"/>
    <w:basedOn w:val="Kop1"/>
    <w:next w:val="Standaard"/>
    <w:qFormat/>
    <w:rsid w:val="004548F7"/>
    <w:pPr>
      <w:numPr>
        <w:ilvl w:val="1"/>
      </w:numPr>
      <w:tabs>
        <w:tab w:val="num" w:pos="680"/>
      </w:tabs>
      <w:ind w:left="680" w:hanging="340"/>
      <w:outlineLvl w:val="1"/>
    </w:pPr>
    <w:rPr>
      <w:bCs w:val="0"/>
      <w:iCs/>
      <w:szCs w:val="28"/>
    </w:rPr>
  </w:style>
  <w:style w:type="paragraph" w:styleId="Kop3">
    <w:name w:val="heading 3"/>
    <w:basedOn w:val="Kop2"/>
    <w:next w:val="Standaard"/>
    <w:link w:val="Kop3Char"/>
    <w:qFormat/>
    <w:rsid w:val="004548F7"/>
    <w:pPr>
      <w:numPr>
        <w:ilvl w:val="2"/>
      </w:numPr>
      <w:tabs>
        <w:tab w:val="num" w:pos="1021"/>
      </w:tabs>
      <w:ind w:left="1021" w:hanging="341"/>
      <w:outlineLvl w:val="2"/>
    </w:pPr>
    <w:rPr>
      <w:bCs/>
      <w:szCs w:val="26"/>
    </w:rPr>
  </w:style>
  <w:style w:type="paragraph" w:styleId="Kop4">
    <w:name w:val="heading 4"/>
    <w:basedOn w:val="Kop3"/>
    <w:next w:val="Standaard"/>
    <w:qFormat/>
    <w:rsid w:val="004548F7"/>
    <w:pPr>
      <w:numPr>
        <w:ilvl w:val="3"/>
      </w:numPr>
      <w:tabs>
        <w:tab w:val="num" w:pos="1361"/>
      </w:tabs>
      <w:ind w:left="1361" w:hanging="340"/>
      <w:outlineLvl w:val="3"/>
    </w:pPr>
    <w:rPr>
      <w:bCs w:val="0"/>
      <w:szCs w:val="28"/>
    </w:rPr>
  </w:style>
  <w:style w:type="paragraph" w:styleId="Kop5">
    <w:name w:val="heading 5"/>
    <w:basedOn w:val="Kop4"/>
    <w:next w:val="Standaard"/>
    <w:qFormat/>
    <w:rsid w:val="004548F7"/>
    <w:pPr>
      <w:numPr>
        <w:ilvl w:val="4"/>
      </w:numPr>
      <w:tabs>
        <w:tab w:val="num" w:pos="1701"/>
      </w:tabs>
      <w:ind w:left="1701" w:hanging="340"/>
      <w:outlineLvl w:val="4"/>
    </w:pPr>
    <w:rPr>
      <w:bCs/>
      <w:iCs w:val="0"/>
      <w:szCs w:val="26"/>
    </w:rPr>
  </w:style>
  <w:style w:type="paragraph" w:styleId="Kop6">
    <w:name w:val="heading 6"/>
    <w:basedOn w:val="Kop5"/>
    <w:next w:val="Standaard"/>
    <w:qFormat/>
    <w:rsid w:val="004548F7"/>
    <w:pPr>
      <w:numPr>
        <w:ilvl w:val="5"/>
      </w:numPr>
      <w:tabs>
        <w:tab w:val="num" w:pos="2041"/>
      </w:tabs>
      <w:ind w:left="2041" w:hanging="340"/>
      <w:outlineLvl w:val="5"/>
    </w:pPr>
    <w:rPr>
      <w:bCs w:val="0"/>
      <w:szCs w:val="22"/>
    </w:rPr>
  </w:style>
  <w:style w:type="paragraph" w:styleId="Kop7">
    <w:name w:val="heading 7"/>
    <w:basedOn w:val="Kop6"/>
    <w:next w:val="Standaard"/>
    <w:qFormat/>
    <w:rsid w:val="004548F7"/>
    <w:pPr>
      <w:numPr>
        <w:ilvl w:val="6"/>
      </w:numPr>
      <w:tabs>
        <w:tab w:val="num" w:pos="2381"/>
      </w:tabs>
      <w:ind w:left="2381" w:hanging="340"/>
      <w:outlineLvl w:val="6"/>
    </w:pPr>
    <w:rPr>
      <w:szCs w:val="24"/>
    </w:rPr>
  </w:style>
  <w:style w:type="paragraph" w:styleId="Kop8">
    <w:name w:val="heading 8"/>
    <w:basedOn w:val="Kop7"/>
    <w:next w:val="Standaard"/>
    <w:qFormat/>
    <w:rsid w:val="004548F7"/>
    <w:pPr>
      <w:numPr>
        <w:ilvl w:val="7"/>
      </w:numPr>
      <w:tabs>
        <w:tab w:val="num" w:pos="2722"/>
      </w:tabs>
      <w:ind w:left="2722" w:hanging="341"/>
      <w:outlineLvl w:val="7"/>
    </w:pPr>
    <w:rPr>
      <w:iCs/>
    </w:rPr>
  </w:style>
  <w:style w:type="paragraph" w:styleId="Kop9">
    <w:name w:val="heading 9"/>
    <w:basedOn w:val="Kop8"/>
    <w:next w:val="Standaard"/>
    <w:qFormat/>
    <w:rsid w:val="004548F7"/>
    <w:pPr>
      <w:numPr>
        <w:ilvl w:val="8"/>
      </w:numPr>
      <w:tabs>
        <w:tab w:val="num" w:pos="3062"/>
      </w:tabs>
      <w:ind w:left="3062" w:hanging="340"/>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43BCF"/>
    <w:rPr>
      <w:noProof/>
      <w:sz w:val="13"/>
    </w:rPr>
  </w:style>
  <w:style w:type="paragraph" w:styleId="Voettekst">
    <w:name w:val="footer"/>
    <w:basedOn w:val="Standaard"/>
    <w:link w:val="VoettekstChar"/>
    <w:uiPriority w:val="99"/>
    <w:rsid w:val="00443BCF"/>
    <w:rPr>
      <w:noProof/>
      <w:sz w:val="13"/>
    </w:rPr>
  </w:style>
  <w:style w:type="paragraph" w:customStyle="1" w:styleId="RIVMRefGegevens">
    <w:name w:val="RIVM_RefGegevens"/>
    <w:basedOn w:val="Standaard"/>
    <w:link w:val="RIVMRefGegevensCharChar"/>
    <w:rsid w:val="00732474"/>
    <w:pPr>
      <w:tabs>
        <w:tab w:val="left" w:pos="170"/>
      </w:tabs>
      <w:spacing w:line="180" w:lineRule="atLeast"/>
    </w:pPr>
    <w:rPr>
      <w:noProof/>
      <w:sz w:val="13"/>
    </w:rPr>
  </w:style>
  <w:style w:type="character" w:customStyle="1" w:styleId="RIVMRefGegevensCharChar">
    <w:name w:val="RIVM_RefGegevens Char Char"/>
    <w:link w:val="RIVMRefGegevens"/>
    <w:rsid w:val="00732474"/>
    <w:rPr>
      <w:rFonts w:ascii="Verdana" w:hAnsi="Verdana"/>
      <w:noProof/>
      <w:sz w:val="13"/>
      <w:lang w:val="nl-NL" w:eastAsia="nl-NL" w:bidi="ar-SA"/>
    </w:rPr>
  </w:style>
  <w:style w:type="table" w:styleId="Tabelraster">
    <w:name w:val="Table Grid"/>
    <w:basedOn w:val="Standaardtabel"/>
    <w:semiHidden/>
    <w:rsid w:val="002E2802"/>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VMRefGegevensKop">
    <w:name w:val="RIVM_RefGegevensKop"/>
    <w:basedOn w:val="RIVMRefGegevens"/>
    <w:next w:val="RIVMRefGegevens"/>
    <w:link w:val="RIVMRefGegevensKopCharChar"/>
    <w:rsid w:val="000B06ED"/>
    <w:rPr>
      <w:b/>
      <w:bCs/>
    </w:rPr>
  </w:style>
  <w:style w:type="character" w:customStyle="1" w:styleId="RIVMRefGegevensKopCharChar">
    <w:name w:val="RIVM_RefGegevensKop Char Char"/>
    <w:link w:val="RIVMRefGegevensKop"/>
    <w:rsid w:val="000B06ED"/>
    <w:rPr>
      <w:rFonts w:ascii="Verdana" w:hAnsi="Verdana"/>
      <w:b/>
      <w:bCs/>
      <w:noProof/>
      <w:sz w:val="13"/>
      <w:lang w:val="nl-NL" w:eastAsia="nl-NL" w:bidi="ar-SA"/>
    </w:rPr>
  </w:style>
  <w:style w:type="paragraph" w:styleId="Ballontekst">
    <w:name w:val="Balloon Text"/>
    <w:basedOn w:val="Standaard"/>
    <w:semiHidden/>
    <w:rsid w:val="006C4EA6"/>
    <w:rPr>
      <w:rFonts w:ascii="Tahoma" w:hAnsi="Tahoma" w:cs="Tahoma"/>
      <w:sz w:val="16"/>
      <w:szCs w:val="16"/>
    </w:rPr>
  </w:style>
  <w:style w:type="paragraph" w:customStyle="1" w:styleId="RIVMPagina">
    <w:name w:val="RIVM_Pagina"/>
    <w:basedOn w:val="Voettekst"/>
    <w:rsid w:val="00745547"/>
    <w:rPr>
      <w:szCs w:val="13"/>
    </w:rPr>
  </w:style>
  <w:style w:type="paragraph" w:customStyle="1" w:styleId="RIVMRubriceringMerking">
    <w:name w:val="RIVM_RubriceringMerking"/>
    <w:basedOn w:val="Voettekst"/>
    <w:rsid w:val="00443BCF"/>
    <w:rPr>
      <w:b/>
      <w:smallCaps/>
      <w:szCs w:val="13"/>
    </w:rPr>
  </w:style>
  <w:style w:type="paragraph" w:customStyle="1" w:styleId="RIVMAan">
    <w:name w:val="RIVM_Aan"/>
    <w:basedOn w:val="Standaard"/>
    <w:rsid w:val="00A064E6"/>
    <w:pPr>
      <w:spacing w:line="227" w:lineRule="atLeast"/>
    </w:pPr>
    <w:rPr>
      <w:noProof/>
    </w:rPr>
  </w:style>
  <w:style w:type="table" w:customStyle="1" w:styleId="RIVMTabel">
    <w:name w:val="RIVM_Tabel"/>
    <w:basedOn w:val="Standaardtabel"/>
    <w:rsid w:val="004D4703"/>
    <w:pPr>
      <w:spacing w:line="240" w:lineRule="atLeast"/>
    </w:pPr>
    <w:rPr>
      <w:rFonts w:ascii="Verdana" w:hAnsi="Verdana"/>
    </w:rPr>
    <w:tblPr>
      <w:tblCellMar>
        <w:left w:w="0" w:type="dxa"/>
        <w:right w:w="227" w:type="dxa"/>
      </w:tblCellMar>
    </w:tblPr>
  </w:style>
  <w:style w:type="paragraph" w:customStyle="1" w:styleId="RIVMRetourAdres">
    <w:name w:val="RIVM_RetourAdres"/>
    <w:basedOn w:val="Standaard"/>
    <w:rsid w:val="00F13234"/>
    <w:pPr>
      <w:spacing w:after="150" w:line="180" w:lineRule="atLeast"/>
    </w:pPr>
    <w:rPr>
      <w:noProof/>
      <w:sz w:val="13"/>
    </w:rPr>
  </w:style>
  <w:style w:type="paragraph" w:customStyle="1" w:styleId="RIVMRefGegevensCursief">
    <w:name w:val="RIVM_RefGegevensCursief"/>
    <w:basedOn w:val="RIVMRefGegevens"/>
    <w:next w:val="RIVMRefGegevens"/>
    <w:rsid w:val="00D55677"/>
    <w:rPr>
      <w:i/>
    </w:rPr>
  </w:style>
  <w:style w:type="paragraph" w:customStyle="1" w:styleId="RIVMRefGegevensW2">
    <w:name w:val="RIVM_RefGegevensW2"/>
    <w:basedOn w:val="RIVMRefGegevens"/>
    <w:next w:val="RIVMRefGegevens"/>
    <w:rsid w:val="00557565"/>
    <w:pPr>
      <w:spacing w:line="270" w:lineRule="exact"/>
    </w:pPr>
  </w:style>
  <w:style w:type="paragraph" w:customStyle="1" w:styleId="RIVMRefGegevensKopW1">
    <w:name w:val="RIVM_RefGegevensKopW1"/>
    <w:basedOn w:val="RIVMRefGegevensKop"/>
    <w:next w:val="RIVMRefGegevens"/>
    <w:rsid w:val="003F3D99"/>
    <w:pPr>
      <w:spacing w:before="90"/>
    </w:pPr>
  </w:style>
  <w:style w:type="paragraph" w:customStyle="1" w:styleId="RIVMFunctie">
    <w:name w:val="RIVM_Functie"/>
    <w:basedOn w:val="Standaard"/>
    <w:next w:val="Standaard"/>
    <w:rsid w:val="00F46E92"/>
    <w:rPr>
      <w:i/>
    </w:rPr>
  </w:style>
  <w:style w:type="paragraph" w:customStyle="1" w:styleId="RIVMRefGegevensW1">
    <w:name w:val="RIVM_RefGegevensW1"/>
    <w:basedOn w:val="RIVMRefGegevens"/>
    <w:next w:val="RIVMRefGegevens"/>
    <w:rsid w:val="00937F21"/>
    <w:pPr>
      <w:spacing w:line="90" w:lineRule="exact"/>
    </w:pPr>
  </w:style>
  <w:style w:type="paragraph" w:customStyle="1" w:styleId="RIVMOngenummerdHoofdstuk">
    <w:name w:val="RIVM_OngenummerdHoofdstuk"/>
    <w:basedOn w:val="Standaard"/>
    <w:next w:val="Standaard"/>
    <w:rsid w:val="00F70B7F"/>
    <w:rPr>
      <w:b/>
    </w:rPr>
  </w:style>
  <w:style w:type="paragraph" w:customStyle="1" w:styleId="RIVMGegevensKlein">
    <w:name w:val="RIVM_GegevensKlein"/>
    <w:basedOn w:val="Standaard"/>
    <w:rsid w:val="00F70B7F"/>
    <w:pPr>
      <w:spacing w:line="180" w:lineRule="atLeast"/>
    </w:pPr>
    <w:rPr>
      <w:sz w:val="13"/>
    </w:rPr>
  </w:style>
  <w:style w:type="paragraph" w:customStyle="1" w:styleId="RIVMGegevens">
    <w:name w:val="RIVM_Gegevens"/>
    <w:basedOn w:val="Standaard"/>
    <w:rsid w:val="00210F62"/>
    <w:rPr>
      <w:sz w:val="13"/>
    </w:rPr>
  </w:style>
  <w:style w:type="paragraph" w:customStyle="1" w:styleId="RIVMTitel">
    <w:name w:val="RIVM_Titel"/>
    <w:basedOn w:val="Standaard"/>
    <w:next w:val="RIVMSubtitel"/>
    <w:rsid w:val="00210F62"/>
    <w:pPr>
      <w:spacing w:line="320" w:lineRule="atLeast"/>
    </w:pPr>
    <w:rPr>
      <w:b/>
      <w:sz w:val="24"/>
    </w:rPr>
  </w:style>
  <w:style w:type="paragraph" w:customStyle="1" w:styleId="RIVMSubtitel">
    <w:name w:val="RIVM_Subtitel"/>
    <w:basedOn w:val="Standaard"/>
    <w:rsid w:val="00210F62"/>
    <w:pPr>
      <w:spacing w:line="320" w:lineRule="atLeast"/>
    </w:pPr>
    <w:rPr>
      <w:sz w:val="24"/>
    </w:rPr>
  </w:style>
  <w:style w:type="paragraph" w:customStyle="1" w:styleId="RIVMGegevensKleinKop">
    <w:name w:val="RIVM_GegevensKleinKop"/>
    <w:basedOn w:val="RIVMGegevensKlein"/>
    <w:next w:val="RIVMGegevensKlein"/>
    <w:rsid w:val="00210F62"/>
    <w:rPr>
      <w:b/>
    </w:rPr>
  </w:style>
  <w:style w:type="paragraph" w:customStyle="1" w:styleId="RIVMGegevensKop">
    <w:name w:val="RIVM_GegevensKop"/>
    <w:basedOn w:val="RIVMGegevens"/>
    <w:next w:val="RIVMGegevens"/>
    <w:rsid w:val="00210F62"/>
    <w:rPr>
      <w:b/>
    </w:rPr>
  </w:style>
  <w:style w:type="paragraph" w:customStyle="1" w:styleId="RIVMAlineaKopVet">
    <w:name w:val="RIVM_AlineaKopVet"/>
    <w:basedOn w:val="Standaard"/>
    <w:next w:val="Standaard"/>
    <w:rsid w:val="00290992"/>
    <w:rPr>
      <w:b/>
    </w:rPr>
  </w:style>
  <w:style w:type="paragraph" w:customStyle="1" w:styleId="RIVMAlineaKopCursief">
    <w:name w:val="RIVM_AlineaKopCursief"/>
    <w:basedOn w:val="Standaard"/>
    <w:next w:val="Standaard"/>
    <w:rsid w:val="00290992"/>
    <w:rPr>
      <w:i/>
    </w:rPr>
  </w:style>
  <w:style w:type="paragraph" w:styleId="Bijschrift">
    <w:name w:val="caption"/>
    <w:basedOn w:val="Standaard"/>
    <w:next w:val="Standaard"/>
    <w:qFormat/>
    <w:rsid w:val="00290992"/>
    <w:rPr>
      <w:bCs/>
      <w:i/>
    </w:rPr>
  </w:style>
  <w:style w:type="paragraph" w:customStyle="1" w:styleId="RIVMKIXCode">
    <w:name w:val="RIVM_KIXCode"/>
    <w:basedOn w:val="RIVMAan"/>
    <w:next w:val="RIVMAan"/>
    <w:rsid w:val="00887755"/>
    <w:pPr>
      <w:spacing w:before="113"/>
    </w:pPr>
    <w:rPr>
      <w:rFonts w:ascii="KIX-Barcode" w:hAnsi="KIX-Barcode"/>
    </w:rPr>
  </w:style>
  <w:style w:type="paragraph" w:styleId="Eindnoottekst">
    <w:name w:val="endnote text"/>
    <w:basedOn w:val="Standaard"/>
    <w:rsid w:val="000F0747"/>
    <w:rPr>
      <w:sz w:val="13"/>
    </w:rPr>
  </w:style>
  <w:style w:type="paragraph" w:styleId="Voetnoottekst">
    <w:name w:val="footnote text"/>
    <w:basedOn w:val="Standaard"/>
    <w:rsid w:val="000F0747"/>
    <w:rPr>
      <w:sz w:val="13"/>
    </w:rPr>
  </w:style>
  <w:style w:type="table" w:customStyle="1" w:styleId="RIVMTabelParafen">
    <w:name w:val="RIVM_TabelParafen"/>
    <w:basedOn w:val="RIVMTabel"/>
    <w:rsid w:val="004D4703"/>
    <w:tblPr>
      <w:tblBorders>
        <w:top w:val="dotted" w:sz="4" w:space="0" w:color="auto"/>
        <w:insideH w:val="dotted" w:sz="4" w:space="0" w:color="auto"/>
      </w:tblBorders>
      <w:tblCellMar>
        <w:top w:w="215" w:type="dxa"/>
        <w:bottom w:w="170" w:type="dxa"/>
      </w:tblCellMar>
    </w:tblPr>
  </w:style>
  <w:style w:type="table" w:customStyle="1" w:styleId="RIVMTabelGegevens">
    <w:name w:val="RIVM_TabelGegevens"/>
    <w:basedOn w:val="RIVMTabel"/>
    <w:rsid w:val="004D4703"/>
    <w:tblPr>
      <w:tblBorders>
        <w:top w:val="dotted" w:sz="4" w:space="0" w:color="auto"/>
        <w:bottom w:val="dotted" w:sz="4" w:space="0" w:color="auto"/>
      </w:tblBorders>
    </w:tblPr>
  </w:style>
  <w:style w:type="paragraph" w:customStyle="1" w:styleId="RIVMOpsommingCijfer">
    <w:name w:val="RIVM_OpsommingCijfer"/>
    <w:basedOn w:val="Standaard"/>
    <w:rsid w:val="00A511B3"/>
    <w:pPr>
      <w:numPr>
        <w:numId w:val="3"/>
      </w:numPr>
    </w:pPr>
  </w:style>
  <w:style w:type="paragraph" w:customStyle="1" w:styleId="RIVMOpsommingLetter">
    <w:name w:val="RIVM_OpsommingLetter"/>
    <w:basedOn w:val="Standaard"/>
    <w:rsid w:val="0038213D"/>
    <w:pPr>
      <w:numPr>
        <w:numId w:val="4"/>
      </w:numPr>
    </w:pPr>
  </w:style>
  <w:style w:type="paragraph" w:customStyle="1" w:styleId="RIVMOpsommingPunt">
    <w:name w:val="RIVM_OpsommingPunt"/>
    <w:basedOn w:val="Standaard"/>
    <w:rsid w:val="00641775"/>
    <w:pPr>
      <w:numPr>
        <w:numId w:val="5"/>
      </w:numPr>
      <w:tabs>
        <w:tab w:val="clear" w:pos="340"/>
        <w:tab w:val="num" w:pos="680"/>
      </w:tabs>
      <w:ind w:left="680"/>
    </w:pPr>
  </w:style>
  <w:style w:type="paragraph" w:customStyle="1" w:styleId="RIVMOpsommingStreep">
    <w:name w:val="RIVM_OpsommingStreep"/>
    <w:basedOn w:val="Standaard"/>
    <w:rsid w:val="0050650F"/>
    <w:pPr>
      <w:numPr>
        <w:numId w:val="6"/>
      </w:numPr>
      <w:tabs>
        <w:tab w:val="clear" w:pos="680"/>
        <w:tab w:val="num" w:pos="340"/>
      </w:tabs>
      <w:ind w:left="340"/>
    </w:pPr>
  </w:style>
  <w:style w:type="paragraph" w:customStyle="1" w:styleId="RIVMOpsommingVinkAan">
    <w:name w:val="RIVM_OpsommingVinkAan"/>
    <w:basedOn w:val="Standaard"/>
    <w:rsid w:val="0084767F"/>
    <w:pPr>
      <w:numPr>
        <w:numId w:val="7"/>
      </w:numPr>
    </w:pPr>
  </w:style>
  <w:style w:type="paragraph" w:customStyle="1" w:styleId="RIVMOpsommingVinkUit">
    <w:name w:val="RIVM_OpsommingVinkUit"/>
    <w:basedOn w:val="Standaard"/>
    <w:rsid w:val="0084767F"/>
    <w:pPr>
      <w:numPr>
        <w:numId w:val="8"/>
      </w:numPr>
      <w:tabs>
        <w:tab w:val="clear" w:pos="340"/>
        <w:tab w:val="num" w:pos="360"/>
      </w:tabs>
      <w:ind w:left="360" w:hanging="360"/>
    </w:pPr>
  </w:style>
  <w:style w:type="paragraph" w:customStyle="1" w:styleId="RIVMParaaf">
    <w:name w:val="RIVM_Paraaf"/>
    <w:basedOn w:val="Standaard"/>
    <w:rsid w:val="0020103D"/>
    <w:pPr>
      <w:spacing w:after="560" w:line="180" w:lineRule="atLeast"/>
    </w:pPr>
    <w:rPr>
      <w:sz w:val="13"/>
    </w:rPr>
  </w:style>
  <w:style w:type="table" w:customStyle="1" w:styleId="RIVMTabelAlgemeen">
    <w:name w:val="RIVM_TabelAlgemeen"/>
    <w:basedOn w:val="RIVMTabel"/>
    <w:rsid w:val="006019ED"/>
    <w:tblPr>
      <w:tblBorders>
        <w:top w:val="dotted" w:sz="4" w:space="0" w:color="auto"/>
        <w:bottom w:val="dotted" w:sz="4" w:space="0" w:color="auto"/>
        <w:insideH w:val="dotted" w:sz="4" w:space="0" w:color="auto"/>
      </w:tblBorders>
    </w:tblPr>
  </w:style>
  <w:style w:type="paragraph" w:customStyle="1" w:styleId="RIVMBijlage">
    <w:name w:val="RIVM_Bijlage"/>
    <w:basedOn w:val="Standaard"/>
    <w:next w:val="Standaard"/>
    <w:rsid w:val="000A5058"/>
    <w:pPr>
      <w:numPr>
        <w:numId w:val="9"/>
      </w:numPr>
      <w:tabs>
        <w:tab w:val="num" w:pos="340"/>
      </w:tabs>
      <w:ind w:left="340" w:right="-1134" w:hanging="340"/>
    </w:pPr>
    <w:rPr>
      <w:rFonts w:eastAsia="MS Mincho"/>
      <w:b/>
    </w:rPr>
  </w:style>
  <w:style w:type="paragraph" w:customStyle="1" w:styleId="DDKop2">
    <w:name w:val="DD_Kop2"/>
    <w:basedOn w:val="Standaard"/>
    <w:rsid w:val="000A5058"/>
    <w:pPr>
      <w:numPr>
        <w:ilvl w:val="1"/>
        <w:numId w:val="9"/>
      </w:numPr>
      <w:tabs>
        <w:tab w:val="clear" w:pos="737"/>
        <w:tab w:val="num" w:pos="1440"/>
      </w:tabs>
      <w:ind w:left="1440" w:hanging="360"/>
    </w:pPr>
  </w:style>
  <w:style w:type="paragraph" w:customStyle="1" w:styleId="RIVMTabelTitel">
    <w:name w:val="RIVM_TabelTitel"/>
    <w:basedOn w:val="Standaard"/>
    <w:next w:val="Standaard"/>
    <w:rsid w:val="00EB317A"/>
    <w:pPr>
      <w:numPr>
        <w:numId w:val="10"/>
      </w:numPr>
      <w:tabs>
        <w:tab w:val="clear" w:pos="340"/>
        <w:tab w:val="num" w:pos="372"/>
      </w:tabs>
      <w:spacing w:after="240"/>
      <w:ind w:left="372" w:right="-1134" w:hanging="357"/>
    </w:pPr>
    <w:rPr>
      <w:rFonts w:eastAsia="MS Mincho"/>
      <w:b/>
    </w:rPr>
  </w:style>
  <w:style w:type="paragraph" w:customStyle="1" w:styleId="RIVMKapitalen">
    <w:name w:val="RIVM_Kapitalen"/>
    <w:basedOn w:val="Standaard"/>
    <w:next w:val="Standaard"/>
    <w:rsid w:val="00805111"/>
    <w:rPr>
      <w:caps/>
    </w:rPr>
  </w:style>
  <w:style w:type="paragraph" w:customStyle="1" w:styleId="Char1">
    <w:name w:val="Char1"/>
    <w:basedOn w:val="Standaard"/>
    <w:autoRedefine/>
    <w:rsid w:val="006D3ADE"/>
    <w:pPr>
      <w:widowControl w:val="0"/>
      <w:tabs>
        <w:tab w:val="right" w:pos="8647"/>
      </w:tabs>
      <w:overflowPunct/>
      <w:autoSpaceDE/>
      <w:autoSpaceDN/>
      <w:adjustRightInd/>
      <w:spacing w:before="600" w:after="600" w:line="280" w:lineRule="atLeast"/>
      <w:jc w:val="both"/>
      <w:textAlignment w:val="auto"/>
    </w:pPr>
    <w:rPr>
      <w:b/>
      <w:i/>
      <w:sz w:val="20"/>
      <w:lang w:val="nl" w:eastAsia="en-US"/>
    </w:rPr>
  </w:style>
  <w:style w:type="table" w:styleId="Tabelraster8">
    <w:name w:val="Table Grid 8"/>
    <w:basedOn w:val="Standaardtabel"/>
    <w:rsid w:val="006D3ADE"/>
    <w:pPr>
      <w:spacing w:line="288" w:lineRule="auto"/>
    </w:pPr>
    <w:rPr>
      <w:rFonts w:ascii="Tahoma" w:hAnsi="Tahoma"/>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KoptekstChar">
    <w:name w:val="Koptekst Char"/>
    <w:link w:val="Koptekst"/>
    <w:semiHidden/>
    <w:rsid w:val="00551BD3"/>
    <w:rPr>
      <w:rFonts w:ascii="Verdana" w:hAnsi="Verdana"/>
      <w:noProof/>
      <w:sz w:val="13"/>
      <w:lang w:val="nl-NL" w:eastAsia="nl-NL" w:bidi="ar-SA"/>
    </w:rPr>
  </w:style>
  <w:style w:type="character" w:styleId="Paginanummer">
    <w:name w:val="page number"/>
    <w:basedOn w:val="Standaardalinea-lettertype"/>
    <w:rsid w:val="007271E3"/>
  </w:style>
  <w:style w:type="character" w:customStyle="1" w:styleId="Kop1Char">
    <w:name w:val="Kop 1 Char"/>
    <w:link w:val="Kop1"/>
    <w:rsid w:val="00733BC5"/>
    <w:rPr>
      <w:rFonts w:ascii="Verdana" w:hAnsi="Verdana" w:cs="Arial"/>
      <w:b/>
      <w:bCs/>
      <w:kern w:val="32"/>
      <w:sz w:val="18"/>
      <w:szCs w:val="32"/>
    </w:rPr>
  </w:style>
  <w:style w:type="character" w:customStyle="1" w:styleId="Kop3Char">
    <w:name w:val="Kop 3 Char"/>
    <w:link w:val="Kop3"/>
    <w:rsid w:val="00733BC5"/>
    <w:rPr>
      <w:rFonts w:ascii="Verdana" w:hAnsi="Verdana" w:cs="Arial"/>
      <w:b/>
      <w:bCs/>
      <w:iCs/>
      <w:kern w:val="32"/>
      <w:sz w:val="18"/>
      <w:szCs w:val="26"/>
    </w:rPr>
  </w:style>
  <w:style w:type="character" w:styleId="Hyperlink">
    <w:name w:val="Hyperlink"/>
    <w:rsid w:val="00733BC5"/>
    <w:rPr>
      <w:rFonts w:cs="Times New Roman"/>
      <w:color w:val="0000FF"/>
      <w:u w:val="single"/>
    </w:rPr>
  </w:style>
  <w:style w:type="character" w:customStyle="1" w:styleId="Char11">
    <w:name w:val="Char11"/>
    <w:locked/>
    <w:rsid w:val="00BB5597"/>
    <w:rPr>
      <w:rFonts w:ascii="Arial" w:hAnsi="Arial" w:cs="Arial"/>
      <w:b/>
      <w:bCs/>
      <w:kern w:val="32"/>
      <w:sz w:val="32"/>
      <w:szCs w:val="32"/>
    </w:rPr>
  </w:style>
  <w:style w:type="character" w:customStyle="1" w:styleId="Char9">
    <w:name w:val="Char9"/>
    <w:semiHidden/>
    <w:locked/>
    <w:rsid w:val="00BB5597"/>
    <w:rPr>
      <w:rFonts w:ascii="Cambria" w:hAnsi="Cambria" w:cs="Cambria"/>
      <w:b/>
      <w:bCs/>
      <w:sz w:val="26"/>
      <w:szCs w:val="26"/>
    </w:rPr>
  </w:style>
  <w:style w:type="character" w:styleId="Verwijzingopmerking">
    <w:name w:val="annotation reference"/>
    <w:uiPriority w:val="99"/>
    <w:semiHidden/>
    <w:unhideWhenUsed/>
    <w:rsid w:val="00D66B42"/>
    <w:rPr>
      <w:sz w:val="16"/>
      <w:szCs w:val="16"/>
    </w:rPr>
  </w:style>
  <w:style w:type="paragraph" w:styleId="Tekstopmerking">
    <w:name w:val="annotation text"/>
    <w:basedOn w:val="Standaard"/>
    <w:link w:val="TekstopmerkingChar"/>
    <w:uiPriority w:val="99"/>
    <w:unhideWhenUsed/>
    <w:rsid w:val="00D66B42"/>
    <w:rPr>
      <w:sz w:val="20"/>
    </w:rPr>
  </w:style>
  <w:style w:type="character" w:customStyle="1" w:styleId="TekstopmerkingChar">
    <w:name w:val="Tekst opmerking Char"/>
    <w:link w:val="Tekstopmerking"/>
    <w:uiPriority w:val="99"/>
    <w:rsid w:val="00D66B4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D66B42"/>
    <w:rPr>
      <w:b/>
      <w:bCs/>
    </w:rPr>
  </w:style>
  <w:style w:type="character" w:customStyle="1" w:styleId="OnderwerpvanopmerkingChar">
    <w:name w:val="Onderwerp van opmerking Char"/>
    <w:link w:val="Onderwerpvanopmerking"/>
    <w:uiPriority w:val="99"/>
    <w:semiHidden/>
    <w:rsid w:val="00D66B42"/>
    <w:rPr>
      <w:rFonts w:ascii="Verdana" w:hAnsi="Verdana"/>
      <w:b/>
      <w:bCs/>
    </w:rPr>
  </w:style>
  <w:style w:type="paragraph" w:styleId="Plattetekst">
    <w:name w:val="Body Text"/>
    <w:basedOn w:val="Standaard"/>
    <w:link w:val="PlattetekstChar"/>
    <w:unhideWhenUsed/>
    <w:rsid w:val="00F56FEA"/>
    <w:pPr>
      <w:overflowPunct/>
      <w:autoSpaceDE/>
      <w:autoSpaceDN/>
      <w:adjustRightInd/>
      <w:spacing w:before="240" w:after="120" w:line="240" w:lineRule="auto"/>
      <w:textAlignment w:val="auto"/>
    </w:pPr>
    <w:rPr>
      <w:rFonts w:ascii="Arial" w:eastAsia="Calibri" w:hAnsi="Arial" w:cs="Calibri"/>
      <w:sz w:val="20"/>
      <w:szCs w:val="22"/>
      <w:lang w:eastAsia="en-US"/>
    </w:rPr>
  </w:style>
  <w:style w:type="character" w:customStyle="1" w:styleId="PlattetekstChar">
    <w:name w:val="Platte tekst Char"/>
    <w:link w:val="Plattetekst"/>
    <w:rsid w:val="00F56FEA"/>
    <w:rPr>
      <w:rFonts w:ascii="Arial" w:eastAsia="Calibri" w:hAnsi="Arial" w:cs="Calibri"/>
      <w:szCs w:val="22"/>
      <w:lang w:eastAsia="en-US"/>
    </w:rPr>
  </w:style>
  <w:style w:type="character" w:customStyle="1" w:styleId="VoettekstChar">
    <w:name w:val="Voettekst Char"/>
    <w:link w:val="Voettekst"/>
    <w:uiPriority w:val="99"/>
    <w:rsid w:val="00F75848"/>
    <w:rPr>
      <w:rFonts w:ascii="Verdana" w:hAnsi="Verdana"/>
      <w:noProof/>
      <w:sz w:val="13"/>
    </w:rPr>
  </w:style>
  <w:style w:type="paragraph" w:styleId="Revisie">
    <w:name w:val="Revision"/>
    <w:hidden/>
    <w:uiPriority w:val="99"/>
    <w:semiHidden/>
    <w:rsid w:val="00FD572F"/>
    <w:rPr>
      <w:rFonts w:ascii="Verdana" w:hAnsi="Verdana"/>
      <w:sz w:val="18"/>
    </w:rPr>
  </w:style>
  <w:style w:type="character" w:customStyle="1" w:styleId="normaltextrun">
    <w:name w:val="normaltextrun"/>
    <w:basedOn w:val="Standaardalinea-lettertype"/>
    <w:rsid w:val="005C0E46"/>
  </w:style>
  <w:style w:type="character" w:customStyle="1" w:styleId="eop">
    <w:name w:val="eop"/>
    <w:basedOn w:val="Standaardalinea-lettertype"/>
    <w:rsid w:val="005C0E46"/>
  </w:style>
  <w:style w:type="character" w:customStyle="1" w:styleId="Vermelding1">
    <w:name w:val="Vermelding1"/>
    <w:uiPriority w:val="99"/>
    <w:unhideWhenUsed/>
    <w:rsid w:val="001E0ED3"/>
    <w:rPr>
      <w:color w:val="2B579A"/>
      <w:shd w:val="clear" w:color="auto" w:fill="E6E6E6"/>
    </w:rPr>
  </w:style>
  <w:style w:type="paragraph" w:styleId="Lijstalinea">
    <w:name w:val="List Paragraph"/>
    <w:basedOn w:val="Standaard"/>
    <w:uiPriority w:val="34"/>
    <w:qFormat/>
    <w:rsid w:val="00E13F8E"/>
    <w:pPr>
      <w:ind w:left="720"/>
      <w:contextualSpacing/>
    </w:pPr>
  </w:style>
  <w:style w:type="character" w:customStyle="1" w:styleId="Mention1">
    <w:name w:val="Mention1"/>
    <w:uiPriority w:val="99"/>
    <w:unhideWhenUsed/>
    <w:rsid w:val="00E4524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503820">
      <w:bodyDiv w:val="1"/>
      <w:marLeft w:val="0"/>
      <w:marRight w:val="0"/>
      <w:marTop w:val="0"/>
      <w:marBottom w:val="0"/>
      <w:divBdr>
        <w:top w:val="none" w:sz="0" w:space="0" w:color="auto"/>
        <w:left w:val="none" w:sz="0" w:space="0" w:color="auto"/>
        <w:bottom w:val="none" w:sz="0" w:space="0" w:color="auto"/>
        <w:right w:val="none" w:sz="0" w:space="0" w:color="auto"/>
      </w:divBdr>
    </w:div>
    <w:div w:id="380132150">
      <w:bodyDiv w:val="1"/>
      <w:marLeft w:val="0"/>
      <w:marRight w:val="0"/>
      <w:marTop w:val="0"/>
      <w:marBottom w:val="0"/>
      <w:divBdr>
        <w:top w:val="none" w:sz="0" w:space="0" w:color="auto"/>
        <w:left w:val="none" w:sz="0" w:space="0" w:color="auto"/>
        <w:bottom w:val="none" w:sz="0" w:space="0" w:color="auto"/>
        <w:right w:val="none" w:sz="0" w:space="0" w:color="auto"/>
      </w:divBdr>
    </w:div>
    <w:div w:id="192364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O:\rivmstd\word\template\rivm%202011\Bijlage%20RIVM.dot" TargetMode="External"/></Relationships>
</file>

<file path=word/documenttasks/documenttasks1.xml><?xml version="1.0" encoding="utf-8"?>
<t:Tasks xmlns:t="http://schemas.microsoft.com/office/tasks/2019/documenttasks" xmlns:oel="http://schemas.microsoft.com/office/2019/extlst">
  <t:Task id="{EE7CF6A1-8249-420C-9DAC-9698FF7DC689}">
    <t:Anchor>
      <t:Comment id="697909281"/>
    </t:Anchor>
    <t:History>
      <t:Event id="{D1A7428A-B572-4A23-80DD-AFD7B8BCE01D}" time="2024-03-12T08:42:47.614Z">
        <t:Attribution userId="S::anja.dejong@bevolkingsonderzoeknederland.nl::8da3964b-4915-43bc-a5c6-10c800d1cc9b" userProvider="AD" userName="Anja de Jong"/>
        <t:Anchor>
          <t:Comment id="1502379675"/>
        </t:Anchor>
        <t:Create/>
      </t:Event>
      <t:Event id="{3884F931-B772-4CD5-900E-E997FB15CDF6}" time="2024-03-12T08:42:47.614Z">
        <t:Attribution userId="S::anja.dejong@bevolkingsonderzoeknederland.nl::8da3964b-4915-43bc-a5c6-10c800d1cc9b" userProvider="AD" userName="Anja de Jong"/>
        <t:Anchor>
          <t:Comment id="1502379675"/>
        </t:Anchor>
        <t:Assign userId="S::esther.backus@bevolkingsonderzoeknederland.nl::80e417b5-a8d7-4dd9-9d81-116547da4318" userProvider="AD" userName="Esther Backus"/>
      </t:Event>
      <t:Event id="{0F785234-B786-4106-867E-1FA491990E63}" time="2024-03-12T08:42:47.614Z">
        <t:Attribution userId="S::anja.dejong@bevolkingsonderzoeknederland.nl::8da3964b-4915-43bc-a5c6-10c800d1cc9b" userProvider="AD" userName="Anja de Jong"/>
        <t:Anchor>
          <t:Comment id="1502379675"/>
        </t:Anchor>
        <t:SetTitle title="@Esther Backus Er is nog steeds overlap met vraag 2 mbt personele inzet na implementatie. "/>
      </t:Event>
      <t:Event id="{186F69A6-7347-4BD2-92C6-BBA1EF16E40B}" time="2024-03-12T09:28:47.17Z">
        <t:Attribution userId="S::anja.dejong@bevolkingsonderzoeknederland.nl::8da3964b-4915-43bc-a5c6-10c800d1cc9b" userProvider="AD" userName="Anja de Jong"/>
        <t:Anchor>
          <t:Comment id="634523785"/>
        </t:Anchor>
        <t:UnassignAll/>
      </t:Event>
      <t:Event id="{75C0D306-9C27-4E93-B57B-8B9A30E6C17D}" time="2024-03-12T09:28:47.17Z">
        <t:Attribution userId="S::anja.dejong@bevolkingsonderzoeknederland.nl::8da3964b-4915-43bc-a5c6-10c800d1cc9b" userProvider="AD" userName="Anja de Jong"/>
        <t:Anchor>
          <t:Comment id="634523785"/>
        </t:Anchor>
        <t:Assign userId="S::caroline.brandes@bevolkingsonderzoeknederland.nl::6130d4c4-3f50-497b-8944-cfae99451ccb" userProvider="AD" userName="Caroline Brandes"/>
      </t:Event>
    </t:History>
  </t:Task>
  <t:Task id="{79B35B8A-1EBA-4442-A282-C7115EA6B35B}">
    <t:Anchor>
      <t:Comment id="1372942849"/>
    </t:Anchor>
    <t:History>
      <t:Event id="{05D52BE7-FCFF-4E8A-B69A-86CF5DA5EBB1}" time="2024-03-12T08:53:56.05Z">
        <t:Attribution userId="S::anja.dejong@bevolkingsonderzoeknederland.nl::8da3964b-4915-43bc-a5c6-10c800d1cc9b" userProvider="AD" userName="Anja de Jong"/>
        <t:Anchor>
          <t:Comment id="836293163"/>
        </t:Anchor>
        <t:Create/>
      </t:Event>
      <t:Event id="{C84333F4-D40B-43BC-876F-AB9A4F62FAD2}" time="2024-03-12T08:53:56.05Z">
        <t:Attribution userId="S::anja.dejong@bevolkingsonderzoeknederland.nl::8da3964b-4915-43bc-a5c6-10c800d1cc9b" userProvider="AD" userName="Anja de Jong"/>
        <t:Anchor>
          <t:Comment id="836293163"/>
        </t:Anchor>
        <t:Assign userId="S::caroline.brandes@bevolkingsonderzoeknederland.nl::6130d4c4-3f50-497b-8944-cfae99451ccb" userProvider="AD" userName="Caroline Brandes"/>
      </t:Event>
      <t:Event id="{7974460F-5F7A-499A-9CCA-613D66040E1D}" time="2024-03-12T08:53:56.05Z">
        <t:Attribution userId="S::anja.dejong@bevolkingsonderzoeknederland.nl::8da3964b-4915-43bc-a5c6-10c800d1cc9b" userProvider="AD" userName="Anja de Jong"/>
        <t:Anchor>
          <t:Comment id="836293163"/>
        </t:Anchor>
        <t:SetTitle title="@Caroline Brandes ja vraag is helder en relevant. Een lab kan besluiten om wel in te schrijven als er mogelijkheden/openingen zijn om op de door BVO geleverde apparatuur ook een andere test ook mogen analyseren (bijv STAR SHL heeft nu ook een eiken…"/>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7EC6B64721F449AABF1C8122FF8295" ma:contentTypeVersion="15" ma:contentTypeDescription="Create a new document." ma:contentTypeScope="" ma:versionID="3e703c42706ae1136b7ee16f13676fff">
  <xsd:schema xmlns:xsd="http://www.w3.org/2001/XMLSchema" xmlns:xs="http://www.w3.org/2001/XMLSchema" xmlns:p="http://schemas.microsoft.com/office/2006/metadata/properties" xmlns:ns2="ac6aab74-9741-43c4-9755-59efe74ae283" xmlns:ns3="d4adaf64-382a-4b11-a956-3b1ed0e3d90f" targetNamespace="http://schemas.microsoft.com/office/2006/metadata/properties" ma:root="true" ma:fieldsID="368040f550b6bc14df807a725d77ba29" ns2:_="" ns3:_="">
    <xsd:import namespace="ac6aab74-9741-43c4-9755-59efe74ae283"/>
    <xsd:import namespace="d4adaf64-382a-4b11-a956-3b1ed0e3d9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aab74-9741-43c4-9755-59efe74ae2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5b4ac6-ae1e-4ac0-975c-2b4d05d82f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daf64-382a-4b11-a956-3b1ed0e3d9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566ebbd-d01c-49ff-8421-e3d4dde64b82}" ma:internalName="TaxCatchAll" ma:showField="CatchAllData" ma:web="d4adaf64-382a-4b11-a956-3b1ed0e3d9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4adaf64-382a-4b11-a956-3b1ed0e3d90f" xsi:nil="true"/>
    <lcf76f155ced4ddcb4097134ff3c332f xmlns="ac6aab74-9741-43c4-9755-59efe74ae28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C116C-76C9-455C-92BE-CBF6CEF23EDC}">
  <ds:schemaRefs>
    <ds:schemaRef ds:uri="http://schemas.microsoft.com/sharepoint/v3/contenttype/forms"/>
  </ds:schemaRefs>
</ds:datastoreItem>
</file>

<file path=customXml/itemProps2.xml><?xml version="1.0" encoding="utf-8"?>
<ds:datastoreItem xmlns:ds="http://schemas.openxmlformats.org/officeDocument/2006/customXml" ds:itemID="{06F35314-2870-4B8D-8A0F-528D15AB2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6aab74-9741-43c4-9755-59efe74ae283"/>
    <ds:schemaRef ds:uri="d4adaf64-382a-4b11-a956-3b1ed0e3d9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86207E-13D8-419C-9BA5-3A6C15C56C40}">
  <ds:schemaRefs>
    <ds:schemaRef ds:uri="http://purl.org/dc/dcmitype/"/>
    <ds:schemaRef ds:uri="http://schemas.openxmlformats.org/package/2006/metadata/core-properties"/>
    <ds:schemaRef ds:uri="http://purl.org/dc/elements/1.1/"/>
    <ds:schemaRef ds:uri="http://schemas.microsoft.com/office/2006/metadata/properties"/>
    <ds:schemaRef ds:uri="d4adaf64-382a-4b11-a956-3b1ed0e3d90f"/>
    <ds:schemaRef ds:uri="ac6aab74-9741-43c4-9755-59efe74ae283"/>
    <ds:schemaRef ds:uri="http://schemas.microsoft.com/office/2006/documentManagement/typ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CD40FC03-EBD1-46B2-9552-0B872F987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RIVM.dot</Template>
  <TotalTime>8</TotalTime>
  <Pages>4</Pages>
  <Words>1096</Words>
  <Characters>7024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RIVM</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schijndel</dc:creator>
  <cp:keywords/>
  <cp:lastModifiedBy>Esther Backus-Willems</cp:lastModifiedBy>
  <cp:revision>13</cp:revision>
  <cp:lastPrinted>2010-10-14T04:22:00Z</cp:lastPrinted>
  <dcterms:created xsi:type="dcterms:W3CDTF">2024-03-14T14:02:00Z</dcterms:created>
  <dcterms:modified xsi:type="dcterms:W3CDTF">2024-03-26T15:41:00Z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ieuw">
    <vt:lpwstr>gevuld</vt:lpwstr>
  </property>
  <property fmtid="{D5CDD505-2E9C-101B-9397-08002B2CF9AE}" pid="3" name="datum">
    <vt:lpwstr>2012</vt:lpwstr>
  </property>
  <property fmtid="{D5CDD505-2E9C-101B-9397-08002B2CF9AE}" pid="4" name="afzendadres">
    <vt:lpwstr>RIVM</vt:lpwstr>
  </property>
  <property fmtid="{D5CDD505-2E9C-101B-9397-08002B2CF9AE}" pid="5" name="contactpersoon">
    <vt:lpwstr>Wendy van Schijndel</vt:lpwstr>
  </property>
  <property fmtid="{D5CDD505-2E9C-101B-9397-08002B2CF9AE}" pid="6" name="titel">
    <vt:lpwstr>Vragenlijst m.b.t. marktconsultatie</vt:lpwstr>
  </property>
  <property fmtid="{D5CDD505-2E9C-101B-9397-08002B2CF9AE}" pid="7" name="subtitel">
    <vt:lpwstr>iFBOT</vt:lpwstr>
  </property>
  <property fmtid="{D5CDD505-2E9C-101B-9397-08002B2CF9AE}" pid="8" name="bijlage_nummer">
    <vt:lpwstr>3.0</vt:lpwstr>
  </property>
  <property fmtid="{D5CDD505-2E9C-101B-9397-08002B2CF9AE}" pid="9" name="horend_bij">
    <vt:lpwstr>Marktconsultatie document</vt:lpwstr>
  </property>
  <property fmtid="{D5CDD505-2E9C-101B-9397-08002B2CF9AE}" pid="10" name="referentie">
    <vt:lpwstr>RIVM13012012</vt:lpwstr>
  </property>
  <property fmtid="{D5CDD505-2E9C-101B-9397-08002B2CF9AE}" pid="11" name="MSIP_Label_defa4170-0d19-0005-0004-bc88714345d2_Enabled">
    <vt:lpwstr>true</vt:lpwstr>
  </property>
  <property fmtid="{D5CDD505-2E9C-101B-9397-08002B2CF9AE}" pid="12" name="MSIP_Label_defa4170-0d19-0005-0004-bc88714345d2_SetDate">
    <vt:lpwstr>2023-07-25T11:35:54Z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51a3a43b-4d2b-44fc-83a7-3fc90b975e2a</vt:lpwstr>
  </property>
  <property fmtid="{D5CDD505-2E9C-101B-9397-08002B2CF9AE}" pid="16" name="MSIP_Label_defa4170-0d19-0005-0004-bc88714345d2_ActionId">
    <vt:lpwstr>d09cd2d5-4398-4b59-b62e-3c7bbaa13aa3</vt:lpwstr>
  </property>
  <property fmtid="{D5CDD505-2E9C-101B-9397-08002B2CF9AE}" pid="17" name="MSIP_Label_defa4170-0d19-0005-0004-bc88714345d2_ContentBits">
    <vt:lpwstr>0</vt:lpwstr>
  </property>
  <property fmtid="{D5CDD505-2E9C-101B-9397-08002B2CF9AE}" pid="18" name="MediaServiceImageTags">
    <vt:lpwstr/>
  </property>
  <property fmtid="{D5CDD505-2E9C-101B-9397-08002B2CF9AE}" pid="19" name="ContentTypeId">
    <vt:lpwstr>0x0101005E7EC6B64721F449AABF1C8122FF8295</vt:lpwstr>
  </property>
</Properties>
</file>