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DB410" w14:textId="16441153" w:rsidR="00BD6160" w:rsidRPr="00210A9B" w:rsidRDefault="00302191" w:rsidP="00C438F2">
      <w:pPr>
        <w:keepNext/>
        <w:widowControl w:val="0"/>
        <w:spacing w:before="240" w:after="60" w:line="320" w:lineRule="atLeast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7 Invulblad </w:t>
      </w:r>
      <w:r w:rsidR="00BD6160"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Referentie</w:t>
      </w:r>
      <w:r w:rsidR="00432D6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Hulp </w:t>
      </w:r>
      <w:r w:rsidR="00F10EB0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bij het huishouden gemeente Heusden</w:t>
      </w:r>
      <w:r w:rsidR="00432D6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202</w:t>
      </w:r>
      <w:r w:rsidR="00861662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2</w:t>
      </w:r>
    </w:p>
    <w:p w14:paraId="4FE18215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19484948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Inschrijver dient onderstaand model </w:t>
      </w:r>
      <w:r w:rsidR="00C438F2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en certificaat </w:t>
      </w: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te gebruiken voor het aanleveren van de referenties. </w:t>
      </w:r>
    </w:p>
    <w:p w14:paraId="053006FB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pPr w:leftFromText="141" w:rightFromText="141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75090" w:rsidRPr="000A630F" w14:paraId="74FC0486" w14:textId="77777777" w:rsidTr="00275090">
        <w:tc>
          <w:tcPr>
            <w:tcW w:w="4606" w:type="dxa"/>
          </w:tcPr>
          <w:p w14:paraId="1E888B06" w14:textId="77777777" w:rsidR="00275090" w:rsidRPr="000A630F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</w:pPr>
            <w:r w:rsidRPr="000A630F"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  <w:t xml:space="preserve">Omschrijving </w:t>
            </w:r>
          </w:p>
        </w:tc>
        <w:tc>
          <w:tcPr>
            <w:tcW w:w="4606" w:type="dxa"/>
          </w:tcPr>
          <w:p w14:paraId="774A35B9" w14:textId="77777777" w:rsidR="00275090" w:rsidRPr="000A630F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</w:pPr>
            <w:r w:rsidRPr="000A630F"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  <w:t>Gegevens referent</w:t>
            </w:r>
          </w:p>
        </w:tc>
      </w:tr>
      <w:tr w:rsidR="00275090" w:rsidRPr="00210A9B" w14:paraId="651426AD" w14:textId="77777777" w:rsidTr="00275090">
        <w:tc>
          <w:tcPr>
            <w:tcW w:w="4606" w:type="dxa"/>
          </w:tcPr>
          <w:p w14:paraId="03466E83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referentiegemeente</w:t>
            </w:r>
          </w:p>
        </w:tc>
        <w:tc>
          <w:tcPr>
            <w:tcW w:w="4606" w:type="dxa"/>
          </w:tcPr>
          <w:p w14:paraId="400A455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02BA411B" w14:textId="77777777" w:rsidTr="00275090">
        <w:tc>
          <w:tcPr>
            <w:tcW w:w="4606" w:type="dxa"/>
          </w:tcPr>
          <w:p w14:paraId="511CB189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Staat + huisnummer</w:t>
            </w:r>
          </w:p>
          <w:p w14:paraId="54D3A3D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6407AF7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1303789" w14:textId="77777777" w:rsidTr="00275090">
        <w:tc>
          <w:tcPr>
            <w:tcW w:w="4606" w:type="dxa"/>
          </w:tcPr>
          <w:p w14:paraId="3E606773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Postcode + plaats </w:t>
            </w:r>
          </w:p>
          <w:p w14:paraId="136D7AED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A119FE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0C99E7F5" w14:textId="77777777" w:rsidTr="00275090">
        <w:tc>
          <w:tcPr>
            <w:tcW w:w="4606" w:type="dxa"/>
          </w:tcPr>
          <w:p w14:paraId="71CF5BB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3AFE1FE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21A78D2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5FA25D6B" w14:textId="77777777" w:rsidTr="00275090">
        <w:tc>
          <w:tcPr>
            <w:tcW w:w="4606" w:type="dxa"/>
          </w:tcPr>
          <w:p w14:paraId="0764696A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322CBEF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79A6805C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39754F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60EE7385" w14:textId="77777777" w:rsidTr="00275090">
        <w:tc>
          <w:tcPr>
            <w:tcW w:w="4606" w:type="dxa"/>
          </w:tcPr>
          <w:p w14:paraId="72E6B0BA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Mail adres contactpersoon</w:t>
            </w:r>
          </w:p>
        </w:tc>
        <w:tc>
          <w:tcPr>
            <w:tcW w:w="4606" w:type="dxa"/>
          </w:tcPr>
          <w:p w14:paraId="1716CE2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A7ACEBC" w14:textId="77777777" w:rsidTr="00275090">
        <w:tc>
          <w:tcPr>
            <w:tcW w:w="4606" w:type="dxa"/>
          </w:tcPr>
          <w:p w14:paraId="36D2A39D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49DB7FE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contract 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inschrijver met referentie gemeente  </w:t>
            </w:r>
          </w:p>
        </w:tc>
        <w:tc>
          <w:tcPr>
            <w:tcW w:w="4606" w:type="dxa"/>
          </w:tcPr>
          <w:p w14:paraId="04C6676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6900ACFD" w14:textId="77777777" w:rsidTr="00275090">
        <w:tc>
          <w:tcPr>
            <w:tcW w:w="4606" w:type="dxa"/>
          </w:tcPr>
          <w:p w14:paraId="6459F217" w14:textId="1319AF8E" w:rsidR="00275090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Kerncompetentie: Voldoende ervaring in het uitvoeren van Hulp 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bij het huishouden </w:t>
            </w: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aan particuliere personen zoals bedoeld in deze aanbesteding.</w:t>
            </w:r>
          </w:p>
          <w:p w14:paraId="69A9367E" w14:textId="77777777" w:rsidR="00275090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</w:p>
          <w:p w14:paraId="1B9C6D52" w14:textId="1352467E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Referentie eis: 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bij ten minste 30 cliënten  Wmo </w:t>
            </w:r>
            <w:r w:rsidR="00861662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Hulp bij het huishouden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hebben </w:t>
            </w: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verzorgd bij één of meerdere opdrachtgevers binnen 12 maanden.</w:t>
            </w:r>
          </w:p>
          <w:p w14:paraId="5B1AABB1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lang w:eastAsia="nl-NL"/>
              </w:rPr>
            </w:pPr>
          </w:p>
          <w:p w14:paraId="29399B64" w14:textId="5040DE73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Dit dient u aan te tonen door middel van één of meerdere referenties waaruit blijkt d</w:t>
            </w:r>
            <w:r w:rsidR="00F10EB0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at u in de periode van 1 juni 2020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tot de datum van inschrijving (in 12 aaneengesloten maanden)</w:t>
            </w:r>
            <w:r w:rsidR="00F10EB0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bij ten minste 30 cliënten 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Wmo </w:t>
            </w:r>
            <w:r w:rsidR="00861662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Hulp bij het huishouden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heeft verzorgd</w:t>
            </w:r>
            <w:r w:rsidR="00861662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.</w:t>
            </w:r>
            <w:bookmarkStart w:id="0" w:name="_GoBack"/>
            <w:bookmarkEnd w:id="0"/>
          </w:p>
          <w:p w14:paraId="03C9C134" w14:textId="421FC051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E05A10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BF71F00" w14:textId="77777777" w:rsidTr="00275090">
        <w:tc>
          <w:tcPr>
            <w:tcW w:w="4606" w:type="dxa"/>
          </w:tcPr>
          <w:p w14:paraId="59F95F84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4ED2439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7377BC43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537E5052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2FDC4EE7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31CBCA16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7214837C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8050F8E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532767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4909F995" w14:textId="15381D29" w:rsidR="00F91A8A" w:rsidRPr="00FA2526" w:rsidRDefault="00F91A8A" w:rsidP="00FA2526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sectPr w:rsidR="00F91A8A" w:rsidRPr="00FA2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B2965" w14:textId="77777777" w:rsidR="00D64346" w:rsidRDefault="00D64346" w:rsidP="00F91A8A">
      <w:pPr>
        <w:spacing w:line="240" w:lineRule="auto"/>
      </w:pPr>
      <w:r>
        <w:separator/>
      </w:r>
    </w:p>
  </w:endnote>
  <w:endnote w:type="continuationSeparator" w:id="0">
    <w:p w14:paraId="12BB94CF" w14:textId="77777777" w:rsidR="00D64346" w:rsidRDefault="00D64346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DE08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7D38D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EEAAC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5068E" w14:textId="77777777" w:rsidR="00D64346" w:rsidRDefault="00D64346" w:rsidP="00F91A8A">
      <w:pPr>
        <w:spacing w:line="240" w:lineRule="auto"/>
      </w:pPr>
      <w:r>
        <w:separator/>
      </w:r>
    </w:p>
  </w:footnote>
  <w:footnote w:type="continuationSeparator" w:id="0">
    <w:p w14:paraId="5FDB335B" w14:textId="77777777" w:rsidR="00D64346" w:rsidRDefault="00D64346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95145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D3034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78BAF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76652"/>
    <w:multiLevelType w:val="hybridMultilevel"/>
    <w:tmpl w:val="1B5621A6"/>
    <w:lvl w:ilvl="0" w:tplc="F7AC22F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03993"/>
    <w:multiLevelType w:val="hybridMultilevel"/>
    <w:tmpl w:val="31E68C88"/>
    <w:lvl w:ilvl="0" w:tplc="7F46006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A0"/>
    <w:rsid w:val="00011FCB"/>
    <w:rsid w:val="000A630F"/>
    <w:rsid w:val="000E1A95"/>
    <w:rsid w:val="000E27D1"/>
    <w:rsid w:val="00183BFF"/>
    <w:rsid w:val="00186254"/>
    <w:rsid w:val="00201824"/>
    <w:rsid w:val="00264BA9"/>
    <w:rsid w:val="00275090"/>
    <w:rsid w:val="002C46C4"/>
    <w:rsid w:val="00302191"/>
    <w:rsid w:val="00375AB2"/>
    <w:rsid w:val="003A3D98"/>
    <w:rsid w:val="00432D6B"/>
    <w:rsid w:val="004A0A15"/>
    <w:rsid w:val="004E0249"/>
    <w:rsid w:val="005355A5"/>
    <w:rsid w:val="006057A0"/>
    <w:rsid w:val="0063599E"/>
    <w:rsid w:val="00747D8B"/>
    <w:rsid w:val="007508EF"/>
    <w:rsid w:val="007D034A"/>
    <w:rsid w:val="00833746"/>
    <w:rsid w:val="0084738C"/>
    <w:rsid w:val="008612BC"/>
    <w:rsid w:val="00861662"/>
    <w:rsid w:val="008B4F42"/>
    <w:rsid w:val="008C06D2"/>
    <w:rsid w:val="008C7479"/>
    <w:rsid w:val="00A9425F"/>
    <w:rsid w:val="00B32217"/>
    <w:rsid w:val="00BA096A"/>
    <w:rsid w:val="00BA1B56"/>
    <w:rsid w:val="00BD388F"/>
    <w:rsid w:val="00BD6160"/>
    <w:rsid w:val="00C438F2"/>
    <w:rsid w:val="00C4694D"/>
    <w:rsid w:val="00CB3805"/>
    <w:rsid w:val="00D15BD7"/>
    <w:rsid w:val="00D64346"/>
    <w:rsid w:val="00D84F11"/>
    <w:rsid w:val="00E72655"/>
    <w:rsid w:val="00F05018"/>
    <w:rsid w:val="00F10EB0"/>
    <w:rsid w:val="00F52531"/>
    <w:rsid w:val="00F8328B"/>
    <w:rsid w:val="00F91A8A"/>
    <w:rsid w:val="00FA252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7152"/>
  <w15:docId w15:val="{67AFF16C-68F9-4AA9-BA4F-AF33FDD9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2D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D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25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5253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75A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5AB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5A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5A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5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OLST\AppData\Local\Microsoft\Windows\Temporary%20Internet%20Files\Content.Outlook\WS779517\Model%20Referentie%20S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Referentie SB</Template>
  <TotalTime>6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Boland, Stefanie</dc:creator>
  <cp:lastModifiedBy>Debby Bruurmijn</cp:lastModifiedBy>
  <cp:revision>4</cp:revision>
  <dcterms:created xsi:type="dcterms:W3CDTF">2021-06-03T12:10:00Z</dcterms:created>
  <dcterms:modified xsi:type="dcterms:W3CDTF">2021-06-14T12:56:00Z</dcterms:modified>
</cp:coreProperties>
</file>