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B90C1" w14:textId="09D128EA" w:rsidR="00C24BCF" w:rsidRDefault="00991926" w:rsidP="00C24BCF">
      <w:pPr>
        <w:pStyle w:val="RapportTitel"/>
        <w:rPr>
          <w:color w:val="auto"/>
        </w:rPr>
      </w:pPr>
      <w:r>
        <w:rPr>
          <w:color w:val="auto"/>
        </w:rPr>
        <w:t xml:space="preserve">Bijlage </w:t>
      </w:r>
      <w:r w:rsidR="00DC2C5E">
        <w:rPr>
          <w:color w:val="auto"/>
        </w:rPr>
        <w:t>Referentieformulier</w:t>
      </w:r>
    </w:p>
    <w:p w14:paraId="20B10F0B" w14:textId="28103CD3" w:rsidR="001E0C0A" w:rsidRPr="00F67DC0" w:rsidRDefault="001E0C0A" w:rsidP="4DB3857F">
      <w:pPr>
        <w:pStyle w:val="Voettekst"/>
        <w:rPr>
          <w:rFonts w:ascii="Rockwell" w:hAnsi="Rockwell"/>
          <w:i/>
          <w:iCs/>
          <w:vanish/>
          <w:sz w:val="16"/>
          <w:szCs w:val="16"/>
        </w:rPr>
      </w:pPr>
      <w:bookmarkStart w:id="0" w:name="_Hlk59019676"/>
      <w:r w:rsidRPr="00F67DC0">
        <w:rPr>
          <w:rFonts w:ascii="Rockwell" w:hAnsi="Rockwell"/>
          <w:i/>
          <w:iCs/>
          <w:vanish/>
          <w:sz w:val="16"/>
          <w:szCs w:val="16"/>
        </w:rPr>
        <w:t>Versie 202</w:t>
      </w:r>
      <w:r w:rsidR="2AC50A00" w:rsidRPr="00F67DC0">
        <w:rPr>
          <w:rFonts w:ascii="Rockwell" w:hAnsi="Rockwell"/>
          <w:i/>
          <w:iCs/>
          <w:vanish/>
          <w:sz w:val="16"/>
          <w:szCs w:val="16"/>
        </w:rPr>
        <w:t>306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04EAECE9" w14:textId="78648C84" w:rsidR="002C3234" w:rsidRDefault="002C3234" w:rsidP="006C4860">
      <w:pPr>
        <w:rPr>
          <w:rFonts w:eastAsia="Arial" w:cs="Arial"/>
          <w:color w:val="000000" w:themeColor="text1"/>
          <w:szCs w:val="20"/>
        </w:rPr>
      </w:pPr>
      <w:r>
        <w:t xml:space="preserve">Deze bijlage maakt onderdeel uit van de </w:t>
      </w:r>
      <w:r w:rsidR="53EBF2A6" w:rsidRPr="57CF211D">
        <w:rPr>
          <w:rFonts w:eastAsia="Arial" w:cs="Arial"/>
          <w:color w:val="000000" w:themeColor="text1"/>
          <w:sz w:val="19"/>
          <w:szCs w:val="19"/>
        </w:rPr>
        <w:t xml:space="preserve"> </w:t>
      </w:r>
      <w:r w:rsidR="53EBF2A6" w:rsidRPr="57CF211D">
        <w:rPr>
          <w:rFonts w:eastAsia="Arial" w:cs="Arial"/>
          <w:color w:val="000000" w:themeColor="text1"/>
          <w:szCs w:val="20"/>
        </w:rPr>
        <w:t xml:space="preserve">van de aanbestedingsstukken voor de aanbesteding </w:t>
      </w:r>
      <w:r w:rsidR="006C4860">
        <w:rPr>
          <w:rFonts w:eastAsia="Arial" w:cs="Arial"/>
          <w:color w:val="000000" w:themeColor="text1"/>
          <w:szCs w:val="20"/>
        </w:rPr>
        <w:t>‘</w:t>
      </w:r>
      <w:r w:rsidR="00F67DC0">
        <w:rPr>
          <w:rFonts w:eastAsia="Arial" w:cs="Arial"/>
          <w:color w:val="000000" w:themeColor="text1"/>
          <w:szCs w:val="20"/>
        </w:rPr>
        <w:t>Maaien bloemrijk gras en sportveldonderhoud 2024-2029</w:t>
      </w:r>
      <w:r w:rsidR="006C4860">
        <w:rPr>
          <w:rFonts w:eastAsia="Arial" w:cs="Arial"/>
          <w:color w:val="000000" w:themeColor="text1"/>
          <w:szCs w:val="20"/>
        </w:rPr>
        <w:t>’</w:t>
      </w:r>
      <w:r w:rsidR="00146B60">
        <w:rPr>
          <w:rFonts w:eastAsia="Arial" w:cs="Arial"/>
          <w:color w:val="000000" w:themeColor="text1"/>
          <w:szCs w:val="20"/>
        </w:rPr>
        <w:t>, zaaknummer 2056565 en</w:t>
      </w:r>
      <w:r w:rsidR="006D22E5">
        <w:rPr>
          <w:rFonts w:eastAsia="Arial" w:cs="Arial"/>
          <w:color w:val="000000" w:themeColor="text1"/>
          <w:szCs w:val="20"/>
        </w:rPr>
        <w:t xml:space="preserve"> met TenderNed-kenmerk </w:t>
      </w:r>
      <w:r w:rsidR="00146B60">
        <w:rPr>
          <w:rFonts w:eastAsia="Arial" w:cs="Arial"/>
          <w:color w:val="000000" w:themeColor="text1"/>
          <w:szCs w:val="20"/>
        </w:rPr>
        <w:t>436999</w:t>
      </w:r>
      <w:r w:rsidR="006D22E5">
        <w:rPr>
          <w:rFonts w:eastAsia="Arial" w:cs="Arial"/>
          <w:color w:val="000000" w:themeColor="text1"/>
          <w:szCs w:val="20"/>
        </w:rPr>
        <w:t>.</w:t>
      </w:r>
    </w:p>
    <w:p w14:paraId="3F1AE112" w14:textId="77777777" w:rsidR="006D22E5" w:rsidRDefault="006D22E5" w:rsidP="006C4860">
      <w:pPr>
        <w:rPr>
          <w:rFonts w:eastAsia="Arial" w:cs="Arial"/>
          <w:szCs w:val="20"/>
        </w:rPr>
      </w:pPr>
    </w:p>
    <w:p w14:paraId="6280F267" w14:textId="6B9BD7D1" w:rsidR="007C6965" w:rsidRPr="000F79A0" w:rsidRDefault="007C6965" w:rsidP="007C6965">
      <w:pPr>
        <w:rPr>
          <w:b/>
          <w:bCs/>
        </w:rPr>
      </w:pPr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 xml:space="preserve">t referentieformulier. </w:t>
      </w:r>
      <w:r w:rsidRPr="000F79A0">
        <w:rPr>
          <w:b/>
          <w:bCs/>
          <w:szCs w:val="20"/>
        </w:rPr>
        <w:t>Gebrui</w:t>
      </w:r>
      <w:r w:rsidRPr="000F79A0">
        <w:rPr>
          <w:b/>
          <w:bCs/>
        </w:rPr>
        <w:t xml:space="preserve">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000F79A0">
        <w:trPr>
          <w:hidden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3A527" w14:textId="34211ABA" w:rsidR="00972667" w:rsidRPr="001158A4" w:rsidRDefault="003D0285" w:rsidP="00972667">
            <w:pPr>
              <w:pStyle w:val="Tabeltekst"/>
              <w:jc w:val="right"/>
              <w:rPr>
                <w:vanish/>
                <w:sz w:val="20"/>
                <w:szCs w:val="20"/>
              </w:rPr>
            </w:pPr>
            <w:r w:rsidRPr="001158A4">
              <w:rPr>
                <w:vanish/>
                <w:sz w:val="20"/>
                <w:szCs w:val="20"/>
              </w:rPr>
              <w:t xml:space="preserve">Kruis aan voor welk perceel u een referentie </w:t>
            </w:r>
          </w:p>
          <w:p w14:paraId="168A5ACF" w14:textId="00398443" w:rsidR="007C6965" w:rsidRPr="00F67DC0" w:rsidRDefault="00597312" w:rsidP="007C6965">
            <w:pPr>
              <w:pStyle w:val="Tabelteks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1275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Perceel 1 ‘Maaien van bloemrijk gras’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734D" w14:textId="5C44111A" w:rsidR="003D0285" w:rsidRPr="001158A4" w:rsidRDefault="003D0285" w:rsidP="007C6965">
            <w:pPr>
              <w:pStyle w:val="Tabeltekst"/>
              <w:rPr>
                <w:vanish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1158A4">
              <w:rPr>
                <w:vanish/>
                <w:sz w:val="20"/>
                <w:szCs w:val="20"/>
              </w:rPr>
              <w:t>indient</w:t>
            </w:r>
          </w:p>
          <w:p w14:paraId="54CA6D5F" w14:textId="1756A86F" w:rsidR="007C6965" w:rsidRPr="00860B26" w:rsidRDefault="00860B26" w:rsidP="007C6965">
            <w:pPr>
              <w:pStyle w:val="Tabelteks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9040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60B2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Perceel </w:t>
            </w:r>
            <w:r w:rsidR="00E57D19">
              <w:rPr>
                <w:sz w:val="20"/>
                <w:szCs w:val="20"/>
              </w:rPr>
              <w:t>2 ‘Sportveldonderhoud’</w:t>
            </w:r>
          </w:p>
        </w:tc>
      </w:tr>
      <w:tr w:rsidR="00597312" w:rsidRPr="00201D48" w14:paraId="420AE4D9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F3CFBC7" w14:textId="57DC5593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93E6D3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  <w:highlight w:val="yellow"/>
              </w:rPr>
            </w:pPr>
          </w:p>
        </w:tc>
      </w:tr>
      <w:tr w:rsidR="003D0285" w:rsidRPr="00201D48" w14:paraId="1169CB5A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BAAE" w14:textId="4B1D09DC" w:rsidR="003D0285" w:rsidRPr="00F67DC0" w:rsidRDefault="003D0285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6A38" w14:textId="77777777" w:rsidR="003D0285" w:rsidRPr="00F67DC0" w:rsidRDefault="003D0285" w:rsidP="00597312">
            <w:pPr>
              <w:pStyle w:val="Tabeltekst"/>
              <w:rPr>
                <w:sz w:val="20"/>
                <w:szCs w:val="20"/>
                <w:highlight w:val="yellow"/>
              </w:rPr>
            </w:pPr>
          </w:p>
        </w:tc>
      </w:tr>
      <w:tr w:rsidR="00597312" w:rsidRPr="00201D48" w14:paraId="5FC0D618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F372" w14:textId="7A18955D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0C12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5E4E876F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1E7A" w14:textId="1C270A2C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F07C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11BA7323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577B" w14:textId="2A89B9F3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E971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7AE13BEF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F2E5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2D29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62B3B4A0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AD07" w14:textId="6ACB426F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Omschrijving van de opdracht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C872" w14:textId="66554579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7DE0CC67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AA39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 xml:space="preserve">Opdracht uitgevoerd in combinatie? </w:t>
            </w:r>
          </w:p>
          <w:p w14:paraId="348E8740" w14:textId="21296A5E" w:rsidR="00597312" w:rsidRPr="00F67DC0" w:rsidRDefault="00597312" w:rsidP="00597312">
            <w:pPr>
              <w:pStyle w:val="Tabeltek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Zo ja, benoem welke 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7E30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57D96E98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0B35" w14:textId="206E769B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Omvang van de opdracht</w:t>
            </w:r>
          </w:p>
          <w:p w14:paraId="4C772B81" w14:textId="2E547561" w:rsidR="00597312" w:rsidRPr="00F67DC0" w:rsidRDefault="00597312" w:rsidP="00597312">
            <w:pPr>
              <w:pStyle w:val="Opsomteken1"/>
              <w:rPr>
                <w:szCs w:val="20"/>
              </w:rPr>
            </w:pPr>
            <w:r w:rsidRPr="00F67DC0">
              <w:rPr>
                <w:szCs w:val="20"/>
              </w:rPr>
              <w:t>Als u gebruik maakt van een nog niet (geheel) afgeronde opdracht mogen alleen de werkelijk behaalde resultaten van de lopende overeenkomst worden opgegeven.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DA25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2A390512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F878" w14:textId="2AAD49A1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BA67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29F5AB5D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1645" w14:textId="5CCDD951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Startdatum opdracht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41CA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64E73962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43D3" w14:textId="1A39EB53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 xml:space="preserve">Einddatum opdracht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D70E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0FF07B6E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0620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B916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5DFBB1BC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D73D" w14:textId="70B4182B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Naam Inschrijver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000D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23CC92C0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85D0" w14:textId="6830C56B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4B03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204B54AF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DD31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570D" w14:textId="77777777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</w:p>
        </w:tc>
      </w:tr>
      <w:tr w:rsidR="00597312" w:rsidRPr="00201D48" w14:paraId="6FDD4E11" w14:textId="77777777" w:rsidTr="000F79A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FEBD" w14:textId="6DE02A4A" w:rsidR="00597312" w:rsidRPr="00F67DC0" w:rsidRDefault="00597312" w:rsidP="00597312">
            <w:pPr>
              <w:pStyle w:val="Tabeltekst"/>
              <w:rPr>
                <w:rStyle w:val="Voetnootmarkering"/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Tevredenheidsverklaring toegevoegd? 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4B2A" w14:textId="2D4D1221" w:rsidR="00597312" w:rsidRPr="00F67DC0" w:rsidRDefault="00597312" w:rsidP="00597312">
            <w:pPr>
              <w:pStyle w:val="Tabeltekst"/>
              <w:rPr>
                <w:sz w:val="20"/>
                <w:szCs w:val="20"/>
              </w:rPr>
            </w:pPr>
            <w:r w:rsidRPr="00F67DC0">
              <w:rPr>
                <w:sz w:val="20"/>
                <w:szCs w:val="20"/>
              </w:rP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16495" w14:textId="77777777" w:rsidR="00B64124" w:rsidRDefault="00B64124" w:rsidP="00C13F97">
      <w:pPr>
        <w:spacing w:line="240" w:lineRule="auto"/>
      </w:pPr>
      <w:r>
        <w:separator/>
      </w:r>
    </w:p>
  </w:endnote>
  <w:endnote w:type="continuationSeparator" w:id="0">
    <w:p w14:paraId="5727D169" w14:textId="77777777" w:rsidR="00B64124" w:rsidRDefault="00B64124" w:rsidP="00C13F97">
      <w:pPr>
        <w:spacing w:line="240" w:lineRule="auto"/>
      </w:pPr>
      <w:r>
        <w:continuationSeparator/>
      </w:r>
    </w:p>
  </w:endnote>
  <w:endnote w:type="continuationNotice" w:id="1">
    <w:p w14:paraId="757C4CA1" w14:textId="77777777" w:rsidR="00B64124" w:rsidRDefault="00B6412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000000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000000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1315D917" w:rsidR="00B03A4C" w:rsidRPr="00BC115D" w:rsidRDefault="00000000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1158A4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33F4E" w14:textId="77777777" w:rsidR="00B64124" w:rsidRDefault="00B64124" w:rsidP="00C13F97">
      <w:pPr>
        <w:spacing w:line="240" w:lineRule="auto"/>
      </w:pPr>
      <w:r>
        <w:separator/>
      </w:r>
    </w:p>
  </w:footnote>
  <w:footnote w:type="continuationSeparator" w:id="0">
    <w:p w14:paraId="59338EA3" w14:textId="77777777" w:rsidR="00B64124" w:rsidRDefault="00B64124" w:rsidP="00C13F97">
      <w:pPr>
        <w:spacing w:line="240" w:lineRule="auto"/>
      </w:pPr>
      <w:r>
        <w:continuationSeparator/>
      </w:r>
    </w:p>
  </w:footnote>
  <w:footnote w:type="continuationNotice" w:id="1">
    <w:p w14:paraId="0BE16ED9" w14:textId="77777777" w:rsidR="00B64124" w:rsidRDefault="00B6412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B0456"/>
    <w:rsid w:val="000B0D35"/>
    <w:rsid w:val="000B6ECA"/>
    <w:rsid w:val="000E508E"/>
    <w:rsid w:val="000F101C"/>
    <w:rsid w:val="000F3B99"/>
    <w:rsid w:val="000F4A15"/>
    <w:rsid w:val="000F79A0"/>
    <w:rsid w:val="001158A4"/>
    <w:rsid w:val="001203E0"/>
    <w:rsid w:val="0013332D"/>
    <w:rsid w:val="00146B60"/>
    <w:rsid w:val="001642CE"/>
    <w:rsid w:val="001B1CE5"/>
    <w:rsid w:val="001E0C0A"/>
    <w:rsid w:val="001E3C7A"/>
    <w:rsid w:val="002018EB"/>
    <w:rsid w:val="00201D48"/>
    <w:rsid w:val="002117BC"/>
    <w:rsid w:val="00257771"/>
    <w:rsid w:val="002B71B6"/>
    <w:rsid w:val="002C1994"/>
    <w:rsid w:val="002C3234"/>
    <w:rsid w:val="002C42E8"/>
    <w:rsid w:val="002D7A5F"/>
    <w:rsid w:val="003073EA"/>
    <w:rsid w:val="003B6BBB"/>
    <w:rsid w:val="003B7C84"/>
    <w:rsid w:val="003D0285"/>
    <w:rsid w:val="003D0C03"/>
    <w:rsid w:val="003D10FE"/>
    <w:rsid w:val="003D3852"/>
    <w:rsid w:val="004016EB"/>
    <w:rsid w:val="00447C23"/>
    <w:rsid w:val="00447D85"/>
    <w:rsid w:val="004825C3"/>
    <w:rsid w:val="004B4499"/>
    <w:rsid w:val="00521523"/>
    <w:rsid w:val="005451C0"/>
    <w:rsid w:val="005821DD"/>
    <w:rsid w:val="00597312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B01E8"/>
    <w:rsid w:val="006C1AEA"/>
    <w:rsid w:val="006C4860"/>
    <w:rsid w:val="006D22E5"/>
    <w:rsid w:val="006E1DDF"/>
    <w:rsid w:val="006F77E3"/>
    <w:rsid w:val="007543D7"/>
    <w:rsid w:val="00754B77"/>
    <w:rsid w:val="00754F36"/>
    <w:rsid w:val="007702A5"/>
    <w:rsid w:val="007C6965"/>
    <w:rsid w:val="00816483"/>
    <w:rsid w:val="0086078F"/>
    <w:rsid w:val="00860B26"/>
    <w:rsid w:val="0089540E"/>
    <w:rsid w:val="008A0375"/>
    <w:rsid w:val="008B05BE"/>
    <w:rsid w:val="008E485D"/>
    <w:rsid w:val="00920953"/>
    <w:rsid w:val="00923C23"/>
    <w:rsid w:val="0093722B"/>
    <w:rsid w:val="00953D92"/>
    <w:rsid w:val="00972667"/>
    <w:rsid w:val="00983213"/>
    <w:rsid w:val="00986BDB"/>
    <w:rsid w:val="00991926"/>
    <w:rsid w:val="009A1B7B"/>
    <w:rsid w:val="009B761F"/>
    <w:rsid w:val="00A179A1"/>
    <w:rsid w:val="00A369DF"/>
    <w:rsid w:val="00AF2EB9"/>
    <w:rsid w:val="00AF73BB"/>
    <w:rsid w:val="00B039A0"/>
    <w:rsid w:val="00B03A4C"/>
    <w:rsid w:val="00B236C7"/>
    <w:rsid w:val="00B64124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163E"/>
    <w:rsid w:val="00D17014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57D19"/>
    <w:rsid w:val="00E60DCD"/>
    <w:rsid w:val="00E80289"/>
    <w:rsid w:val="00EC3152"/>
    <w:rsid w:val="00EF7722"/>
    <w:rsid w:val="00F47C65"/>
    <w:rsid w:val="00F67DC0"/>
    <w:rsid w:val="00F76425"/>
    <w:rsid w:val="00FA0037"/>
    <w:rsid w:val="00FA3CFC"/>
    <w:rsid w:val="00FA5927"/>
    <w:rsid w:val="00FB57AC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65EF903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7CF211D"/>
    <w:rsid w:val="59A17AD7"/>
    <w:rsid w:val="5AF0CC9A"/>
    <w:rsid w:val="5B549B13"/>
    <w:rsid w:val="5C7197A3"/>
    <w:rsid w:val="5D06D322"/>
    <w:rsid w:val="5EC6A8EE"/>
    <w:rsid w:val="5F389C17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39B3B4E7-3DBB-47C9-B153-A356D99E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816251C4757C4392FACE1D21E6ED3C" ma:contentTypeVersion="5" ma:contentTypeDescription="Een nieuw document maken." ma:contentTypeScope="" ma:versionID="3392a35fcf71a839c4e726a0b53faff0">
  <xsd:schema xmlns:xsd="http://www.w3.org/2001/XMLSchema" xmlns:xs="http://www.w3.org/2001/XMLSchema" xmlns:p="http://schemas.microsoft.com/office/2006/metadata/properties" xmlns:ns2="de8ec54a-1324-4a18-a489-2b8a3e254030" xmlns:ns3="250ae63c-931d-4b9e-ab7e-e07a946b17f5" targetNamespace="http://schemas.microsoft.com/office/2006/metadata/properties" ma:root="true" ma:fieldsID="b74f86bcb18426e4c6b3ef5f49f366a8" ns2:_="" ns3:_="">
    <xsd:import namespace="de8ec54a-1324-4a18-a489-2b8a3e254030"/>
    <xsd:import namespace="250ae63c-931d-4b9e-ab7e-e07a946b17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ec54a-1324-4a18-a489-2b8a3e2540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ae63c-931d-4b9e-ab7e-e07a946b17f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69CBA1-B3F0-42DD-94D0-A56E3501F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8ec54a-1324-4a18-a489-2b8a3e254030"/>
    <ds:schemaRef ds:uri="250ae63c-931d-4b9e-ab7e-e07a946b17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250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Hoorn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/>
  <dc:creator>r.otto@hoorn.nl</dc:creator>
  <cp:keywords/>
  <cp:lastModifiedBy>Otto, Ramon</cp:lastModifiedBy>
  <cp:revision>46</cp:revision>
  <cp:lastPrinted>2017-09-06T08:56:00Z</cp:lastPrinted>
  <dcterms:created xsi:type="dcterms:W3CDTF">2020-12-16T17:27:00Z</dcterms:created>
  <dcterms:modified xsi:type="dcterms:W3CDTF">2023-12-08T13:07:00Z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0x01010051816251C4757C4392FACE1D21E6ED3C</vt:lpwstr>
  </property>
  <property fmtid="{D5CDD505-2E9C-101B-9397-08002B2CF9AE}" pid="3" name="_dlc_DocIdItemGuid">
    <vt:lpwstr>885668d2-485c-4ecd-b3d6-b0a8a6c1bb23</vt:lpwstr>
  </property>
  <property fmtid="{D5CDD505-2E9C-101B-9397-08002B2CF9AE}" pid="4" name="MediaServiceImageTags">
    <vt:lpwstr/>
  </property>
</Properties>
</file>