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A5B" w:rsidRDefault="00F16A5B" w:rsidP="00F16A5B">
      <w:pPr>
        <w:pStyle w:val="Titel"/>
        <w:jc w:val="left"/>
        <w:rPr>
          <w:rStyle w:val="Kop1Char"/>
          <w:rFonts w:cs="Arial"/>
          <w:b/>
        </w:rPr>
      </w:pPr>
      <w:bookmarkStart w:id="0" w:name="_Toc111799582"/>
      <w:bookmarkStart w:id="1" w:name="_Toc112336173"/>
    </w:p>
    <w:p w:rsidR="00F16A5B" w:rsidRDefault="00F16A5B" w:rsidP="00F16A5B">
      <w:pPr>
        <w:pStyle w:val="Titel"/>
        <w:jc w:val="left"/>
        <w:rPr>
          <w:rStyle w:val="Kop1Char"/>
          <w:rFonts w:cs="Arial"/>
          <w:b/>
        </w:rPr>
      </w:pPr>
    </w:p>
    <w:p w:rsidR="00FF5536" w:rsidRPr="00B9449F" w:rsidRDefault="00F16A5B" w:rsidP="00F16A5B">
      <w:pPr>
        <w:pStyle w:val="Titel"/>
        <w:jc w:val="left"/>
        <w:rPr>
          <w:rFonts w:ascii="Arial" w:hAnsi="Arial" w:cs="Arial"/>
          <w:sz w:val="36"/>
          <w:szCs w:val="36"/>
        </w:rPr>
      </w:pPr>
      <w:bookmarkStart w:id="2" w:name="_GoBack"/>
      <w:bookmarkEnd w:id="2"/>
      <w:r>
        <w:rPr>
          <w:rStyle w:val="Kop1Char"/>
          <w:rFonts w:cs="Arial"/>
          <w:b/>
        </w:rPr>
        <w:t xml:space="preserve">Bijlage </w:t>
      </w:r>
      <w:bookmarkEnd w:id="0"/>
      <w:bookmarkEnd w:id="1"/>
      <w:r>
        <w:rPr>
          <w:rStyle w:val="Kop1Char"/>
          <w:rFonts w:cs="Arial"/>
          <w:b/>
        </w:rPr>
        <w:t>5</w:t>
      </w:r>
      <w:r w:rsidR="00FF5536" w:rsidRPr="00B9449F">
        <w:rPr>
          <w:rStyle w:val="Kop1Char"/>
          <w:rFonts w:cs="Arial"/>
        </w:rPr>
        <w:t xml:space="preserve"> </w:t>
      </w:r>
      <w:r w:rsidR="00FF5536" w:rsidRPr="00B9449F">
        <w:rPr>
          <w:rFonts w:ascii="Arial" w:hAnsi="Arial" w:cs="Arial"/>
          <w:sz w:val="36"/>
          <w:szCs w:val="36"/>
        </w:rPr>
        <w:t>Verklaring van geen Russische betrokkenheid</w:t>
      </w:r>
    </w:p>
    <w:p w:rsidR="00FF5536" w:rsidRDefault="00FF5536" w:rsidP="00FF5536">
      <w:pPr>
        <w:pStyle w:val="Normaalweb"/>
        <w:rPr>
          <w:rFonts w:ascii="Arial" w:hAnsi="Arial" w:cs="Arial"/>
          <w:color w:val="343434"/>
        </w:rPr>
      </w:pPr>
    </w:p>
    <w:p w:rsidR="00FF5536" w:rsidRDefault="00FF5536" w:rsidP="00FF5536">
      <w:pPr>
        <w:pStyle w:val="Normaalweb"/>
        <w:rPr>
          <w:rFonts w:ascii="Arial" w:hAnsi="Arial" w:cs="Arial"/>
          <w:color w:val="343434"/>
        </w:rPr>
      </w:pPr>
      <w:r>
        <w:rPr>
          <w:rFonts w:ascii="Arial" w:hAnsi="Arial" w:cs="Arial"/>
          <w:color w:val="343434"/>
        </w:rPr>
        <w:t xml:space="preserve">Hierbij verklaar ik naar eer en geweten dat er geen sprake is van Russische betrokkenheid bij de uitvoering van deze overeenkomst die de drempels van artikel 5 </w:t>
      </w:r>
      <w:proofErr w:type="spellStart"/>
      <w:r>
        <w:rPr>
          <w:rFonts w:ascii="Arial" w:hAnsi="Arial" w:cs="Arial"/>
          <w:color w:val="343434"/>
        </w:rPr>
        <w:t>duodecies</w:t>
      </w:r>
      <w:proofErr w:type="spellEnd"/>
      <w:r>
        <w:rPr>
          <w:rFonts w:ascii="Arial" w:hAnsi="Arial" w:cs="Arial"/>
          <w:color w:val="343434"/>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00FF5536" w:rsidRDefault="00FF5536" w:rsidP="00FF5536">
      <w:pPr>
        <w:pStyle w:val="Normaalweb"/>
        <w:rPr>
          <w:rFonts w:ascii="Arial" w:hAnsi="Arial" w:cs="Arial"/>
          <w:color w:val="343434"/>
        </w:rPr>
      </w:pPr>
      <w:r>
        <w:rPr>
          <w:rFonts w:ascii="Arial" w:hAnsi="Arial" w:cs="Arial"/>
          <w:color w:val="343434"/>
        </w:rPr>
        <w:t>Ik verklaar in het bijzonder dat:</w:t>
      </w:r>
    </w:p>
    <w:p w:rsidR="00FF5536" w:rsidRDefault="00FF5536" w:rsidP="00FF5536">
      <w:pPr>
        <w:pStyle w:val="Normaalweb"/>
        <w:rPr>
          <w:rFonts w:ascii="Arial" w:hAnsi="Arial" w:cs="Arial"/>
          <w:color w:val="343434"/>
        </w:rPr>
      </w:pPr>
      <w:r>
        <w:rPr>
          <w:rFonts w:ascii="Arial" w:hAnsi="Arial" w:cs="Arial"/>
          <w:color w:val="343434"/>
        </w:rPr>
        <w:t>a) de opdrachtnemer die ik vertegenwoordig (en de bedrijven die een onderdeel zijn van ons consortium) geen (rechts)personen zijn met een Russische nationali</w:t>
      </w:r>
      <w:r w:rsidR="00F16A5B">
        <w:rPr>
          <w:rFonts w:ascii="Arial" w:hAnsi="Arial" w:cs="Arial"/>
          <w:color w:val="343434"/>
        </w:rPr>
        <w:t xml:space="preserve">teit en deze (rechts) personen </w:t>
      </w:r>
      <w:r>
        <w:rPr>
          <w:rFonts w:ascii="Arial" w:hAnsi="Arial" w:cs="Arial"/>
          <w:color w:val="343434"/>
        </w:rPr>
        <w:t>(natuurlijke personen, bedrijven, entiteiten of organen) niet gevestigd zijn in Rusland;</w:t>
      </w:r>
    </w:p>
    <w:p w:rsidR="00FF5536" w:rsidRDefault="00FF5536" w:rsidP="00FF5536">
      <w:pPr>
        <w:pStyle w:val="Normaalweb"/>
        <w:rPr>
          <w:rFonts w:ascii="Arial" w:hAnsi="Arial" w:cs="Arial"/>
          <w:color w:val="343434"/>
        </w:rPr>
      </w:pPr>
      <w:r>
        <w:rPr>
          <w:rFonts w:ascii="Arial" w:hAnsi="Arial" w:cs="Arial"/>
          <w:color w:val="343434"/>
        </w:rPr>
        <w:t>b) de opdrachtnemer die ik vertegenwoordig (en de bedrijven die een onderdeel zijn van ons consortium) geen rechtspersonen zijn (gevestigd in Rusland of een ander land) die voor meer dan 50% eigendom zijn van een Russische partij zoals hierboven onder a) genoemd; </w:t>
      </w:r>
    </w:p>
    <w:p w:rsidR="00FF5536" w:rsidRDefault="00FF5536" w:rsidP="00FF5536">
      <w:pPr>
        <w:pStyle w:val="Normaalweb"/>
        <w:rPr>
          <w:rFonts w:ascii="Arial" w:hAnsi="Arial" w:cs="Arial"/>
          <w:color w:val="343434"/>
        </w:rPr>
      </w:pPr>
      <w:r>
        <w:rPr>
          <w:rFonts w:ascii="Arial" w:hAnsi="Arial" w:cs="Arial"/>
          <w:color w:val="343434"/>
        </w:rPr>
        <w:t>c) noch ik noch de onderneming die ik vertegenwoordig een (rechts)persoon (gevestigd in Rusland of een ander land) is die handelt in belang van of op aanwijzing van een Russische partij, zoals bedoeld onder a) en b);</w:t>
      </w:r>
    </w:p>
    <w:p w:rsidR="00FF5536" w:rsidRDefault="00FF5536" w:rsidP="00FF5536">
      <w:pPr>
        <w:pStyle w:val="Normaalweb"/>
        <w:rPr>
          <w:rFonts w:ascii="Arial" w:hAnsi="Arial" w:cs="Arial"/>
          <w:color w:val="343434"/>
        </w:rPr>
      </w:pPr>
      <w:r>
        <w:rPr>
          <w:rFonts w:ascii="Arial" w:hAnsi="Arial" w:cs="Arial"/>
          <w:color w:val="34343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00FF5536" w:rsidRDefault="00FF5536" w:rsidP="00FF5536">
      <w:pPr>
        <w:pStyle w:val="Normaalweb"/>
        <w:rPr>
          <w:rFonts w:ascii="Arial" w:hAnsi="Arial" w:cs="Arial"/>
          <w:color w:val="343434"/>
        </w:rPr>
      </w:pPr>
    </w:p>
    <w:p w:rsidR="00FF5536" w:rsidRDefault="00FF5536" w:rsidP="00FF5536">
      <w:pPr>
        <w:pStyle w:val="Normaalweb"/>
        <w:rPr>
          <w:rFonts w:ascii="Arial" w:hAnsi="Arial" w:cs="Arial"/>
          <w:color w:val="343434"/>
        </w:rPr>
      </w:pPr>
      <w:r>
        <w:rPr>
          <w:rFonts w:ascii="Arial" w:hAnsi="Arial" w:cs="Arial"/>
          <w:color w:val="343434"/>
        </w:rPr>
        <w:t>Datum:</w:t>
      </w:r>
    </w:p>
    <w:p w:rsidR="00FF5536" w:rsidRDefault="00FF5536" w:rsidP="00FF5536">
      <w:pPr>
        <w:pStyle w:val="Normaalweb"/>
        <w:rPr>
          <w:rFonts w:ascii="Arial" w:hAnsi="Arial" w:cs="Arial"/>
          <w:color w:val="343434"/>
        </w:rPr>
      </w:pPr>
      <w:r>
        <w:rPr>
          <w:rFonts w:ascii="Arial" w:hAnsi="Arial" w:cs="Arial"/>
          <w:color w:val="343434"/>
        </w:rPr>
        <w:t>Naam Opdrachtnemer:</w:t>
      </w:r>
    </w:p>
    <w:p w:rsidR="00FF5536" w:rsidRDefault="00FF5536" w:rsidP="00FF5536">
      <w:pPr>
        <w:pStyle w:val="Normaalweb"/>
        <w:rPr>
          <w:rFonts w:ascii="Arial" w:hAnsi="Arial" w:cs="Arial"/>
          <w:color w:val="343434"/>
        </w:rPr>
      </w:pPr>
      <w:r>
        <w:rPr>
          <w:rFonts w:ascii="Arial" w:hAnsi="Arial" w:cs="Arial"/>
          <w:color w:val="343434"/>
        </w:rPr>
        <w:t>Naam ondertekenaar:</w:t>
      </w:r>
    </w:p>
    <w:p w:rsidR="00FF5536" w:rsidRDefault="00FF5536" w:rsidP="00FF5536">
      <w:pPr>
        <w:pStyle w:val="Normaalweb"/>
        <w:rPr>
          <w:rFonts w:ascii="Arial" w:hAnsi="Arial" w:cs="Arial"/>
          <w:color w:val="343434"/>
        </w:rPr>
      </w:pPr>
      <w:r>
        <w:rPr>
          <w:rFonts w:ascii="Arial" w:hAnsi="Arial" w:cs="Arial"/>
          <w:color w:val="343434"/>
        </w:rPr>
        <w:t>Functie ondertekenaar:</w:t>
      </w:r>
    </w:p>
    <w:p w:rsidR="00FF5536" w:rsidRDefault="00FF5536" w:rsidP="00FF5536">
      <w:pPr>
        <w:pStyle w:val="Normaalweb"/>
        <w:rPr>
          <w:rFonts w:ascii="Arial" w:hAnsi="Arial" w:cs="Arial"/>
          <w:color w:val="343434"/>
        </w:rPr>
      </w:pPr>
      <w:r>
        <w:rPr>
          <w:rFonts w:ascii="Arial" w:hAnsi="Arial" w:cs="Arial"/>
          <w:color w:val="343434"/>
        </w:rPr>
        <w:t>Handtekening:</w:t>
      </w:r>
    </w:p>
    <w:p w:rsidR="004258D4" w:rsidRPr="005D12D5" w:rsidRDefault="00FF5536" w:rsidP="00AB381C">
      <w:r>
        <w:br w:type="page"/>
      </w:r>
    </w:p>
    <w:sectPr w:rsidR="004258D4" w:rsidRPr="005D12D5"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536" w:rsidRDefault="00FF5536" w:rsidP="00F70BDC">
      <w:r>
        <w:separator/>
      </w:r>
    </w:p>
  </w:endnote>
  <w:endnote w:type="continuationSeparator" w:id="0">
    <w:p w:rsidR="00FF5536" w:rsidRDefault="00FF5536"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F16A5B">
      <w:rPr>
        <w:noProof/>
      </w:rPr>
      <w:t>2</w:t>
    </w:r>
    <w:r w:rsidR="009B04B3">
      <w:rPr>
        <w:noProof/>
      </w:rPr>
      <w:fldChar w:fldCharType="end"/>
    </w:r>
  </w:p>
  <w:p w:rsidR="00FF58C1" w:rsidRDefault="00482248">
    <w:pPr>
      <w:pStyle w:val="Voettekst"/>
    </w:pPr>
    <w:r>
      <w:rPr>
        <w:noProof/>
      </w:rPr>
      <mc:AlternateContent>
        <mc:Choice Requires="wps">
          <w:drawing>
            <wp:anchor distT="0" distB="0" distL="114300" distR="114300" simplePos="0" relativeHeight="251657728" behindDoc="1" locked="0" layoutInCell="1" allowOverlap="1">
              <wp:simplePos x="0" y="0"/>
              <wp:positionH relativeFrom="column">
                <wp:posOffset>-48895</wp:posOffset>
              </wp:positionH>
              <wp:positionV relativeFrom="paragraph">
                <wp:posOffset>132080</wp:posOffset>
              </wp:positionV>
              <wp:extent cx="3886200" cy="228600"/>
              <wp:effectExtent l="0" t="0" r="1270" b="1270"/>
              <wp:wrapNone/>
              <wp:docPr id="1"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2C2AFE" id="Rectangle 1025" o:spid="_x0000_s1026" style="position:absolute;margin-left:-3.85pt;margin-top:10.4pt;width:306pt;height:1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" fillcolor="#ff3932" stroked="f">
              <v:stroke joinstyle="round"/>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EC5" w:rsidRPr="00E2459A" w:rsidRDefault="009414AA" w:rsidP="00BD7D8E">
    <w:pPr>
      <w:pStyle w:val="Voettekst"/>
      <w:tabs>
        <w:tab w:val="clear" w:pos="4536"/>
        <w:tab w:val="clear" w:pos="9072"/>
        <w:tab w:val="right" w:pos="6047"/>
      </w:tabs>
      <w:rPr>
        <w:lang w:bidi="en-US"/>
      </w:rPr>
    </w:pPr>
    <w:r>
      <w:rPr>
        <w:rFonts w:cs="Arial"/>
        <w:sz w:val="16"/>
      </w:rPr>
      <w:tab/>
      <w:t xml:space="preserve">  </w:t>
    </w:r>
  </w:p>
  <w:p w:rsidR="00FF58C1" w:rsidRDefault="00F16A5B">
    <w:pPr>
      <w:pStyle w:val="Voettekst"/>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536" w:rsidRDefault="00FF5536" w:rsidP="00F70BDC">
      <w:r>
        <w:separator/>
      </w:r>
    </w:p>
  </w:footnote>
  <w:footnote w:type="continuationSeparator" w:id="0">
    <w:p w:rsidR="00FF5536" w:rsidRDefault="00FF5536"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B46" w:rsidRDefault="00F16A5B" w:rsidP="00526EC5">
    <w:pPr>
      <w:pStyle w:val="Koptekst"/>
      <w:rPr>
        <w:noProof/>
      </w:rPr>
    </w:pPr>
    <w:r w:rsidRPr="00E65209">
      <w:rPr>
        <w:noProof/>
        <w:color w:val="00B0F0"/>
      </w:rPr>
      <w:drawing>
        <wp:anchor distT="0" distB="0" distL="114300" distR="114300" simplePos="0" relativeHeight="251659776" behindDoc="1" locked="1" layoutInCell="1" allowOverlap="0" wp14:anchorId="1CB82ABC" wp14:editId="604C3AA6">
          <wp:simplePos x="0" y="0"/>
          <wp:positionH relativeFrom="page">
            <wp:align>left</wp:align>
          </wp:positionH>
          <wp:positionV relativeFrom="page">
            <wp:posOffset>19050</wp:posOffset>
          </wp:positionV>
          <wp:extent cx="7559675" cy="1623060"/>
          <wp:effectExtent l="0" t="0" r="3175" b="0"/>
          <wp:wrapNone/>
          <wp:docPr id="5" name="Afbeelding 5" descr="Bovenbalk" title="Boven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Bovenbalk" title="Bovenbal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9675" cy="1623060"/>
                  </a:xfrm>
                  <a:prstGeom prst="rect">
                    <a:avLst/>
                  </a:prstGeom>
                </pic:spPr>
              </pic:pic>
            </a:graphicData>
          </a:graphic>
          <wp14:sizeRelH relativeFrom="margin">
            <wp14:pctWidth>0</wp14:pctWidth>
          </wp14:sizeRelH>
          <wp14:sizeRelV relativeFrom="margin">
            <wp14:pctHeight>0</wp14:pctHeight>
          </wp14:sizeRelV>
        </wp:anchor>
      </w:drawing>
    </w:r>
  </w:p>
  <w:p w:rsidR="00FF58C1" w:rsidRPr="00526EC5" w:rsidRDefault="00F16A5B"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E2E1130"/>
    <w:multiLevelType w:val="multilevel"/>
    <w:tmpl w:val="52340D02"/>
    <w:lvl w:ilvl="0">
      <w:start w:val="1"/>
      <w:numFmt w:val="decimal"/>
      <w:lvlText w:val="%1."/>
      <w:lvlJc w:val="left"/>
      <w:pPr>
        <w:tabs>
          <w:tab w:val="num" w:pos="737"/>
        </w:tabs>
        <w:ind w:left="737" w:hanging="737"/>
      </w:pPr>
      <w:rPr>
        <w:rFonts w:hint="default"/>
        <w:b/>
        <w:i w:val="0"/>
        <w:sz w:val="36"/>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389"/>
        </w:tabs>
        <w:ind w:left="1389" w:hanging="96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440"/>
        </w:tabs>
        <w:ind w:left="907" w:hanging="907"/>
      </w:pPr>
      <w:rPr>
        <w:rFonts w:hint="default"/>
        <w:color w:val="auto"/>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13"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5"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19"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2"/>
  </w:num>
  <w:num w:numId="5">
    <w:abstractNumId w:val="9"/>
  </w:num>
  <w:num w:numId="6">
    <w:abstractNumId w:val="10"/>
    <w:lvlOverride w:ilvl="0">
      <w:startOverride w:val="1"/>
    </w:lvlOverride>
    <w:lvlOverride w:ilvl="1">
      <w:startOverride w:val="1"/>
    </w:lvlOverride>
  </w:num>
  <w:num w:numId="7">
    <w:abstractNumId w:val="15"/>
  </w:num>
  <w:num w:numId="8">
    <w:abstractNumId w:val="8"/>
  </w:num>
  <w:num w:numId="9">
    <w:abstractNumId w:val="13"/>
  </w:num>
  <w:num w:numId="10">
    <w:abstractNumId w:val="18"/>
  </w:num>
  <w:num w:numId="11">
    <w:abstractNumId w:val="11"/>
  </w:num>
  <w:num w:numId="12">
    <w:abstractNumId w:val="16"/>
  </w:num>
  <w:num w:numId="13">
    <w:abstractNumId w:val="1"/>
  </w:num>
  <w:num w:numId="14">
    <w:abstractNumId w:val="0"/>
  </w:num>
  <w:num w:numId="15">
    <w:abstractNumId w:val="14"/>
  </w:num>
  <w:num w:numId="16">
    <w:abstractNumId w:val="7"/>
  </w:num>
  <w:num w:numId="17">
    <w:abstractNumId w:val="5"/>
  </w:num>
  <w:num w:numId="18">
    <w:abstractNumId w:val="17"/>
  </w:num>
  <w:num w:numId="19">
    <w:abstractNumId w:val="19"/>
  </w:num>
  <w:num w:numId="20">
    <w:abstractNumId w:val="3"/>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9"/>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536"/>
    <w:rsid w:val="004258D4"/>
    <w:rsid w:val="00482248"/>
    <w:rsid w:val="005D12D5"/>
    <w:rsid w:val="009414AA"/>
    <w:rsid w:val="009B04B3"/>
    <w:rsid w:val="00AB381C"/>
    <w:rsid w:val="00C76FD9"/>
    <w:rsid w:val="00F16A5B"/>
    <w:rsid w:val="00F70BDC"/>
    <w:rsid w:val="00FF5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330A6E"/>
  <w15:chartTrackingRefBased/>
  <w15:docId w15:val="{770317C6-9BF9-41CA-8777-75606CDD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5536"/>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Paragraafkop"/>
    <w:basedOn w:val="Standaard"/>
    <w:next w:val="Standaardingesprongen"/>
    <w:link w:val="Kop2Char"/>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Paragraafkop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qFormat/>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FF553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FC7B3D22AEA2D47913508B81B54B99F" ma:contentTypeVersion="20" ma:contentTypeDescription="Een nieuw document maken." ma:contentTypeScope="" ma:versionID="ef70da04dc2826180402dcc1f079555e">
  <xsd:schema xmlns:xsd="http://www.w3.org/2001/XMLSchema" xmlns:xs="http://www.w3.org/2001/XMLSchema" xmlns:p="http://schemas.microsoft.com/office/2006/metadata/properties" xmlns:ns2="45f6ce90-ba85-4ef2-b43f-c64448cd95eb" xmlns:ns3="7e170216-d6a3-47db-8c97-3a1ee43dd5c6" xmlns:ns4="606a168e-b825-4b9d-a2b9-396b27fa3e1b" targetNamespace="http://schemas.microsoft.com/office/2006/metadata/properties" ma:root="true" ma:fieldsID="407961685bb68cbbd6d1b574276a4ce7" ns2:_="" ns3:_="" ns4:_="">
    <xsd:import namespace="45f6ce90-ba85-4ef2-b43f-c64448cd95eb"/>
    <xsd:import namespace="7e170216-d6a3-47db-8c97-3a1ee43dd5c6"/>
    <xsd:import namespace="606a168e-b825-4b9d-a2b9-396b27fa3e1b"/>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Details" minOccurs="0"/>
                <xsd:element ref="ns3:MediaServiceDateTaken" minOccurs="0"/>
                <xsd:element ref="ns3:MediaServiceLocation" minOccurs="0"/>
                <xsd:element ref="ns3:MediaServiceOCR" minOccurs="0"/>
                <xsd:element ref="ns3:MediaServiceAutoKeyPoints" minOccurs="0"/>
                <xsd:element ref="ns3:MediaServiceKeyPoints" minOccurs="0"/>
                <xsd:element ref="ns4:TaxCatchAll" minOccurs="0"/>
                <xsd:element ref="ns3:lcf76f155ced4ddcb4097134ff3c332f"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170216-d6a3-47db-8c97-3a1ee43dd5c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db47be-b936-4bdb-afcb-ae95396e93d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6a168e-b825-4b9d-a2b9-396b27fa3e1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7912b804-5fce-4715-8b51-614d2b11908a}" ma:internalName="TaxCatchAll" ma:showField="CatchAllData" ma:web="606a168e-b825-4b9d-a2b9-396b27fa3e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A4D36B-3842-47CB-A9E1-5AD686DC0AE6}">
  <ds:schemaRefs>
    <ds:schemaRef ds:uri="http://schemas.openxmlformats.org/officeDocument/2006/bibliography"/>
  </ds:schemaRefs>
</ds:datastoreItem>
</file>

<file path=customXml/itemProps2.xml><?xml version="1.0" encoding="utf-8"?>
<ds:datastoreItem xmlns:ds="http://schemas.openxmlformats.org/officeDocument/2006/customXml" ds:itemID="{C678AD0A-E0D7-4A2B-97AB-79537BEFC929}"/>
</file>

<file path=customXml/itemProps3.xml><?xml version="1.0" encoding="utf-8"?>
<ds:datastoreItem xmlns:ds="http://schemas.openxmlformats.org/officeDocument/2006/customXml" ds:itemID="{4E5E9D1B-3A85-431D-95DD-18DABF69394F}"/>
</file>

<file path=docProps/app.xml><?xml version="1.0" encoding="utf-8"?>
<Properties xmlns="http://schemas.openxmlformats.org/officeDocument/2006/extended-properties" xmlns:vt="http://schemas.openxmlformats.org/officeDocument/2006/docPropsVTypes">
  <Template>Normal.dotm</Template>
  <TotalTime>2</TotalTime>
  <Pages>2</Pages>
  <Words>250</Words>
  <Characters>1381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Ron Siegel</cp:lastModifiedBy>
  <cp:revision>2</cp:revision>
  <dcterms:created xsi:type="dcterms:W3CDTF">2022-08-26T08:13:00Z</dcterms:created>
  <dcterms:modified xsi:type="dcterms:W3CDTF">2024-01-11T10:25:00Z</dcterms:modified>
</cp:coreProperties>
</file>