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536" w:rsidRPr="00B9449F" w:rsidRDefault="005A3B1F" w:rsidP="00FF5536">
      <w:pPr>
        <w:pStyle w:val="Titel"/>
        <w:rPr>
          <w:rFonts w:ascii="Arial" w:hAnsi="Arial" w:cs="Arial"/>
          <w:sz w:val="36"/>
          <w:szCs w:val="36"/>
        </w:rPr>
      </w:pPr>
      <w:bookmarkStart w:id="0" w:name="_Toc111799582"/>
      <w:bookmarkStart w:id="1" w:name="_Toc112336173"/>
      <w:r>
        <w:rPr>
          <w:rStyle w:val="Kop1Char"/>
          <w:rFonts w:cs="Arial"/>
          <w:b/>
        </w:rPr>
        <w:t>Bijlage F</w:t>
      </w:r>
      <w:r w:rsidR="00E062D4">
        <w:rPr>
          <w:rStyle w:val="Kop1Char"/>
          <w:rFonts w:cs="Arial"/>
          <w:b/>
        </w:rPr>
        <w:t>.</w:t>
      </w:r>
      <w:bookmarkStart w:id="2" w:name="_GoBack"/>
      <w:bookmarkEnd w:id="0"/>
      <w:bookmarkEnd w:id="1"/>
      <w:bookmarkEnd w:id="2"/>
      <w:r w:rsidR="00E062D4">
        <w:rPr>
          <w:rStyle w:val="Kop1Char"/>
          <w:rFonts w:cs="Arial"/>
          <w:b/>
        </w:rPr>
        <w:t xml:space="preserve"> </w:t>
      </w:r>
      <w:r w:rsidR="00FF5536" w:rsidRPr="00B9449F">
        <w:rPr>
          <w:rFonts w:ascii="Arial" w:hAnsi="Arial" w:cs="Arial"/>
          <w:sz w:val="36"/>
          <w:szCs w:val="36"/>
        </w:rPr>
        <w:t>Verklaring van geen Russische betrokkenheid</w:t>
      </w:r>
    </w:p>
    <w:p w:rsidR="00FF5536" w:rsidRPr="00E062D4" w:rsidRDefault="00FF5536" w:rsidP="00FF5536">
      <w:pPr>
        <w:pStyle w:val="Normaalweb"/>
        <w:rPr>
          <w:rFonts w:ascii="Arial" w:hAnsi="Arial" w:cs="Arial"/>
          <w:color w:val="343434"/>
          <w:sz w:val="20"/>
          <w:szCs w:val="20"/>
        </w:rPr>
      </w:pP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bl>
    <w:p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36" w:rsidRDefault="00FF5536" w:rsidP="00F70BDC">
      <w:r>
        <w:separator/>
      </w:r>
    </w:p>
  </w:endnote>
  <w:endnote w:type="continuationSeparator" w:id="0">
    <w:p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rsidR="00FF58C1" w:rsidRDefault="000F1D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Pr="00E062D4" w:rsidRDefault="005A3B1F">
    <w:pPr>
      <w:pStyle w:val="Voettekst"/>
      <w:rPr>
        <w:sz w:val="16"/>
        <w:szCs w:val="16"/>
        <w:lang w:bidi="en-US"/>
      </w:rPr>
    </w:pPr>
    <w:r>
      <w:rPr>
        <w:sz w:val="16"/>
        <w:szCs w:val="16"/>
        <w:lang w:bidi="en-US"/>
      </w:rPr>
      <w:t xml:space="preserve">Bijlage F </w:t>
    </w:r>
    <w:r w:rsidR="00E062D4" w:rsidRPr="00E062D4">
      <w:rPr>
        <w:sz w:val="16"/>
        <w:szCs w:val="16"/>
        <w:lang w:bidi="en-US"/>
      </w:rPr>
      <w:t xml:space="preserve"> Verklaring van geen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36" w:rsidRDefault="00FF5536" w:rsidP="00F70BDC">
      <w:r>
        <w:separator/>
      </w:r>
    </w:p>
  </w:footnote>
  <w:footnote w:type="continuationSeparator" w:id="0">
    <w:p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526EC5" w:rsidRDefault="00E062D4" w:rsidP="00E062D4">
    <w:pPr>
      <w:pStyle w:val="Koptekst"/>
      <w:jc w:val="center"/>
    </w:pPr>
    <w:r>
      <w:rPr>
        <w:noProof/>
      </w:rPr>
      <w:drawing>
        <wp:inline distT="0" distB="0" distL="0" distR="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7"/>
  </w:num>
  <w:num w:numId="8">
    <w:abstractNumId w:val="8"/>
  </w:num>
  <w:num w:numId="9">
    <w:abstractNumId w:val="14"/>
  </w:num>
  <w:num w:numId="10">
    <w:abstractNumId w:val="20"/>
  </w:num>
  <w:num w:numId="11">
    <w:abstractNumId w:val="11"/>
  </w:num>
  <w:num w:numId="12">
    <w:abstractNumId w:val="18"/>
  </w:num>
  <w:num w:numId="13">
    <w:abstractNumId w:val="1"/>
  </w:num>
  <w:num w:numId="14">
    <w:abstractNumId w:val="0"/>
  </w:num>
  <w:num w:numId="15">
    <w:abstractNumId w:val="16"/>
  </w:num>
  <w:num w:numId="16">
    <w:abstractNumId w:val="7"/>
  </w:num>
  <w:num w:numId="17">
    <w:abstractNumId w:val="5"/>
  </w:num>
  <w:num w:numId="18">
    <w:abstractNumId w:val="19"/>
  </w:num>
  <w:num w:numId="19">
    <w:abstractNumId w:val="21"/>
  </w:num>
  <w:num w:numId="20">
    <w:abstractNumId w:val="3"/>
  </w:num>
  <w:num w:numId="21">
    <w:abstractNumId w:val="13"/>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36"/>
    <w:rsid w:val="000F1D6F"/>
    <w:rsid w:val="004258D4"/>
    <w:rsid w:val="00482248"/>
    <w:rsid w:val="005A3B1F"/>
    <w:rsid w:val="005D12D5"/>
    <w:rsid w:val="009414AA"/>
    <w:rsid w:val="009B04B3"/>
    <w:rsid w:val="009D480E"/>
    <w:rsid w:val="00AB381C"/>
    <w:rsid w:val="00C76FD9"/>
    <w:rsid w:val="00E062D4"/>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128093"/>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CA2D5-CA7D-4922-AA9D-D9B721DB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Hennie Zandbergen</cp:lastModifiedBy>
  <cp:revision>2</cp:revision>
  <dcterms:created xsi:type="dcterms:W3CDTF">2024-01-15T13:37:00Z</dcterms:created>
  <dcterms:modified xsi:type="dcterms:W3CDTF">2024-01-15T13:37:00Z</dcterms:modified>
</cp:coreProperties>
</file>