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C73F71">
        <w:rPr>
          <w:b/>
          <w:noProof/>
          <w:spacing w:val="4"/>
          <w:sz w:val="32"/>
          <w:lang w:eastAsia="en-US"/>
        </w:rPr>
        <w:t>D</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w:t>
      </w:r>
      <w:r w:rsidRPr="006A0010">
        <w:t xml:space="preserve">tonen dat </w:t>
      </w:r>
      <w:r w:rsidR="00C73F71" w:rsidRPr="006A0010">
        <w:t>tot 3 jaar</w:t>
      </w:r>
      <w:r w:rsidRPr="006A0010">
        <w:t xml:space="preserve"> voor</w:t>
      </w:r>
      <w:r w:rsidRPr="003158A5">
        <w:t xml:space="preserve"> de datum van Inschrijving</w:t>
      </w:r>
      <w:r>
        <w:t>,</w:t>
      </w:r>
      <w:r w:rsidRPr="003158A5">
        <w:t xml:space="preserve"> </w:t>
      </w:r>
      <w:r>
        <w:t xml:space="preserve">ervaring is opgedaan in </w:t>
      </w:r>
      <w:r w:rsidRPr="003158A5">
        <w:t xml:space="preserve">de </w:t>
      </w:r>
      <w:r>
        <w:t>kerncompetentie</w:t>
      </w:r>
      <w:r w:rsidR="006A0010">
        <w:t>s zoals beschreven in paragraaf 5.5</w:t>
      </w:r>
      <w:r>
        <w:t xml:space="preserve"> van de </w:t>
      </w:r>
      <w:r w:rsidR="00C73F71" w:rsidRPr="00C73F71">
        <w:t>Aanbestedingsleidraad</w:t>
      </w:r>
      <w:r w:rsidRPr="00C73F71">
        <w:t>, doo</w:t>
      </w:r>
      <w:r>
        <w:t xml:space="preserve">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da</w:t>
      </w:r>
      <w:r w:rsidR="005F511F" w:rsidRPr="00C73F71">
        <w:t xml:space="preserve">t </w:t>
      </w:r>
      <w:r w:rsidR="00C73F71" w:rsidRPr="00C73F71">
        <w:t xml:space="preserve">de Inschrijver </w:t>
      </w:r>
      <w:r w:rsidR="005F511F" w:rsidRPr="00C73F71">
        <w:t>vol</w:t>
      </w:r>
      <w:r w:rsidR="005F511F">
        <w:t>doet aan de gevraagde kerncompetenties.</w:t>
      </w:r>
    </w:p>
    <w:p w:rsidR="00AD4E5E" w:rsidRDefault="00AD4E5E" w:rsidP="00AD4E5E">
      <w:pPr>
        <w:pStyle w:val="StandardText"/>
        <w:numPr>
          <w:ilvl w:val="0"/>
          <w:numId w:val="0"/>
        </w:numPr>
        <w:spacing w:line="260" w:lineRule="exact"/>
        <w:jc w:val="left"/>
      </w:pPr>
    </w:p>
    <w:p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rsidR="008863FD" w:rsidRDefault="00566B1F" w:rsidP="005F511F">
      <w:pPr>
        <w:pStyle w:val="StandardText"/>
        <w:numPr>
          <w:ilvl w:val="0"/>
          <w:numId w:val="0"/>
        </w:numPr>
        <w:spacing w:line="260" w:lineRule="exact"/>
        <w:jc w:val="left"/>
      </w:pPr>
      <w:r>
        <w:t>Het is mogelijk da</w:t>
      </w:r>
      <w:r w:rsidRPr="00C73F71">
        <w:t xml:space="preserve">t </w:t>
      </w:r>
      <w:r w:rsidR="00C73F71" w:rsidRPr="00C73F71">
        <w:t xml:space="preserve">de Inschrijver </w:t>
      </w:r>
      <w:r w:rsidRPr="00C73F71">
        <w:t>me</w:t>
      </w:r>
      <w:r>
        <w:t xml:space="preserve">erdere referentieopdrachten moet indienen om aan de gestelde </w:t>
      </w:r>
      <w:r w:rsidR="008863FD">
        <w:t xml:space="preserve">minimumeisen in paragraaf </w:t>
      </w:r>
      <w:r w:rsidR="006A0010" w:rsidRPr="006A0010">
        <w:t>5.5</w:t>
      </w:r>
      <w:r w:rsidR="008863FD">
        <w:t xml:space="preserve"> te voldoen.</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cf. pa</w:t>
            </w:r>
            <w:r w:rsidR="003C4B81" w:rsidRPr="006A0010">
              <w:rPr>
                <w:b/>
                <w:szCs w:val="19"/>
              </w:rPr>
              <w:t xml:space="preserve">r. </w:t>
            </w:r>
            <w:r w:rsidR="006A0010" w:rsidRPr="006A0010">
              <w:rPr>
                <w:b/>
                <w:szCs w:val="19"/>
              </w:rPr>
              <w:t xml:space="preserve">5.5 </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bookmarkStart w:id="1" w:name="_GoBack"/>
            <w:bookmarkEnd w:id="1"/>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C73F71">
              <w:rPr>
                <w:szCs w:val="16"/>
              </w:rPr>
              <w:t>dienst</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D115C"/>
    <w:rsid w:val="000F37CF"/>
    <w:rsid w:val="00254F9E"/>
    <w:rsid w:val="002648D9"/>
    <w:rsid w:val="003C4B81"/>
    <w:rsid w:val="00566B1F"/>
    <w:rsid w:val="0057048C"/>
    <w:rsid w:val="005F511F"/>
    <w:rsid w:val="006060C0"/>
    <w:rsid w:val="006A0010"/>
    <w:rsid w:val="006D0AAC"/>
    <w:rsid w:val="006D2DFA"/>
    <w:rsid w:val="00743FCE"/>
    <w:rsid w:val="00754104"/>
    <w:rsid w:val="007A50BA"/>
    <w:rsid w:val="008268DF"/>
    <w:rsid w:val="0086618B"/>
    <w:rsid w:val="008863FD"/>
    <w:rsid w:val="008A302E"/>
    <w:rsid w:val="008A7651"/>
    <w:rsid w:val="00934484"/>
    <w:rsid w:val="00990DDD"/>
    <w:rsid w:val="009A0D67"/>
    <w:rsid w:val="009A365F"/>
    <w:rsid w:val="009A4D67"/>
    <w:rsid w:val="00A973FC"/>
    <w:rsid w:val="00AC761F"/>
    <w:rsid w:val="00AD4E5E"/>
    <w:rsid w:val="00AE4423"/>
    <w:rsid w:val="00B41D9B"/>
    <w:rsid w:val="00B42344"/>
    <w:rsid w:val="00C73F71"/>
    <w:rsid w:val="00C935BB"/>
    <w:rsid w:val="00CC5CD6"/>
    <w:rsid w:val="00CF74BA"/>
    <w:rsid w:val="00D22F90"/>
    <w:rsid w:val="00D273C2"/>
    <w:rsid w:val="00D35ABD"/>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4803D"/>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F3B317-62F1-47E3-B125-9F8224030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257</Words>
  <Characters>1861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Hennie Zandbergen</cp:lastModifiedBy>
  <cp:revision>2</cp:revision>
  <cp:lastPrinted>2012-03-21T09:28:00Z</cp:lastPrinted>
  <dcterms:created xsi:type="dcterms:W3CDTF">2024-01-15T13:37:00Z</dcterms:created>
  <dcterms:modified xsi:type="dcterms:W3CDTF">2024-01-15T13:37:00Z</dcterms:modified>
</cp:coreProperties>
</file>