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9A5FE" w14:textId="79FB5BA2" w:rsidR="00583EA0" w:rsidRPr="008E56A7" w:rsidRDefault="00F16E1D" w:rsidP="00583EA0">
      <w:pPr>
        <w:pStyle w:val="Bijlageondertitel"/>
        <w:numPr>
          <w:ilvl w:val="0"/>
          <w:numId w:val="0"/>
        </w:numPr>
        <w:rPr>
          <w:rFonts w:ascii="Arial" w:hAnsi="Arial" w:cs="Arial"/>
          <w:sz w:val="28"/>
          <w:szCs w:val="28"/>
        </w:rPr>
      </w:pPr>
      <w:bookmarkStart w:id="0" w:name="_Toc494107698"/>
      <w:bookmarkStart w:id="1" w:name="_Toc490149778"/>
      <w:bookmarkStart w:id="2" w:name="_Toc457922946"/>
      <w:bookmarkStart w:id="3" w:name="_Toc457922920"/>
      <w:bookmarkStart w:id="4" w:name="_Toc457495527"/>
      <w:bookmarkStart w:id="5" w:name="_Toc457480017"/>
      <w:bookmarkStart w:id="6" w:name="_Toc456857221"/>
      <w:bookmarkStart w:id="7" w:name="_Toc440039606"/>
      <w:bookmarkStart w:id="8" w:name="_Toc428742903"/>
      <w:bookmarkStart w:id="9" w:name="_Toc417311097"/>
      <w:bookmarkStart w:id="10" w:name="_Toc417245487"/>
      <w:r w:rsidRPr="146F8715">
        <w:rPr>
          <w:rFonts w:ascii="Arial" w:hAnsi="Arial" w:cs="Arial"/>
          <w:sz w:val="28"/>
          <w:szCs w:val="28"/>
        </w:rPr>
        <w:t xml:space="preserve">Bijlage </w:t>
      </w:r>
      <w:r w:rsidR="00932838" w:rsidRPr="146F8715">
        <w:rPr>
          <w:rFonts w:ascii="Arial" w:hAnsi="Arial" w:cs="Arial"/>
          <w:sz w:val="28"/>
          <w:szCs w:val="28"/>
        </w:rPr>
        <w:t>6</w:t>
      </w:r>
      <w:r w:rsidRPr="146F8715">
        <w:rPr>
          <w:rFonts w:ascii="Arial" w:hAnsi="Arial" w:cs="Arial"/>
          <w:sz w:val="28"/>
          <w:szCs w:val="28"/>
        </w:rPr>
        <w:t xml:space="preserve"> – </w:t>
      </w:r>
      <w:r w:rsidR="00431359" w:rsidRPr="146F8715">
        <w:rPr>
          <w:rFonts w:ascii="Arial" w:hAnsi="Arial" w:cs="Arial"/>
          <w:sz w:val="28"/>
          <w:szCs w:val="28"/>
        </w:rPr>
        <w:t xml:space="preserve">Formulier </w:t>
      </w:r>
      <w:r w:rsidR="00583EA0" w:rsidRPr="146F8715">
        <w:rPr>
          <w:rFonts w:ascii="Arial" w:hAnsi="Arial" w:cs="Arial"/>
          <w:sz w:val="28"/>
          <w:szCs w:val="28"/>
        </w:rPr>
        <w:t>referentie</w:t>
      </w:r>
      <w:r w:rsidR="5A43F1E9" w:rsidRPr="146F8715">
        <w:rPr>
          <w:rFonts w:ascii="Arial" w:hAnsi="Arial" w:cs="Arial"/>
          <w:sz w:val="28"/>
          <w:szCs w:val="28"/>
        </w:rPr>
        <w:t xml:space="preserve">opdrachten </w:t>
      </w:r>
      <w:bookmarkEnd w:id="0"/>
      <w:bookmarkEnd w:id="1"/>
      <w:bookmarkEnd w:id="2"/>
      <w:bookmarkEnd w:id="3"/>
      <w:bookmarkEnd w:id="4"/>
      <w:bookmarkEnd w:id="5"/>
      <w:bookmarkEnd w:id="6"/>
      <w:bookmarkEnd w:id="7"/>
      <w:bookmarkEnd w:id="8"/>
      <w:bookmarkEnd w:id="9"/>
      <w:bookmarkEnd w:id="10"/>
    </w:p>
    <w:p w14:paraId="4F120034" w14:textId="6512AF57" w:rsidR="00D37E1F" w:rsidRPr="008E56A7" w:rsidRDefault="00D37E1F" w:rsidP="00056DBB">
      <w:pPr>
        <w:rPr>
          <w:rFonts w:ascii="Arial" w:hAnsi="Arial" w:cs="Arial"/>
          <w:b/>
          <w:sz w:val="24"/>
          <w:szCs w:val="24"/>
        </w:rPr>
      </w:pPr>
      <w:r w:rsidRPr="008E56A7">
        <w:rPr>
          <w:rFonts w:ascii="Arial" w:hAnsi="Arial" w:cs="Arial"/>
          <w:b/>
          <w:sz w:val="24"/>
          <w:szCs w:val="24"/>
        </w:rPr>
        <w:t>Modelformulier referentiewerken geschiktheids</w:t>
      </w:r>
      <w:r w:rsidR="00E27F3D" w:rsidRPr="008E56A7">
        <w:rPr>
          <w:rFonts w:ascii="Arial" w:hAnsi="Arial" w:cs="Arial"/>
          <w:b/>
          <w:sz w:val="24"/>
          <w:szCs w:val="24"/>
        </w:rPr>
        <w:t>criteria</w:t>
      </w:r>
      <w:r w:rsidR="007E4140" w:rsidRPr="008E56A7">
        <w:rPr>
          <w:rFonts w:ascii="Arial" w:hAnsi="Arial" w:cs="Arial"/>
          <w:b/>
          <w:sz w:val="24"/>
          <w:szCs w:val="24"/>
        </w:rPr>
        <w:t xml:space="preserve"> (kerncompetentie </w:t>
      </w:r>
      <w:r w:rsidR="008539B0" w:rsidRPr="008E56A7">
        <w:rPr>
          <w:rFonts w:ascii="Arial" w:hAnsi="Arial" w:cs="Arial"/>
          <w:b/>
          <w:sz w:val="24"/>
          <w:szCs w:val="24"/>
        </w:rPr>
        <w:t>1</w:t>
      </w:r>
      <w:r w:rsidR="007E4140" w:rsidRPr="008E56A7">
        <w:rPr>
          <w:rFonts w:ascii="Arial" w:hAnsi="Arial" w:cs="Arial"/>
          <w:b/>
          <w:sz w:val="24"/>
          <w:szCs w:val="24"/>
        </w:rPr>
        <w:t xml:space="preserve"> en</w:t>
      </w:r>
      <w:r w:rsidR="00FE199D" w:rsidRPr="008E56A7">
        <w:rPr>
          <w:rFonts w:ascii="Arial" w:hAnsi="Arial" w:cs="Arial"/>
          <w:b/>
          <w:sz w:val="24"/>
          <w:szCs w:val="24"/>
        </w:rPr>
        <w:t xml:space="preserve"> </w:t>
      </w:r>
      <w:r w:rsidR="008539B0" w:rsidRPr="008E56A7">
        <w:rPr>
          <w:rFonts w:ascii="Arial" w:hAnsi="Arial" w:cs="Arial"/>
          <w:b/>
          <w:sz w:val="24"/>
          <w:szCs w:val="24"/>
        </w:rPr>
        <w:t>2</w:t>
      </w:r>
      <w:r w:rsidRPr="008E56A7">
        <w:rPr>
          <w:rFonts w:ascii="Arial" w:hAnsi="Arial" w:cs="Arial"/>
          <w:b/>
          <w:sz w:val="24"/>
          <w:szCs w:val="24"/>
        </w:rPr>
        <w:t>)</w:t>
      </w:r>
    </w:p>
    <w:p w14:paraId="009E9958" w14:textId="77777777" w:rsidR="00D37E1F" w:rsidRPr="00BA7C14" w:rsidRDefault="00D37E1F" w:rsidP="00D37E1F">
      <w:pPr>
        <w:rPr>
          <w:rFonts w:ascii="Arial" w:hAnsi="Arial" w:cs="Arial"/>
          <w:b/>
          <w:sz w:val="28"/>
        </w:rPr>
      </w:pPr>
    </w:p>
    <w:p w14:paraId="5C0EB45C" w14:textId="28EF626A" w:rsidR="00431359" w:rsidRPr="00CD0AA6" w:rsidRDefault="00431359" w:rsidP="00D37E1F">
      <w:pPr>
        <w:rPr>
          <w:rFonts w:ascii="Arial" w:hAnsi="Arial" w:cs="Arial"/>
        </w:rPr>
      </w:pPr>
      <w:r w:rsidRPr="00CD0AA6">
        <w:rPr>
          <w:rFonts w:ascii="Arial" w:hAnsi="Arial" w:cs="Arial"/>
        </w:rPr>
        <w:t xml:space="preserve">Horende bij: </w:t>
      </w:r>
      <w:r w:rsidR="00D169E8" w:rsidRPr="00CD0AA6">
        <w:rPr>
          <w:rFonts w:ascii="Arial" w:hAnsi="Arial" w:cs="Arial"/>
        </w:rPr>
        <w:t xml:space="preserve">Aanbesteding </w:t>
      </w:r>
      <w:r w:rsidRPr="00CD0AA6">
        <w:rPr>
          <w:rFonts w:ascii="Arial" w:hAnsi="Arial" w:cs="Arial"/>
        </w:rPr>
        <w:t xml:space="preserve">Ingenieursdiensten </w:t>
      </w:r>
      <w:r w:rsidR="00D169E8" w:rsidRPr="00CD0AA6">
        <w:rPr>
          <w:rFonts w:ascii="Arial" w:hAnsi="Arial" w:cs="Arial"/>
        </w:rPr>
        <w:t xml:space="preserve">onderdeel a) Planologie en b) Enginering in de </w:t>
      </w:r>
      <w:proofErr w:type="spellStart"/>
      <w:r w:rsidR="00D169E8" w:rsidRPr="00CD0AA6">
        <w:rPr>
          <w:rFonts w:ascii="Arial" w:hAnsi="Arial" w:cs="Arial"/>
        </w:rPr>
        <w:t>Planuitwerkingsfase</w:t>
      </w:r>
      <w:proofErr w:type="spellEnd"/>
      <w:r w:rsidR="00D169E8" w:rsidRPr="00CD0AA6">
        <w:rPr>
          <w:rFonts w:ascii="Arial" w:hAnsi="Arial" w:cs="Arial"/>
        </w:rPr>
        <w:t xml:space="preserve"> project </w:t>
      </w:r>
      <w:proofErr w:type="spellStart"/>
      <w:r w:rsidR="00D169E8" w:rsidRPr="00CD0AA6">
        <w:rPr>
          <w:rFonts w:ascii="Arial" w:hAnsi="Arial" w:cs="Arial"/>
        </w:rPr>
        <w:t>Guisweg</w:t>
      </w:r>
      <w:proofErr w:type="spellEnd"/>
      <w:r w:rsidR="00E27F3D" w:rsidRPr="00CD0AA6">
        <w:rPr>
          <w:rFonts w:ascii="Arial" w:hAnsi="Arial" w:cs="Arial"/>
        </w:rPr>
        <w:t>.</w:t>
      </w:r>
    </w:p>
    <w:p w14:paraId="20B515B8" w14:textId="77777777" w:rsidR="00431359" w:rsidRPr="00CD0AA6" w:rsidRDefault="00431359" w:rsidP="00D37E1F">
      <w:pPr>
        <w:rPr>
          <w:rFonts w:ascii="Arial" w:hAnsi="Arial" w:cs="Arial"/>
          <w:b/>
        </w:rPr>
      </w:pPr>
    </w:p>
    <w:p w14:paraId="4C501F87" w14:textId="09358279" w:rsidR="00491172" w:rsidRPr="00CD0AA6" w:rsidRDefault="00583EA0" w:rsidP="00491172">
      <w:pPr>
        <w:rPr>
          <w:rFonts w:ascii="Arial" w:hAnsi="Arial" w:cs="Arial"/>
        </w:rPr>
      </w:pPr>
      <w:r w:rsidRPr="00CD0AA6">
        <w:rPr>
          <w:rFonts w:ascii="Arial" w:hAnsi="Arial" w:cs="Arial"/>
        </w:rPr>
        <w:t>De grijze teksten met toelichting in de gele velden dienen te worden vervangen door invullingen van de gegadigde.</w:t>
      </w:r>
    </w:p>
    <w:p w14:paraId="34647E5E" w14:textId="6DF79FFA" w:rsidR="54BC4A2F" w:rsidRPr="00CD0AA6" w:rsidRDefault="54BC4A2F" w:rsidP="006E7BC0">
      <w:pPr>
        <w:pStyle w:val="Kop3"/>
        <w:numPr>
          <w:ilvl w:val="0"/>
          <w:numId w:val="0"/>
        </w:numPr>
        <w:spacing w:before="240" w:after="60"/>
        <w:rPr>
          <w:rFonts w:ascii="Arial" w:eastAsia="Arial" w:hAnsi="Arial"/>
          <w:i/>
          <w:iCs/>
          <w:sz w:val="21"/>
          <w:szCs w:val="21"/>
        </w:rPr>
      </w:pPr>
      <w:r w:rsidRPr="00CD0AA6">
        <w:rPr>
          <w:rFonts w:ascii="Arial" w:eastAsia="Arial" w:hAnsi="Arial"/>
          <w:i/>
          <w:iCs/>
          <w:sz w:val="21"/>
          <w:szCs w:val="21"/>
        </w:rPr>
        <w:t>Kerncompetentie 1: Aantoonbare kennis van en ervaring met te hebben met de gevraagde diensten (onderdeel a) Planologie in de PUW-fase in soortgelijke projecten specifiek op:</w:t>
      </w:r>
    </w:p>
    <w:p w14:paraId="64FA7FB6" w14:textId="15817A2F" w:rsidR="54BC4A2F" w:rsidRPr="00CD0AA6" w:rsidRDefault="54BC4A2F" w:rsidP="00CD0AA6">
      <w:pPr>
        <w:pStyle w:val="Lijstalinea"/>
        <w:numPr>
          <w:ilvl w:val="0"/>
          <w:numId w:val="39"/>
        </w:numPr>
        <w:spacing w:line="288" w:lineRule="auto"/>
        <w:ind w:left="426"/>
        <w:rPr>
          <w:rFonts w:ascii="Arial" w:eastAsia="Arial" w:hAnsi="Arial" w:cs="Arial"/>
        </w:rPr>
      </w:pPr>
      <w:r w:rsidRPr="00CD0AA6">
        <w:rPr>
          <w:rFonts w:ascii="Arial" w:eastAsia="Arial" w:hAnsi="Arial" w:cs="Arial"/>
        </w:rPr>
        <w:t>Het succesvol doorlopen (hebben) van procedures in proces, afstemming en resultaat  zoals o.a. de MER, Omgevingsplan/Bestemmingsplan incl. benodigde onderzoeken;</w:t>
      </w:r>
    </w:p>
    <w:p w14:paraId="32BBA536" w14:textId="49DBBED0" w:rsidR="006E7BC0" w:rsidRPr="00CD0AA6" w:rsidRDefault="54BC4A2F" w:rsidP="00CD0AA6">
      <w:pPr>
        <w:pStyle w:val="Lijstalinea"/>
        <w:numPr>
          <w:ilvl w:val="0"/>
          <w:numId w:val="39"/>
        </w:numPr>
        <w:spacing w:line="288" w:lineRule="auto"/>
        <w:ind w:left="426"/>
        <w:rPr>
          <w:rFonts w:ascii="Arial" w:eastAsia="Arial" w:hAnsi="Arial" w:cs="Arial"/>
        </w:rPr>
      </w:pPr>
      <w:r w:rsidRPr="00CD0AA6">
        <w:rPr>
          <w:rFonts w:ascii="Arial" w:eastAsia="Arial" w:hAnsi="Arial" w:cs="Arial"/>
        </w:rPr>
        <w:t>Het succesvol verkregen hebben van de OG-vergunningen in proces, afstemming en resultaat;</w:t>
      </w:r>
    </w:p>
    <w:p w14:paraId="762FFB56" w14:textId="77FD8A19" w:rsidR="54BC4A2F" w:rsidRPr="00CD0AA6" w:rsidRDefault="54BC4A2F" w:rsidP="00CD0AA6">
      <w:pPr>
        <w:pStyle w:val="Lijstalinea"/>
        <w:numPr>
          <w:ilvl w:val="0"/>
          <w:numId w:val="39"/>
        </w:numPr>
        <w:spacing w:line="288" w:lineRule="auto"/>
        <w:ind w:left="426"/>
        <w:rPr>
          <w:rFonts w:ascii="Arial" w:eastAsia="Arial" w:hAnsi="Arial" w:cs="Arial"/>
        </w:rPr>
      </w:pPr>
      <w:r w:rsidRPr="00CD0AA6">
        <w:rPr>
          <w:rFonts w:ascii="Arial" w:eastAsia="Arial" w:hAnsi="Arial" w:cs="Arial"/>
        </w:rPr>
        <w:t>Het naar tevredenheid van opdrachtgever hebben uitgevoerd van de projecten, zowel tussen de verschillende disciplines als tussen Opdrachtgever waar</w:t>
      </w:r>
      <w:r w:rsidR="00A0663E">
        <w:rPr>
          <w:rFonts w:ascii="Arial" w:eastAsia="Arial" w:hAnsi="Arial" w:cs="Arial"/>
        </w:rPr>
        <w:t>m</w:t>
      </w:r>
      <w:r w:rsidRPr="00CD0AA6">
        <w:rPr>
          <w:rFonts w:ascii="Arial" w:eastAsia="Arial" w:hAnsi="Arial" w:cs="Arial"/>
        </w:rPr>
        <w:t>ee de integraliteit van de procedures en de engineerings- en ontwerp opgave is geborgd.</w:t>
      </w:r>
    </w:p>
    <w:p w14:paraId="0DDDD8FE" w14:textId="77777777" w:rsidR="00BF05AC" w:rsidRPr="00CD0AA6" w:rsidRDefault="00BF05AC" w:rsidP="00BF05AC">
      <w:pPr>
        <w:spacing w:line="300" w:lineRule="auto"/>
        <w:rPr>
          <w:rFonts w:ascii="Arial" w:hAnsi="Arial" w:cs="Arial"/>
          <w:highlight w:val="yellow"/>
        </w:rPr>
      </w:pPr>
    </w:p>
    <w:p w14:paraId="12DA433F" w14:textId="77777777" w:rsidR="00E57E1D" w:rsidRPr="00CD0AA6" w:rsidRDefault="00E57E1D" w:rsidP="00E57E1D">
      <w:pPr>
        <w:spacing w:line="300" w:lineRule="auto"/>
        <w:rPr>
          <w:rFonts w:ascii="Arial" w:hAnsi="Arial" w:cs="Arial"/>
          <w:lang w:val="nl"/>
        </w:rPr>
      </w:pPr>
      <w:r w:rsidRPr="00CD0AA6">
        <w:rPr>
          <w:rFonts w:ascii="Arial" w:hAnsi="Arial" w:cs="Arial"/>
          <w:lang w:val="nl"/>
        </w:rPr>
        <w:t>Geschiktheidseis:</w:t>
      </w:r>
    </w:p>
    <w:p w14:paraId="5B19E7F3" w14:textId="77777777" w:rsidR="00E57E1D" w:rsidRPr="00CD0AA6" w:rsidRDefault="00E57E1D" w:rsidP="00E57E1D">
      <w:pPr>
        <w:spacing w:line="300" w:lineRule="auto"/>
        <w:rPr>
          <w:rFonts w:ascii="Arial" w:hAnsi="Arial" w:cs="Arial"/>
          <w:lang w:val="nl"/>
        </w:rPr>
      </w:pPr>
      <w:r w:rsidRPr="00CD0AA6">
        <w:rPr>
          <w:rFonts w:ascii="Arial" w:hAnsi="Arial" w:cs="Arial"/>
          <w:lang w:val="nl"/>
        </w:rPr>
        <w:t>Gegadigde dient deze ervaring aan te tonen met maximaal twee (2) referentieopdrachten dat gegadigde heeft uitgevoerd in de periode van acht (8) jaar voorafgaande aan de uiterste datum van het indienen van de aanmelding, conform de destijds gesloten overeenkomst waaronder het naar behoren en op vakkundige wijze te hebben uitgevoerd èn tijdig te hebben opgeleverd, verleend uitstel daarin begrepen. De omvang van de Planologische werkzaamheden in de PUW-fase ingenieursdiensten dienen hierbij ten minste € 150.000,- excl. BTW te bedragen.</w:t>
      </w:r>
    </w:p>
    <w:p w14:paraId="290B93B1" w14:textId="77777777" w:rsidR="00E57E1D" w:rsidRPr="00CD0AA6" w:rsidRDefault="00E57E1D" w:rsidP="00E57E1D">
      <w:pPr>
        <w:spacing w:line="300" w:lineRule="auto"/>
        <w:rPr>
          <w:rFonts w:ascii="Arial" w:hAnsi="Arial" w:cs="Arial"/>
        </w:rPr>
      </w:pPr>
    </w:p>
    <w:p w14:paraId="3C2DBAA1" w14:textId="77777777" w:rsidR="00E57E1D" w:rsidRPr="00CD0AA6" w:rsidRDefault="00E57E1D" w:rsidP="00E57E1D">
      <w:pPr>
        <w:spacing w:line="300" w:lineRule="auto"/>
        <w:rPr>
          <w:rFonts w:ascii="Arial" w:hAnsi="Arial" w:cs="Arial"/>
          <w:lang w:val="nl"/>
        </w:rPr>
      </w:pPr>
      <w:r w:rsidRPr="00CD0AA6">
        <w:rPr>
          <w:rFonts w:ascii="Arial" w:hAnsi="Arial" w:cs="Arial"/>
        </w:rPr>
        <w:t>Bij het verzoek tot deelname voegt de gegadigde per kerncompetentie maximaal twee (2) referenties toe met vermelding van het bedrag en de datum en van de publiek- of privaatrechtelijke instanties waarvoor zij bestemd waren. Het is hierbij toegestaan om meerdere kerncompetenties in één referentie te verenigen als dat zo uitkomt.</w:t>
      </w:r>
    </w:p>
    <w:p w14:paraId="415D7759" w14:textId="77777777" w:rsidR="00E57E1D" w:rsidRPr="00CD0AA6" w:rsidRDefault="00E57E1D" w:rsidP="00E57E1D">
      <w:pPr>
        <w:spacing w:line="300" w:lineRule="auto"/>
        <w:rPr>
          <w:rFonts w:ascii="Arial" w:hAnsi="Arial" w:cs="Arial"/>
          <w:lang w:val="nl"/>
        </w:rPr>
      </w:pPr>
    </w:p>
    <w:p w14:paraId="3F41F598" w14:textId="77777777" w:rsidR="00E57E1D" w:rsidRPr="00CD0AA6" w:rsidRDefault="00E57E1D" w:rsidP="00E57E1D">
      <w:pPr>
        <w:spacing w:line="300" w:lineRule="auto"/>
        <w:rPr>
          <w:rFonts w:ascii="Arial" w:hAnsi="Arial" w:cs="Arial"/>
          <w:lang w:val="nl"/>
        </w:rPr>
      </w:pPr>
      <w:r w:rsidRPr="00CD0AA6">
        <w:rPr>
          <w:rFonts w:ascii="Arial" w:hAnsi="Arial" w:cs="Arial"/>
          <w:lang w:val="nl"/>
        </w:rPr>
        <w:t>Referentieopdracht:</w:t>
      </w:r>
    </w:p>
    <w:p w14:paraId="6077A3DB" w14:textId="77777777" w:rsidR="00E57E1D" w:rsidRPr="00CD0AA6" w:rsidRDefault="00E57E1D" w:rsidP="00E57E1D">
      <w:pPr>
        <w:spacing w:line="300" w:lineRule="auto"/>
        <w:rPr>
          <w:rFonts w:ascii="Arial" w:hAnsi="Arial" w:cs="Arial"/>
          <w:lang w:val="nl"/>
        </w:rPr>
      </w:pPr>
      <w:r w:rsidRPr="00CD0AA6">
        <w:rPr>
          <w:rFonts w:ascii="Arial" w:hAnsi="Arial" w:cs="Arial"/>
          <w:lang w:val="nl"/>
        </w:rPr>
        <w:t>Voor elk referentieopdracht geldt dat een onderneming (een gegadigde, een deelnemer van het samenwerkingsverband of een derde) zich slechts kan beroepen op de (in samenwerkingsverband) opgedane ervaring indien de onderneming de werkzaamheden waarop de technische bekwaamheid berust daadwerkelijk zelf heeft verricht.</w:t>
      </w:r>
    </w:p>
    <w:p w14:paraId="60C40527" w14:textId="77777777" w:rsidR="00143A44" w:rsidRPr="00CD0AA6" w:rsidRDefault="00143A44" w:rsidP="00E57E1D">
      <w:pPr>
        <w:spacing w:line="300" w:lineRule="auto"/>
        <w:rPr>
          <w:rFonts w:ascii="Arial" w:hAnsi="Arial" w:cs="Arial"/>
          <w:lang w:val="nl"/>
        </w:rPr>
      </w:pPr>
    </w:p>
    <w:p w14:paraId="70709B5D" w14:textId="77777777" w:rsidR="00143A44" w:rsidRPr="00F76FCB" w:rsidRDefault="00143A44" w:rsidP="00143A44">
      <w:pPr>
        <w:pStyle w:val="Kop3"/>
        <w:numPr>
          <w:ilvl w:val="0"/>
          <w:numId w:val="0"/>
        </w:numPr>
        <w:spacing w:before="240" w:after="60"/>
        <w:rPr>
          <w:rFonts w:ascii="Arial" w:eastAsia="Arial" w:hAnsi="Arial"/>
          <w:i/>
          <w:iCs/>
          <w:sz w:val="21"/>
          <w:szCs w:val="21"/>
        </w:rPr>
      </w:pPr>
      <w:r w:rsidRPr="00F76FCB">
        <w:rPr>
          <w:rFonts w:ascii="Arial" w:eastAsia="Arial" w:hAnsi="Arial"/>
          <w:i/>
          <w:iCs/>
          <w:sz w:val="21"/>
          <w:szCs w:val="21"/>
        </w:rPr>
        <w:lastRenderedPageBreak/>
        <w:t xml:space="preserve">Kerncompetentie 2: Gegadigde dient aantoonbare kennis van en ervaring met te hebben met de gevraagde diensten (onderdeel b) Engineeringswerkzaamheden PUW-fase in soortgelijke projecten specifiek op: </w:t>
      </w:r>
    </w:p>
    <w:p w14:paraId="2B052045" w14:textId="77777777" w:rsidR="00143A44" w:rsidRPr="00F76FCB" w:rsidRDefault="00143A44" w:rsidP="00143A44">
      <w:pPr>
        <w:pStyle w:val="Lijstalinea"/>
        <w:numPr>
          <w:ilvl w:val="0"/>
          <w:numId w:val="37"/>
        </w:numPr>
        <w:spacing w:line="240" w:lineRule="auto"/>
        <w:ind w:left="284"/>
        <w:rPr>
          <w:rFonts w:ascii="Arial" w:hAnsi="Arial" w:cs="Arial"/>
        </w:rPr>
      </w:pPr>
      <w:r w:rsidRPr="00F76FCB">
        <w:rPr>
          <w:rFonts w:ascii="Arial" w:hAnsi="Arial" w:cs="Arial"/>
        </w:rPr>
        <w:t>Het uitvoeren van de benodigde onderzoeken en het vastgesteld krijgen van een kwalitatief goed beeldkwaliteitsplan;</w:t>
      </w:r>
    </w:p>
    <w:p w14:paraId="7EB3B6AD" w14:textId="77777777" w:rsidR="00143A44" w:rsidRPr="00F76FCB" w:rsidRDefault="00143A44" w:rsidP="00143A44">
      <w:pPr>
        <w:pStyle w:val="Lijstalinea"/>
        <w:numPr>
          <w:ilvl w:val="0"/>
          <w:numId w:val="37"/>
        </w:numPr>
        <w:spacing w:line="240" w:lineRule="auto"/>
        <w:ind w:left="284"/>
        <w:rPr>
          <w:rFonts w:ascii="Arial" w:hAnsi="Arial" w:cs="Arial"/>
        </w:rPr>
      </w:pPr>
      <w:r w:rsidRPr="00F76FCB">
        <w:rPr>
          <w:rFonts w:ascii="Arial" w:hAnsi="Arial" w:cs="Arial"/>
        </w:rPr>
        <w:t xml:space="preserve">Het </w:t>
      </w:r>
      <w:proofErr w:type="spellStart"/>
      <w:r w:rsidRPr="00F76FCB">
        <w:rPr>
          <w:rFonts w:ascii="Arial" w:hAnsi="Arial" w:cs="Arial"/>
        </w:rPr>
        <w:t>engineeren</w:t>
      </w:r>
      <w:proofErr w:type="spellEnd"/>
      <w:r w:rsidRPr="00F76FCB">
        <w:rPr>
          <w:rFonts w:ascii="Arial" w:hAnsi="Arial" w:cs="Arial"/>
        </w:rPr>
        <w:t xml:space="preserve"> van ontwerpopgaves van soortgelijke projecten met toepassing van SE (system engineering) conform de leidraad SE (</w:t>
      </w:r>
      <w:hyperlink r:id="rId10" w:history="1">
        <w:r w:rsidRPr="00F76FCB">
          <w:rPr>
            <w:rFonts w:ascii="Arial" w:hAnsi="Arial" w:cs="Arial"/>
            <w:color w:val="0000FF"/>
            <w:u w:val="single"/>
          </w:rPr>
          <w:t>https://www.leidraadse.nl</w:t>
        </w:r>
      </w:hyperlink>
      <w:r w:rsidRPr="00F76FCB">
        <w:rPr>
          <w:rFonts w:ascii="Arial" w:hAnsi="Arial" w:cs="Arial"/>
        </w:rPr>
        <w:t xml:space="preserve">) van KES t/m vraagspecificatie op basis van een Referentie Ontwerp, zoals (inpassing van) </w:t>
      </w:r>
      <w:proofErr w:type="spellStart"/>
      <w:r w:rsidRPr="00F76FCB">
        <w:rPr>
          <w:rFonts w:ascii="Arial" w:hAnsi="Arial" w:cs="Arial"/>
        </w:rPr>
        <w:t>spoordragende</w:t>
      </w:r>
      <w:proofErr w:type="spellEnd"/>
      <w:r w:rsidRPr="00F76FCB">
        <w:rPr>
          <w:rFonts w:ascii="Arial" w:hAnsi="Arial" w:cs="Arial"/>
        </w:rPr>
        <w:t xml:space="preserve"> constructies, verkeerskundig ontwerp, toetsing op </w:t>
      </w:r>
      <w:proofErr w:type="spellStart"/>
      <w:r w:rsidRPr="00F76FCB">
        <w:rPr>
          <w:rFonts w:ascii="Arial" w:hAnsi="Arial" w:cs="Arial"/>
        </w:rPr>
        <w:t>vekeersveiligheid</w:t>
      </w:r>
      <w:proofErr w:type="spellEnd"/>
      <w:r w:rsidRPr="00F76FCB">
        <w:rPr>
          <w:rFonts w:ascii="Arial" w:hAnsi="Arial" w:cs="Arial"/>
        </w:rPr>
        <w:t xml:space="preserve"> en doorstroming;</w:t>
      </w:r>
    </w:p>
    <w:p w14:paraId="4F741337" w14:textId="75B3F20C" w:rsidR="00143A44" w:rsidRPr="00F76FCB" w:rsidRDefault="00143A44" w:rsidP="00143A44">
      <w:pPr>
        <w:pStyle w:val="Lijstalinea"/>
        <w:numPr>
          <w:ilvl w:val="0"/>
          <w:numId w:val="37"/>
        </w:numPr>
        <w:spacing w:line="240" w:lineRule="auto"/>
        <w:ind w:left="284"/>
        <w:rPr>
          <w:rFonts w:ascii="Arial" w:hAnsi="Arial" w:cs="Arial"/>
        </w:rPr>
      </w:pPr>
      <w:r w:rsidRPr="00F76FCB">
        <w:rPr>
          <w:rFonts w:ascii="Arial" w:hAnsi="Arial" w:cs="Arial"/>
        </w:rPr>
        <w:t>Het naar tevredenheid van opdrachtgever hebben uitgevoerd van de projecten, zowel tussen de verschillende disciplines als tussen Opdrachtgever waar</w:t>
      </w:r>
      <w:r w:rsidR="00FC0DC3">
        <w:rPr>
          <w:rFonts w:ascii="Arial" w:hAnsi="Arial" w:cs="Arial"/>
        </w:rPr>
        <w:t>m</w:t>
      </w:r>
      <w:r w:rsidRPr="00F76FCB">
        <w:rPr>
          <w:rFonts w:ascii="Arial" w:hAnsi="Arial" w:cs="Arial"/>
        </w:rPr>
        <w:t>ee de integraliteit van de procedures en de engineerings- en ontwerp opgave is geborgd.</w:t>
      </w:r>
    </w:p>
    <w:p w14:paraId="3312154D" w14:textId="77777777" w:rsidR="00143A44" w:rsidRPr="00F76FCB" w:rsidRDefault="00143A44" w:rsidP="00143A44">
      <w:pPr>
        <w:ind w:left="708"/>
        <w:rPr>
          <w:rFonts w:ascii="Arial" w:hAnsi="Arial" w:cs="Arial"/>
        </w:rPr>
      </w:pPr>
    </w:p>
    <w:p w14:paraId="57C7E929" w14:textId="77777777" w:rsidR="00143A44" w:rsidRPr="00F76FCB" w:rsidRDefault="00143A44" w:rsidP="00143A44">
      <w:pPr>
        <w:rPr>
          <w:rFonts w:ascii="Arial" w:hAnsi="Arial" w:cs="Arial"/>
        </w:rPr>
      </w:pPr>
      <w:r w:rsidRPr="00F76FCB">
        <w:rPr>
          <w:rFonts w:ascii="Arial" w:hAnsi="Arial" w:cs="Arial"/>
        </w:rPr>
        <w:t>Bij deze kerncompetentie geldt dat:</w:t>
      </w:r>
    </w:p>
    <w:p w14:paraId="2B48C0F5" w14:textId="77777777" w:rsidR="00143A44" w:rsidRPr="00F76FCB" w:rsidRDefault="00143A44" w:rsidP="00143A44">
      <w:pPr>
        <w:numPr>
          <w:ilvl w:val="0"/>
          <w:numId w:val="35"/>
        </w:numPr>
        <w:spacing w:line="240" w:lineRule="auto"/>
        <w:contextualSpacing/>
        <w:rPr>
          <w:rFonts w:ascii="Arial" w:hAnsi="Arial" w:cs="Arial"/>
        </w:rPr>
      </w:pPr>
      <w:r w:rsidRPr="00F76FCB">
        <w:rPr>
          <w:rFonts w:ascii="Arial" w:hAnsi="Arial" w:cs="Arial"/>
          <w:u w:val="single"/>
        </w:rPr>
        <w:t>De ontwerpopgave</w:t>
      </w:r>
      <w:r w:rsidRPr="00F76FCB">
        <w:rPr>
          <w:rFonts w:ascii="Arial" w:hAnsi="Arial" w:cs="Arial"/>
        </w:rPr>
        <w:t xml:space="preserve"> inhoudt het aantonen van de haalbaarheid en maakbaarheid in alle benodigde diepgang van het te </w:t>
      </w:r>
      <w:proofErr w:type="spellStart"/>
      <w:r w:rsidRPr="00F76FCB">
        <w:rPr>
          <w:rFonts w:ascii="Arial" w:hAnsi="Arial" w:cs="Arial"/>
        </w:rPr>
        <w:t>engineeren</w:t>
      </w:r>
      <w:proofErr w:type="spellEnd"/>
      <w:r w:rsidRPr="00F76FCB">
        <w:rPr>
          <w:rFonts w:ascii="Arial" w:hAnsi="Arial" w:cs="Arial"/>
        </w:rPr>
        <w:t xml:space="preserve"> Werk in een Referentie Ontwerp.</w:t>
      </w:r>
    </w:p>
    <w:p w14:paraId="211F4289" w14:textId="77777777" w:rsidR="00143A44" w:rsidRPr="00F76FCB" w:rsidRDefault="00143A44" w:rsidP="00143A44">
      <w:pPr>
        <w:contextualSpacing/>
        <w:rPr>
          <w:rFonts w:ascii="Arial" w:hAnsi="Arial" w:cs="Arial"/>
        </w:rPr>
      </w:pPr>
    </w:p>
    <w:p w14:paraId="474838D7" w14:textId="77777777" w:rsidR="00143A44" w:rsidRPr="00F76FCB" w:rsidRDefault="00143A44" w:rsidP="00143A44">
      <w:pPr>
        <w:spacing w:line="300" w:lineRule="auto"/>
        <w:rPr>
          <w:rFonts w:ascii="Arial" w:hAnsi="Arial" w:cs="Arial"/>
          <w:lang w:val="nl"/>
        </w:rPr>
      </w:pPr>
      <w:r w:rsidRPr="00F76FCB">
        <w:rPr>
          <w:rFonts w:ascii="Arial" w:hAnsi="Arial" w:cs="Arial"/>
          <w:lang w:val="nl"/>
        </w:rPr>
        <w:t>Geschiktheidseis:</w:t>
      </w:r>
    </w:p>
    <w:p w14:paraId="38B97D5A" w14:textId="77777777" w:rsidR="00143A44" w:rsidRPr="00F76FCB" w:rsidRDefault="00143A44" w:rsidP="00143A44">
      <w:pPr>
        <w:spacing w:line="300" w:lineRule="auto"/>
        <w:rPr>
          <w:rFonts w:ascii="Arial" w:hAnsi="Arial" w:cs="Arial"/>
          <w:lang w:val="nl"/>
        </w:rPr>
      </w:pPr>
      <w:r w:rsidRPr="00F76FCB">
        <w:rPr>
          <w:rFonts w:ascii="Arial" w:hAnsi="Arial" w:cs="Arial"/>
          <w:lang w:val="nl"/>
        </w:rPr>
        <w:t>Gegadigde dient deze ervaring aan te tonen met maximaal twee (2) referentieopdrachten dat gegadigde heeft uitgevoerd in de periode van acht (8) jaar voorafgaande aan de uiterste datum van het indienen van de aanmelding, conform de destijds gesloten overeenkomst waaronder het naar behoren en op vakkundige wijze te hebben uitgevoerd èn tijdig te hebben opgeleverd, verleend uitstel daarin begrepen. De omvang van de Engineeringswerkzaamheden PUW-fase ingenieursdiensten dienen hierbij ten minste € 500.000,- excl. BTW te bedragen.</w:t>
      </w:r>
    </w:p>
    <w:p w14:paraId="3F0AB917" w14:textId="77777777" w:rsidR="00143A44" w:rsidRPr="00F76FCB" w:rsidRDefault="00143A44" w:rsidP="00143A44">
      <w:pPr>
        <w:spacing w:line="300" w:lineRule="auto"/>
        <w:rPr>
          <w:rFonts w:ascii="Arial" w:hAnsi="Arial" w:cs="Arial"/>
          <w:lang w:val="nl"/>
        </w:rPr>
      </w:pPr>
    </w:p>
    <w:p w14:paraId="196B8791" w14:textId="77777777" w:rsidR="00143A44" w:rsidRPr="00F76FCB" w:rsidRDefault="00143A44" w:rsidP="00143A44">
      <w:pPr>
        <w:pStyle w:val="StandardText"/>
        <w:spacing w:line="300" w:lineRule="auto"/>
        <w:rPr>
          <w:rFonts w:ascii="Arial" w:hAnsi="Arial" w:cs="Arial"/>
          <w:sz w:val="21"/>
          <w:szCs w:val="21"/>
        </w:rPr>
      </w:pPr>
      <w:r w:rsidRPr="00F76FCB">
        <w:rPr>
          <w:rFonts w:ascii="Arial" w:hAnsi="Arial" w:cs="Arial"/>
          <w:sz w:val="21"/>
          <w:szCs w:val="21"/>
        </w:rPr>
        <w:t>Bij het verzoek tot deelname voegt de gegadigde per kerncompetentie maximaal twee (2) referenties toe met vermelding van het bedrag en de datum en van de publiek- of privaatrechtelijke instanties waarvoor zij bestemd waren. Het is hierbij toegestaan om meerdere kerncompetenties in één referentie te verenigen als dat zo uitkomt.</w:t>
      </w:r>
    </w:p>
    <w:p w14:paraId="4D3C81D8" w14:textId="77777777" w:rsidR="00143A44" w:rsidRPr="00F76FCB" w:rsidRDefault="00143A44" w:rsidP="00143A44">
      <w:pPr>
        <w:spacing w:line="300" w:lineRule="auto"/>
        <w:rPr>
          <w:rFonts w:ascii="Arial" w:hAnsi="Arial" w:cs="Arial"/>
          <w:lang w:val="nl"/>
        </w:rPr>
      </w:pPr>
    </w:p>
    <w:p w14:paraId="254E0FD7" w14:textId="77777777" w:rsidR="00143A44" w:rsidRPr="00F76FCB" w:rsidRDefault="00143A44" w:rsidP="00143A44">
      <w:pPr>
        <w:spacing w:line="300" w:lineRule="auto"/>
        <w:rPr>
          <w:rFonts w:ascii="Arial" w:hAnsi="Arial" w:cs="Arial"/>
          <w:lang w:val="nl"/>
        </w:rPr>
      </w:pPr>
      <w:r w:rsidRPr="00F76FCB">
        <w:rPr>
          <w:rFonts w:ascii="Arial" w:hAnsi="Arial" w:cs="Arial"/>
          <w:lang w:val="nl"/>
        </w:rPr>
        <w:t>Referentieopdracht:</w:t>
      </w:r>
    </w:p>
    <w:p w14:paraId="3EC272D0" w14:textId="77777777" w:rsidR="00143A44" w:rsidRPr="00F76FCB" w:rsidRDefault="00143A44" w:rsidP="00143A44">
      <w:pPr>
        <w:spacing w:line="300" w:lineRule="auto"/>
        <w:rPr>
          <w:rFonts w:ascii="Arial" w:hAnsi="Arial" w:cs="Arial"/>
          <w:lang w:val="nl"/>
        </w:rPr>
      </w:pPr>
      <w:r w:rsidRPr="00F76FCB">
        <w:rPr>
          <w:rFonts w:ascii="Arial" w:hAnsi="Arial" w:cs="Arial"/>
          <w:lang w:val="nl"/>
        </w:rPr>
        <w:t>Voor elk referentieopdracht geldt dat een onderneming (een gegadigde, een deelnemer van het samenwerkingsverband of een derde) zich slechts kan beroepen op de (in samenwerkingsverband) opgedane ervaring indien de onderneming de werkzaamheden waarop de technische bekwaamheid berust daadwerkelijk zelf heeft verricht.</w:t>
      </w:r>
    </w:p>
    <w:p w14:paraId="28B4120F" w14:textId="02D15ACC" w:rsidR="003A62AE" w:rsidRPr="00F76FCB" w:rsidRDefault="003A62AE">
      <w:pPr>
        <w:rPr>
          <w:rFonts w:ascii="Arial" w:hAnsi="Arial" w:cs="Arial"/>
        </w:rPr>
      </w:pPr>
      <w:r w:rsidRPr="00F76FCB">
        <w:rPr>
          <w:rFonts w:ascii="Arial" w:hAnsi="Arial" w:cs="Arial"/>
        </w:rPr>
        <w:br w:type="page"/>
      </w:r>
    </w:p>
    <w:p w14:paraId="3494EA19" w14:textId="77777777" w:rsidR="00583EA0" w:rsidRPr="00BA7C14" w:rsidRDefault="00583EA0" w:rsidP="00583EA0">
      <w:pPr>
        <w:rPr>
          <w:rFonts w:ascii="Arial" w:hAnsi="Arial" w:cs="Arial"/>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385"/>
        <w:gridCol w:w="3571"/>
        <w:gridCol w:w="4623"/>
      </w:tblGrid>
      <w:tr w:rsidR="00583EA0" w:rsidRPr="00BA7C14" w14:paraId="4C58B31A"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1F25A3E4" w14:textId="77777777" w:rsidR="00583EA0" w:rsidRPr="00BA7C14" w:rsidRDefault="00583EA0">
            <w:pPr>
              <w:rPr>
                <w:rFonts w:ascii="Arial" w:hAnsi="Arial" w:cs="Arial"/>
              </w:rPr>
            </w:pPr>
          </w:p>
        </w:tc>
        <w:tc>
          <w:tcPr>
            <w:tcW w:w="8194" w:type="dxa"/>
            <w:gridSpan w:val="2"/>
            <w:tcBorders>
              <w:top w:val="single" w:sz="4" w:space="0" w:color="auto"/>
              <w:left w:val="single" w:sz="4" w:space="0" w:color="auto"/>
              <w:bottom w:val="single" w:sz="4" w:space="0" w:color="auto"/>
              <w:right w:val="single" w:sz="4" w:space="0" w:color="auto"/>
            </w:tcBorders>
            <w:hideMark/>
          </w:tcPr>
          <w:p w14:paraId="020D1E86" w14:textId="77777777" w:rsidR="00583EA0" w:rsidRPr="00BA7C14" w:rsidRDefault="00583EA0">
            <w:pPr>
              <w:rPr>
                <w:rFonts w:ascii="Arial" w:hAnsi="Arial" w:cs="Arial"/>
                <w:b/>
              </w:rPr>
            </w:pPr>
            <w:r w:rsidRPr="00BA7C14">
              <w:rPr>
                <w:rFonts w:ascii="Arial" w:hAnsi="Arial" w:cs="Arial"/>
                <w:b/>
              </w:rPr>
              <w:t>Inschrijver</w:t>
            </w:r>
          </w:p>
        </w:tc>
      </w:tr>
      <w:tr w:rsidR="00583EA0" w:rsidRPr="00BA7C14" w14:paraId="2FB52F25"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01DBBDAD" w14:textId="77777777" w:rsidR="00583EA0" w:rsidRPr="00BA7C14" w:rsidRDefault="00583EA0">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hideMark/>
          </w:tcPr>
          <w:p w14:paraId="66083611" w14:textId="77777777" w:rsidR="00583EA0" w:rsidRPr="00BA7C14" w:rsidRDefault="00583EA0">
            <w:pPr>
              <w:rPr>
                <w:rFonts w:ascii="Arial" w:hAnsi="Arial" w:cs="Arial"/>
              </w:rPr>
            </w:pPr>
            <w:r w:rsidRPr="00BA7C14">
              <w:rPr>
                <w:rFonts w:ascii="Arial" w:hAnsi="Arial" w:cs="Arial"/>
              </w:rPr>
              <w:t>Naam:</w:t>
            </w:r>
          </w:p>
        </w:tc>
        <w:tc>
          <w:tcPr>
            <w:tcW w:w="4623" w:type="dxa"/>
            <w:tcBorders>
              <w:top w:val="single" w:sz="4" w:space="0" w:color="auto"/>
              <w:left w:val="single" w:sz="4" w:space="0" w:color="auto"/>
              <w:bottom w:val="single" w:sz="4" w:space="0" w:color="auto"/>
              <w:right w:val="single" w:sz="4" w:space="0" w:color="auto"/>
            </w:tcBorders>
            <w:shd w:val="clear" w:color="auto" w:fill="FFFF99"/>
            <w:hideMark/>
          </w:tcPr>
          <w:p w14:paraId="640F0810" w14:textId="77777777" w:rsidR="00583EA0" w:rsidRPr="00BA7C14" w:rsidRDefault="00583EA0">
            <w:pPr>
              <w:rPr>
                <w:rFonts w:ascii="Arial" w:hAnsi="Arial" w:cs="Arial"/>
                <w:highlight w:val="lightGray"/>
              </w:rPr>
            </w:pPr>
            <w:r w:rsidRPr="00BA7C14">
              <w:rPr>
                <w:rFonts w:ascii="Arial" w:hAnsi="Arial" w:cs="Arial"/>
                <w:highlight w:val="lightGray"/>
              </w:rPr>
              <w:t>Naam gegadigde</w:t>
            </w:r>
          </w:p>
        </w:tc>
      </w:tr>
      <w:tr w:rsidR="00583EA0" w:rsidRPr="00BA7C14" w14:paraId="7D61FFEF"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54DE7668" w14:textId="77777777" w:rsidR="00583EA0" w:rsidRPr="00BA7C14" w:rsidRDefault="00583EA0">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hideMark/>
          </w:tcPr>
          <w:p w14:paraId="7571570F" w14:textId="77777777" w:rsidR="00583EA0" w:rsidRPr="00BA7C14" w:rsidRDefault="00583EA0">
            <w:pPr>
              <w:rPr>
                <w:rFonts w:ascii="Arial" w:hAnsi="Arial" w:cs="Arial"/>
              </w:rPr>
            </w:pPr>
            <w:r w:rsidRPr="00BA7C14">
              <w:rPr>
                <w:rFonts w:ascii="Arial" w:hAnsi="Arial" w:cs="Arial"/>
              </w:rPr>
              <w:t>Adres / Postcode vestigingsplaats</w:t>
            </w:r>
          </w:p>
        </w:tc>
        <w:tc>
          <w:tcPr>
            <w:tcW w:w="4623" w:type="dxa"/>
            <w:tcBorders>
              <w:top w:val="single" w:sz="4" w:space="0" w:color="auto"/>
              <w:left w:val="single" w:sz="4" w:space="0" w:color="auto"/>
              <w:bottom w:val="single" w:sz="4" w:space="0" w:color="auto"/>
              <w:right w:val="single" w:sz="4" w:space="0" w:color="auto"/>
            </w:tcBorders>
            <w:shd w:val="clear" w:color="auto" w:fill="FFFF99"/>
            <w:hideMark/>
          </w:tcPr>
          <w:p w14:paraId="1825CE24" w14:textId="77777777" w:rsidR="00583EA0" w:rsidRPr="00BA7C14" w:rsidRDefault="00583EA0">
            <w:pPr>
              <w:rPr>
                <w:rFonts w:ascii="Arial" w:hAnsi="Arial" w:cs="Arial"/>
                <w:highlight w:val="lightGray"/>
              </w:rPr>
            </w:pPr>
            <w:r w:rsidRPr="00BA7C14">
              <w:rPr>
                <w:rFonts w:ascii="Arial" w:hAnsi="Arial" w:cs="Arial"/>
                <w:highlight w:val="lightGray"/>
              </w:rPr>
              <w:t>Postcode en plaats vestiging gegadigde</w:t>
            </w:r>
          </w:p>
        </w:tc>
      </w:tr>
      <w:tr w:rsidR="00583EA0" w:rsidRPr="00BA7C14" w14:paraId="0FAE4329"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33A47141" w14:textId="77777777" w:rsidR="00583EA0" w:rsidRPr="00BA7C14" w:rsidRDefault="00583EA0">
            <w:pPr>
              <w:rPr>
                <w:rFonts w:ascii="Arial" w:hAnsi="Arial" w:cs="Arial"/>
              </w:rPr>
            </w:pPr>
          </w:p>
        </w:tc>
        <w:tc>
          <w:tcPr>
            <w:tcW w:w="8194" w:type="dxa"/>
            <w:gridSpan w:val="2"/>
            <w:tcBorders>
              <w:top w:val="single" w:sz="4" w:space="0" w:color="auto"/>
              <w:left w:val="single" w:sz="4" w:space="0" w:color="auto"/>
              <w:bottom w:val="single" w:sz="4" w:space="0" w:color="auto"/>
              <w:right w:val="single" w:sz="4" w:space="0" w:color="auto"/>
            </w:tcBorders>
            <w:hideMark/>
          </w:tcPr>
          <w:p w14:paraId="4699A726" w14:textId="77777777" w:rsidR="00583EA0" w:rsidRPr="00BA7C14" w:rsidRDefault="00583EA0">
            <w:pPr>
              <w:rPr>
                <w:rFonts w:ascii="Arial" w:hAnsi="Arial" w:cs="Arial"/>
                <w:b/>
              </w:rPr>
            </w:pPr>
            <w:r w:rsidRPr="00BA7C14">
              <w:rPr>
                <w:rFonts w:ascii="Arial" w:hAnsi="Arial" w:cs="Arial"/>
                <w:b/>
              </w:rPr>
              <w:t xml:space="preserve">Referentieproject </w:t>
            </w:r>
          </w:p>
        </w:tc>
      </w:tr>
      <w:tr w:rsidR="00583EA0" w:rsidRPr="00BA7C14" w14:paraId="7797CD06"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2B533404" w14:textId="77777777" w:rsidR="00583EA0" w:rsidRPr="00BA7C14" w:rsidRDefault="00583EA0">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hideMark/>
          </w:tcPr>
          <w:p w14:paraId="31FF592B" w14:textId="77777777" w:rsidR="00583EA0" w:rsidRPr="00BA7C14" w:rsidRDefault="00583EA0">
            <w:pPr>
              <w:rPr>
                <w:rFonts w:ascii="Arial" w:hAnsi="Arial" w:cs="Arial"/>
              </w:rPr>
            </w:pPr>
            <w:r w:rsidRPr="00BA7C14">
              <w:rPr>
                <w:rFonts w:ascii="Arial" w:hAnsi="Arial" w:cs="Arial"/>
              </w:rPr>
              <w:t>Nummer referentieproject</w:t>
            </w:r>
          </w:p>
        </w:tc>
        <w:tc>
          <w:tcPr>
            <w:tcW w:w="4623" w:type="dxa"/>
            <w:tcBorders>
              <w:top w:val="single" w:sz="4" w:space="0" w:color="auto"/>
              <w:left w:val="single" w:sz="4" w:space="0" w:color="auto"/>
              <w:bottom w:val="single" w:sz="4" w:space="0" w:color="auto"/>
              <w:right w:val="single" w:sz="4" w:space="0" w:color="auto"/>
            </w:tcBorders>
            <w:shd w:val="clear" w:color="auto" w:fill="FFFF99"/>
            <w:hideMark/>
          </w:tcPr>
          <w:p w14:paraId="2C0C86B0" w14:textId="77777777" w:rsidR="00583EA0" w:rsidRPr="00BA7C14" w:rsidRDefault="00583EA0">
            <w:pPr>
              <w:rPr>
                <w:rFonts w:ascii="Arial" w:hAnsi="Arial" w:cs="Arial"/>
                <w:highlight w:val="lightGray"/>
              </w:rPr>
            </w:pPr>
            <w:r w:rsidRPr="00BA7C14">
              <w:rPr>
                <w:rFonts w:ascii="Arial" w:hAnsi="Arial" w:cs="Arial"/>
                <w:highlight w:val="lightGray"/>
              </w:rPr>
              <w:t>Nr.</w:t>
            </w:r>
          </w:p>
        </w:tc>
      </w:tr>
      <w:tr w:rsidR="00583EA0" w:rsidRPr="00BA7C14" w14:paraId="15F3AC53"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15A15D23" w14:textId="77777777" w:rsidR="00583EA0" w:rsidRPr="00BA7C14" w:rsidRDefault="00583EA0">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hideMark/>
          </w:tcPr>
          <w:p w14:paraId="6A7EC83A" w14:textId="77777777" w:rsidR="00583EA0" w:rsidRPr="00BA7C14" w:rsidRDefault="00583EA0">
            <w:pPr>
              <w:rPr>
                <w:rFonts w:ascii="Arial" w:hAnsi="Arial" w:cs="Arial"/>
              </w:rPr>
            </w:pPr>
            <w:r w:rsidRPr="00BA7C14">
              <w:rPr>
                <w:rFonts w:ascii="Arial" w:hAnsi="Arial" w:cs="Arial"/>
              </w:rPr>
              <w:t>Referentieproject (naam)</w:t>
            </w:r>
          </w:p>
        </w:tc>
        <w:tc>
          <w:tcPr>
            <w:tcW w:w="4623" w:type="dxa"/>
            <w:tcBorders>
              <w:top w:val="single" w:sz="4" w:space="0" w:color="auto"/>
              <w:left w:val="single" w:sz="4" w:space="0" w:color="auto"/>
              <w:bottom w:val="single" w:sz="4" w:space="0" w:color="auto"/>
              <w:right w:val="single" w:sz="4" w:space="0" w:color="auto"/>
            </w:tcBorders>
            <w:shd w:val="clear" w:color="auto" w:fill="FFFF99"/>
            <w:hideMark/>
          </w:tcPr>
          <w:p w14:paraId="1CD441F9" w14:textId="77777777" w:rsidR="00583EA0" w:rsidRPr="00BA7C14" w:rsidRDefault="00583EA0">
            <w:pPr>
              <w:rPr>
                <w:rFonts w:ascii="Arial" w:hAnsi="Arial" w:cs="Arial"/>
                <w:highlight w:val="lightGray"/>
              </w:rPr>
            </w:pPr>
            <w:r w:rsidRPr="00BA7C14">
              <w:rPr>
                <w:rFonts w:ascii="Arial" w:hAnsi="Arial" w:cs="Arial"/>
                <w:highlight w:val="lightGray"/>
              </w:rPr>
              <w:t>Naam project</w:t>
            </w:r>
          </w:p>
        </w:tc>
      </w:tr>
      <w:tr w:rsidR="00583EA0" w:rsidRPr="00BA7C14" w14:paraId="03D8E7CA" w14:textId="77777777" w:rsidTr="0D30BD4F">
        <w:trPr>
          <w:cantSplit/>
          <w:trHeight w:val="548"/>
        </w:trPr>
        <w:tc>
          <w:tcPr>
            <w:tcW w:w="385" w:type="dxa"/>
            <w:tcBorders>
              <w:top w:val="single" w:sz="4" w:space="0" w:color="auto"/>
              <w:left w:val="single" w:sz="4" w:space="0" w:color="auto"/>
              <w:bottom w:val="single" w:sz="4" w:space="0" w:color="auto"/>
              <w:right w:val="single" w:sz="4" w:space="0" w:color="auto"/>
            </w:tcBorders>
          </w:tcPr>
          <w:p w14:paraId="4026AED7" w14:textId="77777777" w:rsidR="00583EA0" w:rsidRPr="00BA7C14" w:rsidRDefault="00583EA0">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tcPr>
          <w:p w14:paraId="270E3AE9" w14:textId="77777777" w:rsidR="00583EA0" w:rsidRPr="00BA7C14" w:rsidRDefault="00583EA0">
            <w:pPr>
              <w:rPr>
                <w:rFonts w:ascii="Arial" w:hAnsi="Arial" w:cs="Arial"/>
              </w:rPr>
            </w:pPr>
            <w:r w:rsidRPr="00BA7C14">
              <w:rPr>
                <w:rFonts w:ascii="Arial" w:hAnsi="Arial" w:cs="Arial"/>
              </w:rPr>
              <w:t>Referentie heeft betrekking op:</w:t>
            </w:r>
          </w:p>
          <w:p w14:paraId="7EDABAE7" w14:textId="406082F8" w:rsidR="00583EA0" w:rsidRPr="00BA7C14" w:rsidRDefault="00583EA0">
            <w:pPr>
              <w:rPr>
                <w:rFonts w:ascii="Arial" w:hAnsi="Arial" w:cs="Arial"/>
              </w:rPr>
            </w:pPr>
            <w:r w:rsidRPr="00BA7C14">
              <w:rPr>
                <w:rFonts w:ascii="Arial" w:hAnsi="Arial" w:cs="Arial"/>
              </w:rPr>
              <w:t xml:space="preserve"> </w:t>
            </w:r>
          </w:p>
        </w:tc>
        <w:tc>
          <w:tcPr>
            <w:tcW w:w="4623" w:type="dxa"/>
            <w:tcBorders>
              <w:top w:val="single" w:sz="4" w:space="0" w:color="auto"/>
              <w:left w:val="single" w:sz="4" w:space="0" w:color="auto"/>
              <w:bottom w:val="single" w:sz="4" w:space="0" w:color="auto"/>
              <w:right w:val="single" w:sz="4" w:space="0" w:color="auto"/>
            </w:tcBorders>
            <w:shd w:val="clear" w:color="auto" w:fill="FFFF99"/>
            <w:hideMark/>
          </w:tcPr>
          <w:p w14:paraId="2841300C" w14:textId="45415AB0" w:rsidR="00583EA0" w:rsidRPr="00BA7C14" w:rsidRDefault="00583EA0">
            <w:pPr>
              <w:rPr>
                <w:rFonts w:ascii="Arial" w:hAnsi="Arial" w:cs="Arial"/>
              </w:rPr>
            </w:pPr>
            <w:r w:rsidRPr="00BA7C14">
              <w:rPr>
                <w:rFonts w:ascii="Wingdings" w:eastAsia="Wingdings" w:hAnsi="Wingdings" w:cs="Wingdings"/>
              </w:rPr>
              <w:t>o</w:t>
            </w:r>
            <w:r w:rsidRPr="00BA7C14">
              <w:rPr>
                <w:rFonts w:ascii="Arial" w:hAnsi="Arial" w:cs="Arial"/>
              </w:rPr>
              <w:t xml:space="preserve">  Kerncompetentie </w:t>
            </w:r>
            <w:r w:rsidR="00BA7C14">
              <w:rPr>
                <w:rFonts w:ascii="Arial" w:hAnsi="Arial" w:cs="Arial"/>
              </w:rPr>
              <w:t>1</w:t>
            </w:r>
          </w:p>
          <w:p w14:paraId="256A8E11" w14:textId="1065A5AF" w:rsidR="00FE199D" w:rsidRPr="00BA7C14" w:rsidRDefault="00583EA0">
            <w:pPr>
              <w:rPr>
                <w:rFonts w:ascii="Arial" w:hAnsi="Arial" w:cs="Arial"/>
              </w:rPr>
            </w:pPr>
            <w:r w:rsidRPr="00BA7C14">
              <w:rPr>
                <w:rFonts w:ascii="Wingdings" w:eastAsia="Wingdings" w:hAnsi="Wingdings" w:cs="Wingdings"/>
              </w:rPr>
              <w:t>o</w:t>
            </w:r>
            <w:r w:rsidR="00D37E1F" w:rsidRPr="00BA7C14">
              <w:rPr>
                <w:rFonts w:ascii="Arial" w:hAnsi="Arial" w:cs="Arial"/>
              </w:rPr>
              <w:t xml:space="preserve">  </w:t>
            </w:r>
            <w:r w:rsidR="003A62AE" w:rsidRPr="00BA7C14">
              <w:rPr>
                <w:rFonts w:ascii="Arial" w:hAnsi="Arial" w:cs="Arial"/>
              </w:rPr>
              <w:t xml:space="preserve">Kerncompetentie </w:t>
            </w:r>
            <w:r w:rsidR="00BA7C14">
              <w:rPr>
                <w:rFonts w:ascii="Arial" w:hAnsi="Arial" w:cs="Arial"/>
              </w:rPr>
              <w:t>2</w:t>
            </w:r>
          </w:p>
        </w:tc>
      </w:tr>
      <w:tr w:rsidR="00583EA0" w:rsidRPr="00BA7C14" w14:paraId="5B1CB0EE"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3340DA0B" w14:textId="77777777" w:rsidR="00583EA0" w:rsidRPr="00BA7C14" w:rsidRDefault="00583EA0">
            <w:pPr>
              <w:rPr>
                <w:rFonts w:ascii="Arial" w:hAnsi="Arial" w:cs="Arial"/>
              </w:rPr>
            </w:pPr>
          </w:p>
        </w:tc>
        <w:tc>
          <w:tcPr>
            <w:tcW w:w="8194" w:type="dxa"/>
            <w:gridSpan w:val="2"/>
            <w:tcBorders>
              <w:top w:val="single" w:sz="4" w:space="0" w:color="auto"/>
              <w:left w:val="single" w:sz="4" w:space="0" w:color="auto"/>
              <w:bottom w:val="single" w:sz="4" w:space="0" w:color="auto"/>
              <w:right w:val="single" w:sz="4" w:space="0" w:color="auto"/>
            </w:tcBorders>
            <w:hideMark/>
          </w:tcPr>
          <w:p w14:paraId="59F9B189" w14:textId="283FE342" w:rsidR="00583EA0" w:rsidRPr="00BA7C14" w:rsidRDefault="00583EA0">
            <w:pPr>
              <w:rPr>
                <w:rFonts w:ascii="Arial" w:hAnsi="Arial" w:cs="Arial"/>
              </w:rPr>
            </w:pPr>
            <w:r w:rsidRPr="00BA7C14">
              <w:rPr>
                <w:rFonts w:ascii="Arial" w:hAnsi="Arial" w:cs="Arial"/>
              </w:rPr>
              <w:t>Naam en adres opdrachtgever</w:t>
            </w:r>
            <w:r w:rsidR="003A62AE" w:rsidRPr="00BA7C14">
              <w:rPr>
                <w:rFonts w:ascii="Arial" w:hAnsi="Arial" w:cs="Arial"/>
              </w:rPr>
              <w:t xml:space="preserve"> van het referentieproject</w:t>
            </w:r>
            <w:r w:rsidRPr="00BA7C14">
              <w:rPr>
                <w:rFonts w:ascii="Arial" w:hAnsi="Arial" w:cs="Arial"/>
              </w:rPr>
              <w:t>:</w:t>
            </w:r>
          </w:p>
        </w:tc>
      </w:tr>
      <w:tr w:rsidR="00583EA0" w:rsidRPr="00BA7C14" w14:paraId="1BF9B480"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76BC8455" w14:textId="77777777" w:rsidR="00583EA0" w:rsidRPr="00BA7C14" w:rsidRDefault="00583EA0">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hideMark/>
          </w:tcPr>
          <w:p w14:paraId="392DA3F8" w14:textId="77777777" w:rsidR="00583EA0" w:rsidRPr="00BA7C14" w:rsidRDefault="00583EA0">
            <w:pPr>
              <w:rPr>
                <w:rFonts w:ascii="Arial" w:hAnsi="Arial" w:cs="Arial"/>
              </w:rPr>
            </w:pPr>
            <w:r w:rsidRPr="00BA7C14">
              <w:rPr>
                <w:rFonts w:ascii="Arial" w:hAnsi="Arial" w:cs="Arial"/>
              </w:rPr>
              <w:t>Aanbesteder</w:t>
            </w:r>
          </w:p>
        </w:tc>
        <w:tc>
          <w:tcPr>
            <w:tcW w:w="4623" w:type="dxa"/>
            <w:tcBorders>
              <w:top w:val="single" w:sz="4" w:space="0" w:color="auto"/>
              <w:left w:val="single" w:sz="4" w:space="0" w:color="auto"/>
              <w:bottom w:val="single" w:sz="4" w:space="0" w:color="auto"/>
              <w:right w:val="single" w:sz="4" w:space="0" w:color="auto"/>
            </w:tcBorders>
            <w:shd w:val="clear" w:color="auto" w:fill="FFFF99"/>
            <w:hideMark/>
          </w:tcPr>
          <w:p w14:paraId="26F83AEF" w14:textId="77777777" w:rsidR="00583EA0" w:rsidRPr="00BA7C14" w:rsidRDefault="00583EA0">
            <w:pPr>
              <w:rPr>
                <w:rFonts w:ascii="Arial" w:hAnsi="Arial" w:cs="Arial"/>
                <w:highlight w:val="lightGray"/>
              </w:rPr>
            </w:pPr>
            <w:r w:rsidRPr="00BA7C14">
              <w:rPr>
                <w:rFonts w:ascii="Arial" w:hAnsi="Arial" w:cs="Arial"/>
                <w:highlight w:val="lightGray"/>
              </w:rPr>
              <w:t>Naam opdrachtgever</w:t>
            </w:r>
          </w:p>
        </w:tc>
      </w:tr>
      <w:tr w:rsidR="00583EA0" w:rsidRPr="00BA7C14" w14:paraId="79E40843"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558E4586" w14:textId="77777777" w:rsidR="00583EA0" w:rsidRPr="00BA7C14" w:rsidRDefault="00583EA0">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hideMark/>
          </w:tcPr>
          <w:p w14:paraId="4E0E1A44" w14:textId="77777777" w:rsidR="00583EA0" w:rsidRPr="00BA7C14" w:rsidRDefault="00583EA0">
            <w:pPr>
              <w:rPr>
                <w:rFonts w:ascii="Arial" w:hAnsi="Arial" w:cs="Arial"/>
              </w:rPr>
            </w:pPr>
            <w:r w:rsidRPr="00BA7C14">
              <w:rPr>
                <w:rFonts w:ascii="Arial" w:hAnsi="Arial" w:cs="Arial"/>
              </w:rPr>
              <w:t>Contactpersoon bij de opdrachtgever:</w:t>
            </w:r>
          </w:p>
        </w:tc>
        <w:tc>
          <w:tcPr>
            <w:tcW w:w="4623" w:type="dxa"/>
            <w:tcBorders>
              <w:top w:val="single" w:sz="4" w:space="0" w:color="auto"/>
              <w:left w:val="single" w:sz="4" w:space="0" w:color="auto"/>
              <w:bottom w:val="single" w:sz="4" w:space="0" w:color="auto"/>
              <w:right w:val="single" w:sz="4" w:space="0" w:color="auto"/>
            </w:tcBorders>
            <w:shd w:val="clear" w:color="auto" w:fill="FFFF99"/>
            <w:hideMark/>
          </w:tcPr>
          <w:p w14:paraId="0E1294D3" w14:textId="77777777" w:rsidR="00583EA0" w:rsidRPr="00BA7C14" w:rsidRDefault="00583EA0">
            <w:pPr>
              <w:rPr>
                <w:rFonts w:ascii="Arial" w:hAnsi="Arial" w:cs="Arial"/>
                <w:highlight w:val="lightGray"/>
              </w:rPr>
            </w:pPr>
            <w:r w:rsidRPr="00BA7C14">
              <w:rPr>
                <w:rFonts w:ascii="Arial" w:hAnsi="Arial" w:cs="Arial"/>
                <w:highlight w:val="lightGray"/>
              </w:rPr>
              <w:t>Naam contactpersoon opdrachtgever</w:t>
            </w:r>
          </w:p>
        </w:tc>
      </w:tr>
      <w:tr w:rsidR="00583EA0" w:rsidRPr="00BA7C14" w14:paraId="44DAFC6A"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3C1DF996" w14:textId="77777777" w:rsidR="00583EA0" w:rsidRPr="00BA7C14" w:rsidRDefault="00583EA0">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hideMark/>
          </w:tcPr>
          <w:p w14:paraId="64FCC416" w14:textId="77777777" w:rsidR="00583EA0" w:rsidRPr="00BA7C14" w:rsidRDefault="00583EA0">
            <w:pPr>
              <w:rPr>
                <w:rFonts w:ascii="Arial" w:hAnsi="Arial" w:cs="Arial"/>
              </w:rPr>
            </w:pPr>
            <w:r w:rsidRPr="00BA7C14">
              <w:rPr>
                <w:rFonts w:ascii="Arial" w:hAnsi="Arial" w:cs="Arial"/>
              </w:rPr>
              <w:t>Contactgegevens contactpersoon bij de opdrachtgever:</w:t>
            </w:r>
          </w:p>
        </w:tc>
        <w:tc>
          <w:tcPr>
            <w:tcW w:w="4623" w:type="dxa"/>
            <w:tcBorders>
              <w:top w:val="single" w:sz="4" w:space="0" w:color="auto"/>
              <w:left w:val="single" w:sz="4" w:space="0" w:color="auto"/>
              <w:bottom w:val="single" w:sz="4" w:space="0" w:color="auto"/>
              <w:right w:val="single" w:sz="4" w:space="0" w:color="auto"/>
            </w:tcBorders>
            <w:shd w:val="clear" w:color="auto" w:fill="FFFF99"/>
          </w:tcPr>
          <w:p w14:paraId="4FFB5C9A" w14:textId="77777777" w:rsidR="00583EA0" w:rsidRPr="00BA7C14" w:rsidRDefault="00583EA0">
            <w:pPr>
              <w:rPr>
                <w:rFonts w:ascii="Arial" w:hAnsi="Arial" w:cs="Arial"/>
                <w:highlight w:val="lightGray"/>
              </w:rPr>
            </w:pPr>
            <w:r w:rsidRPr="00BA7C14">
              <w:rPr>
                <w:rFonts w:ascii="Arial" w:hAnsi="Arial" w:cs="Arial"/>
                <w:highlight w:val="lightGray"/>
              </w:rPr>
              <w:t>Telefoonnummer:</w:t>
            </w:r>
          </w:p>
          <w:p w14:paraId="791C6D43" w14:textId="77777777" w:rsidR="00583EA0" w:rsidRPr="00BA7C14" w:rsidRDefault="00583EA0">
            <w:pPr>
              <w:rPr>
                <w:rFonts w:ascii="Arial" w:hAnsi="Arial" w:cs="Arial"/>
                <w:highlight w:val="lightGray"/>
              </w:rPr>
            </w:pPr>
          </w:p>
          <w:p w14:paraId="5298A411" w14:textId="77777777" w:rsidR="00583EA0" w:rsidRPr="00BA7C14" w:rsidRDefault="00583EA0">
            <w:pPr>
              <w:rPr>
                <w:rFonts w:ascii="Arial" w:hAnsi="Arial" w:cs="Arial"/>
                <w:highlight w:val="lightGray"/>
              </w:rPr>
            </w:pPr>
            <w:r w:rsidRPr="00BA7C14">
              <w:rPr>
                <w:rFonts w:ascii="Arial" w:hAnsi="Arial" w:cs="Arial"/>
                <w:highlight w:val="lightGray"/>
              </w:rPr>
              <w:t>E-mail adres:</w:t>
            </w:r>
          </w:p>
        </w:tc>
      </w:tr>
      <w:tr w:rsidR="00583EA0" w:rsidRPr="00BA7C14" w14:paraId="6C9D442A"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201238FD" w14:textId="77777777" w:rsidR="00583EA0" w:rsidRPr="00BA7C14" w:rsidRDefault="00583EA0">
            <w:pPr>
              <w:rPr>
                <w:rFonts w:ascii="Arial" w:hAnsi="Arial" w:cs="Arial"/>
              </w:rPr>
            </w:pPr>
          </w:p>
        </w:tc>
        <w:tc>
          <w:tcPr>
            <w:tcW w:w="8194" w:type="dxa"/>
            <w:gridSpan w:val="2"/>
            <w:tcBorders>
              <w:top w:val="single" w:sz="4" w:space="0" w:color="auto"/>
              <w:left w:val="single" w:sz="4" w:space="0" w:color="auto"/>
              <w:bottom w:val="single" w:sz="4" w:space="0" w:color="auto"/>
              <w:right w:val="single" w:sz="4" w:space="0" w:color="auto"/>
            </w:tcBorders>
            <w:hideMark/>
          </w:tcPr>
          <w:p w14:paraId="76210A83" w14:textId="77777777" w:rsidR="00583EA0" w:rsidRPr="00BA7C14" w:rsidRDefault="00583EA0">
            <w:pPr>
              <w:rPr>
                <w:rFonts w:ascii="Arial" w:hAnsi="Arial" w:cs="Arial"/>
              </w:rPr>
            </w:pPr>
            <w:r w:rsidRPr="00BA7C14">
              <w:rPr>
                <w:rFonts w:ascii="Arial" w:hAnsi="Arial" w:cs="Arial"/>
              </w:rPr>
              <w:t>Nadere informatie referentieproject</w:t>
            </w:r>
          </w:p>
        </w:tc>
      </w:tr>
      <w:tr w:rsidR="00583EA0" w:rsidRPr="00BA7C14" w14:paraId="555002FE"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684CF3C5" w14:textId="77777777" w:rsidR="00583EA0" w:rsidRPr="00BA7C14" w:rsidRDefault="00583EA0">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hideMark/>
          </w:tcPr>
          <w:p w14:paraId="6B30B7C9" w14:textId="01C8188F" w:rsidR="00583EA0" w:rsidRPr="00BA7C14" w:rsidRDefault="00583EA0">
            <w:pPr>
              <w:rPr>
                <w:rFonts w:ascii="Arial" w:hAnsi="Arial" w:cs="Arial"/>
              </w:rPr>
            </w:pPr>
            <w:r w:rsidRPr="00BA7C14">
              <w:rPr>
                <w:rFonts w:ascii="Arial" w:hAnsi="Arial" w:cs="Arial"/>
              </w:rPr>
              <w:t>Locatie van het referentie</w:t>
            </w:r>
            <w:r w:rsidR="000D5BA0">
              <w:rPr>
                <w:rFonts w:ascii="Arial" w:hAnsi="Arial" w:cs="Arial"/>
              </w:rPr>
              <w:t>project</w:t>
            </w:r>
          </w:p>
        </w:tc>
        <w:tc>
          <w:tcPr>
            <w:tcW w:w="4623" w:type="dxa"/>
            <w:tcBorders>
              <w:top w:val="single" w:sz="4" w:space="0" w:color="auto"/>
              <w:left w:val="single" w:sz="4" w:space="0" w:color="auto"/>
              <w:bottom w:val="single" w:sz="4" w:space="0" w:color="auto"/>
              <w:right w:val="single" w:sz="4" w:space="0" w:color="auto"/>
            </w:tcBorders>
            <w:shd w:val="clear" w:color="auto" w:fill="FFFF99"/>
          </w:tcPr>
          <w:p w14:paraId="47079773" w14:textId="680ACDFA" w:rsidR="00583EA0" w:rsidRPr="00BA7C14" w:rsidRDefault="003A62AE">
            <w:pPr>
              <w:rPr>
                <w:rFonts w:ascii="Arial" w:hAnsi="Arial" w:cs="Arial"/>
                <w:highlight w:val="lightGray"/>
              </w:rPr>
            </w:pPr>
            <w:r w:rsidRPr="00BA7C14">
              <w:rPr>
                <w:rFonts w:ascii="Arial" w:hAnsi="Arial" w:cs="Arial"/>
                <w:highlight w:val="lightGray"/>
              </w:rPr>
              <w:t>Locatiegegevens/</w:t>
            </w:r>
            <w:r w:rsidR="00583EA0" w:rsidRPr="00BA7C14">
              <w:rPr>
                <w:rFonts w:ascii="Arial" w:hAnsi="Arial" w:cs="Arial"/>
                <w:highlight w:val="lightGray"/>
              </w:rPr>
              <w:t xml:space="preserve"> adres.</w:t>
            </w:r>
          </w:p>
          <w:p w14:paraId="0949F351" w14:textId="77777777" w:rsidR="00583EA0" w:rsidRPr="00BA7C14" w:rsidRDefault="00583EA0">
            <w:pPr>
              <w:rPr>
                <w:rFonts w:ascii="Arial" w:hAnsi="Arial" w:cs="Arial"/>
                <w:highlight w:val="lightGray"/>
              </w:rPr>
            </w:pPr>
          </w:p>
          <w:p w14:paraId="75082A69" w14:textId="77777777" w:rsidR="00583EA0" w:rsidRPr="00BA7C14" w:rsidRDefault="00583EA0">
            <w:pPr>
              <w:rPr>
                <w:rFonts w:ascii="Arial" w:hAnsi="Arial" w:cs="Arial"/>
                <w:highlight w:val="lightGray"/>
              </w:rPr>
            </w:pPr>
            <w:r w:rsidRPr="00BA7C14">
              <w:rPr>
                <w:rFonts w:ascii="Arial" w:hAnsi="Arial" w:cs="Arial"/>
                <w:highlight w:val="lightGray"/>
              </w:rPr>
              <w:t xml:space="preserve">Als bijlage toevoegen: een situatietekening of kaart (bijv. google </w:t>
            </w:r>
            <w:proofErr w:type="spellStart"/>
            <w:r w:rsidRPr="00BA7C14">
              <w:rPr>
                <w:rFonts w:ascii="Arial" w:hAnsi="Arial" w:cs="Arial"/>
                <w:highlight w:val="lightGray"/>
              </w:rPr>
              <w:t>maps</w:t>
            </w:r>
            <w:proofErr w:type="spellEnd"/>
            <w:r w:rsidRPr="00BA7C14">
              <w:rPr>
                <w:rFonts w:ascii="Arial" w:hAnsi="Arial" w:cs="Arial"/>
                <w:highlight w:val="lightGray"/>
              </w:rPr>
              <w:t>) waarop aangeduid de exacte locatie van het werkgebied van het referentieproject.</w:t>
            </w:r>
          </w:p>
        </w:tc>
      </w:tr>
      <w:tr w:rsidR="00583EA0" w:rsidRPr="00BA7C14" w14:paraId="63D93D70"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798FA60F" w14:textId="77777777" w:rsidR="00583EA0" w:rsidRPr="00BA7C14" w:rsidRDefault="00583EA0">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hideMark/>
          </w:tcPr>
          <w:p w14:paraId="16E27AD9" w14:textId="77777777" w:rsidR="00583EA0" w:rsidRPr="00BA7C14" w:rsidRDefault="00583EA0">
            <w:pPr>
              <w:rPr>
                <w:rFonts w:ascii="Arial" w:hAnsi="Arial" w:cs="Arial"/>
              </w:rPr>
            </w:pPr>
            <w:r w:rsidRPr="00BA7C14">
              <w:rPr>
                <w:rFonts w:ascii="Arial" w:hAnsi="Arial" w:cs="Arial"/>
              </w:rPr>
              <w:t>Datum van de opdrachtverlening</w:t>
            </w:r>
          </w:p>
        </w:tc>
        <w:tc>
          <w:tcPr>
            <w:tcW w:w="4623" w:type="dxa"/>
            <w:tcBorders>
              <w:top w:val="single" w:sz="4" w:space="0" w:color="auto"/>
              <w:left w:val="single" w:sz="4" w:space="0" w:color="auto"/>
              <w:bottom w:val="single" w:sz="4" w:space="0" w:color="auto"/>
              <w:right w:val="single" w:sz="4" w:space="0" w:color="auto"/>
            </w:tcBorders>
            <w:shd w:val="clear" w:color="auto" w:fill="FFFF99"/>
            <w:hideMark/>
          </w:tcPr>
          <w:p w14:paraId="098F91CE" w14:textId="77777777" w:rsidR="00583EA0" w:rsidRPr="00BA7C14" w:rsidRDefault="00583EA0">
            <w:pPr>
              <w:rPr>
                <w:rFonts w:ascii="Arial" w:hAnsi="Arial" w:cs="Arial"/>
                <w:highlight w:val="lightGray"/>
              </w:rPr>
            </w:pPr>
            <w:r w:rsidRPr="00BA7C14">
              <w:rPr>
                <w:rFonts w:ascii="Arial" w:hAnsi="Arial" w:cs="Arial"/>
                <w:highlight w:val="lightGray"/>
              </w:rPr>
              <w:t>Datum</w:t>
            </w:r>
          </w:p>
        </w:tc>
      </w:tr>
      <w:tr w:rsidR="00583EA0" w:rsidRPr="00BA7C14" w14:paraId="797526C8"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2016D4F8" w14:textId="77777777" w:rsidR="00583EA0" w:rsidRPr="00BA7C14" w:rsidRDefault="00583EA0">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hideMark/>
          </w:tcPr>
          <w:p w14:paraId="26F4FB6C" w14:textId="2D0837FD" w:rsidR="00583EA0" w:rsidRPr="00BA7C14" w:rsidRDefault="000D5BA0">
            <w:pPr>
              <w:rPr>
                <w:rFonts w:ascii="Arial" w:hAnsi="Arial" w:cs="Arial"/>
              </w:rPr>
            </w:pPr>
            <w:r>
              <w:rPr>
                <w:rFonts w:ascii="Arial" w:hAnsi="Arial" w:cs="Arial"/>
              </w:rPr>
              <w:t>Opdrachtwaarde</w:t>
            </w:r>
          </w:p>
        </w:tc>
        <w:tc>
          <w:tcPr>
            <w:tcW w:w="4623" w:type="dxa"/>
            <w:tcBorders>
              <w:top w:val="single" w:sz="4" w:space="0" w:color="auto"/>
              <w:left w:val="single" w:sz="4" w:space="0" w:color="auto"/>
              <w:bottom w:val="single" w:sz="4" w:space="0" w:color="auto"/>
              <w:right w:val="single" w:sz="4" w:space="0" w:color="auto"/>
            </w:tcBorders>
            <w:shd w:val="clear" w:color="auto" w:fill="FFFF99"/>
            <w:hideMark/>
          </w:tcPr>
          <w:p w14:paraId="1F5E2319" w14:textId="77777777" w:rsidR="00583EA0" w:rsidRPr="00BA7C14" w:rsidRDefault="00583EA0">
            <w:pPr>
              <w:rPr>
                <w:rFonts w:ascii="Arial" w:hAnsi="Arial" w:cs="Arial"/>
                <w:highlight w:val="lightGray"/>
              </w:rPr>
            </w:pPr>
            <w:r w:rsidRPr="00BA7C14">
              <w:rPr>
                <w:rFonts w:ascii="Arial" w:hAnsi="Arial" w:cs="Arial"/>
                <w:highlight w:val="lightGray"/>
              </w:rPr>
              <w:t>€  (excl. BTW)</w:t>
            </w:r>
          </w:p>
        </w:tc>
      </w:tr>
      <w:tr w:rsidR="00583EA0" w:rsidRPr="00BA7C14" w14:paraId="471B0EAE"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1E5DC969" w14:textId="77777777" w:rsidR="00583EA0" w:rsidRPr="00BA7C14" w:rsidRDefault="00583EA0">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hideMark/>
          </w:tcPr>
          <w:p w14:paraId="0F047346" w14:textId="77777777" w:rsidR="00583EA0" w:rsidRPr="00BA7C14" w:rsidRDefault="00583EA0">
            <w:pPr>
              <w:rPr>
                <w:rFonts w:ascii="Arial" w:hAnsi="Arial" w:cs="Arial"/>
              </w:rPr>
            </w:pPr>
            <w:r w:rsidRPr="00BA7C14">
              <w:rPr>
                <w:rFonts w:ascii="Arial" w:hAnsi="Arial" w:cs="Arial"/>
              </w:rPr>
              <w:t>Gefactureerd bedrag (excl. BTW)</w:t>
            </w:r>
          </w:p>
        </w:tc>
        <w:tc>
          <w:tcPr>
            <w:tcW w:w="4623" w:type="dxa"/>
            <w:tcBorders>
              <w:top w:val="single" w:sz="4" w:space="0" w:color="auto"/>
              <w:left w:val="single" w:sz="4" w:space="0" w:color="auto"/>
              <w:bottom w:val="single" w:sz="4" w:space="0" w:color="auto"/>
              <w:right w:val="single" w:sz="4" w:space="0" w:color="auto"/>
            </w:tcBorders>
            <w:shd w:val="clear" w:color="auto" w:fill="FFFF99"/>
            <w:hideMark/>
          </w:tcPr>
          <w:p w14:paraId="38C70BC3" w14:textId="12773AAE" w:rsidR="00583EA0" w:rsidRPr="00BA7C14" w:rsidRDefault="003A62AE">
            <w:pPr>
              <w:rPr>
                <w:rFonts w:ascii="Arial" w:hAnsi="Arial" w:cs="Arial"/>
                <w:highlight w:val="lightGray"/>
              </w:rPr>
            </w:pPr>
            <w:r w:rsidRPr="00BA7C14">
              <w:rPr>
                <w:rFonts w:ascii="Arial" w:hAnsi="Arial" w:cs="Arial"/>
                <w:highlight w:val="lightGray"/>
              </w:rPr>
              <w:t>€ incl.</w:t>
            </w:r>
            <w:r w:rsidR="00583EA0" w:rsidRPr="00BA7C14">
              <w:rPr>
                <w:rFonts w:ascii="Arial" w:hAnsi="Arial" w:cs="Arial"/>
                <w:highlight w:val="lightGray"/>
              </w:rPr>
              <w:t xml:space="preserve">  meer- en minderwerk en excl. BTW</w:t>
            </w:r>
          </w:p>
        </w:tc>
      </w:tr>
      <w:tr w:rsidR="00D37E1F" w:rsidRPr="00BA7C14" w14:paraId="62F727BA"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740F170E" w14:textId="77777777" w:rsidR="00D37E1F" w:rsidRPr="00BA7C14" w:rsidRDefault="00D37E1F" w:rsidP="00F06BE0">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tcPr>
          <w:p w14:paraId="01F458DE" w14:textId="566A42E5" w:rsidR="00D37E1F" w:rsidRPr="00BA7C14" w:rsidRDefault="00D37E1F" w:rsidP="00F06BE0">
            <w:pPr>
              <w:rPr>
                <w:rFonts w:ascii="Arial" w:hAnsi="Arial" w:cs="Arial"/>
                <w:b/>
                <w:u w:val="single"/>
              </w:rPr>
            </w:pPr>
            <w:r w:rsidRPr="00BA7C14">
              <w:rPr>
                <w:rFonts w:ascii="Arial" w:hAnsi="Arial" w:cs="Arial"/>
                <w:b/>
                <w:u w:val="single"/>
              </w:rPr>
              <w:t xml:space="preserve">Kerncompetentie </w:t>
            </w:r>
            <w:r w:rsidR="00B70D1F">
              <w:rPr>
                <w:rFonts w:ascii="Arial" w:hAnsi="Arial" w:cs="Arial"/>
                <w:b/>
                <w:u w:val="single"/>
              </w:rPr>
              <w:t>1</w:t>
            </w:r>
            <w:r w:rsidRPr="00BA7C14">
              <w:rPr>
                <w:rFonts w:ascii="Arial" w:hAnsi="Arial" w:cs="Arial"/>
                <w:b/>
                <w:u w:val="single"/>
              </w:rPr>
              <w:t>:</w:t>
            </w:r>
          </w:p>
          <w:p w14:paraId="1601FBF7" w14:textId="63F42754" w:rsidR="00D37E1F" w:rsidRPr="00BA7C14" w:rsidRDefault="00D37E1F" w:rsidP="00F06BE0">
            <w:pPr>
              <w:rPr>
                <w:rFonts w:ascii="Arial" w:hAnsi="Arial" w:cs="Arial"/>
              </w:rPr>
            </w:pPr>
            <w:r w:rsidRPr="0D30BD4F">
              <w:rPr>
                <w:rFonts w:ascii="Arial" w:hAnsi="Arial" w:cs="Arial"/>
              </w:rPr>
              <w:t xml:space="preserve">Omvang </w:t>
            </w:r>
            <w:r w:rsidR="4FB2845C" w:rsidRPr="0D30BD4F">
              <w:rPr>
                <w:rFonts w:ascii="Arial" w:hAnsi="Arial" w:cs="Arial"/>
              </w:rPr>
              <w:t xml:space="preserve">Planologische ingenieursdiensten </w:t>
            </w:r>
            <w:r w:rsidR="009863FD" w:rsidRPr="0D30BD4F">
              <w:rPr>
                <w:rFonts w:ascii="Arial" w:hAnsi="Arial" w:cs="Arial"/>
              </w:rPr>
              <w:t xml:space="preserve">minimaal € </w:t>
            </w:r>
            <w:r w:rsidR="00C91794">
              <w:rPr>
                <w:rFonts w:ascii="Arial" w:hAnsi="Arial" w:cs="Arial"/>
              </w:rPr>
              <w:t>15</w:t>
            </w:r>
            <w:r w:rsidR="009863FD" w:rsidRPr="0D30BD4F">
              <w:rPr>
                <w:rFonts w:ascii="Arial" w:hAnsi="Arial" w:cs="Arial"/>
              </w:rPr>
              <w:t>0.000,-</w:t>
            </w:r>
          </w:p>
        </w:tc>
        <w:tc>
          <w:tcPr>
            <w:tcW w:w="4623" w:type="dxa"/>
            <w:tcBorders>
              <w:top w:val="single" w:sz="4" w:space="0" w:color="auto"/>
              <w:left w:val="single" w:sz="4" w:space="0" w:color="auto"/>
              <w:bottom w:val="single" w:sz="4" w:space="0" w:color="auto"/>
              <w:right w:val="single" w:sz="4" w:space="0" w:color="auto"/>
            </w:tcBorders>
            <w:shd w:val="clear" w:color="auto" w:fill="FFFF99"/>
          </w:tcPr>
          <w:p w14:paraId="66929C32" w14:textId="1DBDBDFB" w:rsidR="009863FD" w:rsidRPr="00BA7C14" w:rsidRDefault="009863FD" w:rsidP="00F06BE0">
            <w:pPr>
              <w:rPr>
                <w:rFonts w:ascii="Arial" w:hAnsi="Arial" w:cs="Arial"/>
                <w:highlight w:val="lightGray"/>
              </w:rPr>
            </w:pPr>
            <w:r w:rsidRPr="00BA7C14">
              <w:rPr>
                <w:rFonts w:ascii="Arial" w:hAnsi="Arial" w:cs="Arial"/>
                <w:highlight w:val="lightGray"/>
              </w:rPr>
              <w:t>Ja / nee (indien ja: hieronder de waarde invullen)</w:t>
            </w:r>
          </w:p>
          <w:p w14:paraId="652BF8DD" w14:textId="04204F66" w:rsidR="00D37E1F" w:rsidRPr="00BA7C14" w:rsidRDefault="00D37E1F" w:rsidP="00F06BE0">
            <w:pPr>
              <w:rPr>
                <w:rFonts w:ascii="Arial" w:hAnsi="Arial" w:cs="Arial"/>
                <w:highlight w:val="lightGray"/>
              </w:rPr>
            </w:pPr>
            <w:r w:rsidRPr="00BA7C14">
              <w:rPr>
                <w:rFonts w:ascii="Arial" w:hAnsi="Arial" w:cs="Arial"/>
                <w:highlight w:val="lightGray"/>
              </w:rPr>
              <w:t>€  (excl. BTW)</w:t>
            </w:r>
          </w:p>
        </w:tc>
      </w:tr>
      <w:tr w:rsidR="00EB3723" w:rsidRPr="00BA7C14" w14:paraId="63A83BEF"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2B18F35C" w14:textId="77777777" w:rsidR="00EB3723" w:rsidRPr="00BA7C14" w:rsidRDefault="00EB3723" w:rsidP="00EB3723">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tcPr>
          <w:p w14:paraId="3DEC6E1F" w14:textId="1CA0481B" w:rsidR="00EB3723" w:rsidRPr="00BA7C14" w:rsidRDefault="00EB3723" w:rsidP="00EB3723">
            <w:pPr>
              <w:rPr>
                <w:rFonts w:ascii="Arial" w:hAnsi="Arial" w:cs="Arial"/>
                <w:b/>
                <w:u w:val="single"/>
              </w:rPr>
            </w:pPr>
            <w:r w:rsidRPr="00BA7C14">
              <w:rPr>
                <w:rFonts w:ascii="Arial" w:hAnsi="Arial" w:cs="Arial"/>
                <w:b/>
                <w:u w:val="single"/>
              </w:rPr>
              <w:t xml:space="preserve">Kerncompetentie </w:t>
            </w:r>
            <w:r w:rsidR="00F93DF9">
              <w:rPr>
                <w:rFonts w:ascii="Arial" w:hAnsi="Arial" w:cs="Arial"/>
                <w:b/>
                <w:u w:val="single"/>
              </w:rPr>
              <w:t>2</w:t>
            </w:r>
            <w:r w:rsidRPr="00BA7C14">
              <w:rPr>
                <w:rFonts w:ascii="Arial" w:hAnsi="Arial" w:cs="Arial"/>
                <w:b/>
                <w:u w:val="single"/>
              </w:rPr>
              <w:t>:</w:t>
            </w:r>
          </w:p>
          <w:p w14:paraId="773CD4C1" w14:textId="125E16BA" w:rsidR="00EB3723" w:rsidRPr="00BA7C14" w:rsidRDefault="00F93DF9" w:rsidP="0D30BD4F">
            <w:pPr>
              <w:rPr>
                <w:rFonts w:ascii="Arial" w:hAnsi="Arial" w:cs="Arial"/>
                <w:b/>
                <w:bCs/>
                <w:u w:val="single"/>
              </w:rPr>
            </w:pPr>
            <w:r w:rsidRPr="0D30BD4F">
              <w:rPr>
                <w:rFonts w:ascii="Arial" w:hAnsi="Arial" w:cs="Arial"/>
              </w:rPr>
              <w:t xml:space="preserve">Omvang </w:t>
            </w:r>
            <w:proofErr w:type="spellStart"/>
            <w:r w:rsidR="3B4DF19B" w:rsidRPr="0D30BD4F">
              <w:rPr>
                <w:rFonts w:ascii="Arial" w:hAnsi="Arial" w:cs="Arial"/>
              </w:rPr>
              <w:t>En</w:t>
            </w:r>
            <w:r w:rsidRPr="0D30BD4F">
              <w:rPr>
                <w:rFonts w:ascii="Arial" w:hAnsi="Arial" w:cs="Arial"/>
              </w:rPr>
              <w:t>gineering</w:t>
            </w:r>
            <w:r w:rsidR="41285ED7" w:rsidRPr="0D30BD4F">
              <w:rPr>
                <w:rFonts w:ascii="Arial" w:hAnsi="Arial" w:cs="Arial"/>
              </w:rPr>
              <w:t>s</w:t>
            </w:r>
            <w:proofErr w:type="spellEnd"/>
            <w:r w:rsidR="41285ED7" w:rsidRPr="0D30BD4F">
              <w:rPr>
                <w:rFonts w:ascii="Arial" w:hAnsi="Arial" w:cs="Arial"/>
              </w:rPr>
              <w:t xml:space="preserve"> ingenieursdiensten</w:t>
            </w:r>
            <w:r w:rsidRPr="0D30BD4F">
              <w:rPr>
                <w:rFonts w:ascii="Arial" w:hAnsi="Arial" w:cs="Arial"/>
              </w:rPr>
              <w:t xml:space="preserve"> minimaal € </w:t>
            </w:r>
            <w:r w:rsidR="00C91794">
              <w:rPr>
                <w:rFonts w:ascii="Arial" w:hAnsi="Arial" w:cs="Arial"/>
              </w:rPr>
              <w:t>5</w:t>
            </w:r>
            <w:r w:rsidRPr="0D30BD4F">
              <w:rPr>
                <w:rFonts w:ascii="Arial" w:hAnsi="Arial" w:cs="Arial"/>
              </w:rPr>
              <w:t>00.000,-</w:t>
            </w:r>
          </w:p>
        </w:tc>
        <w:tc>
          <w:tcPr>
            <w:tcW w:w="4623" w:type="dxa"/>
            <w:tcBorders>
              <w:top w:val="single" w:sz="4" w:space="0" w:color="auto"/>
              <w:left w:val="single" w:sz="4" w:space="0" w:color="auto"/>
              <w:bottom w:val="single" w:sz="4" w:space="0" w:color="auto"/>
              <w:right w:val="single" w:sz="4" w:space="0" w:color="auto"/>
            </w:tcBorders>
            <w:shd w:val="clear" w:color="auto" w:fill="FFFF99"/>
          </w:tcPr>
          <w:p w14:paraId="4E05F04F" w14:textId="77777777" w:rsidR="009863FD" w:rsidRPr="00BA7C14" w:rsidRDefault="009863FD" w:rsidP="009863FD">
            <w:pPr>
              <w:rPr>
                <w:rFonts w:ascii="Arial" w:hAnsi="Arial" w:cs="Arial"/>
                <w:highlight w:val="lightGray"/>
              </w:rPr>
            </w:pPr>
            <w:r w:rsidRPr="00BA7C14">
              <w:rPr>
                <w:rFonts w:ascii="Arial" w:hAnsi="Arial" w:cs="Arial"/>
                <w:highlight w:val="lightGray"/>
              </w:rPr>
              <w:t>Ja / nee (indien ja: hieronder de waarde invullen)</w:t>
            </w:r>
          </w:p>
          <w:p w14:paraId="73BAE320" w14:textId="54E0DAEB" w:rsidR="00EB3723" w:rsidRPr="00BA7C14" w:rsidRDefault="009863FD" w:rsidP="009863FD">
            <w:pPr>
              <w:rPr>
                <w:rFonts w:ascii="Arial" w:hAnsi="Arial" w:cs="Arial"/>
                <w:highlight w:val="lightGray"/>
              </w:rPr>
            </w:pPr>
            <w:r w:rsidRPr="00BA7C14">
              <w:rPr>
                <w:rFonts w:ascii="Arial" w:hAnsi="Arial" w:cs="Arial"/>
                <w:highlight w:val="lightGray"/>
              </w:rPr>
              <w:t>€  (excl. BTW)</w:t>
            </w:r>
          </w:p>
        </w:tc>
      </w:tr>
      <w:tr w:rsidR="00EB3723" w:rsidRPr="00BA7C14" w14:paraId="0F6E5A0F"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3EBBE48F" w14:textId="77777777" w:rsidR="00EB3723" w:rsidRPr="00BA7C14" w:rsidRDefault="00EB3723" w:rsidP="00EB3723">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hideMark/>
          </w:tcPr>
          <w:p w14:paraId="493C218F" w14:textId="77777777" w:rsidR="00EB3723" w:rsidRPr="00BA7C14" w:rsidRDefault="00EB3723" w:rsidP="00EB3723">
            <w:pPr>
              <w:rPr>
                <w:rFonts w:ascii="Arial" w:hAnsi="Arial" w:cs="Arial"/>
              </w:rPr>
            </w:pPr>
            <w:r w:rsidRPr="00BA7C14">
              <w:rPr>
                <w:rFonts w:ascii="Arial" w:hAnsi="Arial" w:cs="Arial"/>
              </w:rPr>
              <w:t>Oorspronkelijke opleverdatum bij opdrachtverstrekking</w:t>
            </w:r>
          </w:p>
        </w:tc>
        <w:tc>
          <w:tcPr>
            <w:tcW w:w="4623" w:type="dxa"/>
            <w:tcBorders>
              <w:top w:val="single" w:sz="4" w:space="0" w:color="auto"/>
              <w:left w:val="single" w:sz="4" w:space="0" w:color="auto"/>
              <w:bottom w:val="single" w:sz="4" w:space="0" w:color="auto"/>
              <w:right w:val="single" w:sz="4" w:space="0" w:color="auto"/>
            </w:tcBorders>
            <w:shd w:val="clear" w:color="auto" w:fill="FFFF99"/>
            <w:hideMark/>
          </w:tcPr>
          <w:p w14:paraId="22E03C19" w14:textId="77777777" w:rsidR="00EB3723" w:rsidRPr="00BA7C14" w:rsidRDefault="00EB3723" w:rsidP="00EB3723">
            <w:pPr>
              <w:rPr>
                <w:rFonts w:ascii="Arial" w:hAnsi="Arial" w:cs="Arial"/>
                <w:highlight w:val="lightGray"/>
              </w:rPr>
            </w:pPr>
            <w:r w:rsidRPr="00BA7C14">
              <w:rPr>
                <w:rFonts w:ascii="Arial" w:hAnsi="Arial" w:cs="Arial"/>
                <w:highlight w:val="lightGray"/>
              </w:rPr>
              <w:t>Datum</w:t>
            </w:r>
          </w:p>
        </w:tc>
      </w:tr>
      <w:tr w:rsidR="00EB3723" w:rsidRPr="00BA7C14" w14:paraId="3B28CE0E" w14:textId="77777777" w:rsidTr="0D30BD4F">
        <w:trPr>
          <w:cantSplit/>
        </w:trPr>
        <w:tc>
          <w:tcPr>
            <w:tcW w:w="385" w:type="dxa"/>
            <w:tcBorders>
              <w:top w:val="single" w:sz="4" w:space="0" w:color="auto"/>
              <w:left w:val="single" w:sz="4" w:space="0" w:color="auto"/>
              <w:bottom w:val="single" w:sz="4" w:space="0" w:color="auto"/>
              <w:right w:val="single" w:sz="4" w:space="0" w:color="auto"/>
            </w:tcBorders>
          </w:tcPr>
          <w:p w14:paraId="1781B629" w14:textId="77777777" w:rsidR="00EB3723" w:rsidRPr="00BA7C14" w:rsidRDefault="00EB3723" w:rsidP="00EB3723">
            <w:pPr>
              <w:rPr>
                <w:rFonts w:ascii="Arial" w:hAnsi="Arial" w:cs="Arial"/>
              </w:rPr>
            </w:pPr>
          </w:p>
        </w:tc>
        <w:tc>
          <w:tcPr>
            <w:tcW w:w="3571" w:type="dxa"/>
            <w:tcBorders>
              <w:top w:val="single" w:sz="4" w:space="0" w:color="auto"/>
              <w:left w:val="single" w:sz="4" w:space="0" w:color="auto"/>
              <w:bottom w:val="single" w:sz="4" w:space="0" w:color="auto"/>
              <w:right w:val="single" w:sz="4" w:space="0" w:color="auto"/>
            </w:tcBorders>
          </w:tcPr>
          <w:p w14:paraId="66360C06" w14:textId="77777777" w:rsidR="00EB3723" w:rsidRPr="00BA7C14" w:rsidRDefault="00EB3723" w:rsidP="00EB3723">
            <w:pPr>
              <w:rPr>
                <w:rFonts w:ascii="Arial" w:hAnsi="Arial" w:cs="Arial"/>
              </w:rPr>
            </w:pPr>
            <w:r w:rsidRPr="00BA7C14">
              <w:rPr>
                <w:rFonts w:ascii="Arial" w:hAnsi="Arial" w:cs="Arial"/>
              </w:rPr>
              <w:t>Datum van oplevering</w:t>
            </w:r>
          </w:p>
          <w:p w14:paraId="427826CF" w14:textId="77777777" w:rsidR="00EB3723" w:rsidRPr="00BA7C14" w:rsidRDefault="00EB3723" w:rsidP="00EB3723">
            <w:pPr>
              <w:rPr>
                <w:rFonts w:ascii="Arial" w:hAnsi="Arial" w:cs="Arial"/>
              </w:rPr>
            </w:pPr>
          </w:p>
        </w:tc>
        <w:tc>
          <w:tcPr>
            <w:tcW w:w="4623" w:type="dxa"/>
            <w:tcBorders>
              <w:top w:val="single" w:sz="4" w:space="0" w:color="auto"/>
              <w:left w:val="single" w:sz="4" w:space="0" w:color="auto"/>
              <w:bottom w:val="single" w:sz="4" w:space="0" w:color="auto"/>
              <w:right w:val="single" w:sz="4" w:space="0" w:color="auto"/>
            </w:tcBorders>
            <w:shd w:val="clear" w:color="auto" w:fill="FFFF99"/>
            <w:hideMark/>
          </w:tcPr>
          <w:p w14:paraId="1675AADE" w14:textId="77777777" w:rsidR="00EB3723" w:rsidRPr="00BA7C14" w:rsidRDefault="00EB3723" w:rsidP="00EB3723">
            <w:pPr>
              <w:rPr>
                <w:rFonts w:ascii="Arial" w:hAnsi="Arial" w:cs="Arial"/>
                <w:highlight w:val="lightGray"/>
              </w:rPr>
            </w:pPr>
            <w:r w:rsidRPr="00BA7C14">
              <w:rPr>
                <w:rFonts w:ascii="Arial" w:hAnsi="Arial" w:cs="Arial"/>
                <w:highlight w:val="lightGray"/>
              </w:rPr>
              <w:t xml:space="preserve">Opleverdatum </w:t>
            </w:r>
          </w:p>
        </w:tc>
      </w:tr>
      <w:tr w:rsidR="00EB3723" w:rsidRPr="00BA7C14" w14:paraId="2095246F" w14:textId="77777777" w:rsidTr="0D30BD4F">
        <w:trPr>
          <w:cantSplit/>
        </w:trPr>
        <w:tc>
          <w:tcPr>
            <w:tcW w:w="385" w:type="dxa"/>
            <w:tcBorders>
              <w:top w:val="single" w:sz="4" w:space="0" w:color="auto"/>
              <w:left w:val="single" w:sz="4" w:space="0" w:color="auto"/>
              <w:bottom w:val="dotted" w:sz="4" w:space="0" w:color="auto"/>
              <w:right w:val="single" w:sz="4" w:space="0" w:color="auto"/>
            </w:tcBorders>
          </w:tcPr>
          <w:p w14:paraId="7CDA6916" w14:textId="77777777" w:rsidR="00EB3723" w:rsidRPr="00BA7C14" w:rsidRDefault="00EB3723" w:rsidP="00EB3723">
            <w:pPr>
              <w:rPr>
                <w:rFonts w:ascii="Arial" w:hAnsi="Arial" w:cs="Arial"/>
              </w:rPr>
            </w:pPr>
          </w:p>
        </w:tc>
        <w:tc>
          <w:tcPr>
            <w:tcW w:w="3571" w:type="dxa"/>
            <w:tcBorders>
              <w:top w:val="single" w:sz="4" w:space="0" w:color="auto"/>
              <w:left w:val="single" w:sz="4" w:space="0" w:color="auto"/>
              <w:bottom w:val="dotted" w:sz="4" w:space="0" w:color="auto"/>
              <w:right w:val="single" w:sz="4" w:space="0" w:color="auto"/>
            </w:tcBorders>
          </w:tcPr>
          <w:p w14:paraId="61FE6282" w14:textId="44805ACD" w:rsidR="00EB3723" w:rsidRPr="00BA7C14" w:rsidRDefault="00EB3723" w:rsidP="00EB3723">
            <w:pPr>
              <w:rPr>
                <w:rFonts w:ascii="Arial" w:hAnsi="Arial" w:cs="Arial"/>
              </w:rPr>
            </w:pPr>
            <w:r w:rsidRPr="00BA7C14">
              <w:rPr>
                <w:rFonts w:ascii="Arial" w:hAnsi="Arial" w:cs="Arial"/>
              </w:rPr>
              <w:t>Met kwaliteitsboring (ISO-9001)</w:t>
            </w:r>
          </w:p>
        </w:tc>
        <w:tc>
          <w:tcPr>
            <w:tcW w:w="4623" w:type="dxa"/>
            <w:tcBorders>
              <w:top w:val="single" w:sz="4" w:space="0" w:color="auto"/>
              <w:left w:val="single" w:sz="4" w:space="0" w:color="auto"/>
              <w:bottom w:val="dotted" w:sz="4" w:space="0" w:color="auto"/>
              <w:right w:val="single" w:sz="4" w:space="0" w:color="auto"/>
            </w:tcBorders>
            <w:shd w:val="clear" w:color="auto" w:fill="FFFF99"/>
          </w:tcPr>
          <w:p w14:paraId="7715F641" w14:textId="0B28454A" w:rsidR="00EB3723" w:rsidRPr="00BA7C14" w:rsidRDefault="00EB3723" w:rsidP="00EB3723">
            <w:pPr>
              <w:rPr>
                <w:rFonts w:ascii="Arial" w:hAnsi="Arial" w:cs="Arial"/>
                <w:highlight w:val="lightGray"/>
              </w:rPr>
            </w:pPr>
            <w:r w:rsidRPr="00BA7C14">
              <w:rPr>
                <w:rFonts w:ascii="Arial" w:hAnsi="Arial" w:cs="Arial"/>
                <w:highlight w:val="lightGray"/>
              </w:rPr>
              <w:t>Ja / nee (indien ja: hieronder invullen)</w:t>
            </w:r>
          </w:p>
        </w:tc>
      </w:tr>
      <w:tr w:rsidR="00EB3723" w:rsidRPr="00BA7C14" w14:paraId="239C34F8" w14:textId="77777777" w:rsidTr="0D30BD4F">
        <w:trPr>
          <w:cantSplit/>
        </w:trPr>
        <w:tc>
          <w:tcPr>
            <w:tcW w:w="385" w:type="dxa"/>
            <w:tcBorders>
              <w:top w:val="single" w:sz="4" w:space="0" w:color="auto"/>
              <w:left w:val="single" w:sz="4" w:space="0" w:color="auto"/>
              <w:bottom w:val="dotted" w:sz="4" w:space="0" w:color="auto"/>
              <w:right w:val="single" w:sz="4" w:space="0" w:color="auto"/>
            </w:tcBorders>
          </w:tcPr>
          <w:p w14:paraId="51299A85" w14:textId="77777777" w:rsidR="00EB3723" w:rsidRPr="00BA7C14" w:rsidRDefault="00EB3723" w:rsidP="00EB3723">
            <w:pPr>
              <w:rPr>
                <w:rFonts w:ascii="Arial" w:hAnsi="Arial" w:cs="Arial"/>
              </w:rPr>
            </w:pPr>
          </w:p>
        </w:tc>
        <w:tc>
          <w:tcPr>
            <w:tcW w:w="3571" w:type="dxa"/>
            <w:tcBorders>
              <w:top w:val="single" w:sz="4" w:space="0" w:color="auto"/>
              <w:left w:val="single" w:sz="4" w:space="0" w:color="auto"/>
              <w:bottom w:val="dotted" w:sz="4" w:space="0" w:color="auto"/>
              <w:right w:val="single" w:sz="4" w:space="0" w:color="auto"/>
            </w:tcBorders>
          </w:tcPr>
          <w:p w14:paraId="4419BB0E" w14:textId="41DC2F33" w:rsidR="00EB3723" w:rsidRPr="00BA7C14" w:rsidRDefault="00EB3723" w:rsidP="00EB3723">
            <w:pPr>
              <w:rPr>
                <w:rFonts w:ascii="Arial" w:hAnsi="Arial" w:cs="Arial"/>
              </w:rPr>
            </w:pPr>
            <w:r w:rsidRPr="00BA7C14">
              <w:rPr>
                <w:rFonts w:ascii="Arial" w:hAnsi="Arial" w:cs="Arial"/>
              </w:rPr>
              <w:t>Met toepassing van</w:t>
            </w:r>
            <w:r w:rsidR="00874D61">
              <w:rPr>
                <w:rFonts w:ascii="Arial" w:hAnsi="Arial" w:cs="Arial"/>
              </w:rPr>
              <w:t xml:space="preserve"> SE</w:t>
            </w:r>
          </w:p>
        </w:tc>
        <w:tc>
          <w:tcPr>
            <w:tcW w:w="4623" w:type="dxa"/>
            <w:tcBorders>
              <w:top w:val="single" w:sz="4" w:space="0" w:color="auto"/>
              <w:left w:val="single" w:sz="4" w:space="0" w:color="auto"/>
              <w:bottom w:val="dotted" w:sz="4" w:space="0" w:color="auto"/>
              <w:right w:val="single" w:sz="4" w:space="0" w:color="auto"/>
            </w:tcBorders>
            <w:shd w:val="clear" w:color="auto" w:fill="FFFF99"/>
          </w:tcPr>
          <w:p w14:paraId="2A29E0A7" w14:textId="7A99C924" w:rsidR="00EB3723" w:rsidRPr="00BA7C14" w:rsidRDefault="00EB3723" w:rsidP="00EB3723">
            <w:pPr>
              <w:rPr>
                <w:rFonts w:ascii="Arial" w:hAnsi="Arial" w:cs="Arial"/>
                <w:highlight w:val="lightGray"/>
              </w:rPr>
            </w:pPr>
            <w:r w:rsidRPr="00BA7C14">
              <w:rPr>
                <w:rFonts w:ascii="Arial" w:hAnsi="Arial" w:cs="Arial"/>
                <w:highlight w:val="lightGray"/>
              </w:rPr>
              <w:t>Ja / nee (indien ja: hieronder invullen)</w:t>
            </w:r>
          </w:p>
        </w:tc>
      </w:tr>
      <w:tr w:rsidR="00EB3723" w:rsidRPr="00BA7C14" w14:paraId="4A1332A6" w14:textId="77777777" w:rsidTr="0D30BD4F">
        <w:trPr>
          <w:cantSplit/>
        </w:trPr>
        <w:tc>
          <w:tcPr>
            <w:tcW w:w="385" w:type="dxa"/>
            <w:tcBorders>
              <w:top w:val="single" w:sz="4" w:space="0" w:color="auto"/>
              <w:left w:val="single" w:sz="4" w:space="0" w:color="auto"/>
              <w:bottom w:val="dotted" w:sz="4" w:space="0" w:color="auto"/>
              <w:right w:val="single" w:sz="4" w:space="0" w:color="auto"/>
            </w:tcBorders>
          </w:tcPr>
          <w:p w14:paraId="7CC3B23C" w14:textId="77777777" w:rsidR="00EB3723" w:rsidRPr="00BA7C14" w:rsidRDefault="00EB3723" w:rsidP="00EB3723">
            <w:pPr>
              <w:rPr>
                <w:rFonts w:ascii="Arial" w:hAnsi="Arial" w:cs="Arial"/>
              </w:rPr>
            </w:pPr>
          </w:p>
        </w:tc>
        <w:tc>
          <w:tcPr>
            <w:tcW w:w="3571" w:type="dxa"/>
            <w:tcBorders>
              <w:top w:val="single" w:sz="4" w:space="0" w:color="auto"/>
              <w:left w:val="single" w:sz="4" w:space="0" w:color="auto"/>
              <w:bottom w:val="dotted" w:sz="4" w:space="0" w:color="auto"/>
              <w:right w:val="single" w:sz="4" w:space="0" w:color="auto"/>
            </w:tcBorders>
            <w:hideMark/>
          </w:tcPr>
          <w:p w14:paraId="7A999FFB" w14:textId="77777777" w:rsidR="00EB3723" w:rsidRPr="00BA7C14" w:rsidRDefault="00EB3723" w:rsidP="00EB3723">
            <w:pPr>
              <w:rPr>
                <w:rFonts w:ascii="Arial" w:hAnsi="Arial" w:cs="Arial"/>
              </w:rPr>
            </w:pPr>
            <w:r w:rsidRPr="00BA7C14">
              <w:rPr>
                <w:rFonts w:ascii="Arial" w:hAnsi="Arial" w:cs="Arial"/>
              </w:rPr>
              <w:t>Uitgevoerd in samenwerkingsverband:</w:t>
            </w:r>
          </w:p>
        </w:tc>
        <w:tc>
          <w:tcPr>
            <w:tcW w:w="4623" w:type="dxa"/>
            <w:tcBorders>
              <w:top w:val="single" w:sz="4" w:space="0" w:color="auto"/>
              <w:left w:val="single" w:sz="4" w:space="0" w:color="auto"/>
              <w:bottom w:val="dotted" w:sz="4" w:space="0" w:color="auto"/>
              <w:right w:val="single" w:sz="4" w:space="0" w:color="auto"/>
            </w:tcBorders>
            <w:shd w:val="clear" w:color="auto" w:fill="FFFF99"/>
            <w:hideMark/>
          </w:tcPr>
          <w:p w14:paraId="729B4782" w14:textId="77777777" w:rsidR="00EB3723" w:rsidRPr="00BA7C14" w:rsidRDefault="00EB3723" w:rsidP="00EB3723">
            <w:pPr>
              <w:rPr>
                <w:rFonts w:ascii="Arial" w:hAnsi="Arial" w:cs="Arial"/>
                <w:highlight w:val="lightGray"/>
              </w:rPr>
            </w:pPr>
            <w:r w:rsidRPr="00BA7C14">
              <w:rPr>
                <w:rFonts w:ascii="Arial" w:hAnsi="Arial" w:cs="Arial"/>
                <w:highlight w:val="lightGray"/>
              </w:rPr>
              <w:t>Ja / nee (indien ja: hieronder invullen)</w:t>
            </w:r>
          </w:p>
        </w:tc>
      </w:tr>
      <w:tr w:rsidR="00EB3723" w:rsidRPr="00BA7C14" w14:paraId="5D95474A" w14:textId="77777777" w:rsidTr="0D30BD4F">
        <w:trPr>
          <w:cantSplit/>
        </w:trPr>
        <w:tc>
          <w:tcPr>
            <w:tcW w:w="385" w:type="dxa"/>
            <w:tcBorders>
              <w:top w:val="dotted" w:sz="4" w:space="0" w:color="auto"/>
              <w:left w:val="single" w:sz="4" w:space="0" w:color="auto"/>
              <w:bottom w:val="dotted" w:sz="4" w:space="0" w:color="auto"/>
              <w:right w:val="single" w:sz="4" w:space="0" w:color="auto"/>
            </w:tcBorders>
          </w:tcPr>
          <w:p w14:paraId="5D8ADDD9" w14:textId="77777777" w:rsidR="00EB3723" w:rsidRPr="00BA7C14" w:rsidRDefault="00EB3723" w:rsidP="00EB3723">
            <w:pPr>
              <w:rPr>
                <w:rFonts w:ascii="Arial" w:hAnsi="Arial" w:cs="Arial"/>
              </w:rPr>
            </w:pPr>
          </w:p>
        </w:tc>
        <w:tc>
          <w:tcPr>
            <w:tcW w:w="3571" w:type="dxa"/>
            <w:tcBorders>
              <w:top w:val="dotted" w:sz="4" w:space="0" w:color="auto"/>
              <w:left w:val="single" w:sz="4" w:space="0" w:color="auto"/>
              <w:bottom w:val="dotted" w:sz="4" w:space="0" w:color="auto"/>
              <w:right w:val="single" w:sz="4" w:space="0" w:color="auto"/>
            </w:tcBorders>
            <w:hideMark/>
          </w:tcPr>
          <w:p w14:paraId="336DBBFA" w14:textId="77777777" w:rsidR="00EB3723" w:rsidRPr="00BA7C14" w:rsidRDefault="00EB3723" w:rsidP="00EB3723">
            <w:pPr>
              <w:rPr>
                <w:rFonts w:ascii="Arial" w:hAnsi="Arial" w:cs="Arial"/>
              </w:rPr>
            </w:pPr>
            <w:r w:rsidRPr="00BA7C14">
              <w:rPr>
                <w:rFonts w:ascii="Arial" w:hAnsi="Arial" w:cs="Arial"/>
              </w:rPr>
              <w:t>De namen van de overige participanten in het samenwerkingsverband</w:t>
            </w:r>
          </w:p>
        </w:tc>
        <w:tc>
          <w:tcPr>
            <w:tcW w:w="4623" w:type="dxa"/>
            <w:tcBorders>
              <w:top w:val="dotted" w:sz="4" w:space="0" w:color="auto"/>
              <w:left w:val="single" w:sz="4" w:space="0" w:color="auto"/>
              <w:bottom w:val="dotted" w:sz="4" w:space="0" w:color="auto"/>
              <w:right w:val="single" w:sz="4" w:space="0" w:color="auto"/>
            </w:tcBorders>
            <w:shd w:val="clear" w:color="auto" w:fill="FFFF99"/>
            <w:hideMark/>
          </w:tcPr>
          <w:p w14:paraId="13D1401D" w14:textId="77777777" w:rsidR="00EB3723" w:rsidRPr="00BA7C14" w:rsidRDefault="00EB3723" w:rsidP="00EB3723">
            <w:pPr>
              <w:rPr>
                <w:rFonts w:ascii="Arial" w:hAnsi="Arial" w:cs="Arial"/>
                <w:highlight w:val="lightGray"/>
              </w:rPr>
            </w:pPr>
            <w:r w:rsidRPr="00BA7C14">
              <w:rPr>
                <w:rFonts w:ascii="Arial" w:hAnsi="Arial" w:cs="Arial"/>
                <w:highlight w:val="lightGray"/>
              </w:rPr>
              <w:t xml:space="preserve">Namen </w:t>
            </w:r>
            <w:proofErr w:type="spellStart"/>
            <w:r w:rsidRPr="00BA7C14">
              <w:rPr>
                <w:rFonts w:ascii="Arial" w:hAnsi="Arial" w:cs="Arial"/>
                <w:highlight w:val="lightGray"/>
              </w:rPr>
              <w:t>combinanten</w:t>
            </w:r>
            <w:proofErr w:type="spellEnd"/>
            <w:r w:rsidRPr="00BA7C14">
              <w:rPr>
                <w:rFonts w:ascii="Arial" w:hAnsi="Arial" w:cs="Arial"/>
                <w:highlight w:val="lightGray"/>
              </w:rPr>
              <w:t xml:space="preserve"> en onderaannemers</w:t>
            </w:r>
          </w:p>
        </w:tc>
      </w:tr>
      <w:tr w:rsidR="00EB3723" w:rsidRPr="00BA7C14" w14:paraId="0C408D0D" w14:textId="77777777" w:rsidTr="0D30BD4F">
        <w:trPr>
          <w:cantSplit/>
        </w:trPr>
        <w:tc>
          <w:tcPr>
            <w:tcW w:w="385" w:type="dxa"/>
            <w:tcBorders>
              <w:top w:val="dotted" w:sz="4" w:space="0" w:color="auto"/>
              <w:left w:val="single" w:sz="4" w:space="0" w:color="auto"/>
              <w:bottom w:val="dotted" w:sz="4" w:space="0" w:color="auto"/>
              <w:right w:val="single" w:sz="4" w:space="0" w:color="auto"/>
            </w:tcBorders>
          </w:tcPr>
          <w:p w14:paraId="42DCC8E9" w14:textId="77777777" w:rsidR="00EB3723" w:rsidRPr="00BA7C14" w:rsidRDefault="00EB3723" w:rsidP="00EB3723">
            <w:pPr>
              <w:rPr>
                <w:rFonts w:ascii="Arial" w:hAnsi="Arial" w:cs="Arial"/>
              </w:rPr>
            </w:pPr>
          </w:p>
        </w:tc>
        <w:tc>
          <w:tcPr>
            <w:tcW w:w="3571" w:type="dxa"/>
            <w:tcBorders>
              <w:top w:val="dotted" w:sz="4" w:space="0" w:color="auto"/>
              <w:left w:val="single" w:sz="4" w:space="0" w:color="auto"/>
              <w:bottom w:val="dotted" w:sz="4" w:space="0" w:color="auto"/>
              <w:right w:val="single" w:sz="4" w:space="0" w:color="auto"/>
            </w:tcBorders>
          </w:tcPr>
          <w:p w14:paraId="2B14631E" w14:textId="77777777" w:rsidR="00EB3723" w:rsidRPr="00BA7C14" w:rsidRDefault="00EB3723" w:rsidP="00EB3723">
            <w:pPr>
              <w:rPr>
                <w:rFonts w:ascii="Arial" w:hAnsi="Arial" w:cs="Arial"/>
              </w:rPr>
            </w:pPr>
            <w:r w:rsidRPr="00BA7C14">
              <w:rPr>
                <w:rFonts w:ascii="Arial" w:hAnsi="Arial" w:cs="Arial"/>
              </w:rPr>
              <w:t>Omvang van de werkzaamheden die door de gegadigde en de andere deelnemers in het  samenwerkingsverband zijn verricht.</w:t>
            </w:r>
          </w:p>
        </w:tc>
        <w:tc>
          <w:tcPr>
            <w:tcW w:w="4623" w:type="dxa"/>
            <w:tcBorders>
              <w:top w:val="dotted" w:sz="4" w:space="0" w:color="auto"/>
              <w:left w:val="single" w:sz="4" w:space="0" w:color="auto"/>
              <w:bottom w:val="dotted" w:sz="4" w:space="0" w:color="auto"/>
              <w:right w:val="single" w:sz="4" w:space="0" w:color="auto"/>
            </w:tcBorders>
            <w:shd w:val="clear" w:color="auto" w:fill="FFFF99"/>
          </w:tcPr>
          <w:p w14:paraId="482B52E2" w14:textId="77777777" w:rsidR="00EB3723" w:rsidRPr="00BA7C14" w:rsidRDefault="00EB3723" w:rsidP="00EB3723">
            <w:pPr>
              <w:rPr>
                <w:rFonts w:ascii="Arial" w:hAnsi="Arial" w:cs="Arial"/>
                <w:highlight w:val="lightGray"/>
              </w:rPr>
            </w:pPr>
            <w:r w:rsidRPr="00BA7C14">
              <w:rPr>
                <w:rFonts w:ascii="Arial" w:hAnsi="Arial" w:cs="Arial"/>
                <w:highlight w:val="lightGray"/>
              </w:rPr>
              <w:t>€    van de werkzaamheden uitgevoerd door gegadigde</w:t>
            </w:r>
          </w:p>
          <w:p w14:paraId="411791E7" w14:textId="77777777" w:rsidR="00EB3723" w:rsidRPr="00BA7C14" w:rsidRDefault="00EB3723" w:rsidP="00EB3723">
            <w:pPr>
              <w:rPr>
                <w:rFonts w:ascii="Arial" w:hAnsi="Arial" w:cs="Arial"/>
                <w:highlight w:val="lightGray"/>
              </w:rPr>
            </w:pPr>
          </w:p>
          <w:p w14:paraId="404510AD" w14:textId="77777777" w:rsidR="00EB3723" w:rsidRPr="00BA7C14" w:rsidRDefault="00EB3723" w:rsidP="00EB3723">
            <w:pPr>
              <w:rPr>
                <w:rFonts w:ascii="Arial" w:hAnsi="Arial" w:cs="Arial"/>
                <w:highlight w:val="lightGray"/>
              </w:rPr>
            </w:pPr>
            <w:r w:rsidRPr="00BA7C14">
              <w:rPr>
                <w:rFonts w:ascii="Arial" w:hAnsi="Arial" w:cs="Arial"/>
                <w:highlight w:val="lightGray"/>
              </w:rPr>
              <w:t xml:space="preserve">€    + omschrijving werkzaamheden uitgevoerd door </w:t>
            </w:r>
            <w:proofErr w:type="spellStart"/>
            <w:r w:rsidRPr="00BA7C14">
              <w:rPr>
                <w:rFonts w:ascii="Arial" w:hAnsi="Arial" w:cs="Arial"/>
                <w:highlight w:val="lightGray"/>
              </w:rPr>
              <w:t>combinant</w:t>
            </w:r>
            <w:proofErr w:type="spellEnd"/>
            <w:r w:rsidRPr="00BA7C14">
              <w:rPr>
                <w:rFonts w:ascii="Arial" w:hAnsi="Arial" w:cs="Arial"/>
                <w:highlight w:val="lightGray"/>
              </w:rPr>
              <w:t>(en)</w:t>
            </w:r>
          </w:p>
          <w:p w14:paraId="349D9ACF" w14:textId="77777777" w:rsidR="00EB3723" w:rsidRPr="00BA7C14" w:rsidRDefault="00EB3723" w:rsidP="00EB3723">
            <w:pPr>
              <w:rPr>
                <w:rFonts w:ascii="Arial" w:hAnsi="Arial" w:cs="Arial"/>
                <w:highlight w:val="lightGray"/>
              </w:rPr>
            </w:pPr>
          </w:p>
          <w:p w14:paraId="1D48C880" w14:textId="77777777" w:rsidR="00EB3723" w:rsidRPr="00BA7C14" w:rsidRDefault="00EB3723" w:rsidP="00EB3723">
            <w:pPr>
              <w:rPr>
                <w:rFonts w:ascii="Arial" w:hAnsi="Arial" w:cs="Arial"/>
                <w:highlight w:val="lightGray"/>
              </w:rPr>
            </w:pPr>
            <w:r w:rsidRPr="00BA7C14">
              <w:rPr>
                <w:rFonts w:ascii="Arial" w:hAnsi="Arial" w:cs="Arial"/>
                <w:highlight w:val="lightGray"/>
              </w:rPr>
              <w:t>€    + omschrijving uitgevoerd door onderaannemers</w:t>
            </w:r>
          </w:p>
        </w:tc>
      </w:tr>
      <w:tr w:rsidR="00EB3723" w:rsidRPr="00BA7C14" w14:paraId="6B7067FD" w14:textId="77777777" w:rsidTr="0D30BD4F">
        <w:trPr>
          <w:cantSplit/>
          <w:trHeight w:val="1947"/>
        </w:trPr>
        <w:tc>
          <w:tcPr>
            <w:tcW w:w="385" w:type="dxa"/>
            <w:tcBorders>
              <w:top w:val="dotted" w:sz="4" w:space="0" w:color="auto"/>
              <w:left w:val="single" w:sz="4" w:space="0" w:color="auto"/>
              <w:bottom w:val="dotted" w:sz="4" w:space="0" w:color="auto"/>
              <w:right w:val="single" w:sz="4" w:space="0" w:color="auto"/>
            </w:tcBorders>
          </w:tcPr>
          <w:p w14:paraId="236FE831" w14:textId="77777777" w:rsidR="00EB3723" w:rsidRPr="00BA7C14" w:rsidRDefault="00EB3723" w:rsidP="00EB3723">
            <w:pPr>
              <w:rPr>
                <w:rFonts w:ascii="Arial" w:hAnsi="Arial" w:cs="Arial"/>
              </w:rPr>
            </w:pPr>
          </w:p>
        </w:tc>
        <w:tc>
          <w:tcPr>
            <w:tcW w:w="3571" w:type="dxa"/>
            <w:tcBorders>
              <w:top w:val="dotted" w:sz="4" w:space="0" w:color="auto"/>
              <w:left w:val="single" w:sz="4" w:space="0" w:color="auto"/>
              <w:bottom w:val="dotted" w:sz="4" w:space="0" w:color="auto"/>
              <w:right w:val="single" w:sz="4" w:space="0" w:color="auto"/>
            </w:tcBorders>
            <w:hideMark/>
          </w:tcPr>
          <w:p w14:paraId="172B69AF" w14:textId="2F1D0D3A" w:rsidR="00EB3723" w:rsidRPr="00BA7C14" w:rsidRDefault="00EB3723" w:rsidP="00EB3723">
            <w:pPr>
              <w:rPr>
                <w:rFonts w:ascii="Arial" w:hAnsi="Arial" w:cs="Arial"/>
                <w:u w:val="single"/>
              </w:rPr>
            </w:pPr>
            <w:r w:rsidRPr="00BA7C14">
              <w:rPr>
                <w:rFonts w:ascii="Arial" w:hAnsi="Arial" w:cs="Arial"/>
                <w:u w:val="single"/>
              </w:rPr>
              <w:t xml:space="preserve">Kerncompetentie </w:t>
            </w:r>
            <w:r w:rsidR="0021589E">
              <w:rPr>
                <w:rFonts w:ascii="Arial" w:hAnsi="Arial" w:cs="Arial"/>
                <w:u w:val="single"/>
              </w:rPr>
              <w:t>1</w:t>
            </w:r>
            <w:r w:rsidRPr="00BA7C14">
              <w:rPr>
                <w:rFonts w:ascii="Arial" w:hAnsi="Arial" w:cs="Arial"/>
                <w:u w:val="single"/>
              </w:rPr>
              <w:t xml:space="preserve">: </w:t>
            </w:r>
          </w:p>
          <w:p w14:paraId="778215CB" w14:textId="024D6B97" w:rsidR="00EB3723" w:rsidRPr="00BA7C14" w:rsidRDefault="00EB3723" w:rsidP="00EB3723">
            <w:pPr>
              <w:rPr>
                <w:rFonts w:ascii="Arial" w:hAnsi="Arial" w:cs="Arial"/>
              </w:rPr>
            </w:pPr>
            <w:r w:rsidRPr="00BA7C14">
              <w:rPr>
                <w:rFonts w:ascii="Arial" w:hAnsi="Arial" w:cs="Arial"/>
              </w:rPr>
              <w:t xml:space="preserve">Omschrijving werkzaamheden en werkwijze van de succesvolle uitwerking van </w:t>
            </w:r>
            <w:r w:rsidR="00D4605C">
              <w:rPr>
                <w:rFonts w:ascii="Arial" w:hAnsi="Arial" w:cs="Arial"/>
              </w:rPr>
              <w:t>de scope van</w:t>
            </w:r>
            <w:r w:rsidR="007527BD">
              <w:rPr>
                <w:rFonts w:ascii="Arial" w:hAnsi="Arial" w:cs="Arial"/>
              </w:rPr>
              <w:t xml:space="preserve"> werkzaamheden van</w:t>
            </w:r>
            <w:r w:rsidR="00D4605C">
              <w:rPr>
                <w:rFonts w:ascii="Arial" w:hAnsi="Arial" w:cs="Arial"/>
              </w:rPr>
              <w:t xml:space="preserve"> de gevraagde kerncompetentie</w:t>
            </w:r>
            <w:r w:rsidR="007527BD">
              <w:rPr>
                <w:rFonts w:ascii="Arial" w:hAnsi="Arial" w:cs="Arial"/>
              </w:rPr>
              <w:t>.</w:t>
            </w:r>
          </w:p>
          <w:p w14:paraId="548B07ED" w14:textId="77777777" w:rsidR="00EB3723" w:rsidRPr="00BA7C14" w:rsidRDefault="00EB3723" w:rsidP="00EB3723">
            <w:pPr>
              <w:rPr>
                <w:rFonts w:ascii="Arial" w:hAnsi="Arial" w:cs="Arial"/>
              </w:rPr>
            </w:pPr>
          </w:p>
        </w:tc>
        <w:tc>
          <w:tcPr>
            <w:tcW w:w="4623" w:type="dxa"/>
            <w:tcBorders>
              <w:top w:val="dotted" w:sz="4" w:space="0" w:color="auto"/>
              <w:left w:val="single" w:sz="4" w:space="0" w:color="auto"/>
              <w:bottom w:val="dotted" w:sz="4" w:space="0" w:color="auto"/>
              <w:right w:val="single" w:sz="4" w:space="0" w:color="auto"/>
            </w:tcBorders>
            <w:shd w:val="clear" w:color="auto" w:fill="FFFF99"/>
            <w:hideMark/>
          </w:tcPr>
          <w:p w14:paraId="74BC009C" w14:textId="77777777" w:rsidR="00EB3723" w:rsidRPr="00BA7C14" w:rsidRDefault="00EB3723" w:rsidP="00EB3723">
            <w:pPr>
              <w:rPr>
                <w:rFonts w:ascii="Arial" w:hAnsi="Arial" w:cs="Arial"/>
                <w:highlight w:val="lightGray"/>
              </w:rPr>
            </w:pPr>
            <w:r w:rsidRPr="00BA7C14">
              <w:rPr>
                <w:rFonts w:ascii="Arial" w:hAnsi="Arial" w:cs="Arial"/>
                <w:highlight w:val="lightGray"/>
              </w:rPr>
              <w:t>Omschrijving &lt;eventueel aangevuld met projectbladen; totaal maximaal 4 bladzijden A4-formaat&gt;</w:t>
            </w:r>
          </w:p>
        </w:tc>
      </w:tr>
      <w:tr w:rsidR="00EB3723" w:rsidRPr="00BA7C14" w14:paraId="110329FB" w14:textId="77777777" w:rsidTr="0D30BD4F">
        <w:trPr>
          <w:cantSplit/>
          <w:trHeight w:val="2066"/>
        </w:trPr>
        <w:tc>
          <w:tcPr>
            <w:tcW w:w="385" w:type="dxa"/>
            <w:tcBorders>
              <w:top w:val="dotted" w:sz="4" w:space="0" w:color="auto"/>
              <w:left w:val="single" w:sz="4" w:space="0" w:color="auto"/>
              <w:bottom w:val="dotted" w:sz="4" w:space="0" w:color="auto"/>
              <w:right w:val="single" w:sz="4" w:space="0" w:color="auto"/>
            </w:tcBorders>
          </w:tcPr>
          <w:p w14:paraId="525256E9" w14:textId="77777777" w:rsidR="00EB3723" w:rsidRPr="00BA7C14" w:rsidRDefault="00EB3723" w:rsidP="00EB3723">
            <w:pPr>
              <w:rPr>
                <w:rFonts w:ascii="Arial" w:hAnsi="Arial" w:cs="Arial"/>
              </w:rPr>
            </w:pPr>
          </w:p>
        </w:tc>
        <w:tc>
          <w:tcPr>
            <w:tcW w:w="3571" w:type="dxa"/>
            <w:tcBorders>
              <w:top w:val="dotted" w:sz="4" w:space="0" w:color="auto"/>
              <w:left w:val="single" w:sz="4" w:space="0" w:color="auto"/>
              <w:bottom w:val="dotted" w:sz="4" w:space="0" w:color="auto"/>
              <w:right w:val="single" w:sz="4" w:space="0" w:color="auto"/>
            </w:tcBorders>
          </w:tcPr>
          <w:p w14:paraId="3BDD082E" w14:textId="77777777" w:rsidR="00EB3723" w:rsidRPr="00BA7C14" w:rsidRDefault="00EB3723" w:rsidP="00EB3723">
            <w:pPr>
              <w:rPr>
                <w:rFonts w:ascii="Arial" w:hAnsi="Arial" w:cs="Arial"/>
                <w:u w:val="single"/>
              </w:rPr>
            </w:pPr>
            <w:r w:rsidRPr="00BA7C14">
              <w:rPr>
                <w:rFonts w:ascii="Arial" w:hAnsi="Arial" w:cs="Arial"/>
                <w:u w:val="single"/>
              </w:rPr>
              <w:t>Kerncompetentie B:</w:t>
            </w:r>
          </w:p>
          <w:p w14:paraId="298F96E4" w14:textId="24C9CB91" w:rsidR="00EB3723" w:rsidRPr="00BA7C14" w:rsidRDefault="007527BD" w:rsidP="00EB3723">
            <w:pPr>
              <w:rPr>
                <w:rFonts w:ascii="Arial" w:hAnsi="Arial" w:cs="Arial"/>
              </w:rPr>
            </w:pPr>
            <w:r w:rsidRPr="00BA7C14">
              <w:rPr>
                <w:rFonts w:ascii="Arial" w:hAnsi="Arial" w:cs="Arial"/>
              </w:rPr>
              <w:t xml:space="preserve">Omschrijving werkzaamheden en werkwijze van de succesvolle uitwerking van </w:t>
            </w:r>
            <w:r>
              <w:rPr>
                <w:rFonts w:ascii="Arial" w:hAnsi="Arial" w:cs="Arial"/>
              </w:rPr>
              <w:t>de scope van werkzaamheden van de gevraagde kerncompetentie.</w:t>
            </w:r>
          </w:p>
          <w:p w14:paraId="049C7BED" w14:textId="77777777" w:rsidR="00EB3723" w:rsidRPr="00BA7C14" w:rsidRDefault="00EB3723" w:rsidP="00EB3723">
            <w:pPr>
              <w:rPr>
                <w:rFonts w:ascii="Arial" w:hAnsi="Arial" w:cs="Arial"/>
                <w:u w:val="single"/>
              </w:rPr>
            </w:pPr>
          </w:p>
        </w:tc>
        <w:tc>
          <w:tcPr>
            <w:tcW w:w="4623" w:type="dxa"/>
            <w:tcBorders>
              <w:top w:val="dotted" w:sz="4" w:space="0" w:color="auto"/>
              <w:left w:val="single" w:sz="4" w:space="0" w:color="auto"/>
              <w:bottom w:val="dotted" w:sz="4" w:space="0" w:color="auto"/>
              <w:right w:val="single" w:sz="4" w:space="0" w:color="auto"/>
            </w:tcBorders>
            <w:shd w:val="clear" w:color="auto" w:fill="FFFF99"/>
          </w:tcPr>
          <w:p w14:paraId="024AF770" w14:textId="77777777" w:rsidR="00EB3723" w:rsidRPr="00BA7C14" w:rsidRDefault="00EB3723" w:rsidP="00EB3723">
            <w:pPr>
              <w:rPr>
                <w:rFonts w:ascii="Arial" w:hAnsi="Arial" w:cs="Arial"/>
                <w:highlight w:val="lightGray"/>
              </w:rPr>
            </w:pPr>
            <w:r w:rsidRPr="00BA7C14">
              <w:rPr>
                <w:rFonts w:ascii="Arial" w:hAnsi="Arial" w:cs="Arial"/>
                <w:highlight w:val="lightGray"/>
              </w:rPr>
              <w:t>Omschrijving &lt;eventueel aangevuld met projectbladen; totaal maximaal 4 bladzijden A4-formaat&gt;</w:t>
            </w:r>
          </w:p>
        </w:tc>
      </w:tr>
    </w:tbl>
    <w:p w14:paraId="4900838F" w14:textId="3555F785" w:rsidR="00DD1AEE" w:rsidRPr="00BA7C14" w:rsidRDefault="00DD1AEE">
      <w:pPr>
        <w:rPr>
          <w:rFonts w:ascii="Arial" w:hAnsi="Arial" w:cs="Arial"/>
        </w:rPr>
      </w:pPr>
    </w:p>
    <w:sectPr w:rsidR="00DD1AEE" w:rsidRPr="00BA7C14" w:rsidSect="00177A29">
      <w:headerReference w:type="default" r:id="rId11"/>
      <w:pgSz w:w="11906" w:h="16838"/>
      <w:pgMar w:top="1440" w:right="1644" w:bottom="1440"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8724B" w14:textId="77777777" w:rsidR="0032177D" w:rsidRDefault="0032177D" w:rsidP="00087D9B">
      <w:pPr>
        <w:spacing w:line="240" w:lineRule="auto"/>
      </w:pPr>
      <w:r>
        <w:separator/>
      </w:r>
    </w:p>
  </w:endnote>
  <w:endnote w:type="continuationSeparator" w:id="0">
    <w:p w14:paraId="4AA74A71" w14:textId="77777777" w:rsidR="0032177D" w:rsidRDefault="0032177D" w:rsidP="00087D9B">
      <w:pPr>
        <w:spacing w:line="240" w:lineRule="auto"/>
      </w:pPr>
      <w:r>
        <w:continuationSeparator/>
      </w:r>
    </w:p>
  </w:endnote>
  <w:endnote w:type="continuationNotice" w:id="1">
    <w:p w14:paraId="3635B84B" w14:textId="77777777" w:rsidR="0032177D" w:rsidRDefault="0032177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Book">
    <w:altName w:val="Calibri"/>
    <w:charset w:val="00"/>
    <w:family w:val="swiss"/>
    <w:pitch w:val="variable"/>
    <w:sig w:usb0="8000002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87A80" w14:textId="77777777" w:rsidR="0032177D" w:rsidRDefault="0032177D" w:rsidP="00087D9B">
      <w:pPr>
        <w:spacing w:line="240" w:lineRule="auto"/>
      </w:pPr>
      <w:r>
        <w:separator/>
      </w:r>
    </w:p>
  </w:footnote>
  <w:footnote w:type="continuationSeparator" w:id="0">
    <w:p w14:paraId="4425D095" w14:textId="77777777" w:rsidR="0032177D" w:rsidRDefault="0032177D" w:rsidP="00087D9B">
      <w:pPr>
        <w:spacing w:line="240" w:lineRule="auto"/>
      </w:pPr>
      <w:r>
        <w:continuationSeparator/>
      </w:r>
    </w:p>
  </w:footnote>
  <w:footnote w:type="continuationNotice" w:id="1">
    <w:p w14:paraId="4DB94FD0" w14:textId="77777777" w:rsidR="0032177D" w:rsidRDefault="0032177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19F18" w14:textId="1E9B0DB6" w:rsidR="00EB3723" w:rsidRDefault="00431359" w:rsidP="00087D9B">
    <w:pPr>
      <w:pStyle w:val="Koptekst"/>
    </w:pPr>
    <w:r>
      <w:rPr>
        <w:noProof/>
      </w:rPr>
      <w:drawing>
        <wp:anchor distT="0" distB="0" distL="114300" distR="114300" simplePos="0" relativeHeight="251658240" behindDoc="0" locked="0" layoutInCell="1" allowOverlap="1" wp14:anchorId="4321C015" wp14:editId="00D2CFA8">
          <wp:simplePos x="0" y="0"/>
          <wp:positionH relativeFrom="column">
            <wp:posOffset>0</wp:posOffset>
          </wp:positionH>
          <wp:positionV relativeFrom="paragraph">
            <wp:posOffset>-635</wp:posOffset>
          </wp:positionV>
          <wp:extent cx="5759450" cy="408305"/>
          <wp:effectExtent l="0" t="0" r="0" b="0"/>
          <wp:wrapNone/>
          <wp:docPr id="6" name="Afbeelding 6" descr="cid:image003.png@01DA17D5.9475EC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cid:image003.png@01DA17D5.9475EC40"/>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759450" cy="4083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212AD8" w14:textId="77777777" w:rsidR="00EB3723" w:rsidRDefault="00EB372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2305"/>
    <w:multiLevelType w:val="hybridMultilevel"/>
    <w:tmpl w:val="61B013B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 w15:restartNumberingAfterBreak="0">
    <w:nsid w:val="04FF6A34"/>
    <w:multiLevelType w:val="hybridMultilevel"/>
    <w:tmpl w:val="5A7EEB14"/>
    <w:lvl w:ilvl="0" w:tplc="0413000F">
      <w:start w:val="1"/>
      <w:numFmt w:val="decimal"/>
      <w:lvlText w:val="%1."/>
      <w:lvlJc w:val="left"/>
      <w:pPr>
        <w:ind w:left="360" w:hanging="360"/>
      </w:pPr>
      <w:rPr>
        <w:rFonts w:hint="default"/>
      </w:rPr>
    </w:lvl>
    <w:lvl w:ilvl="1" w:tplc="C2F0EC72">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EDF21CA"/>
    <w:multiLevelType w:val="hybridMultilevel"/>
    <w:tmpl w:val="0D5607EE"/>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14D26FA1"/>
    <w:multiLevelType w:val="hybridMultilevel"/>
    <w:tmpl w:val="A384A7C0"/>
    <w:lvl w:ilvl="0" w:tplc="BA6C44E6">
      <w:numFmt w:val="bullet"/>
      <w:lvlText w:val="-"/>
      <w:lvlJc w:val="left"/>
      <w:pPr>
        <w:ind w:left="360" w:hanging="360"/>
      </w:pPr>
      <w:rPr>
        <w:rFonts w:ascii="Times New Roman" w:eastAsia="Times New Roman" w:hAnsi="Times New Roman"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DB443A8"/>
    <w:multiLevelType w:val="multilevel"/>
    <w:tmpl w:val="33E07618"/>
    <w:lvl w:ilvl="0">
      <w:start w:val="1"/>
      <w:numFmt w:val="decimal"/>
      <w:lvlText w:val="%1"/>
      <w:lvlJc w:val="left"/>
      <w:pPr>
        <w:tabs>
          <w:tab w:val="num" w:pos="612"/>
        </w:tabs>
        <w:ind w:left="612" w:hanging="432"/>
      </w:pPr>
      <w:rPr>
        <w:rFonts w:ascii="Arial" w:hAnsi="Arial" w:hint="default"/>
        <w:b/>
        <w:i w:val="0"/>
        <w:sz w:val="24"/>
      </w:rPr>
    </w:lvl>
    <w:lvl w:ilvl="1">
      <w:start w:val="1"/>
      <w:numFmt w:val="decimal"/>
      <w:lvlText w:val="%1.%2"/>
      <w:lvlJc w:val="left"/>
      <w:pPr>
        <w:tabs>
          <w:tab w:val="num" w:pos="3545"/>
        </w:tabs>
        <w:ind w:left="3545" w:hanging="1134"/>
      </w:pPr>
      <w:rPr>
        <w:rFonts w:ascii="Arial" w:hAnsi="Arial" w:cs="Wingdings" w:hint="default"/>
        <w:b/>
      </w:rPr>
    </w:lvl>
    <w:lvl w:ilvl="2">
      <w:start w:val="1"/>
      <w:numFmt w:val="decimal"/>
      <w:lvlText w:val="%1.%2.%3"/>
      <w:lvlJc w:val="left"/>
      <w:pPr>
        <w:tabs>
          <w:tab w:val="num" w:pos="709"/>
        </w:tabs>
        <w:ind w:left="709" w:hanging="567"/>
      </w:pPr>
      <w:rPr>
        <w:rFonts w:hint="default"/>
        <w:b/>
        <w:sz w:val="20"/>
        <w:szCs w:val="20"/>
      </w:rPr>
    </w:lvl>
    <w:lvl w:ilvl="3">
      <w:start w:val="1"/>
      <w:numFmt w:val="decimal"/>
      <w:lvlText w:val="%1.%2.%3.%4"/>
      <w:lvlJc w:val="left"/>
      <w:pPr>
        <w:tabs>
          <w:tab w:val="num" w:pos="1999"/>
        </w:tabs>
        <w:ind w:left="1999" w:hanging="864"/>
      </w:pPr>
      <w:rPr>
        <w:rFonts w:ascii="Arial" w:hAnsi="Arial" w:hint="default"/>
        <w:b/>
        <w:i w:val="0"/>
        <w:sz w:val="20"/>
        <w:u w:val="none"/>
      </w:rPr>
    </w:lvl>
    <w:lvl w:ilvl="4">
      <w:start w:val="1"/>
      <w:numFmt w:val="decimal"/>
      <w:lvlText w:val="%1.%2.%3.%4.%5"/>
      <w:lvlJc w:val="left"/>
      <w:pPr>
        <w:tabs>
          <w:tab w:val="num" w:pos="1008"/>
        </w:tabs>
        <w:ind w:left="1008" w:hanging="1008"/>
      </w:pPr>
      <w:rPr>
        <w:rFonts w:hint="default"/>
        <w:b w:val="0"/>
        <w:i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D6828E2"/>
    <w:multiLevelType w:val="hybridMultilevel"/>
    <w:tmpl w:val="9FC8293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5D57A05"/>
    <w:multiLevelType w:val="hybridMultilevel"/>
    <w:tmpl w:val="FFFFFFFF"/>
    <w:lvl w:ilvl="0" w:tplc="80D4D3FC">
      <w:start w:val="1"/>
      <w:numFmt w:val="decimal"/>
      <w:lvlText w:val="%1."/>
      <w:lvlJc w:val="left"/>
      <w:pPr>
        <w:ind w:left="1068" w:hanging="360"/>
      </w:pPr>
    </w:lvl>
    <w:lvl w:ilvl="1" w:tplc="171E5CCC">
      <w:start w:val="1"/>
      <w:numFmt w:val="lowerLetter"/>
      <w:lvlText w:val="%2."/>
      <w:lvlJc w:val="left"/>
      <w:pPr>
        <w:ind w:left="1788" w:hanging="360"/>
      </w:pPr>
    </w:lvl>
    <w:lvl w:ilvl="2" w:tplc="6F12758A">
      <w:start w:val="1"/>
      <w:numFmt w:val="lowerRoman"/>
      <w:lvlText w:val="%3."/>
      <w:lvlJc w:val="right"/>
      <w:pPr>
        <w:ind w:left="2508" w:hanging="180"/>
      </w:pPr>
    </w:lvl>
    <w:lvl w:ilvl="3" w:tplc="C7F0B4FA">
      <w:start w:val="1"/>
      <w:numFmt w:val="decimal"/>
      <w:lvlText w:val="%4."/>
      <w:lvlJc w:val="left"/>
      <w:pPr>
        <w:ind w:left="3228" w:hanging="360"/>
      </w:pPr>
    </w:lvl>
    <w:lvl w:ilvl="4" w:tplc="7C264D98">
      <w:start w:val="1"/>
      <w:numFmt w:val="lowerLetter"/>
      <w:lvlText w:val="%5."/>
      <w:lvlJc w:val="left"/>
      <w:pPr>
        <w:ind w:left="3948" w:hanging="360"/>
      </w:pPr>
    </w:lvl>
    <w:lvl w:ilvl="5" w:tplc="17A8F2CE">
      <w:start w:val="1"/>
      <w:numFmt w:val="lowerRoman"/>
      <w:lvlText w:val="%6."/>
      <w:lvlJc w:val="right"/>
      <w:pPr>
        <w:ind w:left="4668" w:hanging="180"/>
      </w:pPr>
    </w:lvl>
    <w:lvl w:ilvl="6" w:tplc="708AFF64">
      <w:start w:val="1"/>
      <w:numFmt w:val="decimal"/>
      <w:lvlText w:val="%7."/>
      <w:lvlJc w:val="left"/>
      <w:pPr>
        <w:ind w:left="5388" w:hanging="360"/>
      </w:pPr>
    </w:lvl>
    <w:lvl w:ilvl="7" w:tplc="2C1ED086">
      <w:start w:val="1"/>
      <w:numFmt w:val="lowerLetter"/>
      <w:lvlText w:val="%8."/>
      <w:lvlJc w:val="left"/>
      <w:pPr>
        <w:ind w:left="6108" w:hanging="360"/>
      </w:pPr>
    </w:lvl>
    <w:lvl w:ilvl="8" w:tplc="450C533A">
      <w:start w:val="1"/>
      <w:numFmt w:val="lowerRoman"/>
      <w:lvlText w:val="%9."/>
      <w:lvlJc w:val="right"/>
      <w:pPr>
        <w:ind w:left="6828" w:hanging="180"/>
      </w:pPr>
    </w:lvl>
  </w:abstractNum>
  <w:abstractNum w:abstractNumId="8" w15:restartNumberingAfterBreak="0">
    <w:nsid w:val="3958187E"/>
    <w:multiLevelType w:val="hybridMultilevel"/>
    <w:tmpl w:val="93189B0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96C3003"/>
    <w:multiLevelType w:val="hybridMultilevel"/>
    <w:tmpl w:val="30C8BADA"/>
    <w:lvl w:ilvl="0" w:tplc="C2F0EC72">
      <w:start w:val="1"/>
      <w:numFmt w:val="lowerLetter"/>
      <w:lvlText w:val="%1."/>
      <w:lvlJc w:val="left"/>
      <w:pPr>
        <w:ind w:left="72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CD16E4F"/>
    <w:multiLevelType w:val="hybridMultilevel"/>
    <w:tmpl w:val="5BE82B48"/>
    <w:lvl w:ilvl="0" w:tplc="04130017">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11" w15:restartNumberingAfterBreak="0">
    <w:nsid w:val="48FE712F"/>
    <w:multiLevelType w:val="multilevel"/>
    <w:tmpl w:val="ACEA0F82"/>
    <w:lvl w:ilvl="0">
      <w:start w:val="1"/>
      <w:numFmt w:val="decimal"/>
      <w:pStyle w:val="Bijlageondertitel"/>
      <w:suff w:val="space"/>
      <w:lvlText w:val="Bijlage %1 - "/>
      <w:lvlJc w:val="left"/>
      <w:pPr>
        <w:ind w:left="0" w:firstLine="0"/>
      </w:pPr>
    </w:lvl>
    <w:lvl w:ilvl="1">
      <w:start w:val="1"/>
      <w:numFmt w:val="lowerLetter"/>
      <w:lvlText w:val="%2)"/>
      <w:lvlJc w:val="left"/>
      <w:pPr>
        <w:ind w:left="0" w:firstLine="0"/>
      </w:pPr>
    </w:lvl>
    <w:lvl w:ilvl="2">
      <w:start w:val="1"/>
      <w:numFmt w:val="lowerRoman"/>
      <w:lvlText w:val="%3)"/>
      <w:lvlJc w:val="lef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12"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3"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657C023E"/>
    <w:multiLevelType w:val="multilevel"/>
    <w:tmpl w:val="A1DE6074"/>
    <w:lvl w:ilvl="0">
      <w:start w:val="1"/>
      <w:numFmt w:val="decimal"/>
      <w:pStyle w:val="OpsommingCijfers"/>
      <w:lvlText w:val="%1"/>
      <w:lvlJc w:val="left"/>
      <w:pPr>
        <w:ind w:left="227" w:hanging="227"/>
      </w:pPr>
    </w:lvl>
    <w:lvl w:ilvl="1">
      <w:start w:val="1"/>
      <w:numFmt w:val="decimal"/>
      <w:lvlText w:val="%1.%2"/>
      <w:lvlJc w:val="left"/>
      <w:pPr>
        <w:ind w:left="227" w:hanging="227"/>
      </w:pPr>
      <w:rPr>
        <w:i w:val="0"/>
        <w:color w:val="auto"/>
      </w:rPr>
    </w:lvl>
    <w:lvl w:ilvl="2">
      <w:start w:val="1"/>
      <w:numFmt w:val="decimal"/>
      <w:lvlText w:val="%1.%2.%3"/>
      <w:lvlJc w:val="left"/>
      <w:pPr>
        <w:ind w:left="227" w:hanging="227"/>
      </w:pPr>
    </w:lvl>
    <w:lvl w:ilvl="3">
      <w:start w:val="1"/>
      <w:numFmt w:val="decimal"/>
      <w:lvlText w:val="%1.%2.%3.%4"/>
      <w:lvlJc w:val="left"/>
      <w:pPr>
        <w:ind w:left="227" w:hanging="227"/>
      </w:pPr>
    </w:lvl>
    <w:lvl w:ilvl="4">
      <w:start w:val="1"/>
      <w:numFmt w:val="decimal"/>
      <w:lvlText w:val="%1.%2.%3.%4.%5"/>
      <w:lvlJc w:val="left"/>
      <w:pPr>
        <w:ind w:left="227" w:hanging="227"/>
      </w:pPr>
    </w:lvl>
    <w:lvl w:ilvl="5">
      <w:start w:val="1"/>
      <w:numFmt w:val="decimal"/>
      <w:lvlText w:val="%1.%2.%3.%4.%5.%6"/>
      <w:lvlJc w:val="left"/>
      <w:pPr>
        <w:ind w:left="227" w:hanging="227"/>
      </w:pPr>
    </w:lvl>
    <w:lvl w:ilvl="6">
      <w:start w:val="1"/>
      <w:numFmt w:val="decimal"/>
      <w:lvlText w:val="%1.%2.%3.%4.%5.%6.%7"/>
      <w:lvlJc w:val="left"/>
      <w:pPr>
        <w:ind w:left="227" w:hanging="227"/>
      </w:pPr>
    </w:lvl>
    <w:lvl w:ilvl="7">
      <w:start w:val="1"/>
      <w:numFmt w:val="decimal"/>
      <w:lvlText w:val="%1.%2.%3.%4.%5.%6.%7.%8"/>
      <w:lvlJc w:val="left"/>
      <w:pPr>
        <w:ind w:left="227" w:hanging="227"/>
      </w:pPr>
    </w:lvl>
    <w:lvl w:ilvl="8">
      <w:start w:val="1"/>
      <w:numFmt w:val="decimal"/>
      <w:lvlText w:val="%1.%2.%3.%4.%5.%6.%7.%8.%9"/>
      <w:lvlJc w:val="left"/>
      <w:pPr>
        <w:ind w:left="227" w:hanging="227"/>
      </w:pPr>
    </w:lvl>
  </w:abstractNum>
  <w:abstractNum w:abstractNumId="15"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7"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8" w15:restartNumberingAfterBreak="0">
    <w:nsid w:val="74EEE92E"/>
    <w:multiLevelType w:val="hybridMultilevel"/>
    <w:tmpl w:val="FFFFFFFF"/>
    <w:lvl w:ilvl="0" w:tplc="6B005806">
      <w:start w:val="1"/>
      <w:numFmt w:val="decimal"/>
      <w:lvlText w:val="%1."/>
      <w:lvlJc w:val="left"/>
      <w:pPr>
        <w:ind w:left="720" w:hanging="360"/>
      </w:pPr>
    </w:lvl>
    <w:lvl w:ilvl="1" w:tplc="60A284CC">
      <w:start w:val="2"/>
      <w:numFmt w:val="lowerLetter"/>
      <w:lvlText w:val="%2."/>
      <w:lvlJc w:val="left"/>
      <w:pPr>
        <w:ind w:left="1440" w:hanging="360"/>
      </w:pPr>
    </w:lvl>
    <w:lvl w:ilvl="2" w:tplc="F1166344">
      <w:start w:val="1"/>
      <w:numFmt w:val="lowerRoman"/>
      <w:lvlText w:val="%3."/>
      <w:lvlJc w:val="right"/>
      <w:pPr>
        <w:ind w:left="2160" w:hanging="180"/>
      </w:pPr>
    </w:lvl>
    <w:lvl w:ilvl="3" w:tplc="AEF8DC4A">
      <w:start w:val="1"/>
      <w:numFmt w:val="decimal"/>
      <w:lvlText w:val="%4."/>
      <w:lvlJc w:val="left"/>
      <w:pPr>
        <w:ind w:left="2880" w:hanging="360"/>
      </w:pPr>
    </w:lvl>
    <w:lvl w:ilvl="4" w:tplc="92CAD8EA">
      <w:start w:val="1"/>
      <w:numFmt w:val="lowerLetter"/>
      <w:lvlText w:val="%5."/>
      <w:lvlJc w:val="left"/>
      <w:pPr>
        <w:ind w:left="3600" w:hanging="360"/>
      </w:pPr>
    </w:lvl>
    <w:lvl w:ilvl="5" w:tplc="3F3C4322">
      <w:start w:val="1"/>
      <w:numFmt w:val="lowerRoman"/>
      <w:lvlText w:val="%6."/>
      <w:lvlJc w:val="right"/>
      <w:pPr>
        <w:ind w:left="4320" w:hanging="180"/>
      </w:pPr>
    </w:lvl>
    <w:lvl w:ilvl="6" w:tplc="D8D042EA">
      <w:start w:val="1"/>
      <w:numFmt w:val="decimal"/>
      <w:lvlText w:val="%7."/>
      <w:lvlJc w:val="left"/>
      <w:pPr>
        <w:ind w:left="5040" w:hanging="360"/>
      </w:pPr>
    </w:lvl>
    <w:lvl w:ilvl="7" w:tplc="750A8A0C">
      <w:start w:val="1"/>
      <w:numFmt w:val="lowerLetter"/>
      <w:lvlText w:val="%8."/>
      <w:lvlJc w:val="left"/>
      <w:pPr>
        <w:ind w:left="5760" w:hanging="360"/>
      </w:pPr>
    </w:lvl>
    <w:lvl w:ilvl="8" w:tplc="61AA1AA8">
      <w:start w:val="1"/>
      <w:numFmt w:val="lowerRoman"/>
      <w:lvlText w:val="%9."/>
      <w:lvlJc w:val="right"/>
      <w:pPr>
        <w:ind w:left="6480" w:hanging="180"/>
      </w:pPr>
    </w:lvl>
  </w:abstractNum>
  <w:abstractNum w:abstractNumId="19"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016270843">
    <w:abstractNumId w:val="18"/>
  </w:num>
  <w:num w:numId="2" w16cid:durableId="2141529800">
    <w:abstractNumId w:val="7"/>
  </w:num>
  <w:num w:numId="3" w16cid:durableId="100808840">
    <w:abstractNumId w:val="1"/>
  </w:num>
  <w:num w:numId="4" w16cid:durableId="1548223883">
    <w:abstractNumId w:val="13"/>
  </w:num>
  <w:num w:numId="5" w16cid:durableId="1332568001">
    <w:abstractNumId w:val="19"/>
  </w:num>
  <w:num w:numId="6" w16cid:durableId="2026637286">
    <w:abstractNumId w:val="17"/>
  </w:num>
  <w:num w:numId="7" w16cid:durableId="720178624">
    <w:abstractNumId w:val="1"/>
  </w:num>
  <w:num w:numId="8" w16cid:durableId="1051610287">
    <w:abstractNumId w:val="12"/>
  </w:num>
  <w:num w:numId="9" w16cid:durableId="1548297349">
    <w:abstractNumId w:val="16"/>
  </w:num>
  <w:num w:numId="10" w16cid:durableId="1406954672">
    <w:abstractNumId w:val="15"/>
  </w:num>
  <w:num w:numId="11" w16cid:durableId="571308610">
    <w:abstractNumId w:val="19"/>
  </w:num>
  <w:num w:numId="12" w16cid:durableId="1179274280">
    <w:abstractNumId w:val="17"/>
  </w:num>
  <w:num w:numId="13" w16cid:durableId="1534153899">
    <w:abstractNumId w:val="17"/>
  </w:num>
  <w:num w:numId="14" w16cid:durableId="666328503">
    <w:abstractNumId w:val="17"/>
  </w:num>
  <w:num w:numId="15" w16cid:durableId="1840579908">
    <w:abstractNumId w:val="17"/>
  </w:num>
  <w:num w:numId="16" w16cid:durableId="676925393">
    <w:abstractNumId w:val="17"/>
  </w:num>
  <w:num w:numId="17" w16cid:durableId="497580557">
    <w:abstractNumId w:val="17"/>
  </w:num>
  <w:num w:numId="18" w16cid:durableId="871650703">
    <w:abstractNumId w:val="17"/>
  </w:num>
  <w:num w:numId="19" w16cid:durableId="1794013941">
    <w:abstractNumId w:val="17"/>
  </w:num>
  <w:num w:numId="20" w16cid:durableId="949094923">
    <w:abstractNumId w:val="17"/>
  </w:num>
  <w:num w:numId="21" w16cid:durableId="1448545470">
    <w:abstractNumId w:val="15"/>
  </w:num>
  <w:num w:numId="22" w16cid:durableId="412119829">
    <w:abstractNumId w:val="19"/>
  </w:num>
  <w:num w:numId="23" w16cid:durableId="1806123892">
    <w:abstractNumId w:val="1"/>
  </w:num>
  <w:num w:numId="24" w16cid:durableId="944583069">
    <w:abstractNumId w:val="12"/>
  </w:num>
  <w:num w:numId="25" w16cid:durableId="1117719503">
    <w:abstractNumId w:val="16"/>
  </w:num>
  <w:num w:numId="26" w16cid:durableId="1948846325">
    <w:abstractNumId w:val="1"/>
  </w:num>
  <w:num w:numId="27" w16cid:durableId="1309244259">
    <w:abstractNumId w:val="1"/>
  </w:num>
  <w:num w:numId="28" w16cid:durableId="1771504413">
    <w:abstractNumId w:val="1"/>
  </w:num>
  <w:num w:numId="29" w16cid:durableId="16981913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68978488">
    <w:abstractNumId w:val="8"/>
  </w:num>
  <w:num w:numId="31" w16cid:durableId="5988243">
    <w:abstractNumId w:val="6"/>
  </w:num>
  <w:num w:numId="32" w16cid:durableId="1536037630">
    <w:abstractNumId w:val="0"/>
  </w:num>
  <w:num w:numId="33" w16cid:durableId="712922790">
    <w:abstractNumId w:val="14"/>
  </w:num>
  <w:num w:numId="34" w16cid:durableId="1232615963">
    <w:abstractNumId w:val="3"/>
  </w:num>
  <w:num w:numId="35" w16cid:durableId="1694837532">
    <w:abstractNumId w:val="4"/>
  </w:num>
  <w:num w:numId="36" w16cid:durableId="282885625">
    <w:abstractNumId w:val="2"/>
  </w:num>
  <w:num w:numId="37" w16cid:durableId="18746146">
    <w:abstractNumId w:val="9"/>
  </w:num>
  <w:num w:numId="38" w16cid:durableId="90202351">
    <w:abstractNumId w:val="17"/>
  </w:num>
  <w:num w:numId="39" w16cid:durableId="774449161">
    <w:abstractNumId w:val="10"/>
  </w:num>
  <w:num w:numId="40" w16cid:durableId="1207176468">
    <w:abstractNumId w:val="5"/>
  </w:num>
  <w:num w:numId="41" w16cid:durableId="1916477961">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EA0"/>
    <w:rsid w:val="00033DDB"/>
    <w:rsid w:val="00056DBB"/>
    <w:rsid w:val="00087D9B"/>
    <w:rsid w:val="000B46D8"/>
    <w:rsid w:val="000D5BA0"/>
    <w:rsid w:val="0010150C"/>
    <w:rsid w:val="00143A44"/>
    <w:rsid w:val="00175A25"/>
    <w:rsid w:val="00177A29"/>
    <w:rsid w:val="002119A2"/>
    <w:rsid w:val="0021589E"/>
    <w:rsid w:val="00254BC7"/>
    <w:rsid w:val="002B3223"/>
    <w:rsid w:val="002B5524"/>
    <w:rsid w:val="00314191"/>
    <w:rsid w:val="0032177D"/>
    <w:rsid w:val="003778AB"/>
    <w:rsid w:val="00384D79"/>
    <w:rsid w:val="0039638E"/>
    <w:rsid w:val="003A62AE"/>
    <w:rsid w:val="003B0575"/>
    <w:rsid w:val="003B3222"/>
    <w:rsid w:val="003D4AD5"/>
    <w:rsid w:val="004169A4"/>
    <w:rsid w:val="00424DED"/>
    <w:rsid w:val="00431359"/>
    <w:rsid w:val="00482A4F"/>
    <w:rsid w:val="00491172"/>
    <w:rsid w:val="005109AB"/>
    <w:rsid w:val="00527398"/>
    <w:rsid w:val="00583EA0"/>
    <w:rsid w:val="00632123"/>
    <w:rsid w:val="00656D31"/>
    <w:rsid w:val="006E7BC0"/>
    <w:rsid w:val="00742B60"/>
    <w:rsid w:val="007527BD"/>
    <w:rsid w:val="00787BA3"/>
    <w:rsid w:val="007E4140"/>
    <w:rsid w:val="008104C5"/>
    <w:rsid w:val="0081058C"/>
    <w:rsid w:val="008402D9"/>
    <w:rsid w:val="008539B0"/>
    <w:rsid w:val="00874D61"/>
    <w:rsid w:val="008E2C07"/>
    <w:rsid w:val="008E56A7"/>
    <w:rsid w:val="009175F9"/>
    <w:rsid w:val="00932838"/>
    <w:rsid w:val="009761CF"/>
    <w:rsid w:val="009863FD"/>
    <w:rsid w:val="009941A6"/>
    <w:rsid w:val="009B0D92"/>
    <w:rsid w:val="009D7B8F"/>
    <w:rsid w:val="00A03098"/>
    <w:rsid w:val="00A0663E"/>
    <w:rsid w:val="00A3732E"/>
    <w:rsid w:val="00A53085"/>
    <w:rsid w:val="00B70D1F"/>
    <w:rsid w:val="00BA7C14"/>
    <w:rsid w:val="00BB7C09"/>
    <w:rsid w:val="00BD0C39"/>
    <w:rsid w:val="00BF05AC"/>
    <w:rsid w:val="00C91794"/>
    <w:rsid w:val="00CB65C2"/>
    <w:rsid w:val="00CD0AA6"/>
    <w:rsid w:val="00CD57F5"/>
    <w:rsid w:val="00D169E8"/>
    <w:rsid w:val="00D37E1F"/>
    <w:rsid w:val="00D4605C"/>
    <w:rsid w:val="00D97A87"/>
    <w:rsid w:val="00DD1AEE"/>
    <w:rsid w:val="00E27F3D"/>
    <w:rsid w:val="00E57E1D"/>
    <w:rsid w:val="00E801E0"/>
    <w:rsid w:val="00EB1492"/>
    <w:rsid w:val="00EB3723"/>
    <w:rsid w:val="00F06BE0"/>
    <w:rsid w:val="00F12F0D"/>
    <w:rsid w:val="00F16E1D"/>
    <w:rsid w:val="00F20042"/>
    <w:rsid w:val="00F73881"/>
    <w:rsid w:val="00F76FCB"/>
    <w:rsid w:val="00F87D41"/>
    <w:rsid w:val="00F93DF9"/>
    <w:rsid w:val="00FC0DC3"/>
    <w:rsid w:val="00FE199D"/>
    <w:rsid w:val="00FE2507"/>
    <w:rsid w:val="0D30BD4F"/>
    <w:rsid w:val="146F8715"/>
    <w:rsid w:val="18F92D2D"/>
    <w:rsid w:val="3B4DF19B"/>
    <w:rsid w:val="41285ED7"/>
    <w:rsid w:val="47A16DFF"/>
    <w:rsid w:val="4FB2845C"/>
    <w:rsid w:val="54BC4A2F"/>
    <w:rsid w:val="5A43F1E9"/>
    <w:rsid w:val="72991C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0BE45"/>
  <w15:docId w15:val="{705FD0A4-BF1C-43EB-AC90-E3E41EFAE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83EA0"/>
    <w:rPr>
      <w:rFonts w:eastAsia="Calibri"/>
      <w:lang w:eastAsia="en-US"/>
    </w:rPr>
  </w:style>
  <w:style w:type="paragraph" w:styleId="Kop1">
    <w:name w:val="heading 1"/>
    <w:aliases w:val="Hoofdstuktitel,Section Heading,Hoofdstuk,sectionHeading,Hoofstukkop,Kop 01 Hoofstukkop"/>
    <w:basedOn w:val="Standaard"/>
    <w:next w:val="Standaard"/>
    <w:qFormat/>
    <w:rsid w:val="00FE2507"/>
    <w:pPr>
      <w:keepNext/>
      <w:numPr>
        <w:numId w:val="6"/>
      </w:numPr>
      <w:spacing w:after="1120" w:line="560" w:lineRule="atLeast"/>
      <w:outlineLvl w:val="0"/>
    </w:pPr>
    <w:rPr>
      <w:rFonts w:cs="Arial"/>
      <w:b/>
      <w:bCs/>
      <w:sz w:val="42"/>
      <w:szCs w:val="32"/>
    </w:rPr>
  </w:style>
  <w:style w:type="paragraph" w:styleId="Kop2">
    <w:name w:val="heading 2"/>
    <w:aliases w:val="Paragraaf,Reset numbering,2scr,h2,052,Chapter Title,paragraaf,Episteem PvA Kop 2,niveau2,niveau21,Heading 2 Hidden,Paragraph,l2,Fonctionnalité,Titre 21,t2.T2,header 2,Prophead 2,2,H21,H22,H23,H211,H24,H212,H25,H26,H27,H213,H221,H231"/>
    <w:basedOn w:val="Standaard"/>
    <w:next w:val="Standaard"/>
    <w:qFormat/>
    <w:rsid w:val="00FE2507"/>
    <w:pPr>
      <w:keepNext/>
      <w:numPr>
        <w:ilvl w:val="1"/>
        <w:numId w:val="6"/>
      </w:numPr>
      <w:spacing w:before="560" w:after="280"/>
      <w:outlineLvl w:val="1"/>
    </w:pPr>
    <w:rPr>
      <w:rFonts w:cs="Arial"/>
      <w:b/>
      <w:bCs/>
      <w:iCs/>
      <w:sz w:val="26"/>
      <w:szCs w:val="28"/>
    </w:rPr>
  </w:style>
  <w:style w:type="paragraph" w:styleId="Kop3">
    <w:name w:val="heading 3"/>
    <w:aliases w:val="Subparagraaf,3scr,Level 1 - 1,Voorwoord,Sub-paragraaf,h3,subparagraaf,Heading 3s,3,Bold 12,L3,Episteem PvA Kop 3,Heading 3 Char,H3 Char,Third Level Topic,Level 3 Topic Heading,Org Heading 1,Map,Paragrf 3,Head C,Section,H31,H32,H33,H311,e"/>
    <w:basedOn w:val="Standaard"/>
    <w:next w:val="Standaard"/>
    <w:qFormat/>
    <w:rsid w:val="00FE2507"/>
    <w:pPr>
      <w:keepNext/>
      <w:numPr>
        <w:ilvl w:val="2"/>
        <w:numId w:val="6"/>
      </w:numPr>
      <w:spacing w:before="560" w:after="280"/>
      <w:outlineLvl w:val="2"/>
    </w:pPr>
    <w:rPr>
      <w:rFonts w:cs="Arial"/>
      <w:b/>
      <w:bCs/>
      <w:sz w:val="22"/>
      <w:szCs w:val="26"/>
    </w:rPr>
  </w:style>
  <w:style w:type="paragraph" w:styleId="Kop4">
    <w:name w:val="heading 4"/>
    <w:aliases w:val="Level 2 - a"/>
    <w:basedOn w:val="Standaard"/>
    <w:next w:val="Standaard"/>
    <w:qFormat/>
    <w:rsid w:val="00FE2507"/>
    <w:pPr>
      <w:keepNext/>
      <w:numPr>
        <w:ilvl w:val="3"/>
        <w:numId w:val="6"/>
      </w:numPr>
      <w:spacing w:before="240" w:after="60"/>
      <w:outlineLvl w:val="3"/>
    </w:pPr>
    <w:rPr>
      <w:rFonts w:ascii="Times New Roman" w:hAnsi="Times New Roman"/>
      <w:b/>
      <w:bCs/>
      <w:sz w:val="28"/>
      <w:szCs w:val="28"/>
    </w:rPr>
  </w:style>
  <w:style w:type="paragraph" w:styleId="Kop5">
    <w:name w:val="heading 5"/>
    <w:aliases w:val="Level 3 - i,Kop 1A"/>
    <w:basedOn w:val="Standaard"/>
    <w:next w:val="Standaard"/>
    <w:qFormat/>
    <w:rsid w:val="00FE2507"/>
    <w:pPr>
      <w:numPr>
        <w:ilvl w:val="4"/>
        <w:numId w:val="6"/>
      </w:numPr>
      <w:spacing w:before="240" w:after="60"/>
      <w:outlineLvl w:val="4"/>
    </w:pPr>
    <w:rPr>
      <w:b/>
      <w:bCs/>
      <w:i/>
      <w:iCs/>
      <w:sz w:val="26"/>
      <w:szCs w:val="26"/>
    </w:rPr>
  </w:style>
  <w:style w:type="paragraph" w:styleId="Kop6">
    <w:name w:val="heading 6"/>
    <w:aliases w:val="Legal Level 1."/>
    <w:basedOn w:val="Standaard"/>
    <w:next w:val="Standaard"/>
    <w:qFormat/>
    <w:rsid w:val="00FE2507"/>
    <w:pPr>
      <w:numPr>
        <w:ilvl w:val="5"/>
        <w:numId w:val="6"/>
      </w:num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qFormat/>
    <w:rsid w:val="00FE2507"/>
    <w:pPr>
      <w:numPr>
        <w:ilvl w:val="6"/>
        <w:numId w:val="6"/>
      </w:numPr>
      <w:spacing w:before="240" w:after="60"/>
      <w:outlineLvl w:val="6"/>
    </w:pPr>
    <w:rPr>
      <w:rFonts w:ascii="Times New Roman" w:hAnsi="Times New Roman"/>
      <w:sz w:val="24"/>
    </w:rPr>
  </w:style>
  <w:style w:type="paragraph" w:styleId="Kop8">
    <w:name w:val="heading 8"/>
    <w:aliases w:val="Legal Level 1.1.1.,Legal Level 1.1.1. Char"/>
    <w:basedOn w:val="Standaard"/>
    <w:next w:val="Standaard"/>
    <w:qFormat/>
    <w:rsid w:val="00FE2507"/>
    <w:pPr>
      <w:numPr>
        <w:ilvl w:val="7"/>
        <w:numId w:val="6"/>
      </w:numPr>
      <w:spacing w:before="240" w:after="60"/>
      <w:outlineLvl w:val="7"/>
    </w:pPr>
    <w:rPr>
      <w:rFonts w:ascii="Times New Roman" w:hAnsi="Times New Roman"/>
      <w:i/>
      <w:iCs/>
      <w:sz w:val="24"/>
    </w:rPr>
  </w:style>
  <w:style w:type="paragraph" w:styleId="Kop9">
    <w:name w:val="heading 9"/>
    <w:aliases w:val="Legal Level 1.1.1.1."/>
    <w:basedOn w:val="Standaard"/>
    <w:next w:val="Standaard"/>
    <w:qFormat/>
    <w:rsid w:val="00FE2507"/>
    <w:pPr>
      <w:numPr>
        <w:ilvl w:val="8"/>
        <w:numId w:val="6"/>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0"/>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5"/>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3"/>
      </w:numPr>
    </w:pPr>
  </w:style>
  <w:style w:type="paragraph" w:customStyle="1" w:styleId="Opsommingcijfer">
    <w:name w:val="Opsomming cijfer"/>
    <w:basedOn w:val="Standaard"/>
    <w:qFormat/>
    <w:rsid w:val="00FE2507"/>
    <w:pPr>
      <w:numPr>
        <w:numId w:val="8"/>
      </w:numPr>
    </w:pPr>
  </w:style>
  <w:style w:type="paragraph" w:customStyle="1" w:styleId="Opsommingletter">
    <w:name w:val="Opsomming letter"/>
    <w:basedOn w:val="Standaard"/>
    <w:qFormat/>
    <w:rsid w:val="00FE2507"/>
    <w:pPr>
      <w:numPr>
        <w:numId w:val="9"/>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paragraph" w:customStyle="1" w:styleId="Bijlageondertitel">
    <w:name w:val="Bijlage ondertitel"/>
    <w:basedOn w:val="Standaard"/>
    <w:next w:val="Standaard"/>
    <w:qFormat/>
    <w:rsid w:val="00583EA0"/>
    <w:pPr>
      <w:pageBreakBefore/>
      <w:numPr>
        <w:numId w:val="29"/>
      </w:numPr>
      <w:spacing w:after="560" w:line="560" w:lineRule="atLeast"/>
    </w:pPr>
    <w:rPr>
      <w:b/>
      <w:sz w:val="42"/>
      <w:szCs w:val="42"/>
    </w:rPr>
  </w:style>
  <w:style w:type="paragraph" w:customStyle="1" w:styleId="colofontitel">
    <w:name w:val="colofontitel"/>
    <w:basedOn w:val="Standaard"/>
    <w:next w:val="Standaard"/>
    <w:rsid w:val="00583EA0"/>
    <w:pPr>
      <w:keepNext/>
      <w:spacing w:before="270"/>
      <w:ind w:right="2268"/>
    </w:pPr>
    <w:rPr>
      <w:b/>
      <w:color w:val="5ABD00"/>
      <w:sz w:val="24"/>
    </w:rPr>
  </w:style>
  <w:style w:type="paragraph" w:styleId="Lijstalinea">
    <w:name w:val="List Paragraph"/>
    <w:basedOn w:val="Standaard"/>
    <w:uiPriority w:val="34"/>
    <w:qFormat/>
    <w:rsid w:val="00D37E1F"/>
    <w:pPr>
      <w:ind w:left="720"/>
      <w:contextualSpacing/>
    </w:pPr>
  </w:style>
  <w:style w:type="table" w:styleId="Tabelraster">
    <w:name w:val="Table Grid"/>
    <w:basedOn w:val="Standaardtabel"/>
    <w:uiPriority w:val="59"/>
    <w:rsid w:val="00D37E1F"/>
    <w:pPr>
      <w:spacing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rsid w:val="00087D9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87D9B"/>
    <w:rPr>
      <w:rFonts w:eastAsia="Calibri"/>
      <w:lang w:eastAsia="en-US"/>
    </w:rPr>
  </w:style>
  <w:style w:type="paragraph" w:styleId="Voettekst">
    <w:name w:val="footer"/>
    <w:basedOn w:val="Standaard"/>
    <w:link w:val="VoettekstChar"/>
    <w:rsid w:val="00087D9B"/>
    <w:pPr>
      <w:tabs>
        <w:tab w:val="center" w:pos="4513"/>
        <w:tab w:val="right" w:pos="9026"/>
      </w:tabs>
      <w:spacing w:line="240" w:lineRule="auto"/>
    </w:pPr>
  </w:style>
  <w:style w:type="character" w:customStyle="1" w:styleId="VoettekstChar">
    <w:name w:val="Voettekst Char"/>
    <w:basedOn w:val="Standaardalinea-lettertype"/>
    <w:link w:val="Voettekst"/>
    <w:rsid w:val="00087D9B"/>
    <w:rPr>
      <w:rFonts w:eastAsia="Calibri"/>
      <w:lang w:eastAsia="en-US"/>
    </w:rPr>
  </w:style>
  <w:style w:type="character" w:styleId="Verwijzingopmerking">
    <w:name w:val="annotation reference"/>
    <w:basedOn w:val="Standaardalinea-lettertype"/>
    <w:uiPriority w:val="99"/>
    <w:unhideWhenUsed/>
    <w:rsid w:val="00FE199D"/>
    <w:rPr>
      <w:sz w:val="16"/>
      <w:szCs w:val="16"/>
    </w:rPr>
  </w:style>
  <w:style w:type="paragraph" w:styleId="Tekstopmerking">
    <w:name w:val="annotation text"/>
    <w:basedOn w:val="Standaard"/>
    <w:link w:val="TekstopmerkingChar"/>
    <w:uiPriority w:val="99"/>
    <w:unhideWhenUsed/>
    <w:rsid w:val="00FE199D"/>
    <w:pPr>
      <w:spacing w:line="240" w:lineRule="auto"/>
    </w:pPr>
    <w:rPr>
      <w:rFonts w:eastAsia="Corbel" w:cs="Corbel"/>
      <w:sz w:val="20"/>
      <w:szCs w:val="20"/>
      <w:lang w:eastAsia="nl-NL"/>
    </w:rPr>
  </w:style>
  <w:style w:type="character" w:customStyle="1" w:styleId="TekstopmerkingChar">
    <w:name w:val="Tekst opmerking Char"/>
    <w:basedOn w:val="Standaardalinea-lettertype"/>
    <w:link w:val="Tekstopmerking"/>
    <w:uiPriority w:val="99"/>
    <w:rsid w:val="00FE199D"/>
    <w:rPr>
      <w:rFonts w:eastAsia="Corbel" w:cs="Corbel"/>
      <w:sz w:val="20"/>
      <w:szCs w:val="20"/>
    </w:rPr>
  </w:style>
  <w:style w:type="paragraph" w:styleId="Ballontekst">
    <w:name w:val="Balloon Text"/>
    <w:basedOn w:val="Standaard"/>
    <w:link w:val="BallontekstChar"/>
    <w:semiHidden/>
    <w:unhideWhenUsed/>
    <w:rsid w:val="00FE199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FE199D"/>
    <w:rPr>
      <w:rFonts w:ascii="Segoe UI" w:eastAsia="Calibri" w:hAnsi="Segoe UI" w:cs="Segoe UI"/>
      <w:sz w:val="18"/>
      <w:szCs w:val="18"/>
      <w:lang w:eastAsia="en-US"/>
    </w:rPr>
  </w:style>
  <w:style w:type="paragraph" w:customStyle="1" w:styleId="OpsommingCijfers">
    <w:name w:val="Opsomming Cijfers"/>
    <w:basedOn w:val="Standaard"/>
    <w:qFormat/>
    <w:rsid w:val="00FE199D"/>
    <w:pPr>
      <w:numPr>
        <w:numId w:val="33"/>
      </w:numPr>
    </w:pPr>
    <w:rPr>
      <w:rFonts w:eastAsia="Corbel" w:cs="Corbel"/>
      <w:lang w:eastAsia="nl-NL"/>
    </w:rPr>
  </w:style>
  <w:style w:type="paragraph" w:customStyle="1" w:styleId="StandardText">
    <w:name w:val="StandardText"/>
    <w:basedOn w:val="Standaard"/>
    <w:rsid w:val="00BF05AC"/>
    <w:pPr>
      <w:spacing w:line="240" w:lineRule="auto"/>
    </w:pPr>
    <w:rPr>
      <w:rFonts w:ascii="Avenir Book" w:eastAsia="Times New Roman" w:hAnsi="Avenir Book"/>
      <w:sz w:val="24"/>
      <w:szCs w:val="20"/>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482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leidraadse.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cid:image003.png@01DA17D5.9475EC4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187ad9-badc-4a75-bbe4-fadf97d1e93e">
      <Value>4</Value>
      <Value>3</Value>
      <Value>2</Value>
      <Value>1</Value>
    </TaxCatchAll>
    <lcf76f155ced4ddcb4097134ff3c332f xmlns="135651e0-58b9-4230-86b3-f75358f04432">
      <Terms xmlns="http://schemas.microsoft.com/office/infopath/2007/PartnerControls"/>
    </lcf76f155ced4ddcb4097134ff3c332f>
    <_Status xmlns="http://schemas.microsoft.com/sharepoint/v3/fields" xsi:nil="true"/>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P7F47XRYZNDU-1400349141-89670</_dlc_DocId>
    <_dlc_DocIdUrl xmlns="fd846815-3440-47ad-91c2-6fb63ce1b515">
      <Url>https://gemeenteznstd.sharepoint.com/sites/PC_Europeseaanbestedingen-Aanbestedingsdossiers2/_layouts/15/DocIdRedir.aspx?ID=P7F47XRYZNDU-1400349141-89670</Url>
      <Description>P7F47XRYZNDU-1400349141-89670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0b5ccfbf9b76e2c91cf35ac40a0942a1">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89b413d6dbf79b03745aa5ede85ce400"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AF0DB6C-5201-4528-9270-D84539670371}">
  <ds:schemaRefs>
    <ds:schemaRef ds:uri="http://schemas.microsoft.com/office/2006/metadata/properties"/>
    <ds:schemaRef ds:uri="http://schemas.microsoft.com/office/infopath/2007/PartnerControls"/>
    <ds:schemaRef ds:uri="2e92bd8f-fff1-49dc-9a62-575c81bd0cd4"/>
    <ds:schemaRef ds:uri="7493d6b5-6563-4185-a7d6-ee6cbdb4344d"/>
  </ds:schemaRefs>
</ds:datastoreItem>
</file>

<file path=customXml/itemProps2.xml><?xml version="1.0" encoding="utf-8"?>
<ds:datastoreItem xmlns:ds="http://schemas.openxmlformats.org/officeDocument/2006/customXml" ds:itemID="{21C737E2-0DF7-4354-AD2C-B07147B36B65}">
  <ds:schemaRefs>
    <ds:schemaRef ds:uri="http://schemas.microsoft.com/sharepoint/v3/contenttype/forms"/>
  </ds:schemaRefs>
</ds:datastoreItem>
</file>

<file path=customXml/itemProps3.xml><?xml version="1.0" encoding="utf-8"?>
<ds:datastoreItem xmlns:ds="http://schemas.openxmlformats.org/officeDocument/2006/customXml" ds:itemID="{52979D99-D753-4952-8D0B-F97FC2FB60E4}"/>
</file>

<file path=customXml/itemProps4.xml><?xml version="1.0" encoding="utf-8"?>
<ds:datastoreItem xmlns:ds="http://schemas.openxmlformats.org/officeDocument/2006/customXml" ds:itemID="{3FDFA186-1CF9-4B5D-BCD1-1E15C7DB8D95}"/>
</file>

<file path=docProps/app.xml><?xml version="1.0" encoding="utf-8"?>
<Properties xmlns="http://schemas.openxmlformats.org/officeDocument/2006/extended-properties" xmlns:vt="http://schemas.openxmlformats.org/officeDocument/2006/docPropsVTypes">
  <Template>Normal</Template>
  <TotalTime>9</TotalTime>
  <Pages>4</Pages>
  <Words>1084</Words>
  <Characters>5967</Characters>
  <Application>Microsoft Office Word</Application>
  <DocSecurity>0</DocSecurity>
  <Lines>49</Lines>
  <Paragraphs>14</Paragraphs>
  <ScaleCrop>false</ScaleCrop>
  <Company>Gemeente Amsterdam</Company>
  <LinksUpToDate>false</LinksUpToDate>
  <CharactersWithSpaces>7037</CharactersWithSpaces>
  <SharedDoc>false</SharedDoc>
  <HLinks>
    <vt:vector size="6" baseType="variant">
      <vt:variant>
        <vt:i4>6815847</vt:i4>
      </vt:variant>
      <vt:variant>
        <vt:i4>0</vt:i4>
      </vt:variant>
      <vt:variant>
        <vt:i4>0</vt:i4>
      </vt:variant>
      <vt:variant>
        <vt:i4>5</vt:i4>
      </vt:variant>
      <vt:variant>
        <vt:lpwstr>https://www.leidraadse.nl/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Santbrink, Tom</dc:creator>
  <cp:lastModifiedBy>Visser, Jaap</cp:lastModifiedBy>
  <cp:revision>39</cp:revision>
  <dcterms:created xsi:type="dcterms:W3CDTF">2024-02-28T10:30:00Z</dcterms:created>
  <dcterms:modified xsi:type="dcterms:W3CDTF">2024-03-18T10:05:00Z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MediaServiceImageTags">
    <vt:lpwstr/>
  </property>
  <property fmtid="{D5CDD505-2E9C-101B-9397-08002B2CF9AE}" pid="4" name="dd418d1d0122474984b379b82e2694a7">
    <vt:lpwstr>B0574|1c1ba151-0f0e-4b4e-b215-a5c0dae84579</vt:lpwstr>
  </property>
  <property fmtid="{D5CDD505-2E9C-101B-9397-08002B2CF9AE}" pid="5" name="c94847eb54c24c8f9dc0c385bd1eebc2">
    <vt:lpwstr>Inkoop ＆ Subsidies|fd31b8cd-0b90-4d00-b984-1c171bc0747c</vt:lpwstr>
  </property>
  <property fmtid="{D5CDD505-2E9C-101B-9397-08002B2CF9AE}" pid="6" name="n4a6eba257ee4776b063e377a4c63306">
    <vt:lpwstr>Gemeente Zaanstad|5da99fe8-27ce-4ad9-925a-5d6e14d5f231</vt:lpwstr>
  </property>
  <property fmtid="{D5CDD505-2E9C-101B-9397-08002B2CF9AE}" pid="7" name="Status_Zaak">
    <vt:i4>1</vt:i4>
  </property>
  <property fmtid="{D5CDD505-2E9C-101B-9397-08002B2CF9AE}" pid="8" name="_dlc_DocIdItemGuid">
    <vt:lpwstr>ca503baa-cc6d-441a-abff-3bc67e54db04</vt:lpwstr>
  </property>
</Properties>
</file>