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53C" w:rsidRDefault="00DB653C" w:rsidP="00DB653C">
      <w:pPr>
        <w:pStyle w:val="Kop2"/>
      </w:pPr>
      <w:bookmarkStart w:id="0" w:name="_Toc15568022"/>
      <w:bookmarkStart w:id="1" w:name="_Toc24549935"/>
      <w:r>
        <w:t>Bijlage 5</w:t>
      </w:r>
      <w:r w:rsidR="00533FBA">
        <w:t xml:space="preserve">b </w:t>
      </w:r>
      <w:r w:rsidR="00533FBA">
        <w:tab/>
        <w:t xml:space="preserve">Opgave referentieopdracht </w:t>
      </w:r>
      <w:r>
        <w:t xml:space="preserve">kerncompetentie </w:t>
      </w:r>
      <w:bookmarkEnd w:id="0"/>
      <w:bookmarkEnd w:id="1"/>
      <w:r w:rsidR="00533FBA">
        <w:t>2</w:t>
      </w:r>
    </w:p>
    <w:p w:rsidR="00351757" w:rsidRDefault="00351757" w:rsidP="00351757">
      <w:pPr>
        <w:pStyle w:val="broodtekst"/>
        <w:spacing w:line="240" w:lineRule="auto"/>
      </w:pPr>
    </w:p>
    <w:p w:rsidR="00351757" w:rsidRPr="001C3612" w:rsidRDefault="00351757" w:rsidP="00351757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</w:t>
      </w:r>
      <w:r w:rsidRPr="008A2F20">
        <w:t>in artikel 5.3 van het Beschrijvend Document gestelde geschiktheidseisen met behulp van de onderstaande referentieopdrachten</w:t>
      </w:r>
      <w:r w:rsidRPr="001C3612">
        <w:t>.</w:t>
      </w:r>
    </w:p>
    <w:p w:rsidR="00351757" w:rsidRPr="001C3612" w:rsidRDefault="00351757" w:rsidP="00351757">
      <w:pPr>
        <w:pStyle w:val="broodtekst"/>
        <w:spacing w:line="240" w:lineRule="auto"/>
      </w:pPr>
    </w:p>
    <w:p w:rsidR="00351757" w:rsidRPr="00351757" w:rsidRDefault="00351757" w:rsidP="00351757">
      <w:pPr>
        <w:pStyle w:val="broodtekst"/>
        <w:spacing w:line="240" w:lineRule="auto"/>
      </w:pPr>
      <w:r w:rsidRPr="001C3612">
        <w:t>Inschrijver(s) vult (vullen) per referentieopdracht de volgende gegevens in.</w:t>
      </w:r>
      <w:bookmarkStart w:id="2" w:name="_GoBack"/>
      <w:bookmarkEnd w:id="2"/>
    </w:p>
    <w:p w:rsidR="00533FBA" w:rsidRPr="00533FBA" w:rsidRDefault="00533FBA" w:rsidP="00533F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33FBA" w:rsidRPr="00940EA5" w:rsidTr="0032602D">
        <w:tc>
          <w:tcPr>
            <w:tcW w:w="7851" w:type="dxa"/>
            <w:gridSpan w:val="2"/>
            <w:shd w:val="clear" w:color="auto" w:fill="auto"/>
          </w:tcPr>
          <w:p w:rsidR="00533FBA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NR. 2 – Geografische dekking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1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</w:p>
          <w:p w:rsidR="00533FBA" w:rsidRDefault="00533FBA" w:rsidP="0032602D">
            <w:pPr>
              <w:spacing w:line="240" w:lineRule="auto"/>
            </w:pPr>
            <w:r w:rsidRPr="008A2F20">
              <w:t xml:space="preserve">Inschrijver toont aan dat een grote landelijke dekking kan worden geborgd. Inschrijver heeft als Opdrachtnemer in de periode van drie jaar </w:t>
            </w:r>
            <w:r w:rsidRPr="008A2F20">
              <w:rPr>
                <w:szCs w:val="18"/>
              </w:rPr>
              <w:t>voorafgaande aan de datum van publicatie van de aankondiging van deze aanbesteding op www.tenderned.nl, een opdracht verkregen en/of uitgevoerd waardoor Inschrijver ervaring heeft opgedaan met het uitvoeren van de verzorging van groenvoorziening binnen, zoals beschreven in Hoofdstuk 5,</w:t>
            </w:r>
            <w:r w:rsidRPr="008A2F20">
              <w:t xml:space="preserve"> een breed geografisch gebied binnen Nederland.</w:t>
            </w:r>
          </w:p>
          <w:p w:rsidR="00533FBA" w:rsidRDefault="00533FBA" w:rsidP="0032602D"/>
          <w:p w:rsidR="00533FBA" w:rsidRDefault="00533FBA" w:rsidP="0032602D">
            <w:r>
              <w:t xml:space="preserve">Inschrijver dient aan te tonen dat de uitvoeringslocatie(s) van ingediende referentieopdrachten uitgevoerd zijn in de volgende gebieden: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Noord-Nederland (Friesland/Drenthe/Groningen);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Oost-Nederland (Gelderland/Overijssel);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Zuid-Nederland (Limburg/Zeeland);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Default="00533FBA" w:rsidP="0032602D">
            <w:pPr>
              <w:spacing w:line="240" w:lineRule="atLeast"/>
            </w:pPr>
          </w:p>
          <w:p w:rsidR="00533FBA" w:rsidRPr="00533FBA" w:rsidRDefault="00533FBA" w:rsidP="00533FBA">
            <w:pPr>
              <w:rPr>
                <w:b/>
                <w:szCs w:val="18"/>
              </w:rPr>
            </w:pPr>
            <w:r w:rsidRPr="00533FBA">
              <w:rPr>
                <w:szCs w:val="18"/>
              </w:rPr>
              <w:t xml:space="preserve">Inschrijver dient </w:t>
            </w:r>
            <w:r>
              <w:rPr>
                <w:szCs w:val="18"/>
              </w:rPr>
              <w:t xml:space="preserve">middels de </w:t>
            </w:r>
            <w:r w:rsidRPr="00533FBA">
              <w:rPr>
                <w:szCs w:val="18"/>
              </w:rPr>
              <w:t>referentieopdrachten</w:t>
            </w:r>
            <w:r>
              <w:rPr>
                <w:szCs w:val="18"/>
              </w:rPr>
              <w:t xml:space="preserve"> aan te tonen</w:t>
            </w:r>
            <w:r w:rsidRPr="00533FBA">
              <w:rPr>
                <w:szCs w:val="18"/>
              </w:rPr>
              <w:t xml:space="preserve"> dat</w:t>
            </w:r>
            <w:r>
              <w:rPr>
                <w:szCs w:val="18"/>
              </w:rPr>
              <w:t xml:space="preserve"> zij in elke regio ee</w:t>
            </w:r>
            <w:r w:rsidRPr="00533FBA">
              <w:rPr>
                <w:szCs w:val="18"/>
              </w:rPr>
              <w:t xml:space="preserve">n opdracht hebben uitgevoerd. Hiervoor mag Inschrijver maximaal 5 referentieopdrachten voor gebruiken (maximaal 1 referentieopdracht per regio). Inschrijver mag met één referentieopdracht ook meerdere regio’s aantonen, indien mogelijk.  </w:t>
            </w:r>
          </w:p>
        </w:tc>
      </w:tr>
      <w:tr w:rsidR="00533FBA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3D63BA" w:rsidRDefault="00533FBA" w:rsidP="0032602D">
            <w:pPr>
              <w:spacing w:line="240" w:lineRule="auto"/>
            </w:pPr>
            <w:r>
              <w:t xml:space="preserve">In welke regio vond de bijeenkomst plaats? </w:t>
            </w:r>
          </w:p>
        </w:tc>
        <w:tc>
          <w:tcPr>
            <w:tcW w:w="3926" w:type="dxa"/>
            <w:shd w:val="clear" w:color="auto" w:fill="auto"/>
          </w:tcPr>
          <w:p w:rsidR="00533FBA" w:rsidRDefault="00533FBA" w:rsidP="00533FBA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Noord-Nederland (Friesland/Drenthe/Groningen);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Oost-Nederland (Gelderland/Overijssel);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>
              <w:rPr>
                <w:szCs w:val="18"/>
              </w:rPr>
              <w:t>Zuid-Nederland (</w:t>
            </w:r>
            <w:r w:rsidRPr="0002798C">
              <w:rPr>
                <w:szCs w:val="18"/>
              </w:rPr>
              <w:t>Limburg/Zeeland);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533FBA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B653C" w:rsidRDefault="00DB653C" w:rsidP="00DB653C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p w:rsidR="00533FBA" w:rsidRDefault="00533FBA" w:rsidP="00533FBA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33FBA" w:rsidRPr="00940EA5" w:rsidTr="0032602D">
        <w:tc>
          <w:tcPr>
            <w:tcW w:w="7851" w:type="dxa"/>
            <w:gridSpan w:val="2"/>
            <w:shd w:val="clear" w:color="auto" w:fill="auto"/>
          </w:tcPr>
          <w:p w:rsidR="00533FBA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NR. 2 – Geografische dekking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2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</w:p>
          <w:p w:rsidR="00533FBA" w:rsidRDefault="00533FBA" w:rsidP="0032602D">
            <w:pPr>
              <w:spacing w:line="240" w:lineRule="auto"/>
            </w:pPr>
            <w:r w:rsidRPr="008A2F20">
              <w:t xml:space="preserve">Inschrijver toont aan dat een grote landelijke dekking kan worden geborgd. Inschrijver heeft als Opdrachtnemer in de periode van drie jaar </w:t>
            </w:r>
            <w:r w:rsidRPr="008A2F20">
              <w:rPr>
                <w:szCs w:val="18"/>
              </w:rPr>
              <w:t>voorafgaande aan de datum van publicatie van de aankondiging van deze aanbesteding op www.tenderned.nl, een opdracht verkregen en/of uitgevoerd waardoor Inschrijver ervaring heeft opgedaan met het uitvoeren van de verzorging van groenvoorziening binnen, zoals beschreven in Hoofdstuk 5,</w:t>
            </w:r>
            <w:r w:rsidRPr="008A2F20">
              <w:t xml:space="preserve"> een breed geografisch gebied binnen Nederland.</w:t>
            </w:r>
          </w:p>
          <w:p w:rsidR="00533FBA" w:rsidRDefault="00533FBA" w:rsidP="0032602D"/>
          <w:p w:rsidR="00533FBA" w:rsidRDefault="00533FBA" w:rsidP="0032602D">
            <w:r>
              <w:t xml:space="preserve">Inschrijver dient aan te tonen dat de uitvoeringslocatie(s) van ingediende referentieopdrachten uitgevoerd zijn in de volgende gebieden: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Noord-Nederland (Friesland/Drenthe/Groningen);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Oost-Nederland (Gelderland/Overijssel);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Zuid-Nederland (Limburg/Zeeland);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Default="00533FBA" w:rsidP="0032602D">
            <w:pPr>
              <w:spacing w:line="240" w:lineRule="atLeast"/>
            </w:pPr>
          </w:p>
          <w:p w:rsidR="00533FBA" w:rsidRPr="00533FBA" w:rsidRDefault="00533FBA" w:rsidP="0032602D">
            <w:pPr>
              <w:rPr>
                <w:b/>
                <w:szCs w:val="18"/>
              </w:rPr>
            </w:pPr>
            <w:r w:rsidRPr="00533FBA">
              <w:rPr>
                <w:szCs w:val="18"/>
              </w:rPr>
              <w:t xml:space="preserve">Inschrijver dient </w:t>
            </w:r>
            <w:r>
              <w:rPr>
                <w:szCs w:val="18"/>
              </w:rPr>
              <w:t xml:space="preserve">middels de </w:t>
            </w:r>
            <w:r w:rsidRPr="00533FBA">
              <w:rPr>
                <w:szCs w:val="18"/>
              </w:rPr>
              <w:t>referentieopdrachten</w:t>
            </w:r>
            <w:r>
              <w:rPr>
                <w:szCs w:val="18"/>
              </w:rPr>
              <w:t xml:space="preserve"> aan te tonen</w:t>
            </w:r>
            <w:r w:rsidRPr="00533FBA">
              <w:rPr>
                <w:szCs w:val="18"/>
              </w:rPr>
              <w:t xml:space="preserve"> dat</w:t>
            </w:r>
            <w:r>
              <w:rPr>
                <w:szCs w:val="18"/>
              </w:rPr>
              <w:t xml:space="preserve"> zij in elke regio ee</w:t>
            </w:r>
            <w:r w:rsidRPr="00533FBA">
              <w:rPr>
                <w:szCs w:val="18"/>
              </w:rPr>
              <w:t xml:space="preserve">n opdracht hebben uitgevoerd. Hiervoor mag Inschrijver maximaal 5 referentieopdrachten voor gebruiken (maximaal 1 referentieopdracht per regio). Inschrijver mag met één referentieopdracht ook meerdere regio’s aantonen, indien mogelijk.  </w:t>
            </w:r>
          </w:p>
        </w:tc>
      </w:tr>
      <w:tr w:rsidR="00533FBA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3D63BA" w:rsidRDefault="00533FBA" w:rsidP="0032602D">
            <w:pPr>
              <w:spacing w:line="240" w:lineRule="auto"/>
            </w:pPr>
            <w:r>
              <w:t xml:space="preserve">In welke regio vond de bijeenkomst plaats? </w:t>
            </w:r>
          </w:p>
        </w:tc>
        <w:tc>
          <w:tcPr>
            <w:tcW w:w="3926" w:type="dxa"/>
            <w:shd w:val="clear" w:color="auto" w:fill="auto"/>
          </w:tcPr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Noord-Nederland (Friesland/Drenthe/Groningen);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Oost-Nederland (Gelderland/Overijssel);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>
              <w:rPr>
                <w:szCs w:val="18"/>
              </w:rPr>
              <w:t>Zuid-Nederland (</w:t>
            </w:r>
            <w:r w:rsidRPr="0002798C">
              <w:rPr>
                <w:szCs w:val="18"/>
              </w:rPr>
              <w:t>Limburg/Zeeland);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533FBA" w:rsidRDefault="00533FBA" w:rsidP="00533FBA">
      <w:pPr>
        <w:pStyle w:val="broodtekst"/>
      </w:pPr>
    </w:p>
    <w:p w:rsidR="00533FBA" w:rsidRDefault="00533FBA" w:rsidP="00533FBA">
      <w:pPr>
        <w:rPr>
          <w:szCs w:val="20"/>
        </w:rPr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33FBA" w:rsidRPr="00940EA5" w:rsidTr="0032602D">
        <w:tc>
          <w:tcPr>
            <w:tcW w:w="7851" w:type="dxa"/>
            <w:gridSpan w:val="2"/>
            <w:shd w:val="clear" w:color="auto" w:fill="auto"/>
          </w:tcPr>
          <w:p w:rsidR="00533FBA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REFERENTIEOPDRACHT NR. 2 – Geografische dekking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3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</w:p>
          <w:p w:rsidR="00533FBA" w:rsidRDefault="00533FBA" w:rsidP="0032602D">
            <w:pPr>
              <w:spacing w:line="240" w:lineRule="auto"/>
            </w:pPr>
            <w:r w:rsidRPr="008A2F20">
              <w:t xml:space="preserve">Inschrijver toont aan dat een grote landelijke dekking kan worden geborgd. Inschrijver heeft als Opdrachtnemer in de periode van drie jaar </w:t>
            </w:r>
            <w:r w:rsidRPr="008A2F20">
              <w:rPr>
                <w:szCs w:val="18"/>
              </w:rPr>
              <w:t>voorafgaande aan de datum van publicatie van de aankondiging van deze aanbesteding op www.tenderned.nl, een opdracht verkregen en/of uitgevoerd waardoor Inschrijver ervaring heeft opgedaan met het uitvoeren van de verzorging van groenvoorziening binnen, zoals beschreven in Hoofdstuk 5,</w:t>
            </w:r>
            <w:r w:rsidRPr="008A2F20">
              <w:t xml:space="preserve"> een breed geografisch gebied binnen Nederland.</w:t>
            </w:r>
          </w:p>
          <w:p w:rsidR="00533FBA" w:rsidRDefault="00533FBA" w:rsidP="0032602D"/>
          <w:p w:rsidR="00533FBA" w:rsidRDefault="00533FBA" w:rsidP="0032602D">
            <w:r>
              <w:t xml:space="preserve">Inschrijver dient aan te tonen dat de uitvoeringslocatie(s) van ingediende referentieopdrachten uitgevoerd zijn in de volgende gebieden: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Noord-Nederland (Friesland/Drenthe/Groningen);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Oost-Nederland (Gelderland/Overijssel);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Zuid-Nederland (Limburg/Zeeland);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Default="00533FBA" w:rsidP="0032602D">
            <w:pPr>
              <w:spacing w:line="240" w:lineRule="atLeast"/>
            </w:pPr>
          </w:p>
          <w:p w:rsidR="00533FBA" w:rsidRPr="00533FBA" w:rsidRDefault="00533FBA" w:rsidP="0032602D">
            <w:pPr>
              <w:rPr>
                <w:b/>
                <w:szCs w:val="18"/>
              </w:rPr>
            </w:pPr>
            <w:r w:rsidRPr="00533FBA">
              <w:rPr>
                <w:szCs w:val="18"/>
              </w:rPr>
              <w:t xml:space="preserve">Inschrijver dient </w:t>
            </w:r>
            <w:r>
              <w:rPr>
                <w:szCs w:val="18"/>
              </w:rPr>
              <w:t xml:space="preserve">middels de </w:t>
            </w:r>
            <w:r w:rsidRPr="00533FBA">
              <w:rPr>
                <w:szCs w:val="18"/>
              </w:rPr>
              <w:t>referentieopdrachten</w:t>
            </w:r>
            <w:r>
              <w:rPr>
                <w:szCs w:val="18"/>
              </w:rPr>
              <w:t xml:space="preserve"> aan te tonen</w:t>
            </w:r>
            <w:r w:rsidRPr="00533FBA">
              <w:rPr>
                <w:szCs w:val="18"/>
              </w:rPr>
              <w:t xml:space="preserve"> dat</w:t>
            </w:r>
            <w:r>
              <w:rPr>
                <w:szCs w:val="18"/>
              </w:rPr>
              <w:t xml:space="preserve"> zij in elke regio ee</w:t>
            </w:r>
            <w:r w:rsidRPr="00533FBA">
              <w:rPr>
                <w:szCs w:val="18"/>
              </w:rPr>
              <w:t xml:space="preserve">n opdracht hebben uitgevoerd. Hiervoor mag Inschrijver maximaal 5 referentieopdrachten voor gebruiken (maximaal 1 referentieopdracht per regio). Inschrijver mag met één referentieopdracht ook meerdere regio’s aantonen, indien mogelijk.  </w:t>
            </w:r>
          </w:p>
        </w:tc>
      </w:tr>
      <w:tr w:rsidR="00533FBA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3D63BA" w:rsidRDefault="00533FBA" w:rsidP="0032602D">
            <w:pPr>
              <w:spacing w:line="240" w:lineRule="auto"/>
            </w:pPr>
            <w:r>
              <w:t xml:space="preserve">In welke regio vond de bijeenkomst plaats? </w:t>
            </w:r>
          </w:p>
        </w:tc>
        <w:tc>
          <w:tcPr>
            <w:tcW w:w="3926" w:type="dxa"/>
            <w:shd w:val="clear" w:color="auto" w:fill="auto"/>
          </w:tcPr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Noord-Nederland (Friesland/Drenthe/Groningen);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Oost-Nederland (Gelderland/Overijssel);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>
              <w:rPr>
                <w:szCs w:val="18"/>
              </w:rPr>
              <w:t>Zuid-Nederland (</w:t>
            </w:r>
            <w:r w:rsidRPr="0002798C">
              <w:rPr>
                <w:szCs w:val="18"/>
              </w:rPr>
              <w:t>Limburg/Zeeland);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533FBA" w:rsidRDefault="00533FBA" w:rsidP="00533FBA">
      <w:pPr>
        <w:pStyle w:val="broodtekst"/>
      </w:pPr>
    </w:p>
    <w:p w:rsidR="00533FBA" w:rsidRDefault="00533FBA" w:rsidP="00533FBA">
      <w:pPr>
        <w:rPr>
          <w:szCs w:val="20"/>
        </w:rPr>
      </w:pPr>
      <w:r>
        <w:br w:type="page"/>
      </w:r>
    </w:p>
    <w:p w:rsidR="00533FBA" w:rsidRDefault="00533FBA" w:rsidP="00533FBA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33FBA" w:rsidRPr="00940EA5" w:rsidTr="0032602D">
        <w:tc>
          <w:tcPr>
            <w:tcW w:w="7851" w:type="dxa"/>
            <w:gridSpan w:val="2"/>
            <w:shd w:val="clear" w:color="auto" w:fill="auto"/>
          </w:tcPr>
          <w:p w:rsidR="00533FBA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NR. 2 – Geografische dekking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4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</w:p>
          <w:p w:rsidR="00533FBA" w:rsidRDefault="00533FBA" w:rsidP="0032602D">
            <w:pPr>
              <w:spacing w:line="240" w:lineRule="auto"/>
            </w:pPr>
            <w:r w:rsidRPr="008A2F20">
              <w:t xml:space="preserve">Inschrijver toont aan dat een grote landelijke dekking kan worden geborgd. Inschrijver heeft als Opdrachtnemer in de periode van drie jaar </w:t>
            </w:r>
            <w:r w:rsidRPr="008A2F20">
              <w:rPr>
                <w:szCs w:val="18"/>
              </w:rPr>
              <w:t>voorafgaande aan de datum van publicatie van de aankondiging van deze aanbesteding op www.tenderned.nl, een opdracht verkregen en/of uitgevoerd waardoor Inschrijver ervaring heeft opgedaan met het uitvoeren van de verzorging van groenvoorziening binnen, zoals beschreven in Hoofdstuk 5,</w:t>
            </w:r>
            <w:r w:rsidRPr="008A2F20">
              <w:t xml:space="preserve"> een breed geografisch gebied binnen Nederland.</w:t>
            </w:r>
          </w:p>
          <w:p w:rsidR="00533FBA" w:rsidRDefault="00533FBA" w:rsidP="0032602D"/>
          <w:p w:rsidR="00533FBA" w:rsidRDefault="00533FBA" w:rsidP="0032602D">
            <w:r>
              <w:t xml:space="preserve">Inschrijver dient aan te tonen dat de uitvoeringslocatie(s) van ingediende referentieopdrachten uitgevoerd zijn in de volgende gebieden: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Noord-Nederland (Friesland/Drenthe/Groningen);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Oost-Nederland (Gelderland/Overijssel);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Zuid-Nederland (Limburg/Zeeland);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Default="00533FBA" w:rsidP="0032602D">
            <w:pPr>
              <w:spacing w:line="240" w:lineRule="atLeast"/>
            </w:pPr>
          </w:p>
          <w:p w:rsidR="00533FBA" w:rsidRPr="00533FBA" w:rsidRDefault="00533FBA" w:rsidP="0032602D">
            <w:pPr>
              <w:rPr>
                <w:b/>
                <w:szCs w:val="18"/>
              </w:rPr>
            </w:pPr>
            <w:r w:rsidRPr="00533FBA">
              <w:rPr>
                <w:szCs w:val="18"/>
              </w:rPr>
              <w:t xml:space="preserve">Inschrijver dient </w:t>
            </w:r>
            <w:r>
              <w:rPr>
                <w:szCs w:val="18"/>
              </w:rPr>
              <w:t xml:space="preserve">middels de </w:t>
            </w:r>
            <w:r w:rsidRPr="00533FBA">
              <w:rPr>
                <w:szCs w:val="18"/>
              </w:rPr>
              <w:t>referentieopdrachten</w:t>
            </w:r>
            <w:r>
              <w:rPr>
                <w:szCs w:val="18"/>
              </w:rPr>
              <w:t xml:space="preserve"> aan te tonen</w:t>
            </w:r>
            <w:r w:rsidRPr="00533FBA">
              <w:rPr>
                <w:szCs w:val="18"/>
              </w:rPr>
              <w:t xml:space="preserve"> dat</w:t>
            </w:r>
            <w:r>
              <w:rPr>
                <w:szCs w:val="18"/>
              </w:rPr>
              <w:t xml:space="preserve"> zij in elke regio ee</w:t>
            </w:r>
            <w:r w:rsidRPr="00533FBA">
              <w:rPr>
                <w:szCs w:val="18"/>
              </w:rPr>
              <w:t xml:space="preserve">n opdracht hebben uitgevoerd. Hiervoor mag Inschrijver maximaal 5 referentieopdrachten voor gebruiken (maximaal 1 referentieopdracht per regio). Inschrijver mag met één referentieopdracht ook meerdere regio’s aantonen, indien mogelijk.  </w:t>
            </w:r>
          </w:p>
        </w:tc>
      </w:tr>
      <w:tr w:rsidR="00533FBA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3D63BA" w:rsidRDefault="00533FBA" w:rsidP="0032602D">
            <w:pPr>
              <w:spacing w:line="240" w:lineRule="auto"/>
            </w:pPr>
            <w:r>
              <w:t xml:space="preserve">In welke regio vond de bijeenkomst plaats? </w:t>
            </w:r>
          </w:p>
        </w:tc>
        <w:tc>
          <w:tcPr>
            <w:tcW w:w="3926" w:type="dxa"/>
            <w:shd w:val="clear" w:color="auto" w:fill="auto"/>
          </w:tcPr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Noord-Nederland (Friesland/Drenthe/Groningen);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Oost-Nederland (Gelderland/Overijssel);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>
              <w:rPr>
                <w:szCs w:val="18"/>
              </w:rPr>
              <w:t>Zuid-Nederland (</w:t>
            </w:r>
            <w:r w:rsidRPr="0002798C">
              <w:rPr>
                <w:szCs w:val="18"/>
              </w:rPr>
              <w:t>Limburg/Zeeland);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533FBA" w:rsidRDefault="00533FBA" w:rsidP="00533FBA">
      <w:pPr>
        <w:pStyle w:val="broodtekst"/>
      </w:pPr>
    </w:p>
    <w:p w:rsidR="00533FBA" w:rsidRDefault="00533FBA" w:rsidP="00533FBA">
      <w:pPr>
        <w:rPr>
          <w:szCs w:val="20"/>
        </w:rPr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533FBA" w:rsidRPr="00940EA5" w:rsidTr="0032602D">
        <w:tc>
          <w:tcPr>
            <w:tcW w:w="7851" w:type="dxa"/>
            <w:gridSpan w:val="2"/>
            <w:shd w:val="clear" w:color="auto" w:fill="auto"/>
          </w:tcPr>
          <w:p w:rsidR="00533FBA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lastRenderedPageBreak/>
              <w:t>REFERENTIEOPDRACHT NR. 2 – Geografische dekking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  <w:r>
              <w:rPr>
                <w:b/>
                <w:szCs w:val="18"/>
              </w:rPr>
              <w:t>Referentieopdracht 5</w:t>
            </w:r>
          </w:p>
          <w:p w:rsidR="00533FBA" w:rsidRDefault="00533FBA" w:rsidP="0032602D">
            <w:pPr>
              <w:spacing w:line="240" w:lineRule="auto"/>
              <w:rPr>
                <w:b/>
                <w:szCs w:val="18"/>
              </w:rPr>
            </w:pPr>
          </w:p>
          <w:p w:rsidR="00533FBA" w:rsidRDefault="00533FBA" w:rsidP="0032602D">
            <w:pPr>
              <w:spacing w:line="240" w:lineRule="auto"/>
            </w:pPr>
            <w:r w:rsidRPr="008A2F20">
              <w:t xml:space="preserve">Inschrijver toont aan dat een grote landelijke dekking kan worden geborgd. Inschrijver heeft als Opdrachtnemer in de periode van drie jaar </w:t>
            </w:r>
            <w:r w:rsidRPr="008A2F20">
              <w:rPr>
                <w:szCs w:val="18"/>
              </w:rPr>
              <w:t>voorafgaande aan de datum van publicatie van de aankondiging van deze aanbesteding op www.tenderned.nl, een opdracht verkregen en/of uitgevoerd waardoor Inschrijver ervaring heeft opgedaan met het uitvoeren van de verzorging van groenvoorziening binnen, zoals beschreven in Hoofdstuk 5,</w:t>
            </w:r>
            <w:r w:rsidRPr="008A2F20">
              <w:t xml:space="preserve"> een breed geografisch gebied binnen Nederland.</w:t>
            </w:r>
          </w:p>
          <w:p w:rsidR="00533FBA" w:rsidRDefault="00533FBA" w:rsidP="0032602D"/>
          <w:p w:rsidR="00533FBA" w:rsidRDefault="00533FBA" w:rsidP="0032602D">
            <w:r>
              <w:t xml:space="preserve">Inschrijver dient aan te tonen dat de uitvoeringslocatie(s) van ingediende referentieopdrachten uitgevoerd zijn in de volgende gebieden: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Noord-Nederland (Friesland/Drenthe/Groningen);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Oost-Nederland (Gelderland/Overijssel);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Zuid-Nederland (Limburg/Zeeland);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2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Default="00533FBA" w:rsidP="0032602D">
            <w:pPr>
              <w:spacing w:line="240" w:lineRule="atLeast"/>
            </w:pPr>
          </w:p>
          <w:p w:rsidR="00533FBA" w:rsidRPr="00533FBA" w:rsidRDefault="00533FBA" w:rsidP="0032602D">
            <w:pPr>
              <w:rPr>
                <w:b/>
                <w:szCs w:val="18"/>
              </w:rPr>
            </w:pPr>
            <w:r w:rsidRPr="00533FBA">
              <w:rPr>
                <w:szCs w:val="18"/>
              </w:rPr>
              <w:t xml:space="preserve">Inschrijver dient </w:t>
            </w:r>
            <w:r>
              <w:rPr>
                <w:szCs w:val="18"/>
              </w:rPr>
              <w:t xml:space="preserve">middels de </w:t>
            </w:r>
            <w:r w:rsidRPr="00533FBA">
              <w:rPr>
                <w:szCs w:val="18"/>
              </w:rPr>
              <w:t>referentieopdrachten</w:t>
            </w:r>
            <w:r>
              <w:rPr>
                <w:szCs w:val="18"/>
              </w:rPr>
              <w:t xml:space="preserve"> aan te tonen</w:t>
            </w:r>
            <w:r w:rsidRPr="00533FBA">
              <w:rPr>
                <w:szCs w:val="18"/>
              </w:rPr>
              <w:t xml:space="preserve"> dat</w:t>
            </w:r>
            <w:r>
              <w:rPr>
                <w:szCs w:val="18"/>
              </w:rPr>
              <w:t xml:space="preserve"> zij in elke regio ee</w:t>
            </w:r>
            <w:r w:rsidRPr="00533FBA">
              <w:rPr>
                <w:szCs w:val="18"/>
              </w:rPr>
              <w:t xml:space="preserve">n opdracht hebben uitgevoerd. Hiervoor mag Inschrijver maximaal 5 referentieopdrachten voor gebruiken (maximaal 1 referentieopdracht per regio). Inschrijver mag met één referentieopdracht ook meerdere regio’s aantonen, indien mogelijk.  </w:t>
            </w:r>
          </w:p>
        </w:tc>
      </w:tr>
      <w:tr w:rsidR="00533FBA" w:rsidRPr="00940EA5" w:rsidTr="0032602D">
        <w:tc>
          <w:tcPr>
            <w:tcW w:w="7851" w:type="dxa"/>
            <w:gridSpan w:val="2"/>
            <w:shd w:val="clear" w:color="auto" w:fill="C0E7FF" w:themeFill="accent2" w:themeFillTint="33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3D63BA" w:rsidRDefault="00533FBA" w:rsidP="0032602D">
            <w:pPr>
              <w:spacing w:line="240" w:lineRule="auto"/>
            </w:pPr>
            <w:r>
              <w:t xml:space="preserve">In welke regio vond de bijeenkomst plaats? </w:t>
            </w:r>
          </w:p>
        </w:tc>
        <w:tc>
          <w:tcPr>
            <w:tcW w:w="3926" w:type="dxa"/>
            <w:shd w:val="clear" w:color="auto" w:fill="auto"/>
          </w:tcPr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Noord-Nederland (Friesland/Drenthe/Groningen);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 w:rsidRPr="0002798C">
              <w:rPr>
                <w:szCs w:val="18"/>
              </w:rPr>
              <w:t>Oost-Nederland (Gelderland/Overijssel);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  <w:contextualSpacing/>
              <w:rPr>
                <w:szCs w:val="18"/>
              </w:rPr>
            </w:pPr>
            <w:r>
              <w:rPr>
                <w:szCs w:val="18"/>
              </w:rPr>
              <w:t>Zuid-Nederland (</w:t>
            </w:r>
            <w:r w:rsidRPr="0002798C">
              <w:rPr>
                <w:szCs w:val="18"/>
              </w:rPr>
              <w:t>Limburg/Zeeland);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 xml:space="preserve">West-Nederland (Noord-Holland/Zuid-Holland); </w:t>
            </w:r>
          </w:p>
          <w:p w:rsidR="00533FBA" w:rsidRDefault="00533FBA" w:rsidP="0032602D">
            <w:pPr>
              <w:pStyle w:val="Lijstalinea"/>
              <w:numPr>
                <w:ilvl w:val="0"/>
                <w:numId w:val="33"/>
              </w:numPr>
              <w:spacing w:line="240" w:lineRule="atLeast"/>
            </w:pPr>
            <w:r>
              <w:t>Midden-Nederland (Noord-Brabant/Utrecht/Flevoland).</w:t>
            </w:r>
          </w:p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33FBA" w:rsidRPr="00940EA5" w:rsidTr="0032602D">
        <w:tc>
          <w:tcPr>
            <w:tcW w:w="3925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533FBA" w:rsidRPr="00940EA5" w:rsidRDefault="00533FBA" w:rsidP="0032602D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533FBA" w:rsidRPr="004E4C68" w:rsidRDefault="00533FBA" w:rsidP="00533FBA">
      <w:pPr>
        <w:pStyle w:val="broodtekst"/>
      </w:pPr>
    </w:p>
    <w:sectPr w:rsidR="00533FBA" w:rsidRPr="004E4C6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53C" w:rsidRDefault="00DB653C" w:rsidP="0088501B">
      <w:r>
        <w:separator/>
      </w:r>
    </w:p>
  </w:endnote>
  <w:endnote w:type="continuationSeparator" w:id="0">
    <w:p w:rsidR="00DB653C" w:rsidRDefault="00DB653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53C" w:rsidRDefault="00DB653C" w:rsidP="0088501B">
      <w:r>
        <w:separator/>
      </w:r>
    </w:p>
  </w:footnote>
  <w:footnote w:type="continuationSeparator" w:id="0">
    <w:p w:rsidR="00DB653C" w:rsidRDefault="00DB653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296125"/>
    <w:multiLevelType w:val="hybridMultilevel"/>
    <w:tmpl w:val="2DFEB1B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abstractNum w:abstractNumId="31" w15:restartNumberingAfterBreak="0">
    <w:nsid w:val="7FD0211A"/>
    <w:multiLevelType w:val="hybridMultilevel"/>
    <w:tmpl w:val="179E4E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3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3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51757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33FBA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B653C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BDD66C"/>
  <w15:chartTrackingRefBased/>
  <w15:docId w15:val="{40DDC158-A6E7-484A-9541-C5D47CBC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B653C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Kop 1.1,Paragraaf zonder nummering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Kop 1.1 Char,Paragraaf zonder nummering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B653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character" w:customStyle="1" w:styleId="broodtekstChar3">
    <w:name w:val="broodtekst Char3"/>
    <w:link w:val="broodtekst"/>
    <w:locked/>
    <w:rsid w:val="00DB653C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Borst, Anne (CD)</dc:creator>
  <cp:keywords/>
  <dc:description/>
  <cp:lastModifiedBy>Borst, Anne (CD)</cp:lastModifiedBy>
  <cp:revision>3</cp:revision>
  <dcterms:created xsi:type="dcterms:W3CDTF">2023-07-20T07:23:00Z</dcterms:created>
  <dcterms:modified xsi:type="dcterms:W3CDTF">2023-07-20T07:25:00Z</dcterms:modified>
</cp:coreProperties>
</file>