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EF8E7" w14:textId="32392C94" w:rsidR="00DE61A4" w:rsidRPr="00940EA5" w:rsidRDefault="00CB3841" w:rsidP="00DE61A4">
      <w:pPr>
        <w:pStyle w:val="Kop2"/>
      </w:pPr>
      <w:bookmarkStart w:id="0" w:name="_Toc15568019"/>
      <w:bookmarkStart w:id="1" w:name="_Toc24549932"/>
      <w:r>
        <w:rPr>
          <w:szCs w:val="20"/>
        </w:rPr>
        <w:t>Opslagpercentage</w:t>
      </w:r>
      <w:r>
        <w:t xml:space="preserve"> </w:t>
      </w:r>
      <w:r w:rsidR="00B33AB8">
        <w:t>Bijlage 3</w:t>
      </w:r>
      <w:r w:rsidR="00DE61A4" w:rsidRPr="00940EA5">
        <w:tab/>
      </w:r>
      <w:r w:rsidR="00DE61A4">
        <w:t>Inschrijvingsbiljet</w:t>
      </w:r>
      <w:bookmarkEnd w:id="0"/>
      <w:bookmarkEnd w:id="1"/>
    </w:p>
    <w:p w14:paraId="484FAFD3" w14:textId="77777777" w:rsidR="00DE61A4" w:rsidRDefault="00DE61A4" w:rsidP="00DE61A4">
      <w:pPr>
        <w:pStyle w:val="broodtekst"/>
        <w:spacing w:line="240" w:lineRule="auto"/>
      </w:pPr>
    </w:p>
    <w:p w14:paraId="34191FDF"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42E88F45" w14:textId="77777777" w:rsidR="00DE61A4" w:rsidRPr="00940EA5" w:rsidRDefault="00DE61A4" w:rsidP="00DE61A4">
      <w:pPr>
        <w:pStyle w:val="broodtekst"/>
        <w:spacing w:line="240" w:lineRule="auto"/>
      </w:pPr>
    </w:p>
    <w:p w14:paraId="6ECD1B10"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4D941C37"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460B36EF"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37473735"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421DB190"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0831BBD4"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76FF77AC"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419F0283" w14:textId="77777777" w:rsidR="00DE61A4" w:rsidRPr="00940EA5" w:rsidRDefault="00DE61A4" w:rsidP="00DE61A4">
      <w:pPr>
        <w:pStyle w:val="broodtekst"/>
        <w:spacing w:line="240" w:lineRule="auto"/>
        <w:ind w:left="227"/>
      </w:pPr>
      <w:r w:rsidRPr="00940EA5">
        <w:t xml:space="preserve">nummer van Inschrijving in het handelsregister, </w:t>
      </w:r>
    </w:p>
    <w:p w14:paraId="0C302D57"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2F481C9A"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7C7E0A0C"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0A5460DA"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621453A6" w14:textId="77777777" w:rsidR="00DE61A4" w:rsidRPr="00940EA5" w:rsidRDefault="00DE61A4" w:rsidP="00DE61A4">
      <w:pPr>
        <w:pStyle w:val="broodtekst"/>
        <w:spacing w:line="240" w:lineRule="auto"/>
        <w:ind w:left="227"/>
      </w:pPr>
      <w:r w:rsidRPr="00940EA5">
        <w:t xml:space="preserve">nummer van Inschrijving in het handelsregister, </w:t>
      </w:r>
    </w:p>
    <w:p w14:paraId="40D9F9F2"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05568F4F"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64C48DBB" w14:textId="77777777" w:rsidR="00DE61A4" w:rsidRPr="00940EA5" w:rsidRDefault="00DE61A4" w:rsidP="00DE61A4">
      <w:pPr>
        <w:pStyle w:val="broodtekst"/>
        <w:spacing w:line="240" w:lineRule="auto"/>
      </w:pPr>
    </w:p>
    <w:p w14:paraId="637E3C70" w14:textId="77777777" w:rsidR="00DE61A4" w:rsidRPr="00940EA5" w:rsidRDefault="00DE61A4" w:rsidP="00DE61A4">
      <w:pPr>
        <w:pStyle w:val="broodtekst"/>
        <w:spacing w:line="240" w:lineRule="auto"/>
      </w:pPr>
      <w:r w:rsidRPr="00940EA5">
        <w:t xml:space="preserve">verklaart (verklaren) zich door ondertekening dezes bereid </w:t>
      </w:r>
      <w:r w:rsidRPr="002F4D63">
        <w:t xml:space="preserve">de uitvoering van zaaknummer </w:t>
      </w:r>
      <w:r w:rsidR="002F4D63" w:rsidRPr="002F4D63">
        <w:t>31189158</w:t>
      </w:r>
      <w:r w:rsidR="002F4D63">
        <w:t xml:space="preserve"> voor de uitvoering van de dienstverlening omtrent Groenvoorziening Binnen</w:t>
      </w:r>
      <w:r w:rsidR="0087090F">
        <w:t xml:space="preserve"> zoals omschreven in dit</w:t>
      </w:r>
      <w:r w:rsidRPr="00940EA5">
        <w:t xml:space="preserve"> </w:t>
      </w:r>
      <w:r>
        <w:t>Beschrijvend document,</w:t>
      </w:r>
    </w:p>
    <w:p w14:paraId="7CE1780A" w14:textId="77777777" w:rsidR="00DE61A4" w:rsidRPr="00940EA5" w:rsidRDefault="00DE61A4" w:rsidP="00DE61A4">
      <w:pPr>
        <w:pStyle w:val="broodtekst"/>
        <w:spacing w:line="240" w:lineRule="auto"/>
      </w:pPr>
    </w:p>
    <w:p w14:paraId="17267062" w14:textId="77777777" w:rsidR="003C0C1C" w:rsidRDefault="00B61670" w:rsidP="0087090F">
      <w:pPr>
        <w:tabs>
          <w:tab w:val="left" w:pos="227"/>
          <w:tab w:val="left" w:pos="454"/>
          <w:tab w:val="left" w:pos="680"/>
        </w:tabs>
        <w:autoSpaceDE w:val="0"/>
        <w:autoSpaceDN w:val="0"/>
        <w:adjustRightInd w:val="0"/>
        <w:spacing w:line="240" w:lineRule="auto"/>
        <w:rPr>
          <w:szCs w:val="20"/>
          <w:highlight w:val="yellow"/>
        </w:rPr>
      </w:pPr>
      <w:r>
        <w:rPr>
          <w:szCs w:val="20"/>
        </w:rPr>
        <w:t>In bijlage 3a</w:t>
      </w:r>
      <w:r w:rsidR="0087090F" w:rsidRPr="0087090F">
        <w:rPr>
          <w:szCs w:val="20"/>
        </w:rPr>
        <w:t xml:space="preserve"> (prijsinvulformulier in Excel format) dient Inschrijver de verschillende</w:t>
      </w:r>
      <w:r w:rsidR="002F4D63">
        <w:rPr>
          <w:szCs w:val="20"/>
        </w:rPr>
        <w:t xml:space="preserve"> tarieven en opslagpercentages </w:t>
      </w:r>
      <w:r w:rsidR="0087090F" w:rsidRPr="0087090F">
        <w:rPr>
          <w:szCs w:val="20"/>
        </w:rPr>
        <w:t xml:space="preserve">in te vullen. </w:t>
      </w:r>
      <w:r w:rsidR="003C0C1C" w:rsidRPr="003C0C1C">
        <w:rPr>
          <w:szCs w:val="20"/>
        </w:rPr>
        <w:t>Hieronder geeft Inschrijver de ingediende tarieven aan, conform bijlage 3a:</w:t>
      </w:r>
    </w:p>
    <w:tbl>
      <w:tblPr>
        <w:tblStyle w:val="Tabelraster"/>
        <w:tblW w:w="0" w:type="auto"/>
        <w:tblLook w:val="04A0" w:firstRow="1" w:lastRow="0" w:firstColumn="1" w:lastColumn="0" w:noHBand="0" w:noVBand="1"/>
      </w:tblPr>
      <w:tblGrid>
        <w:gridCol w:w="4390"/>
        <w:gridCol w:w="3969"/>
      </w:tblGrid>
      <w:tr w:rsidR="00597C11" w14:paraId="0DB76668" w14:textId="77777777" w:rsidTr="00597C11">
        <w:trPr>
          <w:cnfStyle w:val="100000000000" w:firstRow="1" w:lastRow="0" w:firstColumn="0" w:lastColumn="0" w:oddVBand="0" w:evenVBand="0" w:oddHBand="0" w:evenHBand="0" w:firstRowFirstColumn="0" w:firstRowLastColumn="0" w:lastRowFirstColumn="0" w:lastRowLastColumn="0"/>
        </w:trPr>
        <w:tc>
          <w:tcPr>
            <w:tcW w:w="4390" w:type="dxa"/>
          </w:tcPr>
          <w:p w14:paraId="5C76C8D9" w14:textId="7D74C920" w:rsidR="00597C11" w:rsidRPr="00597C11" w:rsidRDefault="00597C11" w:rsidP="0087090F">
            <w:pPr>
              <w:tabs>
                <w:tab w:val="left" w:pos="227"/>
                <w:tab w:val="left" w:pos="454"/>
                <w:tab w:val="left" w:pos="680"/>
              </w:tabs>
              <w:autoSpaceDE w:val="0"/>
              <w:autoSpaceDN w:val="0"/>
              <w:adjustRightInd w:val="0"/>
              <w:spacing w:line="240" w:lineRule="auto"/>
              <w:rPr>
                <w:sz w:val="18"/>
                <w:szCs w:val="20"/>
              </w:rPr>
            </w:pPr>
            <w:r w:rsidRPr="00597C11">
              <w:rPr>
                <w:sz w:val="18"/>
                <w:szCs w:val="20"/>
              </w:rPr>
              <w:t>Beschrijving</w:t>
            </w:r>
          </w:p>
        </w:tc>
        <w:tc>
          <w:tcPr>
            <w:tcW w:w="3969" w:type="dxa"/>
          </w:tcPr>
          <w:p w14:paraId="2FEC2B68" w14:textId="3979B0FA" w:rsidR="00597C11" w:rsidRPr="00597C11" w:rsidRDefault="00597C11" w:rsidP="0087090F">
            <w:pPr>
              <w:tabs>
                <w:tab w:val="left" w:pos="227"/>
                <w:tab w:val="left" w:pos="454"/>
                <w:tab w:val="left" w:pos="680"/>
              </w:tabs>
              <w:autoSpaceDE w:val="0"/>
              <w:autoSpaceDN w:val="0"/>
              <w:adjustRightInd w:val="0"/>
              <w:spacing w:line="240" w:lineRule="auto"/>
              <w:rPr>
                <w:sz w:val="18"/>
                <w:szCs w:val="20"/>
              </w:rPr>
            </w:pPr>
            <w:r w:rsidRPr="00597C11">
              <w:rPr>
                <w:sz w:val="18"/>
                <w:szCs w:val="20"/>
              </w:rPr>
              <w:t>Inschrijftarief ex. Btw</w:t>
            </w:r>
          </w:p>
          <w:p w14:paraId="5404247E" w14:textId="0518A3A7" w:rsidR="00597C11" w:rsidRPr="00597C11" w:rsidRDefault="00597C11" w:rsidP="0087090F">
            <w:pPr>
              <w:tabs>
                <w:tab w:val="left" w:pos="227"/>
                <w:tab w:val="left" w:pos="454"/>
                <w:tab w:val="left" w:pos="680"/>
              </w:tabs>
              <w:autoSpaceDE w:val="0"/>
              <w:autoSpaceDN w:val="0"/>
              <w:adjustRightInd w:val="0"/>
              <w:spacing w:line="240" w:lineRule="auto"/>
              <w:rPr>
                <w:sz w:val="18"/>
                <w:szCs w:val="20"/>
              </w:rPr>
            </w:pPr>
            <w:r w:rsidRPr="00597C11">
              <w:rPr>
                <w:sz w:val="18"/>
                <w:szCs w:val="20"/>
              </w:rPr>
              <w:t>(conform bijlage 3a)</w:t>
            </w:r>
          </w:p>
        </w:tc>
      </w:tr>
      <w:tr w:rsidR="00597C11" w14:paraId="07422C85" w14:textId="77777777" w:rsidTr="00597C11">
        <w:tc>
          <w:tcPr>
            <w:tcW w:w="4390" w:type="dxa"/>
          </w:tcPr>
          <w:p w14:paraId="4FE06DA9" w14:textId="3E703D3D" w:rsidR="00597C11" w:rsidRPr="00597C11" w:rsidRDefault="00597C11" w:rsidP="009F0B7B">
            <w:pPr>
              <w:pStyle w:val="Lijstalinea"/>
              <w:numPr>
                <w:ilvl w:val="0"/>
                <w:numId w:val="33"/>
              </w:numPr>
              <w:tabs>
                <w:tab w:val="left" w:pos="227"/>
                <w:tab w:val="left" w:pos="454"/>
                <w:tab w:val="left" w:pos="680"/>
              </w:tabs>
              <w:autoSpaceDE w:val="0"/>
              <w:autoSpaceDN w:val="0"/>
              <w:adjustRightInd w:val="0"/>
              <w:spacing w:line="240" w:lineRule="auto"/>
              <w:rPr>
                <w:sz w:val="18"/>
                <w:szCs w:val="20"/>
              </w:rPr>
            </w:pPr>
            <w:r w:rsidRPr="00597C11">
              <w:rPr>
                <w:sz w:val="18"/>
                <w:szCs w:val="20"/>
              </w:rPr>
              <w:t>Onderhoudstarief per verzorgingseenheid (</w:t>
            </w:r>
            <w:proofErr w:type="spellStart"/>
            <w:r w:rsidRPr="00597C11">
              <w:rPr>
                <w:sz w:val="18"/>
                <w:szCs w:val="20"/>
              </w:rPr>
              <w:t>hydro</w:t>
            </w:r>
            <w:proofErr w:type="spellEnd"/>
            <w:r w:rsidRPr="00597C11">
              <w:rPr>
                <w:sz w:val="18"/>
                <w:szCs w:val="20"/>
              </w:rPr>
              <w:t xml:space="preserve">-/aardeplant) incl. vervanging </w:t>
            </w:r>
          </w:p>
        </w:tc>
        <w:tc>
          <w:tcPr>
            <w:tcW w:w="3969" w:type="dxa"/>
          </w:tcPr>
          <w:p w14:paraId="6FDBC9FA" w14:textId="77777777" w:rsidR="00597C11" w:rsidRPr="00597C11" w:rsidRDefault="00597C11" w:rsidP="0087090F">
            <w:pPr>
              <w:tabs>
                <w:tab w:val="left" w:pos="227"/>
                <w:tab w:val="left" w:pos="454"/>
                <w:tab w:val="left" w:pos="680"/>
              </w:tabs>
              <w:autoSpaceDE w:val="0"/>
              <w:autoSpaceDN w:val="0"/>
              <w:adjustRightInd w:val="0"/>
              <w:spacing w:line="240" w:lineRule="auto"/>
              <w:rPr>
                <w:sz w:val="18"/>
                <w:szCs w:val="20"/>
              </w:rPr>
            </w:pPr>
          </w:p>
        </w:tc>
      </w:tr>
      <w:tr w:rsidR="00597C11" w14:paraId="0093ABD5" w14:textId="77777777" w:rsidTr="00597C11">
        <w:tc>
          <w:tcPr>
            <w:tcW w:w="4390" w:type="dxa"/>
          </w:tcPr>
          <w:p w14:paraId="10B2A4EA" w14:textId="6D888E62" w:rsidR="00597C11" w:rsidRPr="00597C11" w:rsidRDefault="00597C11" w:rsidP="009F0B7B">
            <w:pPr>
              <w:pStyle w:val="Lijstalinea"/>
              <w:numPr>
                <w:ilvl w:val="0"/>
                <w:numId w:val="33"/>
              </w:numPr>
              <w:tabs>
                <w:tab w:val="left" w:pos="227"/>
                <w:tab w:val="left" w:pos="454"/>
                <w:tab w:val="left" w:pos="680"/>
              </w:tabs>
              <w:autoSpaceDE w:val="0"/>
              <w:autoSpaceDN w:val="0"/>
              <w:adjustRightInd w:val="0"/>
              <w:spacing w:line="240" w:lineRule="auto"/>
              <w:rPr>
                <w:sz w:val="18"/>
                <w:szCs w:val="20"/>
              </w:rPr>
            </w:pPr>
            <w:r w:rsidRPr="00597C11">
              <w:rPr>
                <w:sz w:val="18"/>
                <w:szCs w:val="20"/>
              </w:rPr>
              <w:t xml:space="preserve">Onderhoudstarief per verzorgingseenheid (zijdeplant) </w:t>
            </w:r>
          </w:p>
        </w:tc>
        <w:tc>
          <w:tcPr>
            <w:tcW w:w="3969" w:type="dxa"/>
          </w:tcPr>
          <w:p w14:paraId="306D5A22" w14:textId="77777777" w:rsidR="00597C11" w:rsidRPr="00597C11" w:rsidRDefault="00597C11" w:rsidP="0087090F">
            <w:pPr>
              <w:tabs>
                <w:tab w:val="left" w:pos="227"/>
                <w:tab w:val="left" w:pos="454"/>
                <w:tab w:val="left" w:pos="680"/>
              </w:tabs>
              <w:autoSpaceDE w:val="0"/>
              <w:autoSpaceDN w:val="0"/>
              <w:adjustRightInd w:val="0"/>
              <w:spacing w:line="240" w:lineRule="auto"/>
              <w:rPr>
                <w:sz w:val="18"/>
                <w:szCs w:val="20"/>
              </w:rPr>
            </w:pPr>
          </w:p>
        </w:tc>
      </w:tr>
      <w:tr w:rsidR="00597C11" w14:paraId="106AE839" w14:textId="77777777" w:rsidTr="00597C11">
        <w:tc>
          <w:tcPr>
            <w:tcW w:w="4390" w:type="dxa"/>
          </w:tcPr>
          <w:p w14:paraId="3D61C21E" w14:textId="5728BCF3" w:rsidR="00597C11" w:rsidRPr="00597C11" w:rsidRDefault="00CB3841" w:rsidP="009F0B7B">
            <w:pPr>
              <w:pStyle w:val="Lijstalinea"/>
              <w:numPr>
                <w:ilvl w:val="0"/>
                <w:numId w:val="33"/>
              </w:numPr>
              <w:tabs>
                <w:tab w:val="left" w:pos="227"/>
                <w:tab w:val="left" w:pos="454"/>
                <w:tab w:val="left" w:pos="680"/>
              </w:tabs>
              <w:autoSpaceDE w:val="0"/>
              <w:autoSpaceDN w:val="0"/>
              <w:adjustRightInd w:val="0"/>
              <w:spacing w:line="240" w:lineRule="auto"/>
              <w:rPr>
                <w:sz w:val="18"/>
                <w:szCs w:val="20"/>
              </w:rPr>
            </w:pPr>
            <w:r>
              <w:rPr>
                <w:sz w:val="18"/>
                <w:szCs w:val="20"/>
              </w:rPr>
              <w:t xml:space="preserve">Opslagpercentage </w:t>
            </w:r>
            <w:r w:rsidR="00597C11" w:rsidRPr="00597C11">
              <w:rPr>
                <w:sz w:val="18"/>
                <w:szCs w:val="20"/>
              </w:rPr>
              <w:t xml:space="preserve">Hydro-/aardeplant </w:t>
            </w:r>
          </w:p>
        </w:tc>
        <w:tc>
          <w:tcPr>
            <w:tcW w:w="3969" w:type="dxa"/>
          </w:tcPr>
          <w:p w14:paraId="6A60CBEB" w14:textId="77777777" w:rsidR="00597C11" w:rsidRPr="00597C11" w:rsidRDefault="00597C11" w:rsidP="0087090F">
            <w:pPr>
              <w:tabs>
                <w:tab w:val="left" w:pos="227"/>
                <w:tab w:val="left" w:pos="454"/>
                <w:tab w:val="left" w:pos="680"/>
              </w:tabs>
              <w:autoSpaceDE w:val="0"/>
              <w:autoSpaceDN w:val="0"/>
              <w:adjustRightInd w:val="0"/>
              <w:spacing w:line="240" w:lineRule="auto"/>
              <w:rPr>
                <w:sz w:val="18"/>
                <w:szCs w:val="20"/>
              </w:rPr>
            </w:pPr>
            <w:bookmarkStart w:id="2" w:name="_GoBack"/>
            <w:bookmarkEnd w:id="2"/>
          </w:p>
        </w:tc>
      </w:tr>
      <w:tr w:rsidR="00597C11" w14:paraId="6F5F3902" w14:textId="77777777" w:rsidTr="00597C11">
        <w:tc>
          <w:tcPr>
            <w:tcW w:w="4390" w:type="dxa"/>
          </w:tcPr>
          <w:p w14:paraId="12247046" w14:textId="75CB1D22" w:rsidR="00597C11" w:rsidRPr="00597C11" w:rsidRDefault="00CB3841" w:rsidP="009F0B7B">
            <w:pPr>
              <w:pStyle w:val="Lijstalinea"/>
              <w:numPr>
                <w:ilvl w:val="0"/>
                <w:numId w:val="33"/>
              </w:numPr>
              <w:tabs>
                <w:tab w:val="left" w:pos="227"/>
                <w:tab w:val="left" w:pos="454"/>
                <w:tab w:val="left" w:pos="680"/>
              </w:tabs>
              <w:autoSpaceDE w:val="0"/>
              <w:autoSpaceDN w:val="0"/>
              <w:adjustRightInd w:val="0"/>
              <w:spacing w:line="240" w:lineRule="auto"/>
              <w:rPr>
                <w:sz w:val="18"/>
                <w:szCs w:val="20"/>
              </w:rPr>
            </w:pPr>
            <w:r>
              <w:rPr>
                <w:sz w:val="18"/>
                <w:szCs w:val="20"/>
              </w:rPr>
              <w:t>Opslagpercentage</w:t>
            </w:r>
            <w:r w:rsidR="00597C11" w:rsidRPr="00597C11">
              <w:rPr>
                <w:sz w:val="18"/>
                <w:szCs w:val="20"/>
              </w:rPr>
              <w:t xml:space="preserve"> zijdeplanten</w:t>
            </w:r>
          </w:p>
        </w:tc>
        <w:tc>
          <w:tcPr>
            <w:tcW w:w="3969" w:type="dxa"/>
          </w:tcPr>
          <w:p w14:paraId="1AF3DB70" w14:textId="77777777" w:rsidR="00597C11" w:rsidRPr="00597C11" w:rsidRDefault="00597C11" w:rsidP="0087090F">
            <w:pPr>
              <w:tabs>
                <w:tab w:val="left" w:pos="227"/>
                <w:tab w:val="left" w:pos="454"/>
                <w:tab w:val="left" w:pos="680"/>
              </w:tabs>
              <w:autoSpaceDE w:val="0"/>
              <w:autoSpaceDN w:val="0"/>
              <w:adjustRightInd w:val="0"/>
              <w:spacing w:line="240" w:lineRule="auto"/>
              <w:rPr>
                <w:sz w:val="18"/>
                <w:szCs w:val="20"/>
              </w:rPr>
            </w:pPr>
          </w:p>
        </w:tc>
      </w:tr>
      <w:tr w:rsidR="00597C11" w14:paraId="298CC796" w14:textId="77777777" w:rsidTr="00597C11">
        <w:tc>
          <w:tcPr>
            <w:tcW w:w="4390" w:type="dxa"/>
          </w:tcPr>
          <w:p w14:paraId="2E155B9B" w14:textId="203EDA64" w:rsidR="00597C11" w:rsidRPr="00597C11" w:rsidRDefault="00CB3841" w:rsidP="009F0B7B">
            <w:pPr>
              <w:pStyle w:val="Lijstalinea"/>
              <w:numPr>
                <w:ilvl w:val="0"/>
                <w:numId w:val="33"/>
              </w:numPr>
              <w:tabs>
                <w:tab w:val="left" w:pos="227"/>
                <w:tab w:val="left" w:pos="454"/>
                <w:tab w:val="left" w:pos="680"/>
              </w:tabs>
              <w:autoSpaceDE w:val="0"/>
              <w:autoSpaceDN w:val="0"/>
              <w:adjustRightInd w:val="0"/>
              <w:spacing w:line="240" w:lineRule="auto"/>
              <w:rPr>
                <w:sz w:val="18"/>
                <w:szCs w:val="20"/>
              </w:rPr>
            </w:pPr>
            <w:r>
              <w:rPr>
                <w:sz w:val="18"/>
                <w:szCs w:val="20"/>
              </w:rPr>
              <w:t>Opslagpercentage</w:t>
            </w:r>
            <w:r w:rsidR="00597C11" w:rsidRPr="00597C11">
              <w:rPr>
                <w:sz w:val="18"/>
                <w:szCs w:val="20"/>
              </w:rPr>
              <w:t xml:space="preserve"> plantenbakken</w:t>
            </w:r>
          </w:p>
        </w:tc>
        <w:tc>
          <w:tcPr>
            <w:tcW w:w="3969" w:type="dxa"/>
          </w:tcPr>
          <w:p w14:paraId="04680674" w14:textId="77777777" w:rsidR="00597C11" w:rsidRPr="00597C11" w:rsidRDefault="00597C11" w:rsidP="0087090F">
            <w:pPr>
              <w:tabs>
                <w:tab w:val="left" w:pos="227"/>
                <w:tab w:val="left" w:pos="454"/>
                <w:tab w:val="left" w:pos="680"/>
              </w:tabs>
              <w:autoSpaceDE w:val="0"/>
              <w:autoSpaceDN w:val="0"/>
              <w:adjustRightInd w:val="0"/>
              <w:spacing w:line="240" w:lineRule="auto"/>
              <w:rPr>
                <w:sz w:val="18"/>
                <w:szCs w:val="20"/>
              </w:rPr>
            </w:pPr>
          </w:p>
        </w:tc>
      </w:tr>
    </w:tbl>
    <w:p w14:paraId="70C7124A" w14:textId="222C7A08" w:rsidR="0087090F" w:rsidRPr="0087090F" w:rsidRDefault="0087090F" w:rsidP="0087090F">
      <w:pPr>
        <w:tabs>
          <w:tab w:val="left" w:pos="227"/>
          <w:tab w:val="left" w:pos="454"/>
          <w:tab w:val="left" w:pos="680"/>
        </w:tabs>
        <w:autoSpaceDE w:val="0"/>
        <w:autoSpaceDN w:val="0"/>
        <w:adjustRightInd w:val="0"/>
        <w:spacing w:line="240" w:lineRule="auto"/>
        <w:rPr>
          <w:szCs w:val="20"/>
        </w:rPr>
      </w:pPr>
    </w:p>
    <w:p w14:paraId="20158810" w14:textId="77777777" w:rsidR="0087090F" w:rsidRPr="00624825" w:rsidRDefault="0087090F" w:rsidP="00DE61A4">
      <w:pPr>
        <w:pStyle w:val="broodtekst"/>
        <w:spacing w:line="240" w:lineRule="auto"/>
      </w:pPr>
    </w:p>
    <w:p w14:paraId="751185EE"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3C4BFD89" w14:textId="77777777" w:rsidR="00DE61A4" w:rsidRPr="00624825" w:rsidRDefault="00DE61A4" w:rsidP="00DE61A4">
      <w:pPr>
        <w:pStyle w:val="broodtekst"/>
        <w:spacing w:line="240" w:lineRule="auto"/>
      </w:pPr>
      <w:r w:rsidRPr="00624825">
        <w:t>te vertegenwoordigen aan, de hierboven onder A) genoemde Inschrijver.</w:t>
      </w:r>
    </w:p>
    <w:p w14:paraId="4A4A5732" w14:textId="77777777" w:rsidR="00DE61A4" w:rsidRPr="00624825" w:rsidRDefault="00DE61A4" w:rsidP="00DE61A4">
      <w:pPr>
        <w:pStyle w:val="broodtekst"/>
        <w:spacing w:line="240" w:lineRule="auto"/>
      </w:pPr>
    </w:p>
    <w:p w14:paraId="20FFFE9F"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17D7CAFE" w14:textId="77777777" w:rsidR="00DE61A4" w:rsidRPr="00624825" w:rsidRDefault="00DE61A4" w:rsidP="00DE61A4">
      <w:pPr>
        <w:pStyle w:val="broodtekst"/>
        <w:spacing w:line="240" w:lineRule="auto"/>
      </w:pPr>
    </w:p>
    <w:p w14:paraId="4C9332B6"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460D520C"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08117FB6"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225D2B6E" w14:textId="77777777" w:rsidR="00DE61A4" w:rsidRPr="00F87CF4" w:rsidRDefault="00DE61A4" w:rsidP="00DE61A4">
      <w:pPr>
        <w:pStyle w:val="broodtekst"/>
        <w:spacing w:line="240" w:lineRule="auto"/>
      </w:pPr>
      <w:r w:rsidRPr="00F87CF4">
        <w:t>functie contactpersoon:</w:t>
      </w:r>
    </w:p>
    <w:p w14:paraId="6B57EB48"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26EA1E92" w14:textId="77777777" w:rsidR="00DE61A4" w:rsidRPr="000E12DE" w:rsidRDefault="00DE61A4" w:rsidP="00DE61A4">
      <w:pPr>
        <w:pStyle w:val="broodtekst"/>
        <w:spacing w:line="240" w:lineRule="auto"/>
      </w:pPr>
      <w:r w:rsidRPr="000E12DE">
        <w:t>telefoonnummer:</w:t>
      </w:r>
    </w:p>
    <w:p w14:paraId="7EA392CA"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644341B9" w14:textId="77777777" w:rsidR="00DE61A4" w:rsidRPr="000E12DE" w:rsidRDefault="00DE61A4" w:rsidP="00DE61A4">
      <w:pPr>
        <w:pStyle w:val="broodtekst"/>
        <w:spacing w:line="240" w:lineRule="auto"/>
      </w:pPr>
      <w:r w:rsidRPr="000E12DE">
        <w:t>e-mail:</w:t>
      </w:r>
    </w:p>
    <w:p w14:paraId="033D373E"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5E7D019D" w14:textId="77777777" w:rsidR="00DE61A4" w:rsidRPr="000E12DE" w:rsidRDefault="00DE61A4" w:rsidP="00DE61A4">
      <w:pPr>
        <w:pStyle w:val="broodtekst"/>
        <w:spacing w:line="240" w:lineRule="auto"/>
      </w:pPr>
      <w:r w:rsidRPr="000E12DE">
        <w:tab/>
      </w:r>
    </w:p>
    <w:p w14:paraId="7CB3D7CC" w14:textId="77777777" w:rsidR="00DE61A4" w:rsidRPr="000E12DE" w:rsidRDefault="00DE61A4" w:rsidP="00DE61A4">
      <w:pPr>
        <w:pStyle w:val="broodtekst"/>
        <w:spacing w:line="240" w:lineRule="auto"/>
      </w:pPr>
    </w:p>
    <w:p w14:paraId="1A6AB64E" w14:textId="77777777"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0AE0984B" w14:textId="77777777" w:rsidR="00DE61A4" w:rsidRPr="00940EA5" w:rsidRDefault="00DE61A4" w:rsidP="00DE61A4">
      <w:pPr>
        <w:pStyle w:val="broodtekst"/>
        <w:spacing w:line="240" w:lineRule="auto"/>
      </w:pPr>
    </w:p>
    <w:p w14:paraId="653F336F" w14:textId="77777777"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44A52063" w14:textId="77777777" w:rsidR="00DE61A4" w:rsidRDefault="00DE61A4" w:rsidP="00DE61A4">
      <w:pPr>
        <w:pStyle w:val="broodtekst"/>
        <w:spacing w:line="240" w:lineRule="auto"/>
      </w:pPr>
    </w:p>
    <w:p w14:paraId="0DD8417F" w14:textId="77777777"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5"/>
      </w:r>
      <w:r w:rsidRPr="00DF297B">
        <w:rPr>
          <w:b/>
        </w:rPr>
        <w:t xml:space="preserve"> elektronisch ondertekend te worden (zie paragraaf </w:t>
      </w:r>
      <w:r w:rsidR="00660D6C" w:rsidRPr="00660D6C">
        <w:rPr>
          <w:b/>
        </w:rPr>
        <w:t>3.6</w:t>
      </w:r>
      <w:r w:rsidRPr="00660D6C">
        <w:rPr>
          <w:b/>
        </w:rPr>
        <w:t>.2</w:t>
      </w:r>
      <w:r w:rsidRPr="00DF297B">
        <w:rPr>
          <w:b/>
        </w:rPr>
        <w:t xml:space="preserve"> voor meer informatie over de digitale handtekening).</w:t>
      </w:r>
    </w:p>
    <w:p w14:paraId="3C555C36" w14:textId="77777777" w:rsidR="00DE61A4" w:rsidRPr="00940EA5" w:rsidRDefault="00DE61A4" w:rsidP="00DE61A4">
      <w:pPr>
        <w:pStyle w:val="broodtekst"/>
        <w:spacing w:line="240" w:lineRule="auto"/>
      </w:pPr>
      <w:r>
        <w:t xml:space="preserve"> </w:t>
      </w:r>
    </w:p>
    <w:p w14:paraId="31BF4A80" w14:textId="77777777"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14:paraId="1299E3E6" w14:textId="77777777"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14:paraId="34C8A866" w14:textId="77777777" w:rsidR="00DE61A4" w:rsidRPr="00FC7A98" w:rsidRDefault="00DE61A4" w:rsidP="00DE61A4">
      <w:pPr>
        <w:spacing w:line="240" w:lineRule="auto"/>
        <w:rPr>
          <w:b/>
          <w:szCs w:val="18"/>
        </w:rPr>
      </w:pPr>
    </w:p>
    <w:sectPr w:rsidR="00DE61A4" w:rsidRPr="00FC7A98" w:rsidSect="000B3F9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68E40" w14:textId="77777777" w:rsidR="005C1226" w:rsidRDefault="005C1226" w:rsidP="0088501B">
      <w:r>
        <w:separator/>
      </w:r>
    </w:p>
  </w:endnote>
  <w:endnote w:type="continuationSeparator" w:id="0">
    <w:p w14:paraId="2210B646" w14:textId="77777777"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FB845" w14:textId="77777777" w:rsidR="005C1226" w:rsidRDefault="005C1226" w:rsidP="0088501B">
      <w:r>
        <w:separator/>
      </w:r>
    </w:p>
  </w:footnote>
  <w:footnote w:type="continuationSeparator" w:id="0">
    <w:p w14:paraId="6587E5A3" w14:textId="77777777" w:rsidR="005C1226" w:rsidRDefault="005C1226" w:rsidP="0088501B">
      <w:r>
        <w:continuationSeparator/>
      </w:r>
    </w:p>
  </w:footnote>
  <w:footnote w:id="1">
    <w:p w14:paraId="04A82DEC"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42F67526"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03F91869"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062A3350"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1BFF3C43" w14:textId="77777777"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6503BC"/>
    <w:multiLevelType w:val="hybridMultilevel"/>
    <w:tmpl w:val="96107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1"/>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2F381C"/>
    <w:rsid w:val="002F4D63"/>
    <w:rsid w:val="0038549E"/>
    <w:rsid w:val="00390CB9"/>
    <w:rsid w:val="003C0C1C"/>
    <w:rsid w:val="003C4BF2"/>
    <w:rsid w:val="003D51FB"/>
    <w:rsid w:val="003F5EB0"/>
    <w:rsid w:val="003F6EDB"/>
    <w:rsid w:val="0040142D"/>
    <w:rsid w:val="0040571B"/>
    <w:rsid w:val="00450447"/>
    <w:rsid w:val="004B0EA1"/>
    <w:rsid w:val="004D766D"/>
    <w:rsid w:val="00597C11"/>
    <w:rsid w:val="005A4FBE"/>
    <w:rsid w:val="005C1226"/>
    <w:rsid w:val="005D2CF1"/>
    <w:rsid w:val="005E046F"/>
    <w:rsid w:val="006006F5"/>
    <w:rsid w:val="00650A9B"/>
    <w:rsid w:val="00660D6C"/>
    <w:rsid w:val="006D2E66"/>
    <w:rsid w:val="006F42D7"/>
    <w:rsid w:val="007435A7"/>
    <w:rsid w:val="007B27E3"/>
    <w:rsid w:val="007F4AEA"/>
    <w:rsid w:val="008654E9"/>
    <w:rsid w:val="0087090F"/>
    <w:rsid w:val="0088386A"/>
    <w:rsid w:val="0088501B"/>
    <w:rsid w:val="008D2753"/>
    <w:rsid w:val="008E3581"/>
    <w:rsid w:val="00904EF9"/>
    <w:rsid w:val="00905289"/>
    <w:rsid w:val="009C5879"/>
    <w:rsid w:val="009C5CF5"/>
    <w:rsid w:val="009F0B7B"/>
    <w:rsid w:val="00A32591"/>
    <w:rsid w:val="00A77ABF"/>
    <w:rsid w:val="00A863E9"/>
    <w:rsid w:val="00B022C4"/>
    <w:rsid w:val="00B33AB8"/>
    <w:rsid w:val="00B559E9"/>
    <w:rsid w:val="00B61670"/>
    <w:rsid w:val="00B72222"/>
    <w:rsid w:val="00B80650"/>
    <w:rsid w:val="00C36FAA"/>
    <w:rsid w:val="00C71133"/>
    <w:rsid w:val="00CA55CC"/>
    <w:rsid w:val="00CB3317"/>
    <w:rsid w:val="00CB3841"/>
    <w:rsid w:val="00DA3555"/>
    <w:rsid w:val="00DE61A4"/>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A505FA"/>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 w:type="character" w:styleId="Verwijzingopmerking">
    <w:name w:val="annotation reference"/>
    <w:basedOn w:val="Standaardalinea-lettertype"/>
    <w:uiPriority w:val="99"/>
    <w:semiHidden/>
    <w:unhideWhenUsed/>
    <w:rsid w:val="002F4D63"/>
    <w:rPr>
      <w:sz w:val="16"/>
      <w:szCs w:val="16"/>
    </w:rPr>
  </w:style>
  <w:style w:type="paragraph" w:styleId="Tekstopmerking">
    <w:name w:val="annotation text"/>
    <w:basedOn w:val="Standaard"/>
    <w:link w:val="TekstopmerkingChar"/>
    <w:uiPriority w:val="99"/>
    <w:semiHidden/>
    <w:unhideWhenUsed/>
    <w:rsid w:val="002F4D6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F4D63"/>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F4D63"/>
    <w:rPr>
      <w:b/>
      <w:bCs/>
    </w:rPr>
  </w:style>
  <w:style w:type="character" w:customStyle="1" w:styleId="OnderwerpvanopmerkingChar">
    <w:name w:val="Onderwerp van opmerking Char"/>
    <w:basedOn w:val="TekstopmerkingChar"/>
    <w:link w:val="Onderwerpvanopmerking"/>
    <w:uiPriority w:val="99"/>
    <w:semiHidden/>
    <w:rsid w:val="002F4D63"/>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TotalTime>
  <Pages>2</Pages>
  <Words>389</Words>
  <Characters>2140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Borst, Anne (CD)</cp:lastModifiedBy>
  <cp:revision>3</cp:revision>
  <dcterms:created xsi:type="dcterms:W3CDTF">2023-07-19T15:28:00Z</dcterms:created>
  <dcterms:modified xsi:type="dcterms:W3CDTF">2023-07-21T08:21:00Z</dcterms:modified>
</cp:coreProperties>
</file>