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90C1" w14:textId="4402D0EA" w:rsidR="00C24BCF" w:rsidRPr="00C87E62" w:rsidRDefault="00991926" w:rsidP="00C24BCF">
      <w:pPr>
        <w:pStyle w:val="RapportTitel"/>
        <w:rPr>
          <w:rFonts w:ascii="Trebuchet MS" w:hAnsi="Trebuchet MS"/>
          <w:color w:val="auto"/>
        </w:rPr>
      </w:pPr>
      <w:r w:rsidRPr="00C87E62">
        <w:rPr>
          <w:rFonts w:ascii="Trebuchet MS" w:hAnsi="Trebuchet MS"/>
          <w:color w:val="auto"/>
        </w:rPr>
        <w:t xml:space="preserve">Bijlage </w:t>
      </w:r>
      <w:r w:rsidR="00353887" w:rsidRPr="00C87E62">
        <w:rPr>
          <w:rFonts w:ascii="Trebuchet MS" w:hAnsi="Trebuchet MS"/>
          <w:color w:val="auto"/>
        </w:rPr>
        <w:t>C</w:t>
      </w:r>
      <w:r w:rsidR="00D22569">
        <w:rPr>
          <w:rFonts w:ascii="Trebuchet MS" w:hAnsi="Trebuchet MS"/>
          <w:color w:val="auto"/>
        </w:rPr>
        <w:t>hecklist in te leveren stukken</w:t>
      </w:r>
    </w:p>
    <w:p w14:paraId="6909C259" w14:textId="37ACDA31" w:rsidR="00353887" w:rsidRDefault="00353887" w:rsidP="00353887">
      <w:pPr>
        <w:rPr>
          <w:rFonts w:ascii="Trebuchet MS" w:hAnsi="Trebuchet MS"/>
        </w:rPr>
      </w:pPr>
    </w:p>
    <w:p w14:paraId="7D3B6463" w14:textId="77777777" w:rsidR="00C87E62" w:rsidRPr="00C87E62" w:rsidRDefault="00C87E62" w:rsidP="00353887">
      <w:pPr>
        <w:rPr>
          <w:rFonts w:ascii="Trebuchet MS" w:hAnsi="Trebuchet MS"/>
        </w:rPr>
      </w:pPr>
    </w:p>
    <w:p w14:paraId="12CE097B" w14:textId="4D562396" w:rsidR="00353887" w:rsidRPr="00C87E62" w:rsidRDefault="00353887" w:rsidP="00353887">
      <w:pPr>
        <w:rPr>
          <w:rFonts w:ascii="Trebuchet MS" w:hAnsi="Trebuchet MS"/>
        </w:rPr>
      </w:pPr>
      <w:r w:rsidRPr="00C87E62">
        <w:rPr>
          <w:rFonts w:ascii="Trebuchet MS" w:hAnsi="Trebuchet MS"/>
        </w:rPr>
        <w:t xml:space="preserve">Deze bijlage maakt onderdeel uit van de </w:t>
      </w:r>
      <w:r w:rsidR="39C8866D" w:rsidRPr="00C87E62">
        <w:rPr>
          <w:rFonts w:ascii="Trebuchet MS" w:hAnsi="Trebuchet MS"/>
        </w:rPr>
        <w:t>a</w:t>
      </w:r>
      <w:r w:rsidRPr="00C87E62">
        <w:rPr>
          <w:rFonts w:ascii="Trebuchet MS" w:hAnsi="Trebuchet MS"/>
        </w:rPr>
        <w:t xml:space="preserve">anbestedingsstukken voor de </w:t>
      </w:r>
      <w:r w:rsidR="70E95561" w:rsidRPr="00C87E62">
        <w:rPr>
          <w:rFonts w:ascii="Trebuchet MS" w:hAnsi="Trebuchet MS"/>
        </w:rPr>
        <w:t>a</w:t>
      </w:r>
      <w:r w:rsidRPr="00C87E62">
        <w:rPr>
          <w:rFonts w:ascii="Trebuchet MS" w:hAnsi="Trebuchet MS"/>
        </w:rPr>
        <w:t xml:space="preserve">anbesteding </w:t>
      </w:r>
      <w:r w:rsidR="0087576F">
        <w:rPr>
          <w:rFonts w:ascii="Trebuchet MS" w:hAnsi="Trebuchet MS"/>
        </w:rPr>
        <w:t>Raamovereenkomst onderhoud bomen</w:t>
      </w:r>
      <w:r w:rsidRPr="00C87E62">
        <w:rPr>
          <w:rFonts w:ascii="Trebuchet MS" w:hAnsi="Trebuchet MS"/>
        </w:rPr>
        <w:t>. Deze checklist is om te controleren of uw Inschrijving volledig is.</w:t>
      </w:r>
    </w:p>
    <w:p w14:paraId="6C966071" w14:textId="77777777" w:rsidR="00353887" w:rsidRPr="00C87E62" w:rsidRDefault="00353887" w:rsidP="00353887">
      <w:pPr>
        <w:rPr>
          <w:rFonts w:ascii="Trebuchet MS" w:hAnsi="Trebuchet MS"/>
        </w:rPr>
      </w:pP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394"/>
      </w:tblGrid>
      <w:tr w:rsidR="00353887" w:rsidRPr="00C87E62" w14:paraId="073755B3" w14:textId="77777777" w:rsidTr="563F6874">
        <w:trPr>
          <w:trHeight w:hRule="exact" w:val="227"/>
          <w:tblHeader/>
        </w:trPr>
        <w:tc>
          <w:tcPr>
            <w:tcW w:w="4820" w:type="dxa"/>
            <w:tcBorders>
              <w:top w:val="single" w:sz="8" w:space="0" w:color="auto"/>
              <w:bottom w:val="single" w:sz="4" w:space="0" w:color="auto"/>
            </w:tcBorders>
          </w:tcPr>
          <w:p w14:paraId="7CA6B8AF" w14:textId="1F0B4675" w:rsidR="00353887" w:rsidRPr="00C87E62" w:rsidRDefault="00353887" w:rsidP="008538B4">
            <w:pPr>
              <w:pStyle w:val="Tabelsubkop"/>
              <w:rPr>
                <w:rFonts w:ascii="Trebuchet MS" w:hAnsi="Trebuchet MS"/>
              </w:rPr>
            </w:pPr>
            <w:r w:rsidRPr="00C87E62">
              <w:rPr>
                <w:rFonts w:ascii="Trebuchet MS" w:hAnsi="Trebuchet MS"/>
              </w:rPr>
              <w:t xml:space="preserve">Omschrijving </w:t>
            </w:r>
          </w:p>
        </w:tc>
        <w:tc>
          <w:tcPr>
            <w:tcW w:w="4394" w:type="dxa"/>
            <w:tcBorders>
              <w:top w:val="single" w:sz="8" w:space="0" w:color="auto"/>
              <w:bottom w:val="single" w:sz="4" w:space="0" w:color="auto"/>
            </w:tcBorders>
          </w:tcPr>
          <w:p w14:paraId="23080F15" w14:textId="4BB0D56A" w:rsidR="00353887" w:rsidRPr="00C87E62" w:rsidRDefault="00353887" w:rsidP="008538B4">
            <w:pPr>
              <w:pStyle w:val="Tabelsubkop"/>
              <w:rPr>
                <w:rFonts w:ascii="Trebuchet MS" w:hAnsi="Trebuchet MS"/>
              </w:rPr>
            </w:pPr>
            <w:r w:rsidRPr="00C87E62">
              <w:rPr>
                <w:rFonts w:ascii="Trebuchet MS" w:hAnsi="Trebuchet MS"/>
              </w:rPr>
              <w:t>Bijzonderheden</w:t>
            </w:r>
          </w:p>
        </w:tc>
      </w:tr>
      <w:tr w:rsidR="00353887" w:rsidRPr="00C87E62" w14:paraId="521FEA28" w14:textId="77777777" w:rsidTr="563F687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0DF68ED" w14:textId="4C139F84" w:rsidR="00353887" w:rsidRPr="0027516C" w:rsidRDefault="00353887" w:rsidP="00353887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 w:rsidRPr="0027516C">
              <w:rPr>
                <w:rFonts w:ascii="Trebuchet MS" w:hAnsi="Trebuchet MS"/>
                <w:sz w:val="18"/>
                <w:szCs w:val="18"/>
              </w:rPr>
              <w:t>Formulier Uniform Europees Aanbestedingsdocument</w:t>
            </w:r>
            <w:r w:rsidR="00C87E62" w:rsidRPr="0027516C">
              <w:rPr>
                <w:rFonts w:ascii="Trebuchet MS" w:hAnsi="Trebuchet MS"/>
                <w:sz w:val="18"/>
                <w:szCs w:val="18"/>
              </w:rPr>
              <w:t xml:space="preserve"> (UEA)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5C92F14" w14:textId="77777777" w:rsidR="00353887" w:rsidRPr="00C87E62" w:rsidRDefault="00353887" w:rsidP="00353887">
            <w:pPr>
              <w:pStyle w:val="Tabeltekst"/>
              <w:rPr>
                <w:rFonts w:ascii="Trebuchet MS" w:hAnsi="Trebuchet MS"/>
                <w:highlight w:val="yellow"/>
              </w:rPr>
            </w:pPr>
          </w:p>
        </w:tc>
      </w:tr>
      <w:tr w:rsidR="00353887" w:rsidRPr="00C87E62" w14:paraId="69C2CADA" w14:textId="77777777" w:rsidTr="563F687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D66DCD8" w14:textId="099AE4E3" w:rsidR="00B6792B" w:rsidRPr="0027516C" w:rsidRDefault="00353887" w:rsidP="00353887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 w:rsidRPr="0027516C">
              <w:rPr>
                <w:rFonts w:ascii="Trebuchet MS" w:hAnsi="Trebuchet MS"/>
                <w:sz w:val="18"/>
                <w:szCs w:val="18"/>
              </w:rPr>
              <w:t>Formulier prijs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E331BEA" w14:textId="77777777" w:rsidR="00353887" w:rsidRPr="00C87E62" w:rsidRDefault="00353887" w:rsidP="00353887">
            <w:pPr>
              <w:pStyle w:val="Tabeltekst"/>
              <w:rPr>
                <w:rFonts w:ascii="Trebuchet MS" w:hAnsi="Trebuchet MS"/>
              </w:rPr>
            </w:pPr>
          </w:p>
        </w:tc>
      </w:tr>
      <w:tr w:rsidR="00B6792B" w:rsidRPr="00C87E62" w14:paraId="797E90DF" w14:textId="77777777" w:rsidTr="563F687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6B7E5D71" w14:textId="21443A11" w:rsidR="00B6792B" w:rsidRPr="0027516C" w:rsidRDefault="00171E6E" w:rsidP="00353887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Plan van aanpak </w:t>
            </w:r>
            <w:r w:rsidR="00DA5F30">
              <w:rPr>
                <w:rFonts w:ascii="Trebuchet MS" w:hAnsi="Trebuchet MS"/>
                <w:sz w:val="18"/>
                <w:szCs w:val="18"/>
              </w:rPr>
              <w:t>kwalitatieve gunningcriteria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9D3B2C8" w14:textId="77777777" w:rsidR="00B6792B" w:rsidRPr="00C87E62" w:rsidRDefault="00B6792B" w:rsidP="00353887">
            <w:pPr>
              <w:pStyle w:val="Tabeltekst"/>
              <w:rPr>
                <w:rFonts w:ascii="Trebuchet MS" w:hAnsi="Trebuchet MS"/>
              </w:rPr>
            </w:pPr>
          </w:p>
        </w:tc>
      </w:tr>
      <w:tr w:rsidR="00353887" w:rsidRPr="00C87E62" w14:paraId="4EB282DE" w14:textId="77777777" w:rsidTr="563F687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0ED0E25" w14:textId="58EFE07B" w:rsidR="00353887" w:rsidRPr="00206DF3" w:rsidRDefault="00E71855" w:rsidP="00353887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 w:rsidRPr="00206DF3">
              <w:rPr>
                <w:rFonts w:ascii="Trebuchet MS" w:hAnsi="Trebuchet MS"/>
                <w:sz w:val="18"/>
                <w:szCs w:val="18"/>
              </w:rPr>
              <w:t>R</w:t>
            </w:r>
            <w:r w:rsidR="00353887" w:rsidRPr="00206DF3">
              <w:rPr>
                <w:rFonts w:ascii="Trebuchet MS" w:hAnsi="Trebuchet MS"/>
                <w:sz w:val="18"/>
                <w:szCs w:val="18"/>
              </w:rPr>
              <w:t>eferentie</w:t>
            </w:r>
            <w:r w:rsidRPr="00206DF3">
              <w:rPr>
                <w:rFonts w:ascii="Trebuchet MS" w:hAnsi="Trebuchet MS"/>
                <w:sz w:val="18"/>
                <w:szCs w:val="18"/>
              </w:rPr>
              <w:t>formulier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144926F" w14:textId="77777777" w:rsidR="00353887" w:rsidRPr="00C87E62" w:rsidRDefault="00353887" w:rsidP="00353887">
            <w:pPr>
              <w:pStyle w:val="Tabeltekst"/>
              <w:rPr>
                <w:rFonts w:ascii="Trebuchet MS" w:hAnsi="Trebuchet MS"/>
              </w:rPr>
            </w:pPr>
          </w:p>
        </w:tc>
      </w:tr>
      <w:tr w:rsidR="00E71855" w:rsidRPr="00C87E62" w14:paraId="1C462B6D" w14:textId="77777777" w:rsidTr="563F687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55C19C7" w14:textId="11338024" w:rsidR="00E71855" w:rsidRPr="00206DF3" w:rsidRDefault="00D22569" w:rsidP="00353887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 w:rsidRPr="00206DF3">
              <w:rPr>
                <w:rFonts w:ascii="Trebuchet MS" w:hAnsi="Trebuchet MS"/>
                <w:sz w:val="18"/>
                <w:szCs w:val="18"/>
              </w:rPr>
              <w:t>Uittreksel uit het Handelsregister van de Kamer van Koophandel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955D12A" w14:textId="77777777" w:rsidR="00E71855" w:rsidRPr="00C87E62" w:rsidRDefault="00E71855" w:rsidP="00353887">
            <w:pPr>
              <w:pStyle w:val="Tabeltekst"/>
              <w:rPr>
                <w:rFonts w:ascii="Trebuchet MS" w:hAnsi="Trebuchet MS"/>
              </w:rPr>
            </w:pPr>
          </w:p>
        </w:tc>
      </w:tr>
      <w:tr w:rsidR="00353887" w:rsidRPr="00C87E62" w14:paraId="2FDECA1D" w14:textId="77777777" w:rsidTr="563F6874">
        <w:tc>
          <w:tcPr>
            <w:tcW w:w="4820" w:type="dxa"/>
            <w:tcBorders>
              <w:top w:val="single" w:sz="4" w:space="0" w:color="auto"/>
              <w:bottom w:val="single" w:sz="2" w:space="0" w:color="auto"/>
            </w:tcBorders>
          </w:tcPr>
          <w:p w14:paraId="6FD37253" w14:textId="696BB13C" w:rsidR="00353887" w:rsidRPr="0027516C" w:rsidRDefault="00353887" w:rsidP="00353887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2" w:space="0" w:color="auto"/>
            </w:tcBorders>
          </w:tcPr>
          <w:p w14:paraId="1DD5D87C" w14:textId="77777777" w:rsidR="00353887" w:rsidRPr="00C87E62" w:rsidRDefault="00353887" w:rsidP="00353887">
            <w:pPr>
              <w:pStyle w:val="Tabeltekst"/>
              <w:rPr>
                <w:rFonts w:ascii="Trebuchet MS" w:hAnsi="Trebuchet MS"/>
              </w:rPr>
            </w:pPr>
          </w:p>
        </w:tc>
      </w:tr>
    </w:tbl>
    <w:p w14:paraId="4DD5C10A" w14:textId="77777777" w:rsidR="005D6AC7" w:rsidRPr="00C87E62" w:rsidRDefault="005D6AC7" w:rsidP="005D6AC7">
      <w:pPr>
        <w:pStyle w:val="Kop3"/>
        <w:numPr>
          <w:ilvl w:val="2"/>
          <w:numId w:val="0"/>
        </w:numPr>
        <w:rPr>
          <w:rFonts w:ascii="Trebuchet MS" w:hAnsi="Trebuchet MS"/>
        </w:rPr>
      </w:pPr>
      <w:r w:rsidRPr="00C87E62">
        <w:rPr>
          <w:rFonts w:ascii="Trebuchet MS" w:hAnsi="Trebuchet MS"/>
        </w:rPr>
        <w:t>De winnende Inschrijver levert binnen drie werkdagen op ons verzoek de volgende documenten aan:</w:t>
      </w:r>
    </w:p>
    <w:p w14:paraId="1C5B7AF8" w14:textId="77777777" w:rsidR="005D6AC7" w:rsidRPr="00C87E62" w:rsidRDefault="005D6AC7" w:rsidP="005D6AC7">
      <w:pPr>
        <w:rPr>
          <w:rFonts w:ascii="Trebuchet MS" w:hAnsi="Trebuchet MS"/>
        </w:rPr>
      </w:pP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394"/>
      </w:tblGrid>
      <w:tr w:rsidR="005D6AC7" w:rsidRPr="00C87E62" w14:paraId="7022E034" w14:textId="77777777" w:rsidTr="008538B4">
        <w:trPr>
          <w:trHeight w:hRule="exact" w:val="227"/>
          <w:tblHeader/>
        </w:trPr>
        <w:tc>
          <w:tcPr>
            <w:tcW w:w="4820" w:type="dxa"/>
            <w:tcBorders>
              <w:top w:val="single" w:sz="8" w:space="0" w:color="auto"/>
              <w:bottom w:val="single" w:sz="4" w:space="0" w:color="auto"/>
            </w:tcBorders>
          </w:tcPr>
          <w:p w14:paraId="7C8949DE" w14:textId="77777777" w:rsidR="005D6AC7" w:rsidRPr="00C87E62" w:rsidRDefault="005D6AC7" w:rsidP="008538B4">
            <w:pPr>
              <w:pStyle w:val="Tabelsubkop"/>
              <w:rPr>
                <w:rFonts w:ascii="Trebuchet MS" w:hAnsi="Trebuchet MS"/>
              </w:rPr>
            </w:pPr>
            <w:r w:rsidRPr="00C87E62">
              <w:rPr>
                <w:rFonts w:ascii="Trebuchet MS" w:hAnsi="Trebuchet MS"/>
              </w:rPr>
              <w:t xml:space="preserve">Omschrijving </w:t>
            </w:r>
          </w:p>
        </w:tc>
        <w:tc>
          <w:tcPr>
            <w:tcW w:w="4394" w:type="dxa"/>
            <w:tcBorders>
              <w:top w:val="single" w:sz="8" w:space="0" w:color="auto"/>
              <w:bottom w:val="single" w:sz="4" w:space="0" w:color="auto"/>
            </w:tcBorders>
          </w:tcPr>
          <w:p w14:paraId="39E3B851" w14:textId="77777777" w:rsidR="005D6AC7" w:rsidRPr="00C87E62" w:rsidRDefault="005D6AC7" w:rsidP="008538B4">
            <w:pPr>
              <w:pStyle w:val="Tabelsubkop"/>
              <w:rPr>
                <w:rFonts w:ascii="Trebuchet MS" w:hAnsi="Trebuchet MS"/>
              </w:rPr>
            </w:pPr>
            <w:r w:rsidRPr="00C87E62">
              <w:rPr>
                <w:rFonts w:ascii="Trebuchet MS" w:hAnsi="Trebuchet MS"/>
              </w:rPr>
              <w:t>Bijzonderheden</w:t>
            </w:r>
          </w:p>
        </w:tc>
      </w:tr>
      <w:tr w:rsidR="005D6AC7" w:rsidRPr="00C87E62" w14:paraId="160A4389" w14:textId="77777777" w:rsidTr="008538B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0500107F" w14:textId="4D0F5737" w:rsidR="005D6AC7" w:rsidRPr="0027516C" w:rsidRDefault="00015D7A" w:rsidP="008538B4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Gedra</w:t>
            </w:r>
            <w:r w:rsidR="001A30F3">
              <w:rPr>
                <w:rFonts w:ascii="Trebuchet MS" w:hAnsi="Trebuchet MS"/>
                <w:sz w:val="18"/>
                <w:szCs w:val="18"/>
              </w:rPr>
              <w:t>gsverklaring aanbesteden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E85974C" w14:textId="77777777" w:rsidR="005D6AC7" w:rsidRPr="00C87E62" w:rsidRDefault="005D6AC7" w:rsidP="008538B4">
            <w:pPr>
              <w:pStyle w:val="Tabeltekst"/>
              <w:rPr>
                <w:rFonts w:ascii="Trebuchet MS" w:hAnsi="Trebuchet MS"/>
                <w:highlight w:val="yellow"/>
              </w:rPr>
            </w:pPr>
          </w:p>
        </w:tc>
      </w:tr>
      <w:tr w:rsidR="005D6AC7" w:rsidRPr="00C87E62" w14:paraId="77378637" w14:textId="77777777" w:rsidTr="008538B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2CD9B3D" w14:textId="186D20BF" w:rsidR="005D6AC7" w:rsidRPr="0027516C" w:rsidRDefault="001A30F3" w:rsidP="008538B4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Verklaring van de belastingdienst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4C93D0A" w14:textId="77777777" w:rsidR="005D6AC7" w:rsidRPr="00C87E62" w:rsidRDefault="005D6AC7" w:rsidP="008538B4">
            <w:pPr>
              <w:pStyle w:val="Tabeltekst"/>
              <w:rPr>
                <w:rFonts w:ascii="Trebuchet MS" w:hAnsi="Trebuchet MS"/>
              </w:rPr>
            </w:pPr>
          </w:p>
        </w:tc>
      </w:tr>
      <w:tr w:rsidR="005D6AC7" w:rsidRPr="00C87E62" w14:paraId="62D3FA1A" w14:textId="77777777" w:rsidTr="008538B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824E72A" w14:textId="169F27F2" w:rsidR="005D6AC7" w:rsidRPr="0027516C" w:rsidRDefault="0068146B" w:rsidP="008538B4">
            <w:pPr>
              <w:pStyle w:val="Tabeltek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Bewijs</w:t>
            </w:r>
            <w:r w:rsidR="00223330">
              <w:rPr>
                <w:rFonts w:ascii="Trebuchet MS" w:hAnsi="Trebuchet MS"/>
                <w:sz w:val="18"/>
                <w:szCs w:val="18"/>
              </w:rPr>
              <w:t xml:space="preserve">stukken </w:t>
            </w:r>
            <w:r w:rsidR="009928A9">
              <w:rPr>
                <w:rFonts w:ascii="Trebuchet MS" w:hAnsi="Trebuchet MS"/>
                <w:sz w:val="18"/>
                <w:szCs w:val="18"/>
              </w:rPr>
              <w:t>kwaliteitseisen</w:t>
            </w:r>
            <w:r w:rsidR="00285723">
              <w:rPr>
                <w:rFonts w:ascii="Trebuchet MS" w:hAnsi="Trebuchet MS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2AC5016A" w14:textId="77777777" w:rsidR="005D6AC7" w:rsidRPr="00C87E62" w:rsidRDefault="005D6AC7" w:rsidP="008538B4">
            <w:pPr>
              <w:pStyle w:val="Tabeltekst"/>
              <w:rPr>
                <w:rFonts w:ascii="Trebuchet MS" w:hAnsi="Trebuchet MS"/>
              </w:rPr>
            </w:pPr>
          </w:p>
        </w:tc>
      </w:tr>
      <w:tr w:rsidR="005D6AC7" w:rsidRPr="00C87E62" w14:paraId="292B9DC9" w14:textId="77777777" w:rsidTr="008538B4">
        <w:tc>
          <w:tcPr>
            <w:tcW w:w="4820" w:type="dxa"/>
            <w:tcBorders>
              <w:top w:val="single" w:sz="4" w:space="0" w:color="auto"/>
              <w:bottom w:val="single" w:sz="2" w:space="0" w:color="auto"/>
            </w:tcBorders>
          </w:tcPr>
          <w:p w14:paraId="792E92EE" w14:textId="7B227CA6" w:rsidR="005D6AC7" w:rsidRPr="0027516C" w:rsidRDefault="009928A9" w:rsidP="008538B4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Bewijsstukken financiële en economische draagkracht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2" w:space="0" w:color="auto"/>
            </w:tcBorders>
          </w:tcPr>
          <w:p w14:paraId="0AC7AC5A" w14:textId="77777777" w:rsidR="005D6AC7" w:rsidRPr="00C87E62" w:rsidRDefault="005D6AC7" w:rsidP="008538B4">
            <w:pPr>
              <w:pStyle w:val="Tabeltekst"/>
              <w:rPr>
                <w:rFonts w:ascii="Trebuchet MS" w:hAnsi="Trebuchet MS"/>
              </w:rPr>
            </w:pPr>
          </w:p>
        </w:tc>
      </w:tr>
    </w:tbl>
    <w:p w14:paraId="2ECC53CD" w14:textId="77777777" w:rsidR="00353887" w:rsidRPr="00C87E62" w:rsidRDefault="00353887" w:rsidP="00353887">
      <w:pPr>
        <w:pStyle w:val="Kop3"/>
        <w:numPr>
          <w:ilvl w:val="0"/>
          <w:numId w:val="0"/>
        </w:numPr>
        <w:ind w:left="794" w:hanging="794"/>
        <w:rPr>
          <w:rFonts w:ascii="Trebuchet MS" w:hAnsi="Trebuchet MS"/>
        </w:rPr>
      </w:pPr>
      <w:r w:rsidRPr="00C87E62">
        <w:rPr>
          <w:rFonts w:ascii="Trebuchet MS" w:hAnsi="Trebuchet MS"/>
        </w:rPr>
        <w:t>Let op:</w:t>
      </w:r>
    </w:p>
    <w:p w14:paraId="6FB7A1A2" w14:textId="53818096" w:rsidR="00353887" w:rsidRPr="00C87E62" w:rsidRDefault="00353887" w:rsidP="00353887">
      <w:pPr>
        <w:pStyle w:val="Opsomteken1"/>
        <w:rPr>
          <w:rFonts w:ascii="Trebuchet MS" w:hAnsi="Trebuchet MS"/>
        </w:rPr>
      </w:pPr>
      <w:r w:rsidRPr="00C87E62">
        <w:rPr>
          <w:rFonts w:ascii="Trebuchet MS" w:hAnsi="Trebuchet MS"/>
        </w:rPr>
        <w:t xml:space="preserve">In het geval van een combinatie moet iedere </w:t>
      </w:r>
      <w:proofErr w:type="spellStart"/>
      <w:r w:rsidRPr="00C87E62">
        <w:rPr>
          <w:rFonts w:ascii="Trebuchet MS" w:hAnsi="Trebuchet MS"/>
        </w:rPr>
        <w:t>combinant</w:t>
      </w:r>
      <w:proofErr w:type="spellEnd"/>
      <w:r w:rsidRPr="00C87E62">
        <w:rPr>
          <w:rFonts w:ascii="Trebuchet MS" w:hAnsi="Trebuchet MS"/>
        </w:rPr>
        <w:t xml:space="preserve"> </w:t>
      </w:r>
      <w:r w:rsidR="61D1C215" w:rsidRPr="00C87E62">
        <w:rPr>
          <w:rFonts w:ascii="Trebuchet MS" w:hAnsi="Trebuchet MS"/>
        </w:rPr>
        <w:t xml:space="preserve">zelfstandig </w:t>
      </w:r>
      <w:r w:rsidRPr="00C87E62">
        <w:rPr>
          <w:rFonts w:ascii="Trebuchet MS" w:hAnsi="Trebuchet MS"/>
        </w:rPr>
        <w:t xml:space="preserve">het UEA invullen en rechtsgeldig ondertekenen en de GVA aanleveren, zoals </w:t>
      </w:r>
      <w:r w:rsidR="003D0E77">
        <w:rPr>
          <w:rFonts w:ascii="Trebuchet MS" w:hAnsi="Trebuchet MS"/>
        </w:rPr>
        <w:t>beschreven</w:t>
      </w:r>
      <w:r w:rsidRPr="00C87E62">
        <w:rPr>
          <w:rFonts w:ascii="Trebuchet MS" w:hAnsi="Trebuchet MS"/>
        </w:rPr>
        <w:t xml:space="preserve"> in de Inschrijfleidraad. </w:t>
      </w:r>
    </w:p>
    <w:p w14:paraId="1166F250" w14:textId="3A2D94F7" w:rsidR="00EC0655" w:rsidRPr="00C87E62" w:rsidRDefault="00353887" w:rsidP="00EE5370">
      <w:pPr>
        <w:pStyle w:val="Opsomteken1"/>
        <w:tabs>
          <w:tab w:val="left" w:pos="7632"/>
        </w:tabs>
        <w:rPr>
          <w:rFonts w:ascii="Trebuchet MS" w:hAnsi="Trebuchet MS"/>
        </w:rPr>
      </w:pPr>
      <w:r w:rsidRPr="00C87E62">
        <w:rPr>
          <w:rFonts w:ascii="Trebuchet MS" w:hAnsi="Trebuchet MS"/>
        </w:rPr>
        <w:t xml:space="preserve">In het geval van een beroep op </w:t>
      </w:r>
      <w:r w:rsidR="0AE42F38" w:rsidRPr="00C87E62">
        <w:rPr>
          <w:rFonts w:ascii="Trebuchet MS" w:hAnsi="Trebuchet MS"/>
        </w:rPr>
        <w:t xml:space="preserve">de draagkracht van </w:t>
      </w:r>
      <w:r w:rsidR="2B341A64" w:rsidRPr="00C87E62">
        <w:rPr>
          <w:rFonts w:ascii="Trebuchet MS" w:hAnsi="Trebuchet MS"/>
        </w:rPr>
        <w:t>(</w:t>
      </w:r>
      <w:r w:rsidR="0AE42F38" w:rsidRPr="00C87E62">
        <w:rPr>
          <w:rFonts w:ascii="Trebuchet MS" w:hAnsi="Trebuchet MS"/>
        </w:rPr>
        <w:t>een</w:t>
      </w:r>
      <w:r w:rsidR="0B4273E7" w:rsidRPr="00C87E62">
        <w:rPr>
          <w:rFonts w:ascii="Trebuchet MS" w:hAnsi="Trebuchet MS"/>
        </w:rPr>
        <w:t>)</w:t>
      </w:r>
      <w:r w:rsidR="0AE42F38" w:rsidRPr="00C87E62">
        <w:rPr>
          <w:rFonts w:ascii="Trebuchet MS" w:hAnsi="Trebuchet MS"/>
        </w:rPr>
        <w:t xml:space="preserve"> </w:t>
      </w:r>
      <w:r w:rsidRPr="00C87E62">
        <w:rPr>
          <w:rFonts w:ascii="Trebuchet MS" w:hAnsi="Trebuchet MS"/>
        </w:rPr>
        <w:t xml:space="preserve">derde(n) moet iedere </w:t>
      </w:r>
      <w:r w:rsidR="0C234731" w:rsidRPr="00C87E62">
        <w:rPr>
          <w:rFonts w:ascii="Trebuchet MS" w:hAnsi="Trebuchet MS"/>
        </w:rPr>
        <w:t>derde</w:t>
      </w:r>
      <w:r w:rsidRPr="00C87E62">
        <w:rPr>
          <w:rFonts w:ascii="Trebuchet MS" w:hAnsi="Trebuchet MS"/>
        </w:rPr>
        <w:t xml:space="preserve"> zelfstandig een UEA invullen en rechtsgeldig ondertekenen en de GVA aanleveren, zoals gevraagd in de Inschrijfleidraad. </w:t>
      </w:r>
    </w:p>
    <w:sectPr w:rsidR="00EC0655" w:rsidRPr="00C87E62" w:rsidSect="001723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2" w:right="1021" w:bottom="794" w:left="158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D0275" w14:textId="77777777" w:rsidR="007B67E7" w:rsidRDefault="007B67E7" w:rsidP="00C13F97">
      <w:pPr>
        <w:spacing w:line="240" w:lineRule="auto"/>
      </w:pPr>
      <w:r>
        <w:separator/>
      </w:r>
    </w:p>
  </w:endnote>
  <w:endnote w:type="continuationSeparator" w:id="0">
    <w:p w14:paraId="00387C63" w14:textId="77777777" w:rsidR="007B67E7" w:rsidRDefault="007B67E7" w:rsidP="00C13F97">
      <w:pPr>
        <w:spacing w:line="240" w:lineRule="auto"/>
      </w:pPr>
      <w:r>
        <w:continuationSeparator/>
      </w:r>
    </w:p>
  </w:endnote>
  <w:endnote w:type="continuationNotice" w:id="1">
    <w:p w14:paraId="6FB2D234" w14:textId="77777777" w:rsidR="007B67E7" w:rsidRDefault="007B67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C24BCF" w:rsidRPr="00BC115D" w14:paraId="35BC4101" w14:textId="77777777" w:rsidTr="00EC0655">
      <w:tc>
        <w:tcPr>
          <w:tcW w:w="8647" w:type="dxa"/>
        </w:tcPr>
        <w:p w14:paraId="13885037" w14:textId="00D8A717" w:rsidR="00C24BCF" w:rsidRPr="00521523" w:rsidRDefault="00521523" w:rsidP="00C24BCF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 xml:space="preserve"> STYLEREF  RapportTitel  \* MERGEFORMAT </w:instrText>
          </w:r>
          <w:r w:rsidRPr="00521523">
            <w:rPr>
              <w:noProof/>
            </w:rPr>
            <w:fldChar w:fldCharType="separate"/>
          </w:r>
          <w:r w:rsidR="00C87E62">
            <w:rPr>
              <w:noProof/>
            </w:rPr>
            <w:t>Bijlage Controlelijst</w:t>
          </w:r>
          <w:r w:rsidRPr="00521523">
            <w:rPr>
              <w:noProof/>
            </w:rPr>
            <w:fldChar w:fldCharType="end"/>
          </w:r>
        </w:p>
      </w:tc>
      <w:tc>
        <w:tcPr>
          <w:tcW w:w="652" w:type="dxa"/>
        </w:tcPr>
        <w:p w14:paraId="6F79FBC2" w14:textId="034BDECA" w:rsidR="00C24BCF" w:rsidRDefault="00521523" w:rsidP="00521523">
          <w:pPr>
            <w:pStyle w:val="Voettekst"/>
            <w:jc w:val="right"/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PAGE</w:instrText>
          </w:r>
          <w:r w:rsidRPr="00521523">
            <w:rPr>
              <w:noProof/>
            </w:rPr>
            <w:fldChar w:fldCharType="separate"/>
          </w:r>
          <w:r w:rsidR="00C87E62">
            <w:rPr>
              <w:noProof/>
            </w:rPr>
            <w:t>2</w:t>
          </w:r>
          <w:r w:rsidRPr="00521523">
            <w:rPr>
              <w:noProof/>
            </w:rPr>
            <w:fldChar w:fldCharType="end"/>
          </w:r>
          <w:r w:rsidRPr="00521523">
            <w:rPr>
              <w:noProof/>
            </w:rPr>
            <w:t>/</w:t>
          </w: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NUMPAGES</w:instrText>
          </w:r>
          <w:r w:rsidRPr="00521523">
            <w:rPr>
              <w:noProof/>
            </w:rPr>
            <w:fldChar w:fldCharType="separate"/>
          </w:r>
          <w:r w:rsidR="00C87E62">
            <w:rPr>
              <w:noProof/>
            </w:rPr>
            <w:t>2</w:t>
          </w:r>
          <w:r w:rsidRPr="00521523">
            <w:rPr>
              <w:noProof/>
            </w:rPr>
            <w:fldChar w:fldCharType="end"/>
          </w:r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  <w:gridCol w:w="652"/>
    </w:tblGrid>
    <w:tr w:rsidR="000F101C" w:rsidRPr="00211CAA" w14:paraId="25A97593" w14:textId="77777777" w:rsidTr="0017237B">
      <w:tc>
        <w:tcPr>
          <w:tcW w:w="8647" w:type="dxa"/>
          <w:tcBorders>
            <w:top w:val="single" w:sz="4" w:space="0" w:color="auto"/>
          </w:tcBorders>
        </w:tcPr>
        <w:p w14:paraId="1CC77CAF" w14:textId="52C705FB" w:rsidR="000F101C" w:rsidRPr="00211CAA" w:rsidRDefault="0027516C" w:rsidP="000F101C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  <w:sz w:val="16"/>
              <w:szCs w:val="16"/>
            </w:rPr>
          </w:pPr>
          <w:r w:rsidRPr="00211CAA">
            <w:rPr>
              <w:rFonts w:ascii="Trebuchet MS" w:hAnsi="Trebuchet MS"/>
              <w:sz w:val="16"/>
              <w:szCs w:val="16"/>
            </w:rPr>
            <w:fldChar w:fldCharType="begin"/>
          </w:r>
          <w:r w:rsidRPr="00211CAA">
            <w:rPr>
              <w:rFonts w:ascii="Trebuchet MS" w:hAnsi="Trebuchet MS"/>
              <w:sz w:val="16"/>
              <w:szCs w:val="16"/>
            </w:rPr>
            <w:instrText>STYLEREF  RapportTitel  \* MERGEFORMAT</w:instrText>
          </w:r>
          <w:r w:rsidRPr="00211CAA">
            <w:rPr>
              <w:rFonts w:ascii="Trebuchet MS" w:hAnsi="Trebuchet MS"/>
              <w:sz w:val="16"/>
              <w:szCs w:val="16"/>
            </w:rPr>
            <w:fldChar w:fldCharType="separate"/>
          </w:r>
          <w:r w:rsidR="000378DD">
            <w:rPr>
              <w:rFonts w:ascii="Trebuchet MS" w:hAnsi="Trebuchet MS"/>
              <w:noProof/>
              <w:sz w:val="16"/>
              <w:szCs w:val="16"/>
            </w:rPr>
            <w:t>Bijlage Checklist in te leveren stukken</w:t>
          </w:r>
          <w:r w:rsidRPr="00211CAA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  <w:tcBorders>
            <w:top w:val="single" w:sz="4" w:space="0" w:color="auto"/>
          </w:tcBorders>
        </w:tcPr>
        <w:p w14:paraId="15EF8BB0" w14:textId="3FEB29E8" w:rsidR="000F101C" w:rsidRPr="00211CAA" w:rsidRDefault="000F101C" w:rsidP="000F101C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  <w:r w:rsidRPr="00211CAA">
            <w:rPr>
              <w:rFonts w:ascii="Trebuchet MS" w:hAnsi="Trebuchet MS"/>
              <w:sz w:val="16"/>
              <w:szCs w:val="16"/>
            </w:rPr>
            <w:fldChar w:fldCharType="begin"/>
          </w:r>
          <w:r w:rsidRPr="00211CAA">
            <w:rPr>
              <w:rFonts w:ascii="Trebuchet MS" w:hAnsi="Trebuchet MS"/>
              <w:sz w:val="16"/>
              <w:szCs w:val="16"/>
            </w:rPr>
            <w:instrText xml:space="preserve"> PAGE  \* Arabic  \* MERGEFORMAT </w:instrText>
          </w:r>
          <w:r w:rsidRPr="00211CAA">
            <w:rPr>
              <w:rFonts w:ascii="Trebuchet MS" w:hAnsi="Trebuchet MS"/>
              <w:sz w:val="16"/>
              <w:szCs w:val="16"/>
            </w:rPr>
            <w:fldChar w:fldCharType="separate"/>
          </w:r>
          <w:r w:rsidR="0017237B">
            <w:rPr>
              <w:rFonts w:ascii="Trebuchet MS" w:hAnsi="Trebuchet MS"/>
              <w:noProof/>
              <w:sz w:val="16"/>
              <w:szCs w:val="16"/>
            </w:rPr>
            <w:t>1</w:t>
          </w:r>
          <w:r w:rsidRPr="00211CAA">
            <w:rPr>
              <w:rFonts w:ascii="Trebuchet MS" w:hAnsi="Trebuchet MS"/>
              <w:sz w:val="16"/>
              <w:szCs w:val="16"/>
            </w:rPr>
            <w:fldChar w:fldCharType="end"/>
          </w:r>
          <w:r w:rsidRPr="00211CAA">
            <w:rPr>
              <w:rFonts w:ascii="Trebuchet MS" w:hAnsi="Trebuchet MS"/>
              <w:sz w:val="16"/>
              <w:szCs w:val="16"/>
            </w:rPr>
            <w:t>/</w:t>
          </w:r>
          <w:r w:rsidR="0027516C" w:rsidRPr="00211CAA">
            <w:rPr>
              <w:rFonts w:ascii="Trebuchet MS" w:hAnsi="Trebuchet MS"/>
              <w:sz w:val="16"/>
              <w:szCs w:val="16"/>
            </w:rPr>
            <w:fldChar w:fldCharType="begin"/>
          </w:r>
          <w:r w:rsidR="0027516C" w:rsidRPr="00211CAA">
            <w:rPr>
              <w:rFonts w:ascii="Trebuchet MS" w:hAnsi="Trebuchet MS"/>
              <w:sz w:val="16"/>
              <w:szCs w:val="16"/>
            </w:rPr>
            <w:instrText>NUMPAGES   \* MERGEFORMAT</w:instrText>
          </w:r>
          <w:r w:rsidR="0027516C" w:rsidRPr="00211CAA">
            <w:rPr>
              <w:rFonts w:ascii="Trebuchet MS" w:hAnsi="Trebuchet MS"/>
              <w:sz w:val="16"/>
              <w:szCs w:val="16"/>
            </w:rPr>
            <w:fldChar w:fldCharType="separate"/>
          </w:r>
          <w:r w:rsidR="0017237B">
            <w:rPr>
              <w:rFonts w:ascii="Trebuchet MS" w:hAnsi="Trebuchet MS"/>
              <w:noProof/>
              <w:sz w:val="16"/>
              <w:szCs w:val="16"/>
            </w:rPr>
            <w:t>1</w:t>
          </w:r>
          <w:r w:rsidR="0027516C" w:rsidRPr="00211CAA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</w:tcPr>
        <w:p w14:paraId="2C070DCE" w14:textId="0EBA2379" w:rsidR="000F101C" w:rsidRPr="00211CAA" w:rsidRDefault="000F101C" w:rsidP="000F101C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</w:p>
      </w:tc>
    </w:tr>
  </w:tbl>
  <w:p w14:paraId="711044CB" w14:textId="77777777" w:rsidR="002B71B6" w:rsidRPr="00211CAA" w:rsidRDefault="002B71B6" w:rsidP="00986BDB">
    <w:pPr>
      <w:pStyle w:val="Voettekst"/>
      <w:rPr>
        <w:rFonts w:ascii="Trebuchet MS" w:hAnsi="Trebuchet M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2856A9" w:rsidRPr="007D62CB" w14:paraId="5E5F74FB" w14:textId="77777777" w:rsidTr="00EC0655">
      <w:tc>
        <w:tcPr>
          <w:tcW w:w="8647" w:type="dxa"/>
        </w:tcPr>
        <w:p w14:paraId="7F7A0069" w14:textId="169BD955" w:rsidR="002856A9" w:rsidRPr="007D62CB" w:rsidRDefault="0027516C" w:rsidP="002856A9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  <w:sz w:val="16"/>
              <w:szCs w:val="16"/>
            </w:rPr>
          </w:pPr>
          <w:r w:rsidRPr="007D62CB">
            <w:rPr>
              <w:rFonts w:ascii="Trebuchet MS" w:hAnsi="Trebuchet MS"/>
              <w:sz w:val="16"/>
              <w:szCs w:val="16"/>
            </w:rPr>
            <w:fldChar w:fldCharType="begin"/>
          </w:r>
          <w:r w:rsidRPr="007D62CB">
            <w:rPr>
              <w:rFonts w:ascii="Trebuchet MS" w:hAnsi="Trebuchet MS"/>
              <w:sz w:val="16"/>
              <w:szCs w:val="16"/>
            </w:rPr>
            <w:instrText>STYLEREF  RapportTitel  \* MERGEFORMAT</w:instrText>
          </w:r>
          <w:r w:rsidRPr="007D62CB">
            <w:rPr>
              <w:rFonts w:ascii="Trebuchet MS" w:hAnsi="Trebuchet MS"/>
              <w:sz w:val="16"/>
              <w:szCs w:val="16"/>
            </w:rPr>
            <w:fldChar w:fldCharType="separate"/>
          </w:r>
          <w:r w:rsidR="007D62CB">
            <w:rPr>
              <w:rFonts w:ascii="Trebuchet MS" w:hAnsi="Trebuchet MS"/>
              <w:noProof/>
              <w:sz w:val="16"/>
              <w:szCs w:val="16"/>
            </w:rPr>
            <w:t>Bijlage Controlelijst</w:t>
          </w:r>
          <w:r w:rsidRPr="007D62CB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</w:tcPr>
        <w:p w14:paraId="066EA93E" w14:textId="705ED182" w:rsidR="002856A9" w:rsidRPr="007D62CB" w:rsidRDefault="002856A9" w:rsidP="002856A9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  <w:r w:rsidRPr="007D62CB">
            <w:rPr>
              <w:rFonts w:ascii="Trebuchet MS" w:hAnsi="Trebuchet MS"/>
              <w:sz w:val="16"/>
              <w:szCs w:val="16"/>
            </w:rPr>
            <w:fldChar w:fldCharType="begin"/>
          </w:r>
          <w:r w:rsidRPr="007D62CB">
            <w:rPr>
              <w:rFonts w:ascii="Trebuchet MS" w:hAnsi="Trebuchet MS"/>
              <w:sz w:val="16"/>
              <w:szCs w:val="16"/>
            </w:rPr>
            <w:instrText xml:space="preserve"> PAGE  \* Arabic  \* MERGEFORMAT </w:instrText>
          </w:r>
          <w:r w:rsidRPr="007D62CB">
            <w:rPr>
              <w:rFonts w:ascii="Trebuchet MS" w:hAnsi="Trebuchet MS"/>
              <w:sz w:val="16"/>
              <w:szCs w:val="16"/>
            </w:rPr>
            <w:fldChar w:fldCharType="separate"/>
          </w:r>
          <w:r w:rsidR="007D62CB">
            <w:rPr>
              <w:rFonts w:ascii="Trebuchet MS" w:hAnsi="Trebuchet MS"/>
              <w:noProof/>
              <w:sz w:val="16"/>
              <w:szCs w:val="16"/>
            </w:rPr>
            <w:t>1</w:t>
          </w:r>
          <w:r w:rsidRPr="007D62CB">
            <w:rPr>
              <w:rFonts w:ascii="Trebuchet MS" w:hAnsi="Trebuchet MS"/>
              <w:sz w:val="16"/>
              <w:szCs w:val="16"/>
            </w:rPr>
            <w:fldChar w:fldCharType="end"/>
          </w:r>
          <w:r w:rsidRPr="007D62CB">
            <w:rPr>
              <w:rFonts w:ascii="Trebuchet MS" w:hAnsi="Trebuchet MS"/>
              <w:sz w:val="16"/>
              <w:szCs w:val="16"/>
            </w:rPr>
            <w:t>/</w:t>
          </w:r>
          <w:r w:rsidR="0027516C" w:rsidRPr="007D62CB">
            <w:rPr>
              <w:rFonts w:ascii="Trebuchet MS" w:hAnsi="Trebuchet MS"/>
              <w:sz w:val="16"/>
              <w:szCs w:val="16"/>
            </w:rPr>
            <w:fldChar w:fldCharType="begin"/>
          </w:r>
          <w:r w:rsidR="0027516C" w:rsidRPr="007D62CB">
            <w:rPr>
              <w:rFonts w:ascii="Trebuchet MS" w:hAnsi="Trebuchet MS"/>
              <w:sz w:val="16"/>
              <w:szCs w:val="16"/>
            </w:rPr>
            <w:instrText>NUMPAGES   \* MERGEFORMAT</w:instrText>
          </w:r>
          <w:r w:rsidR="0027516C" w:rsidRPr="007D62CB">
            <w:rPr>
              <w:rFonts w:ascii="Trebuchet MS" w:hAnsi="Trebuchet MS"/>
              <w:sz w:val="16"/>
              <w:szCs w:val="16"/>
            </w:rPr>
            <w:fldChar w:fldCharType="separate"/>
          </w:r>
          <w:r w:rsidR="007D62CB">
            <w:rPr>
              <w:rFonts w:ascii="Trebuchet MS" w:hAnsi="Trebuchet MS"/>
              <w:noProof/>
              <w:sz w:val="16"/>
              <w:szCs w:val="16"/>
            </w:rPr>
            <w:t>1</w:t>
          </w:r>
          <w:r w:rsidR="0027516C" w:rsidRPr="007D62CB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</w:tr>
  </w:tbl>
  <w:p w14:paraId="4F38265E" w14:textId="77777777" w:rsidR="000F101C" w:rsidRPr="007D62CB" w:rsidRDefault="000F101C">
    <w:pPr>
      <w:pStyle w:val="Voettekst"/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B8AA2" w14:textId="77777777" w:rsidR="007B67E7" w:rsidRDefault="007B67E7" w:rsidP="00C13F97">
      <w:pPr>
        <w:spacing w:line="240" w:lineRule="auto"/>
      </w:pPr>
      <w:r>
        <w:separator/>
      </w:r>
    </w:p>
  </w:footnote>
  <w:footnote w:type="continuationSeparator" w:id="0">
    <w:p w14:paraId="0B7DA4F9" w14:textId="77777777" w:rsidR="007B67E7" w:rsidRDefault="007B67E7" w:rsidP="00C13F97">
      <w:pPr>
        <w:spacing w:line="240" w:lineRule="auto"/>
      </w:pPr>
      <w:r>
        <w:continuationSeparator/>
      </w:r>
    </w:p>
  </w:footnote>
  <w:footnote w:type="continuationNotice" w:id="1">
    <w:p w14:paraId="0A48975D" w14:textId="77777777" w:rsidR="007B67E7" w:rsidRDefault="007B67E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74A5" w14:textId="77777777" w:rsidR="00C87E62" w:rsidRDefault="00C87E6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954B" w14:textId="445B8AAA" w:rsidR="00C87E62" w:rsidRDefault="0017237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6E36EC8" wp14:editId="2A0A9AFC">
          <wp:simplePos x="0" y="0"/>
          <wp:positionH relativeFrom="margin">
            <wp:align>right</wp:align>
          </wp:positionH>
          <wp:positionV relativeFrom="paragraph">
            <wp:posOffset>-224922</wp:posOffset>
          </wp:positionV>
          <wp:extent cx="1268083" cy="686507"/>
          <wp:effectExtent l="0" t="0" r="889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83" cy="68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EE7B2" w14:textId="77777777" w:rsidR="00C87E62" w:rsidRDefault="00C87E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63D2D"/>
    <w:multiLevelType w:val="hybridMultilevel"/>
    <w:tmpl w:val="518CC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6" w15:restartNumberingAfterBreak="0">
    <w:nsid w:val="69D61622"/>
    <w:multiLevelType w:val="hybridMultilevel"/>
    <w:tmpl w:val="9DA44E9E"/>
    <w:lvl w:ilvl="0" w:tplc="8C10A5F8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141507298">
    <w:abstractNumId w:val="0"/>
  </w:num>
  <w:num w:numId="2" w16cid:durableId="1301961434">
    <w:abstractNumId w:val="7"/>
  </w:num>
  <w:num w:numId="3" w16cid:durableId="168062650">
    <w:abstractNumId w:val="2"/>
  </w:num>
  <w:num w:numId="4" w16cid:durableId="409737814">
    <w:abstractNumId w:val="5"/>
  </w:num>
  <w:num w:numId="5" w16cid:durableId="1928803668">
    <w:abstractNumId w:val="2"/>
    <w:lvlOverride w:ilvl="0">
      <w:startOverride w:val="1"/>
    </w:lvlOverride>
  </w:num>
  <w:num w:numId="6" w16cid:durableId="11958601">
    <w:abstractNumId w:val="1"/>
  </w:num>
  <w:num w:numId="7" w16cid:durableId="1239096500">
    <w:abstractNumId w:val="3"/>
  </w:num>
  <w:num w:numId="8" w16cid:durableId="682973111">
    <w:abstractNumId w:val="2"/>
    <w:lvlOverride w:ilvl="0">
      <w:startOverride w:val="1"/>
    </w:lvlOverride>
  </w:num>
  <w:num w:numId="9" w16cid:durableId="275674702">
    <w:abstractNumId w:val="2"/>
    <w:lvlOverride w:ilvl="0">
      <w:startOverride w:val="1"/>
    </w:lvlOverride>
  </w:num>
  <w:num w:numId="10" w16cid:durableId="1212614016">
    <w:abstractNumId w:val="4"/>
  </w:num>
  <w:num w:numId="11" w16cid:durableId="784276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BB"/>
    <w:rsid w:val="00015D7A"/>
    <w:rsid w:val="0002380E"/>
    <w:rsid w:val="0002594E"/>
    <w:rsid w:val="000378DD"/>
    <w:rsid w:val="000742B1"/>
    <w:rsid w:val="00085D90"/>
    <w:rsid w:val="000B0456"/>
    <w:rsid w:val="000B6ECA"/>
    <w:rsid w:val="000D56A2"/>
    <w:rsid w:val="000E508E"/>
    <w:rsid w:val="000F101C"/>
    <w:rsid w:val="000F4A15"/>
    <w:rsid w:val="001203E0"/>
    <w:rsid w:val="00120B2B"/>
    <w:rsid w:val="0013332D"/>
    <w:rsid w:val="00161C66"/>
    <w:rsid w:val="001642CE"/>
    <w:rsid w:val="00171E6E"/>
    <w:rsid w:val="0017237B"/>
    <w:rsid w:val="001A30F3"/>
    <w:rsid w:val="001B1CE5"/>
    <w:rsid w:val="001E0C0A"/>
    <w:rsid w:val="001E27C2"/>
    <w:rsid w:val="001E3C7A"/>
    <w:rsid w:val="002018EB"/>
    <w:rsid w:val="00201D48"/>
    <w:rsid w:val="00206DF3"/>
    <w:rsid w:val="00211CAA"/>
    <w:rsid w:val="00223330"/>
    <w:rsid w:val="00257771"/>
    <w:rsid w:val="0027516C"/>
    <w:rsid w:val="002856A9"/>
    <w:rsid w:val="00285723"/>
    <w:rsid w:val="002B71B6"/>
    <w:rsid w:val="002C3234"/>
    <w:rsid w:val="002D7A5F"/>
    <w:rsid w:val="002E4EA8"/>
    <w:rsid w:val="003073EA"/>
    <w:rsid w:val="003201BA"/>
    <w:rsid w:val="0034510E"/>
    <w:rsid w:val="00353887"/>
    <w:rsid w:val="003B6BBB"/>
    <w:rsid w:val="003C41D3"/>
    <w:rsid w:val="003D0C03"/>
    <w:rsid w:val="003D0E77"/>
    <w:rsid w:val="003D10FE"/>
    <w:rsid w:val="003D3852"/>
    <w:rsid w:val="004016EB"/>
    <w:rsid w:val="00447C23"/>
    <w:rsid w:val="00447D85"/>
    <w:rsid w:val="004825C3"/>
    <w:rsid w:val="004D1AA3"/>
    <w:rsid w:val="00521523"/>
    <w:rsid w:val="005451C0"/>
    <w:rsid w:val="005821DD"/>
    <w:rsid w:val="005C2A23"/>
    <w:rsid w:val="005C45E8"/>
    <w:rsid w:val="005C7C8C"/>
    <w:rsid w:val="005D6AC7"/>
    <w:rsid w:val="005E09B4"/>
    <w:rsid w:val="005E0EF0"/>
    <w:rsid w:val="005F01EA"/>
    <w:rsid w:val="00615815"/>
    <w:rsid w:val="006228B6"/>
    <w:rsid w:val="00627CCE"/>
    <w:rsid w:val="00630AC3"/>
    <w:rsid w:val="00642085"/>
    <w:rsid w:val="0068146B"/>
    <w:rsid w:val="006C1AEA"/>
    <w:rsid w:val="006F77E3"/>
    <w:rsid w:val="00737382"/>
    <w:rsid w:val="007543D7"/>
    <w:rsid w:val="00754F36"/>
    <w:rsid w:val="007702A5"/>
    <w:rsid w:val="00786AC7"/>
    <w:rsid w:val="007B67E7"/>
    <w:rsid w:val="007D62CB"/>
    <w:rsid w:val="00816483"/>
    <w:rsid w:val="008538B4"/>
    <w:rsid w:val="0086078F"/>
    <w:rsid w:val="0087576F"/>
    <w:rsid w:val="0089540E"/>
    <w:rsid w:val="008B05BE"/>
    <w:rsid w:val="008B5E11"/>
    <w:rsid w:val="008E4B5D"/>
    <w:rsid w:val="00923C23"/>
    <w:rsid w:val="0093722B"/>
    <w:rsid w:val="00945828"/>
    <w:rsid w:val="00953D92"/>
    <w:rsid w:val="009835B5"/>
    <w:rsid w:val="00986BDB"/>
    <w:rsid w:val="00991926"/>
    <w:rsid w:val="009928A9"/>
    <w:rsid w:val="009A1B7B"/>
    <w:rsid w:val="009A2895"/>
    <w:rsid w:val="009B761F"/>
    <w:rsid w:val="00A179A1"/>
    <w:rsid w:val="00A369DF"/>
    <w:rsid w:val="00AF73BB"/>
    <w:rsid w:val="00B039A0"/>
    <w:rsid w:val="00B6792B"/>
    <w:rsid w:val="00BC115D"/>
    <w:rsid w:val="00BC1350"/>
    <w:rsid w:val="00BD3C06"/>
    <w:rsid w:val="00C00E11"/>
    <w:rsid w:val="00C06367"/>
    <w:rsid w:val="00C12028"/>
    <w:rsid w:val="00C13F97"/>
    <w:rsid w:val="00C22566"/>
    <w:rsid w:val="00C24BCF"/>
    <w:rsid w:val="00C457CD"/>
    <w:rsid w:val="00C87E62"/>
    <w:rsid w:val="00CB576B"/>
    <w:rsid w:val="00CD163E"/>
    <w:rsid w:val="00D17014"/>
    <w:rsid w:val="00D22569"/>
    <w:rsid w:val="00D408B7"/>
    <w:rsid w:val="00D50DDC"/>
    <w:rsid w:val="00D56160"/>
    <w:rsid w:val="00D77D5F"/>
    <w:rsid w:val="00DA53B4"/>
    <w:rsid w:val="00DA5F30"/>
    <w:rsid w:val="00DA6041"/>
    <w:rsid w:val="00DA70E8"/>
    <w:rsid w:val="00DE67B4"/>
    <w:rsid w:val="00E01F2C"/>
    <w:rsid w:val="00E168B0"/>
    <w:rsid w:val="00E60DCD"/>
    <w:rsid w:val="00E71855"/>
    <w:rsid w:val="00E80289"/>
    <w:rsid w:val="00EB2605"/>
    <w:rsid w:val="00EC0655"/>
    <w:rsid w:val="00EC3152"/>
    <w:rsid w:val="00EF7722"/>
    <w:rsid w:val="00F3473F"/>
    <w:rsid w:val="00F47C65"/>
    <w:rsid w:val="00F76425"/>
    <w:rsid w:val="00FA0037"/>
    <w:rsid w:val="00FA3CFC"/>
    <w:rsid w:val="00FA5927"/>
    <w:rsid w:val="0AE42F38"/>
    <w:rsid w:val="0B4273E7"/>
    <w:rsid w:val="0C234731"/>
    <w:rsid w:val="0CA77A3E"/>
    <w:rsid w:val="0F3FC466"/>
    <w:rsid w:val="124B0CB1"/>
    <w:rsid w:val="291B900C"/>
    <w:rsid w:val="2B341A64"/>
    <w:rsid w:val="32B5C2AF"/>
    <w:rsid w:val="39C8866D"/>
    <w:rsid w:val="3C6A4394"/>
    <w:rsid w:val="3F0B3BBC"/>
    <w:rsid w:val="41AE8EA8"/>
    <w:rsid w:val="43BC0C39"/>
    <w:rsid w:val="563F6874"/>
    <w:rsid w:val="61D1C215"/>
    <w:rsid w:val="63CE3D6F"/>
    <w:rsid w:val="6F6ACA54"/>
    <w:rsid w:val="70E95561"/>
    <w:rsid w:val="78FADA6C"/>
    <w:rsid w:val="7CADC839"/>
    <w:rsid w:val="7F81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BA8A5049-C072-4DA1-A5EC-6150A8D5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1C66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4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4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4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1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2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3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Revisie">
    <w:name w:val="Revision"/>
    <w:hidden/>
    <w:uiPriority w:val="99"/>
    <w:semiHidden/>
    <w:rsid w:val="005D6AC7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226501BA94947B419399CA0560EFB" ma:contentTypeVersion="16" ma:contentTypeDescription="Een nieuw document maken." ma:contentTypeScope="" ma:versionID="547265551e8b313fff29fa92e329ef90">
  <xsd:schema xmlns:xsd="http://www.w3.org/2001/XMLSchema" xmlns:xs="http://www.w3.org/2001/XMLSchema" xmlns:p="http://schemas.microsoft.com/office/2006/metadata/properties" xmlns:ns2="e79030cb-6e0f-4b54-be3a-04b1976728e8" xmlns:ns3="29b6fee0-d7d6-43ce-ad6f-fa82d33d4f04" targetNamespace="http://schemas.microsoft.com/office/2006/metadata/properties" ma:root="true" ma:fieldsID="e9691e60e97d214f3c00a5651048bd51" ns2:_="" ns3:_="">
    <xsd:import namespace="e79030cb-6e0f-4b54-be3a-04b1976728e8"/>
    <xsd:import namespace="29b6fee0-d7d6-43ce-ad6f-fa82d33d4f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30cb-6e0f-4b54-be3a-04b197672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fee0-d7d6-43ce-ad6f-fa82d33d4f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6ec6c59-33f8-4db3-bcff-8a17cf668c04}" ma:internalName="TaxCatchAll" ma:showField="CatchAllData" ma:web="29b6fee0-d7d6-43ce-ad6f-fa82d33d4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fee0-d7d6-43ce-ad6f-fa82d33d4f04" xsi:nil="true"/>
    <lcf76f155ced4ddcb4097134ff3c332f xmlns="e79030cb-6e0f-4b54-be3a-04b1976728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3A35B9-9890-47C1-A23D-E5F174057B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439994-3875-4DAD-BF1F-5D4BCD377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30cb-6e0f-4b54-be3a-04b1976728e8"/>
    <ds:schemaRef ds:uri="29b6fee0-d7d6-43ce-ad6f-fa82d33d4f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A5EA3D-BA31-4632-A4D4-2D959909E7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EE6C1D-290A-4813-95D4-8807BAACCDC3}">
  <ds:schemaRefs>
    <ds:schemaRef ds:uri="http://schemas.microsoft.com/office/2006/metadata/properties"/>
    <ds:schemaRef ds:uri="http://schemas.microsoft.com/office/infopath/2007/PartnerControls"/>
    <ds:schemaRef ds:uri="29b6fee0-d7d6-43ce-ad6f-fa82d33d4f04"/>
    <ds:schemaRef ds:uri="e79030cb-6e0f-4b54-be3a-04b1976728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Tine Leegwater</cp:lastModifiedBy>
  <cp:revision>2</cp:revision>
  <cp:lastPrinted>2017-09-06T17:56:00Z</cp:lastPrinted>
  <dcterms:created xsi:type="dcterms:W3CDTF">2024-01-11T14:24:00Z</dcterms:created>
  <dcterms:modified xsi:type="dcterms:W3CDTF">2024-01-11T14:24:00Z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0x010100B52226501BA94947B419399CA0560EFB</vt:lpwstr>
  </property>
  <property fmtid="{D5CDD505-2E9C-101B-9397-08002B2CF9AE}" pid="3" name="_dlc_DocIdItemGuid">
    <vt:lpwstr>08b502b5-da1e-4a4e-b529-7994177d5cc6</vt:lpwstr>
  </property>
  <property fmtid="{D5CDD505-2E9C-101B-9397-08002B2CF9AE}" pid="4" name="MediaServiceImageTags">
    <vt:lpwstr/>
  </property>
  <property fmtid="{D5CDD505-2E9C-101B-9397-08002B2CF9AE}" pid="5" name="MSIP_Label_1a718395-49d7-446a-8106-6756e5d3d588_Enabled">
    <vt:lpwstr>true</vt:lpwstr>
  </property>
  <property fmtid="{D5CDD505-2E9C-101B-9397-08002B2CF9AE}" pid="6" name="MSIP_Label_1a718395-49d7-446a-8106-6756e5d3d588_SetDate">
    <vt:lpwstr>2022-09-02T08:24:40Z</vt:lpwstr>
  </property>
  <property fmtid="{D5CDD505-2E9C-101B-9397-08002B2CF9AE}" pid="7" name="MSIP_Label_1a718395-49d7-446a-8106-6756e5d3d588_Method">
    <vt:lpwstr>Standard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SiteId">
    <vt:lpwstr>476a641b-841a-4350-b906-22d459b1bbaf</vt:lpwstr>
  </property>
  <property fmtid="{D5CDD505-2E9C-101B-9397-08002B2CF9AE}" pid="10" name="MSIP_Label_1a718395-49d7-446a-8106-6756e5d3d588_ActionId">
    <vt:lpwstr>3a07c3af-da9a-4602-a06e-88c52325bf37</vt:lpwstr>
  </property>
  <property fmtid="{D5CDD505-2E9C-101B-9397-08002B2CF9AE}" pid="11" name="MSIP_Label_1a718395-49d7-446a-8106-6756e5d3d588_ContentBits">
    <vt:lpwstr>0</vt:lpwstr>
  </property>
</Properties>
</file>