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5035" w:rsidRPr="00D85E87" w:rsidRDefault="00D25035" w:rsidP="00D25035">
      <w:pPr>
        <w:pStyle w:val="BijlageGenummerdKop2"/>
        <w:numPr>
          <w:ilvl w:val="0"/>
          <w:numId w:val="0"/>
        </w:numPr>
        <w:ind w:left="651" w:firstLine="420"/>
      </w:pPr>
      <w:bookmarkStart w:id="0" w:name="_Toc130566413"/>
      <w:r>
        <w:t xml:space="preserve">Bijlage K </w:t>
      </w:r>
      <w:r w:rsidRPr="00D85E87">
        <w:t>Form</w:t>
      </w:r>
      <w:bookmarkStart w:id="1" w:name="_GoBack"/>
      <w:bookmarkEnd w:id="1"/>
      <w:r w:rsidRPr="00D85E87">
        <w:t>ats Best Value aanpak</w:t>
      </w:r>
      <w:bookmarkEnd w:id="0"/>
    </w:p>
    <w:p w:rsidR="00D25035" w:rsidRPr="00D85E87" w:rsidRDefault="00D25035" w:rsidP="00D25035">
      <w:pPr>
        <w:spacing w:line="260" w:lineRule="atLeast"/>
        <w:ind w:left="1134"/>
        <w:rPr>
          <w:rFonts w:cs="Verdana"/>
          <w:b/>
          <w:color w:val="000000"/>
          <w:lang w:val="nl-NL"/>
        </w:rPr>
      </w:pPr>
      <w:bookmarkStart w:id="2" w:name="bwBijl_R_BV_aan_Blok"/>
      <w:r w:rsidRPr="00D85E87">
        <w:rPr>
          <w:rFonts w:cs="Verdana"/>
          <w:b/>
          <w:color w:val="000000"/>
          <w:lang w:val="nl-NL"/>
        </w:rPr>
        <w:t>Algemeen</w:t>
      </w:r>
    </w:p>
    <w:p w:rsidR="00D25035" w:rsidRPr="00D85E87" w:rsidRDefault="00D25035" w:rsidP="00D25035">
      <w:pPr>
        <w:tabs>
          <w:tab w:val="left" w:pos="1440"/>
        </w:tabs>
        <w:spacing w:line="260" w:lineRule="atLeast"/>
        <w:ind w:left="1134"/>
        <w:rPr>
          <w:color w:val="000000"/>
          <w:lang w:val="nl-NL"/>
        </w:rPr>
      </w:pPr>
      <w:r w:rsidRPr="00D85E87">
        <w:rPr>
          <w:color w:val="000000"/>
          <w:lang w:val="nl-NL"/>
        </w:rPr>
        <w:t xml:space="preserve">De in te dienen formats dienen te voldoen aan doel en eisen (waaronder lettertype, marges etc.) zoals beschreven in paragraaf </w:t>
      </w:r>
      <w:bookmarkStart w:id="3" w:name="bwparagraaf_653_3"/>
      <w:r>
        <w:rPr>
          <w:color w:val="000000"/>
          <w:lang w:val="nl-NL"/>
        </w:rPr>
        <w:t>4.4.3</w:t>
      </w:r>
      <w:bookmarkEnd w:id="3"/>
      <w:r w:rsidRPr="00D85E87">
        <w:rPr>
          <w:color w:val="000000"/>
          <w:lang w:val="nl-NL"/>
        </w:rPr>
        <w:t>.</w:t>
      </w:r>
      <w:bookmarkStart w:id="4" w:name="bwBijl_R_BV_aan_ChkCDL_aan"/>
      <w:r w:rsidRPr="00D85E87">
        <w:rPr>
          <w:vanish/>
          <w:color w:val="E0E0E0"/>
          <w:lang w:val="nl-NL"/>
        </w:rPr>
        <w:t xml:space="preserve"> </w:t>
      </w:r>
      <w:bookmarkEnd w:id="4"/>
      <w:r w:rsidRPr="00D85E87">
        <w:rPr>
          <w:color w:val="000000"/>
          <w:lang w:val="nl-NL"/>
        </w:rPr>
        <w:t xml:space="preserve">Tevens dient gebruik te worden gemaakt van de </w:t>
      </w:r>
      <w:r w:rsidRPr="00D85E87">
        <w:rPr>
          <w:color w:val="000000"/>
          <w:u w:val="single"/>
          <w:lang w:val="nl-NL"/>
        </w:rPr>
        <w:t>opzet</w:t>
      </w:r>
      <w:r w:rsidRPr="00D85E87">
        <w:rPr>
          <w:color w:val="000000"/>
          <w:lang w:val="nl-NL"/>
        </w:rPr>
        <w:t xml:space="preserve"> van de formats zoals weergegeven op de volgende pagina’s.</w:t>
      </w:r>
    </w:p>
    <w:p w:rsidR="00D25035" w:rsidRPr="00D85E87" w:rsidRDefault="00D25035" w:rsidP="00D25035">
      <w:pPr>
        <w:tabs>
          <w:tab w:val="left" w:pos="1440"/>
        </w:tabs>
        <w:spacing w:line="260" w:lineRule="atLeast"/>
        <w:ind w:left="1134"/>
        <w:rPr>
          <w:color w:val="000000"/>
          <w:lang w:val="nl-NL"/>
        </w:rPr>
      </w:pPr>
    </w:p>
    <w:p w:rsidR="00D25035" w:rsidRPr="00D85E87" w:rsidRDefault="00D25035" w:rsidP="00D25035">
      <w:pPr>
        <w:tabs>
          <w:tab w:val="left" w:pos="1440"/>
        </w:tabs>
        <w:spacing w:line="260" w:lineRule="atLeast"/>
        <w:ind w:left="1134"/>
        <w:rPr>
          <w:color w:val="000000"/>
          <w:lang w:val="nl-NL"/>
        </w:rPr>
      </w:pPr>
      <w:r w:rsidRPr="00D85E87">
        <w:rPr>
          <w:color w:val="000000"/>
          <w:lang w:val="nl-NL"/>
        </w:rPr>
        <w:t>Binnen deze Best Value aanbesteding worden de toegepaste termen als volgt gedefinieerd.</w:t>
      </w:r>
    </w:p>
    <w:p w:rsidR="00D25035" w:rsidRPr="00D85E87" w:rsidRDefault="00D25035" w:rsidP="00D25035">
      <w:pPr>
        <w:tabs>
          <w:tab w:val="left" w:pos="1440"/>
        </w:tabs>
        <w:spacing w:line="260" w:lineRule="atLeast"/>
        <w:ind w:left="1134"/>
        <w:rPr>
          <w:color w:val="000000"/>
          <w:lang w:val="nl-NL"/>
        </w:rPr>
      </w:pPr>
    </w:p>
    <w:p w:rsidR="00D25035" w:rsidRPr="00D85E87" w:rsidRDefault="00D25035" w:rsidP="00D25035">
      <w:pPr>
        <w:pStyle w:val="Lijstalinea"/>
        <w:numPr>
          <w:ilvl w:val="0"/>
          <w:numId w:val="31"/>
        </w:numPr>
        <w:spacing w:line="260" w:lineRule="atLeast"/>
        <w:ind w:left="1418" w:hanging="284"/>
        <w:contextualSpacing/>
        <w:rPr>
          <w:b/>
          <w:color w:val="000000"/>
          <w:lang w:val="nl-NL"/>
        </w:rPr>
      </w:pPr>
      <w:r w:rsidRPr="00D85E87">
        <w:rPr>
          <w:b/>
          <w:color w:val="000000"/>
          <w:lang w:val="nl-NL"/>
        </w:rPr>
        <w:t>Dominante informatie</w:t>
      </w:r>
    </w:p>
    <w:p w:rsidR="00D25035" w:rsidRPr="00D85E87" w:rsidRDefault="00D25035" w:rsidP="00D25035">
      <w:pPr>
        <w:spacing w:line="260" w:lineRule="atLeast"/>
        <w:ind w:left="1418"/>
        <w:rPr>
          <w:i/>
          <w:color w:val="000000"/>
          <w:lang w:val="nl-NL"/>
        </w:rPr>
      </w:pPr>
      <w:r w:rsidRPr="00D85E87">
        <w:rPr>
          <w:i/>
          <w:color w:val="000000"/>
          <w:lang w:val="nl-NL"/>
        </w:rPr>
        <w:t>Informatie die simpel is, gemakkelijk te verifiëren en te kwantificeren, die geen vakinhoudelijke expertise vereist om te begrijpen en die is te zien als “logisch”, “gezond verstand”, “overduidelijk”.</w:t>
      </w:r>
    </w:p>
    <w:p w:rsidR="00D25035" w:rsidRPr="00D85E87" w:rsidRDefault="00D25035" w:rsidP="00D25035">
      <w:pPr>
        <w:spacing w:line="260" w:lineRule="atLeast"/>
        <w:ind w:left="1418" w:hanging="284"/>
        <w:rPr>
          <w:color w:val="000000"/>
          <w:lang w:val="nl-NL"/>
        </w:rPr>
      </w:pPr>
    </w:p>
    <w:p w:rsidR="00D25035" w:rsidRPr="00D85E87" w:rsidRDefault="00D25035" w:rsidP="00D25035">
      <w:pPr>
        <w:pStyle w:val="Lijstalinea"/>
        <w:numPr>
          <w:ilvl w:val="0"/>
          <w:numId w:val="31"/>
        </w:numPr>
        <w:spacing w:line="260" w:lineRule="atLeast"/>
        <w:ind w:left="1418" w:hanging="284"/>
        <w:contextualSpacing/>
        <w:rPr>
          <w:b/>
          <w:color w:val="000000"/>
          <w:lang w:val="nl-NL"/>
        </w:rPr>
      </w:pPr>
      <w:r w:rsidRPr="00D85E87">
        <w:rPr>
          <w:b/>
          <w:color w:val="000000"/>
          <w:lang w:val="nl-NL"/>
        </w:rPr>
        <w:t>Verifieerbare prestatie-informatie (VPI)</w:t>
      </w:r>
    </w:p>
    <w:p w:rsidR="00D25035" w:rsidRPr="00D85E87" w:rsidRDefault="00D25035" w:rsidP="00D25035">
      <w:pPr>
        <w:spacing w:line="260" w:lineRule="atLeast"/>
        <w:ind w:left="1418"/>
        <w:rPr>
          <w:i/>
          <w:color w:val="000000"/>
          <w:lang w:val="nl-NL"/>
        </w:rPr>
      </w:pPr>
      <w:r w:rsidRPr="00D85E87">
        <w:rPr>
          <w:i/>
          <w:color w:val="000000"/>
          <w:lang w:val="nl-NL"/>
        </w:rPr>
        <w:t>Informatie die eenduidig te achterhalen is (= verifieerbaar), welke de inschrijver gebruikt om aan te tonen dat hij de prestatie die hij aanbiedt kan realiseren in het onderhavige project. VPI is een uitingsvorm van dominante informatie.</w:t>
      </w:r>
    </w:p>
    <w:p w:rsidR="00D25035" w:rsidRPr="00D85E87" w:rsidRDefault="00D25035" w:rsidP="00D25035">
      <w:pPr>
        <w:spacing w:line="260" w:lineRule="atLeast"/>
        <w:ind w:left="1418" w:hanging="284"/>
        <w:rPr>
          <w:color w:val="000000"/>
          <w:lang w:val="nl-NL"/>
        </w:rPr>
      </w:pPr>
    </w:p>
    <w:p w:rsidR="00D25035" w:rsidRPr="00D85E87" w:rsidRDefault="00D25035" w:rsidP="00D25035">
      <w:pPr>
        <w:pStyle w:val="Lijstalinea"/>
        <w:numPr>
          <w:ilvl w:val="0"/>
          <w:numId w:val="31"/>
        </w:numPr>
        <w:spacing w:line="260" w:lineRule="atLeast"/>
        <w:ind w:left="1418" w:hanging="284"/>
        <w:contextualSpacing/>
        <w:rPr>
          <w:b/>
          <w:color w:val="000000"/>
          <w:lang w:val="nl-NL"/>
        </w:rPr>
      </w:pPr>
      <w:r w:rsidRPr="00D85E87">
        <w:rPr>
          <w:b/>
          <w:color w:val="000000"/>
          <w:lang w:val="nl-NL"/>
        </w:rPr>
        <w:t>Prestatie</w:t>
      </w:r>
    </w:p>
    <w:p w:rsidR="00D25035" w:rsidRPr="00D85E87" w:rsidRDefault="00D25035" w:rsidP="00D25035">
      <w:pPr>
        <w:spacing w:line="260" w:lineRule="atLeast"/>
        <w:ind w:left="1418"/>
        <w:rPr>
          <w:i/>
          <w:color w:val="000000"/>
          <w:lang w:val="nl-NL"/>
        </w:rPr>
      </w:pPr>
      <w:r w:rsidRPr="00D85E87">
        <w:rPr>
          <w:i/>
          <w:color w:val="000000"/>
          <w:lang w:val="nl-NL"/>
        </w:rPr>
        <w:t>Het resultaat (het wat) van een aanpak (het hoe). De inschrijver biedt een prestatie aan om daarmee het beoogd eindresultaat te realiseren en/of bij te dragen aan de projectdoelstellingen.</w:t>
      </w:r>
    </w:p>
    <w:p w:rsidR="00D25035" w:rsidRPr="00D85E87" w:rsidRDefault="00D25035" w:rsidP="00D25035">
      <w:pPr>
        <w:ind w:left="1418" w:hanging="284"/>
        <w:rPr>
          <w:color w:val="000000"/>
          <w:lang w:val="nl-NL"/>
        </w:rPr>
      </w:pPr>
    </w:p>
    <w:p w:rsidR="00D25035" w:rsidRPr="00D85E87" w:rsidRDefault="00D25035" w:rsidP="00D25035">
      <w:pPr>
        <w:pStyle w:val="Lijstalinea"/>
        <w:numPr>
          <w:ilvl w:val="0"/>
          <w:numId w:val="31"/>
        </w:numPr>
        <w:spacing w:line="260" w:lineRule="atLeast"/>
        <w:ind w:left="1418" w:hanging="284"/>
        <w:contextualSpacing/>
        <w:rPr>
          <w:b/>
          <w:color w:val="000000"/>
          <w:lang w:val="nl-NL"/>
        </w:rPr>
      </w:pPr>
      <w:r w:rsidRPr="00D85E87">
        <w:rPr>
          <w:b/>
          <w:color w:val="000000"/>
          <w:lang w:val="nl-NL"/>
        </w:rPr>
        <w:t>Aanpak</w:t>
      </w:r>
    </w:p>
    <w:p w:rsidR="00D25035" w:rsidRPr="00D85E87" w:rsidRDefault="00D25035" w:rsidP="00D25035">
      <w:pPr>
        <w:spacing w:line="260" w:lineRule="atLeast"/>
        <w:ind w:left="1418"/>
        <w:rPr>
          <w:i/>
          <w:color w:val="000000"/>
          <w:lang w:val="nl-NL"/>
        </w:rPr>
      </w:pPr>
      <w:r w:rsidRPr="00D85E87">
        <w:rPr>
          <w:i/>
          <w:color w:val="000000"/>
          <w:lang w:val="nl-NL"/>
        </w:rPr>
        <w:t>Hetgeen dat de inschrijver voorstelt om een risico te beheersen of een prestatie of kans te realiseren.</w:t>
      </w:r>
    </w:p>
    <w:p w:rsidR="00D25035" w:rsidRPr="00D85E87" w:rsidRDefault="00D25035" w:rsidP="00D25035">
      <w:pPr>
        <w:ind w:left="1418" w:hanging="284"/>
        <w:rPr>
          <w:color w:val="000000"/>
          <w:lang w:val="nl-NL"/>
        </w:rPr>
      </w:pPr>
    </w:p>
    <w:p w:rsidR="00D25035" w:rsidRPr="00D85E87" w:rsidRDefault="00D25035" w:rsidP="00D25035">
      <w:pPr>
        <w:pStyle w:val="Lijstalinea"/>
        <w:numPr>
          <w:ilvl w:val="0"/>
          <w:numId w:val="31"/>
        </w:numPr>
        <w:spacing w:line="260" w:lineRule="atLeast"/>
        <w:ind w:left="1418" w:hanging="284"/>
        <w:contextualSpacing/>
        <w:rPr>
          <w:b/>
          <w:color w:val="000000"/>
          <w:lang w:val="nl-NL"/>
        </w:rPr>
      </w:pPr>
      <w:r w:rsidRPr="00D85E87">
        <w:rPr>
          <w:b/>
          <w:color w:val="000000"/>
          <w:lang w:val="nl-NL"/>
        </w:rPr>
        <w:t>Kans</w:t>
      </w:r>
    </w:p>
    <w:p w:rsidR="00D25035" w:rsidRDefault="00D25035" w:rsidP="00D25035">
      <w:pPr>
        <w:pStyle w:val="Lijstalinea"/>
        <w:numPr>
          <w:ilvl w:val="0"/>
          <w:numId w:val="0"/>
        </w:numPr>
        <w:ind w:left="1418"/>
        <w:rPr>
          <w:i/>
          <w:color w:val="000000"/>
          <w:lang w:val="nl-NL"/>
        </w:rPr>
      </w:pPr>
      <w:r w:rsidRPr="00FF51F7">
        <w:rPr>
          <w:i/>
          <w:color w:val="000000"/>
          <w:lang w:val="nl-NL"/>
        </w:rPr>
        <w:t>Een optie, die een bijdrage levert aan de projectdoelstellingen, die niet noodzakelijk is om het beoogd eindresultaat te realiseren, en waarbij de baten van de kans opwegen tegen de kosten. De inschrijving moet ook zonder toepassing van deze optie aan alle eisen van de vraagspecificatie voldoen, en de aanbesteder moet de vrije keuze hebben om al dan niet van de optie gebruik te maken.</w:t>
      </w:r>
    </w:p>
    <w:p w:rsidR="00D25035" w:rsidRPr="00D85E87" w:rsidRDefault="00D25035" w:rsidP="00D25035">
      <w:pPr>
        <w:pStyle w:val="Lijstalinea"/>
        <w:numPr>
          <w:ilvl w:val="0"/>
          <w:numId w:val="0"/>
        </w:numPr>
        <w:ind w:left="1134"/>
        <w:rPr>
          <w:color w:val="000000"/>
          <w:lang w:val="nl-NL"/>
        </w:rPr>
      </w:pPr>
    </w:p>
    <w:p w:rsidR="00D25035" w:rsidRPr="00D85E87" w:rsidRDefault="00D25035" w:rsidP="00D25035">
      <w:pPr>
        <w:pStyle w:val="Lijstalinea"/>
        <w:numPr>
          <w:ilvl w:val="0"/>
          <w:numId w:val="31"/>
        </w:numPr>
        <w:tabs>
          <w:tab w:val="left" w:pos="1440"/>
        </w:tabs>
        <w:spacing w:line="260" w:lineRule="atLeast"/>
        <w:ind w:left="1418" w:hanging="284"/>
        <w:contextualSpacing/>
        <w:rPr>
          <w:b/>
          <w:color w:val="000000"/>
          <w:lang w:val="nl-NL"/>
        </w:rPr>
      </w:pPr>
      <w:r w:rsidRPr="00D85E87">
        <w:rPr>
          <w:b/>
          <w:color w:val="000000"/>
          <w:lang w:val="nl-NL"/>
        </w:rPr>
        <w:t>Projectdoelstellingen</w:t>
      </w:r>
    </w:p>
    <w:p w:rsidR="00D25035" w:rsidRPr="00D85E87" w:rsidRDefault="00D25035" w:rsidP="00D25035">
      <w:pPr>
        <w:spacing w:line="260" w:lineRule="atLeast"/>
        <w:ind w:left="1418"/>
        <w:rPr>
          <w:i/>
          <w:color w:val="000000"/>
          <w:lang w:val="nl-NL"/>
        </w:rPr>
      </w:pPr>
      <w:r w:rsidRPr="00D85E87">
        <w:rPr>
          <w:i/>
          <w:color w:val="000000"/>
          <w:lang w:val="nl-NL"/>
        </w:rPr>
        <w:t>De doelstellingen die voor het project gelden. De projectdoelstellingen staan beschreven in de vraagspecificatie.</w:t>
      </w:r>
    </w:p>
    <w:p w:rsidR="00D25035" w:rsidRPr="00D85E87" w:rsidRDefault="00D25035" w:rsidP="00D25035">
      <w:pPr>
        <w:spacing w:line="240" w:lineRule="auto"/>
        <w:ind w:left="1134"/>
        <w:rPr>
          <w:rFonts w:cs="Verdana"/>
          <w:b/>
          <w:color w:val="000000"/>
          <w:sz w:val="16"/>
          <w:szCs w:val="16"/>
          <w:lang w:val="nl-NL"/>
        </w:rPr>
      </w:pPr>
      <w:r w:rsidRPr="00D85E87">
        <w:rPr>
          <w:rFonts w:cs="Verdana"/>
          <w:b/>
          <w:color w:val="000000"/>
          <w:sz w:val="16"/>
          <w:szCs w:val="16"/>
          <w:lang w:val="nl-NL"/>
        </w:rPr>
        <w:br w:type="page"/>
      </w:r>
    </w:p>
    <w:p w:rsidR="00D25035" w:rsidRPr="00D85E87" w:rsidRDefault="00D25035" w:rsidP="00D25035">
      <w:pPr>
        <w:ind w:left="1134"/>
        <w:rPr>
          <w:color w:val="000000"/>
          <w:lang w:val="nl-NL"/>
        </w:rPr>
      </w:pPr>
      <w:r w:rsidRPr="00D85E87">
        <w:rPr>
          <w:b/>
          <w:color w:val="000000"/>
          <w:lang w:val="nl-NL"/>
        </w:rPr>
        <w:lastRenderedPageBreak/>
        <w:t xml:space="preserve">Format Risicodossier aanbesteder </w:t>
      </w:r>
    </w:p>
    <w:p w:rsidR="00D25035" w:rsidRPr="00D85E87" w:rsidRDefault="00D25035" w:rsidP="00D25035">
      <w:pPr>
        <w:ind w:left="1134"/>
        <w:rPr>
          <w:color w:val="000000"/>
          <w:lang w:val="nl-NL"/>
        </w:rPr>
      </w:pPr>
    </w:p>
    <w:p w:rsidR="00D25035" w:rsidRPr="00D85E87" w:rsidRDefault="00D25035" w:rsidP="00D25035">
      <w:pPr>
        <w:ind w:left="1134"/>
        <w:rPr>
          <w:color w:val="000000"/>
          <w:lang w:val="nl-NL"/>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56"/>
      </w:tblGrid>
      <w:tr w:rsidR="00D25035" w:rsidRPr="00D25035" w:rsidTr="00117CF8">
        <w:trPr>
          <w:jc w:val="right"/>
        </w:trPr>
        <w:tc>
          <w:tcPr>
            <w:tcW w:w="8356" w:type="dxa"/>
          </w:tcPr>
          <w:p w:rsidR="00D25035" w:rsidRPr="00D85E87" w:rsidRDefault="00D25035" w:rsidP="00117CF8">
            <w:pPr>
              <w:ind w:left="34"/>
              <w:rPr>
                <w:rFonts w:cs="Arial"/>
                <w:b/>
                <w:color w:val="000000"/>
                <w:lang w:val="nl-NL"/>
              </w:rPr>
            </w:pPr>
            <w:r w:rsidRPr="00D85E87">
              <w:rPr>
                <w:rFonts w:cs="Arial"/>
                <w:b/>
                <w:color w:val="000000"/>
                <w:lang w:val="nl-NL"/>
              </w:rPr>
              <w:t>Risico 1 (vul omschrijving risico in)</w:t>
            </w:r>
          </w:p>
        </w:tc>
      </w:tr>
      <w:tr w:rsidR="00D25035" w:rsidRPr="00D25035" w:rsidTr="00117CF8">
        <w:trPr>
          <w:jc w:val="right"/>
        </w:trPr>
        <w:tc>
          <w:tcPr>
            <w:tcW w:w="8356" w:type="dxa"/>
          </w:tcPr>
          <w:p w:rsidR="00D25035" w:rsidRPr="00D85E87" w:rsidRDefault="00D25035" w:rsidP="00117CF8">
            <w:pPr>
              <w:ind w:left="34"/>
              <w:rPr>
                <w:rFonts w:cs="Arial"/>
                <w:i/>
                <w:color w:val="000000"/>
                <w:lang w:val="nl-NL"/>
              </w:rPr>
            </w:pPr>
            <w:r w:rsidRPr="00D85E87">
              <w:rPr>
                <w:rFonts w:cs="Arial"/>
                <w:i/>
                <w:color w:val="000000"/>
                <w:lang w:val="nl-NL"/>
              </w:rPr>
              <w:t>Waarom is dit één van de belangrijkste risico’s? Wat is de dominante informatie waaruit blijkt dat dit een belangrijk risico is?</w:t>
            </w:r>
          </w:p>
        </w:tc>
      </w:tr>
      <w:tr w:rsidR="00D25035" w:rsidRPr="00D25035" w:rsidTr="00117CF8">
        <w:trPr>
          <w:jc w:val="right"/>
        </w:trPr>
        <w:tc>
          <w:tcPr>
            <w:tcW w:w="8356" w:type="dxa"/>
          </w:tcPr>
          <w:p w:rsidR="00D25035" w:rsidRPr="00D85E87" w:rsidRDefault="00D25035" w:rsidP="00117CF8">
            <w:pPr>
              <w:ind w:left="34"/>
              <w:rPr>
                <w:rFonts w:cs="Arial"/>
                <w:color w:val="000000"/>
                <w:lang w:val="nl-NL"/>
              </w:rPr>
            </w:pPr>
          </w:p>
        </w:tc>
      </w:tr>
      <w:tr w:rsidR="00D25035" w:rsidRPr="00D25035" w:rsidTr="00117CF8">
        <w:trPr>
          <w:jc w:val="right"/>
        </w:trPr>
        <w:tc>
          <w:tcPr>
            <w:tcW w:w="8356" w:type="dxa"/>
          </w:tcPr>
          <w:p w:rsidR="00D25035" w:rsidRPr="00D85E87" w:rsidRDefault="00D25035" w:rsidP="00117CF8">
            <w:pPr>
              <w:ind w:left="34"/>
              <w:rPr>
                <w:rFonts w:cs="Arial"/>
                <w:i/>
                <w:color w:val="000000"/>
                <w:lang w:val="nl-NL"/>
              </w:rPr>
            </w:pPr>
            <w:r w:rsidRPr="00D85E87">
              <w:rPr>
                <w:rFonts w:cs="Arial"/>
                <w:i/>
                <w:color w:val="000000"/>
                <w:lang w:val="nl-NL"/>
              </w:rPr>
              <w:t>Wat is (zijn) de beheersmaatregel(en) en hun effectiviteit?</w:t>
            </w:r>
          </w:p>
        </w:tc>
      </w:tr>
      <w:tr w:rsidR="00D25035" w:rsidRPr="00D25035" w:rsidTr="00117CF8">
        <w:trPr>
          <w:jc w:val="right"/>
        </w:trPr>
        <w:tc>
          <w:tcPr>
            <w:tcW w:w="8356" w:type="dxa"/>
          </w:tcPr>
          <w:p w:rsidR="00D25035" w:rsidRPr="00D85E87" w:rsidRDefault="00D25035" w:rsidP="00117CF8">
            <w:pPr>
              <w:ind w:left="34"/>
              <w:rPr>
                <w:rFonts w:cs="Arial"/>
                <w:color w:val="000000"/>
                <w:lang w:val="nl-NL"/>
              </w:rPr>
            </w:pPr>
          </w:p>
        </w:tc>
      </w:tr>
      <w:tr w:rsidR="00D25035" w:rsidRPr="00D25035" w:rsidTr="00117CF8">
        <w:trPr>
          <w:jc w:val="right"/>
        </w:trPr>
        <w:tc>
          <w:tcPr>
            <w:tcW w:w="8356" w:type="dxa"/>
          </w:tcPr>
          <w:p w:rsidR="00D25035" w:rsidRPr="00D85E87" w:rsidRDefault="00D25035" w:rsidP="00117CF8">
            <w:pPr>
              <w:ind w:left="34"/>
              <w:rPr>
                <w:color w:val="000000"/>
                <w:lang w:val="nl-NL"/>
              </w:rPr>
            </w:pPr>
            <w:r w:rsidRPr="00D85E87">
              <w:rPr>
                <w:rFonts w:cs="Arial"/>
                <w:i/>
                <w:color w:val="000000"/>
                <w:lang w:val="nl-NL"/>
              </w:rPr>
              <w:t>Wat is de dominante informatie waaruit blijkt dat de beheersmaatregel(en) effectief is (zijn)?</w:t>
            </w:r>
          </w:p>
        </w:tc>
      </w:tr>
      <w:tr w:rsidR="00D25035" w:rsidRPr="00D25035" w:rsidTr="00117CF8">
        <w:trPr>
          <w:jc w:val="right"/>
        </w:trPr>
        <w:tc>
          <w:tcPr>
            <w:tcW w:w="8356" w:type="dxa"/>
          </w:tcPr>
          <w:p w:rsidR="00D25035" w:rsidRPr="00D85E87" w:rsidRDefault="00D25035" w:rsidP="00117CF8">
            <w:pPr>
              <w:ind w:left="34"/>
              <w:rPr>
                <w:color w:val="000000"/>
                <w:lang w:val="nl-NL"/>
              </w:rPr>
            </w:pPr>
          </w:p>
        </w:tc>
      </w:tr>
      <w:tr w:rsidR="00D25035" w:rsidRPr="00D25035" w:rsidTr="00117CF8">
        <w:trPr>
          <w:jc w:val="right"/>
        </w:trPr>
        <w:tc>
          <w:tcPr>
            <w:tcW w:w="8356" w:type="dxa"/>
            <w:tcBorders>
              <w:top w:val="single" w:sz="4" w:space="0" w:color="auto"/>
              <w:left w:val="single" w:sz="4" w:space="0" w:color="auto"/>
              <w:bottom w:val="single" w:sz="4" w:space="0" w:color="auto"/>
              <w:right w:val="single" w:sz="4" w:space="0" w:color="auto"/>
            </w:tcBorders>
          </w:tcPr>
          <w:p w:rsidR="00D25035" w:rsidRPr="00D85E87" w:rsidRDefault="00D25035" w:rsidP="00117CF8">
            <w:pPr>
              <w:ind w:left="34"/>
              <w:rPr>
                <w:rFonts w:cs="Arial"/>
                <w:b/>
                <w:color w:val="000000"/>
                <w:lang w:val="nl-NL"/>
              </w:rPr>
            </w:pPr>
            <w:r w:rsidRPr="00D85E87">
              <w:rPr>
                <w:rFonts w:cs="Arial"/>
                <w:b/>
                <w:color w:val="000000"/>
                <w:lang w:val="nl-NL"/>
              </w:rPr>
              <w:t>Risico n (vul omschrijving risico in)</w:t>
            </w:r>
          </w:p>
        </w:tc>
      </w:tr>
      <w:tr w:rsidR="00D25035" w:rsidRPr="00D25035" w:rsidTr="00117CF8">
        <w:trPr>
          <w:jc w:val="right"/>
        </w:trPr>
        <w:tc>
          <w:tcPr>
            <w:tcW w:w="8356" w:type="dxa"/>
            <w:tcBorders>
              <w:top w:val="single" w:sz="4" w:space="0" w:color="auto"/>
              <w:left w:val="single" w:sz="4" w:space="0" w:color="auto"/>
              <w:bottom w:val="single" w:sz="4" w:space="0" w:color="auto"/>
              <w:right w:val="single" w:sz="4" w:space="0" w:color="auto"/>
            </w:tcBorders>
          </w:tcPr>
          <w:p w:rsidR="00D25035" w:rsidRPr="00D85E87" w:rsidRDefault="00D25035" w:rsidP="00117CF8">
            <w:pPr>
              <w:ind w:left="34"/>
              <w:rPr>
                <w:rFonts w:cs="Arial"/>
                <w:i/>
                <w:color w:val="000000"/>
                <w:lang w:val="nl-NL"/>
              </w:rPr>
            </w:pPr>
            <w:r w:rsidRPr="00D85E87">
              <w:rPr>
                <w:rFonts w:cs="Arial"/>
                <w:i/>
                <w:color w:val="000000"/>
                <w:lang w:val="nl-NL"/>
              </w:rPr>
              <w:t>Waarom is dit één van de belangrijkste risico’s? Wat is de dominante informatie waaruit blijkt dat dit een belangrijk risico is?</w:t>
            </w:r>
          </w:p>
        </w:tc>
      </w:tr>
      <w:tr w:rsidR="00D25035" w:rsidRPr="00D25035" w:rsidTr="00117CF8">
        <w:trPr>
          <w:jc w:val="right"/>
        </w:trPr>
        <w:tc>
          <w:tcPr>
            <w:tcW w:w="8356" w:type="dxa"/>
            <w:tcBorders>
              <w:top w:val="single" w:sz="4" w:space="0" w:color="auto"/>
              <w:left w:val="single" w:sz="4" w:space="0" w:color="auto"/>
              <w:bottom w:val="single" w:sz="4" w:space="0" w:color="auto"/>
              <w:right w:val="single" w:sz="4" w:space="0" w:color="auto"/>
            </w:tcBorders>
          </w:tcPr>
          <w:p w:rsidR="00D25035" w:rsidRPr="00D85E87" w:rsidRDefault="00D25035" w:rsidP="00117CF8">
            <w:pPr>
              <w:ind w:left="34"/>
              <w:rPr>
                <w:rFonts w:cs="Arial"/>
                <w:color w:val="000000"/>
                <w:lang w:val="nl-NL"/>
              </w:rPr>
            </w:pPr>
          </w:p>
        </w:tc>
      </w:tr>
      <w:tr w:rsidR="00D25035" w:rsidRPr="00D25035" w:rsidTr="00117CF8">
        <w:trPr>
          <w:jc w:val="right"/>
        </w:trPr>
        <w:tc>
          <w:tcPr>
            <w:tcW w:w="8356" w:type="dxa"/>
            <w:tcBorders>
              <w:top w:val="single" w:sz="4" w:space="0" w:color="auto"/>
              <w:left w:val="single" w:sz="4" w:space="0" w:color="auto"/>
              <w:bottom w:val="single" w:sz="4" w:space="0" w:color="auto"/>
              <w:right w:val="single" w:sz="4" w:space="0" w:color="auto"/>
            </w:tcBorders>
          </w:tcPr>
          <w:p w:rsidR="00D25035" w:rsidRPr="00D85E87" w:rsidRDefault="00D25035" w:rsidP="00117CF8">
            <w:pPr>
              <w:ind w:left="34"/>
              <w:rPr>
                <w:rFonts w:cs="Arial"/>
                <w:color w:val="000000"/>
                <w:lang w:val="nl-NL"/>
              </w:rPr>
            </w:pPr>
            <w:r w:rsidRPr="00D85E87">
              <w:rPr>
                <w:rFonts w:cs="Arial"/>
                <w:i/>
                <w:color w:val="000000"/>
                <w:lang w:val="nl-NL"/>
              </w:rPr>
              <w:t>Wat is (zijn) de beheersmaatregel(en) en hun effectiviteit?</w:t>
            </w:r>
          </w:p>
        </w:tc>
      </w:tr>
      <w:tr w:rsidR="00D25035" w:rsidRPr="00D25035" w:rsidTr="00117CF8">
        <w:trPr>
          <w:jc w:val="right"/>
        </w:trPr>
        <w:tc>
          <w:tcPr>
            <w:tcW w:w="8356" w:type="dxa"/>
            <w:tcBorders>
              <w:top w:val="single" w:sz="4" w:space="0" w:color="auto"/>
              <w:left w:val="single" w:sz="4" w:space="0" w:color="auto"/>
              <w:bottom w:val="single" w:sz="4" w:space="0" w:color="auto"/>
              <w:right w:val="single" w:sz="4" w:space="0" w:color="auto"/>
            </w:tcBorders>
          </w:tcPr>
          <w:p w:rsidR="00D25035" w:rsidRPr="00D85E87" w:rsidRDefault="00D25035" w:rsidP="00117CF8">
            <w:pPr>
              <w:ind w:left="34"/>
              <w:rPr>
                <w:rFonts w:cs="Arial"/>
                <w:color w:val="000000"/>
                <w:lang w:val="nl-NL"/>
              </w:rPr>
            </w:pPr>
          </w:p>
        </w:tc>
      </w:tr>
      <w:tr w:rsidR="00D25035" w:rsidRPr="00D25035" w:rsidTr="00117CF8">
        <w:trPr>
          <w:jc w:val="right"/>
        </w:trPr>
        <w:tc>
          <w:tcPr>
            <w:tcW w:w="8356" w:type="dxa"/>
            <w:tcBorders>
              <w:top w:val="single" w:sz="4" w:space="0" w:color="auto"/>
              <w:left w:val="single" w:sz="4" w:space="0" w:color="auto"/>
              <w:bottom w:val="single" w:sz="4" w:space="0" w:color="auto"/>
              <w:right w:val="single" w:sz="4" w:space="0" w:color="auto"/>
            </w:tcBorders>
          </w:tcPr>
          <w:p w:rsidR="00D25035" w:rsidRPr="00D85E87" w:rsidRDefault="00D25035" w:rsidP="00117CF8">
            <w:pPr>
              <w:ind w:left="34"/>
              <w:rPr>
                <w:color w:val="000000"/>
                <w:lang w:val="nl-NL"/>
              </w:rPr>
            </w:pPr>
            <w:r w:rsidRPr="00D85E87">
              <w:rPr>
                <w:rFonts w:cs="Arial"/>
                <w:i/>
                <w:color w:val="000000"/>
                <w:lang w:val="nl-NL"/>
              </w:rPr>
              <w:t>Wat is de dominante informatie waaruit blijkt dat de beheersmaatregel(en) effectief is (zijn)?</w:t>
            </w:r>
          </w:p>
        </w:tc>
      </w:tr>
      <w:tr w:rsidR="00D25035" w:rsidRPr="00D25035" w:rsidTr="00117CF8">
        <w:trPr>
          <w:jc w:val="right"/>
        </w:trPr>
        <w:tc>
          <w:tcPr>
            <w:tcW w:w="8356" w:type="dxa"/>
            <w:tcBorders>
              <w:top w:val="single" w:sz="4" w:space="0" w:color="auto"/>
              <w:left w:val="single" w:sz="4" w:space="0" w:color="auto"/>
              <w:bottom w:val="single" w:sz="4" w:space="0" w:color="auto"/>
              <w:right w:val="single" w:sz="4" w:space="0" w:color="auto"/>
            </w:tcBorders>
          </w:tcPr>
          <w:p w:rsidR="00D25035" w:rsidRPr="00D85E87" w:rsidRDefault="00D25035" w:rsidP="00117CF8">
            <w:pPr>
              <w:ind w:left="34"/>
              <w:rPr>
                <w:color w:val="000000"/>
                <w:lang w:val="nl-NL"/>
              </w:rPr>
            </w:pPr>
          </w:p>
        </w:tc>
      </w:tr>
    </w:tbl>
    <w:p w:rsidR="00D25035" w:rsidRPr="00D85E87" w:rsidRDefault="00D25035" w:rsidP="00D25035">
      <w:pPr>
        <w:spacing w:line="240" w:lineRule="auto"/>
        <w:ind w:left="1134"/>
        <w:rPr>
          <w:rFonts w:cs="Verdana"/>
          <w:b/>
          <w:color w:val="000000"/>
          <w:sz w:val="16"/>
          <w:szCs w:val="16"/>
          <w:lang w:val="nl-NL"/>
        </w:rPr>
      </w:pPr>
    </w:p>
    <w:p w:rsidR="00D25035" w:rsidRPr="00D85E87" w:rsidRDefault="00D25035" w:rsidP="00D25035">
      <w:pPr>
        <w:tabs>
          <w:tab w:val="left" w:pos="0"/>
        </w:tabs>
        <w:spacing w:line="260" w:lineRule="atLeast"/>
        <w:ind w:left="1134"/>
        <w:rPr>
          <w:rFonts w:cs="Verdana"/>
          <w:b/>
          <w:color w:val="000000"/>
          <w:sz w:val="16"/>
          <w:szCs w:val="16"/>
          <w:lang w:val="nl-NL"/>
        </w:rPr>
      </w:pPr>
    </w:p>
    <w:p w:rsidR="00D25035" w:rsidRPr="00D85E87" w:rsidRDefault="00D25035" w:rsidP="00D25035">
      <w:pPr>
        <w:tabs>
          <w:tab w:val="left" w:pos="227"/>
          <w:tab w:val="left" w:pos="454"/>
          <w:tab w:val="left" w:pos="680"/>
        </w:tabs>
        <w:autoSpaceDE w:val="0"/>
        <w:adjustRightInd w:val="0"/>
        <w:ind w:left="1134"/>
        <w:rPr>
          <w:b/>
          <w:color w:val="000000"/>
          <w:lang w:val="nl-NL"/>
        </w:rPr>
      </w:pPr>
      <w:r w:rsidRPr="00D85E87">
        <w:rPr>
          <w:b/>
          <w:color w:val="000000"/>
          <w:lang w:val="nl-NL"/>
        </w:rPr>
        <w:t>Format Prestatie-onderbouwing</w:t>
      </w:r>
    </w:p>
    <w:p w:rsidR="00D25035" w:rsidRPr="00D85E87" w:rsidRDefault="00D25035" w:rsidP="00D25035">
      <w:pPr>
        <w:tabs>
          <w:tab w:val="left" w:pos="284"/>
          <w:tab w:val="left" w:pos="454"/>
          <w:tab w:val="left" w:pos="680"/>
        </w:tabs>
        <w:autoSpaceDE w:val="0"/>
        <w:adjustRightInd w:val="0"/>
        <w:ind w:left="1134"/>
        <w:rPr>
          <w:color w:val="000000"/>
          <w:lang w:val="nl-NL"/>
        </w:rPr>
      </w:pPr>
    </w:p>
    <w:p w:rsidR="00D25035" w:rsidRPr="00D85E87" w:rsidRDefault="00D25035" w:rsidP="00D25035">
      <w:pPr>
        <w:tabs>
          <w:tab w:val="left" w:pos="284"/>
          <w:tab w:val="left" w:pos="454"/>
          <w:tab w:val="left" w:pos="680"/>
        </w:tabs>
        <w:autoSpaceDE w:val="0"/>
        <w:adjustRightInd w:val="0"/>
        <w:ind w:left="1134"/>
        <w:rPr>
          <w:color w:val="000000"/>
          <w:lang w:val="nl-NL"/>
        </w:rPr>
      </w:pPr>
    </w:p>
    <w:tbl>
      <w:tblPr>
        <w:tblW w:w="835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56"/>
      </w:tblGrid>
      <w:tr w:rsidR="00D25035" w:rsidRPr="00D25035" w:rsidTr="00117CF8">
        <w:trPr>
          <w:jc w:val="right"/>
        </w:trPr>
        <w:tc>
          <w:tcPr>
            <w:tcW w:w="8356" w:type="dxa"/>
          </w:tcPr>
          <w:p w:rsidR="00D25035" w:rsidRPr="00D85E87" w:rsidRDefault="00D25035" w:rsidP="00117CF8">
            <w:pPr>
              <w:rPr>
                <w:rFonts w:cs="Arial"/>
                <w:b/>
                <w:color w:val="000000"/>
                <w:lang w:val="nl-NL"/>
              </w:rPr>
            </w:pPr>
            <w:r w:rsidRPr="00D85E87">
              <w:rPr>
                <w:rFonts w:cs="Arial"/>
                <w:b/>
                <w:color w:val="000000"/>
                <w:lang w:val="nl-NL"/>
              </w:rPr>
              <w:t>Prestatie 1 (vul omschrijving prestatie in)</w:t>
            </w:r>
          </w:p>
        </w:tc>
      </w:tr>
      <w:tr w:rsidR="00D25035" w:rsidRPr="00D25035" w:rsidTr="00117CF8">
        <w:trPr>
          <w:jc w:val="right"/>
        </w:trPr>
        <w:tc>
          <w:tcPr>
            <w:tcW w:w="8356" w:type="dxa"/>
          </w:tcPr>
          <w:p w:rsidR="00D25035" w:rsidRPr="00D85E87" w:rsidRDefault="00D25035" w:rsidP="00117CF8">
            <w:pPr>
              <w:rPr>
                <w:rFonts w:cs="Arial"/>
                <w:i/>
                <w:color w:val="000000"/>
                <w:lang w:val="nl-NL"/>
              </w:rPr>
            </w:pPr>
            <w:r w:rsidRPr="00D85E87">
              <w:rPr>
                <w:rFonts w:cs="Arial"/>
                <w:i/>
                <w:color w:val="000000"/>
                <w:lang w:val="nl-NL"/>
              </w:rPr>
              <w:t>Waarom is dit eén van de belangrijke prestaties?</w:t>
            </w:r>
          </w:p>
        </w:tc>
      </w:tr>
      <w:tr w:rsidR="00D25035" w:rsidRPr="00D25035" w:rsidTr="00117CF8">
        <w:trPr>
          <w:jc w:val="right"/>
        </w:trPr>
        <w:tc>
          <w:tcPr>
            <w:tcW w:w="8356" w:type="dxa"/>
          </w:tcPr>
          <w:p w:rsidR="00D25035" w:rsidRPr="00D85E87" w:rsidRDefault="00D25035" w:rsidP="00117CF8">
            <w:pPr>
              <w:rPr>
                <w:rFonts w:cs="Arial"/>
                <w:color w:val="000000"/>
                <w:lang w:val="nl-NL"/>
              </w:rPr>
            </w:pPr>
          </w:p>
        </w:tc>
      </w:tr>
      <w:tr w:rsidR="00D25035" w:rsidRPr="00D25035" w:rsidTr="00117CF8">
        <w:trPr>
          <w:jc w:val="right"/>
        </w:trPr>
        <w:tc>
          <w:tcPr>
            <w:tcW w:w="8356" w:type="dxa"/>
          </w:tcPr>
          <w:p w:rsidR="00D25035" w:rsidRPr="00D85E87" w:rsidRDefault="00D25035" w:rsidP="00117CF8">
            <w:pPr>
              <w:rPr>
                <w:rFonts w:cs="Arial"/>
                <w:color w:val="000000"/>
                <w:lang w:val="nl-NL"/>
              </w:rPr>
            </w:pPr>
            <w:r w:rsidRPr="00D85E87">
              <w:rPr>
                <w:rFonts w:cs="Arial"/>
                <w:color w:val="000000"/>
                <w:lang w:val="nl-NL"/>
              </w:rPr>
              <w:t>Wat is de dominante informatie waaruit blijkt dat de aangeboden prestatie daadwerkelijk zal worden behaald?</w:t>
            </w:r>
          </w:p>
        </w:tc>
      </w:tr>
      <w:tr w:rsidR="00D25035" w:rsidRPr="00D25035" w:rsidTr="00117CF8">
        <w:trPr>
          <w:jc w:val="right"/>
        </w:trPr>
        <w:tc>
          <w:tcPr>
            <w:tcW w:w="8356" w:type="dxa"/>
          </w:tcPr>
          <w:p w:rsidR="00D25035" w:rsidRPr="00D85E87" w:rsidRDefault="00D25035" w:rsidP="00117CF8">
            <w:pPr>
              <w:rPr>
                <w:rFonts w:cs="Arial"/>
                <w:color w:val="000000"/>
                <w:lang w:val="nl-NL"/>
              </w:rPr>
            </w:pPr>
          </w:p>
        </w:tc>
      </w:tr>
      <w:tr w:rsidR="00D25035" w:rsidRPr="00D25035" w:rsidTr="00117CF8">
        <w:trPr>
          <w:jc w:val="right"/>
        </w:trPr>
        <w:tc>
          <w:tcPr>
            <w:tcW w:w="8356" w:type="dxa"/>
            <w:tcBorders>
              <w:top w:val="single" w:sz="4" w:space="0" w:color="auto"/>
              <w:left w:val="single" w:sz="4" w:space="0" w:color="auto"/>
              <w:bottom w:val="single" w:sz="4" w:space="0" w:color="auto"/>
              <w:right w:val="single" w:sz="4" w:space="0" w:color="auto"/>
            </w:tcBorders>
          </w:tcPr>
          <w:p w:rsidR="00D25035" w:rsidRPr="00D85E87" w:rsidRDefault="00D25035" w:rsidP="00117CF8">
            <w:pPr>
              <w:rPr>
                <w:b/>
                <w:color w:val="000000"/>
                <w:lang w:val="nl-NL"/>
              </w:rPr>
            </w:pPr>
            <w:r w:rsidRPr="00D85E87">
              <w:rPr>
                <w:b/>
                <w:color w:val="000000"/>
                <w:lang w:val="nl-NL"/>
              </w:rPr>
              <w:t xml:space="preserve">Prestatie n </w:t>
            </w:r>
            <w:r w:rsidRPr="00D85E87">
              <w:rPr>
                <w:rFonts w:cs="Arial"/>
                <w:b/>
                <w:color w:val="000000"/>
                <w:lang w:val="nl-NL"/>
              </w:rPr>
              <w:t>(vul omschrijving prestatie in)</w:t>
            </w:r>
          </w:p>
        </w:tc>
      </w:tr>
      <w:tr w:rsidR="00D25035" w:rsidRPr="00D25035" w:rsidTr="00117CF8">
        <w:trPr>
          <w:jc w:val="right"/>
        </w:trPr>
        <w:tc>
          <w:tcPr>
            <w:tcW w:w="8356" w:type="dxa"/>
            <w:tcBorders>
              <w:top w:val="single" w:sz="4" w:space="0" w:color="auto"/>
              <w:left w:val="single" w:sz="4" w:space="0" w:color="auto"/>
              <w:bottom w:val="single" w:sz="4" w:space="0" w:color="auto"/>
              <w:right w:val="single" w:sz="4" w:space="0" w:color="auto"/>
            </w:tcBorders>
          </w:tcPr>
          <w:p w:rsidR="00D25035" w:rsidRPr="00D85E87" w:rsidRDefault="00D25035" w:rsidP="00117CF8">
            <w:pPr>
              <w:rPr>
                <w:rFonts w:cs="Arial"/>
                <w:i/>
                <w:color w:val="000000"/>
                <w:lang w:val="nl-NL"/>
              </w:rPr>
            </w:pPr>
            <w:r w:rsidRPr="00D85E87">
              <w:rPr>
                <w:rFonts w:cs="Arial"/>
                <w:i/>
                <w:color w:val="000000"/>
                <w:lang w:val="nl-NL"/>
              </w:rPr>
              <w:t>Waarom is dit eén van de belangrijke prestaties?</w:t>
            </w:r>
          </w:p>
        </w:tc>
      </w:tr>
      <w:tr w:rsidR="00D25035" w:rsidRPr="00D25035" w:rsidTr="00117CF8">
        <w:trPr>
          <w:jc w:val="right"/>
        </w:trPr>
        <w:tc>
          <w:tcPr>
            <w:tcW w:w="8356" w:type="dxa"/>
            <w:tcBorders>
              <w:top w:val="single" w:sz="4" w:space="0" w:color="auto"/>
              <w:left w:val="single" w:sz="4" w:space="0" w:color="auto"/>
              <w:bottom w:val="single" w:sz="4" w:space="0" w:color="auto"/>
              <w:right w:val="single" w:sz="4" w:space="0" w:color="auto"/>
            </w:tcBorders>
          </w:tcPr>
          <w:p w:rsidR="00D25035" w:rsidRPr="00D85E87" w:rsidRDefault="00D25035" w:rsidP="00117CF8">
            <w:pPr>
              <w:rPr>
                <w:rFonts w:cs="Arial"/>
                <w:i/>
                <w:color w:val="000000"/>
                <w:lang w:val="nl-NL"/>
              </w:rPr>
            </w:pPr>
          </w:p>
        </w:tc>
      </w:tr>
      <w:tr w:rsidR="00D25035" w:rsidRPr="00D25035" w:rsidTr="00117CF8">
        <w:trPr>
          <w:jc w:val="right"/>
        </w:trPr>
        <w:tc>
          <w:tcPr>
            <w:tcW w:w="8356" w:type="dxa"/>
            <w:tcBorders>
              <w:top w:val="single" w:sz="4" w:space="0" w:color="auto"/>
              <w:left w:val="single" w:sz="4" w:space="0" w:color="auto"/>
              <w:bottom w:val="single" w:sz="4" w:space="0" w:color="auto"/>
              <w:right w:val="single" w:sz="4" w:space="0" w:color="auto"/>
            </w:tcBorders>
          </w:tcPr>
          <w:p w:rsidR="00D25035" w:rsidRPr="00D85E87" w:rsidRDefault="00D25035" w:rsidP="00117CF8">
            <w:pPr>
              <w:rPr>
                <w:rFonts w:cs="Arial"/>
                <w:color w:val="000000"/>
                <w:lang w:val="nl-NL"/>
              </w:rPr>
            </w:pPr>
            <w:r w:rsidRPr="00D85E87">
              <w:rPr>
                <w:rFonts w:cs="Arial"/>
                <w:color w:val="000000"/>
                <w:lang w:val="nl-NL"/>
              </w:rPr>
              <w:t>Wat is de dominante informatie waaruit blijkt dat de aangeboden prestatie daadwerkelijk zal worden behaald?</w:t>
            </w:r>
          </w:p>
        </w:tc>
      </w:tr>
      <w:tr w:rsidR="00D25035" w:rsidRPr="00D25035" w:rsidTr="00117CF8">
        <w:trPr>
          <w:jc w:val="right"/>
        </w:trPr>
        <w:tc>
          <w:tcPr>
            <w:tcW w:w="8356" w:type="dxa"/>
            <w:tcBorders>
              <w:top w:val="single" w:sz="4" w:space="0" w:color="auto"/>
              <w:left w:val="single" w:sz="4" w:space="0" w:color="auto"/>
              <w:bottom w:val="single" w:sz="4" w:space="0" w:color="auto"/>
              <w:right w:val="single" w:sz="4" w:space="0" w:color="auto"/>
            </w:tcBorders>
          </w:tcPr>
          <w:p w:rsidR="00D25035" w:rsidRPr="00D85E87" w:rsidRDefault="00D25035" w:rsidP="00117CF8">
            <w:pPr>
              <w:rPr>
                <w:rFonts w:cs="Arial"/>
                <w:color w:val="000000"/>
                <w:lang w:val="nl-NL"/>
              </w:rPr>
            </w:pPr>
          </w:p>
        </w:tc>
      </w:tr>
    </w:tbl>
    <w:p w:rsidR="00D25035" w:rsidRPr="00D85E87" w:rsidRDefault="00D25035" w:rsidP="00D25035">
      <w:pPr>
        <w:spacing w:line="240" w:lineRule="auto"/>
        <w:ind w:left="1134"/>
        <w:rPr>
          <w:b/>
          <w:color w:val="000000"/>
          <w:lang w:val="nl-NL"/>
        </w:rPr>
      </w:pPr>
    </w:p>
    <w:p w:rsidR="00D25035" w:rsidRPr="00D85E87" w:rsidRDefault="00D25035" w:rsidP="00D25035">
      <w:pPr>
        <w:spacing w:line="240" w:lineRule="auto"/>
        <w:ind w:left="1134"/>
        <w:rPr>
          <w:b/>
          <w:color w:val="000000"/>
          <w:lang w:val="nl-NL"/>
        </w:rPr>
      </w:pPr>
    </w:p>
    <w:p w:rsidR="00D25035" w:rsidRPr="00D85E87" w:rsidRDefault="00D25035" w:rsidP="00D25035">
      <w:pPr>
        <w:tabs>
          <w:tab w:val="left" w:pos="227"/>
          <w:tab w:val="left" w:pos="454"/>
          <w:tab w:val="left" w:pos="680"/>
        </w:tabs>
        <w:autoSpaceDE w:val="0"/>
        <w:adjustRightInd w:val="0"/>
        <w:ind w:left="1134"/>
        <w:rPr>
          <w:color w:val="000000"/>
          <w:lang w:val="nl-NL"/>
        </w:rPr>
      </w:pPr>
      <w:r w:rsidRPr="00D85E87">
        <w:rPr>
          <w:b/>
          <w:color w:val="000000"/>
          <w:lang w:val="nl-NL"/>
        </w:rPr>
        <w:t xml:space="preserve">Format Kansendossier </w:t>
      </w:r>
    </w:p>
    <w:p w:rsidR="00D25035" w:rsidRPr="00D85E87" w:rsidRDefault="00D25035" w:rsidP="00D25035">
      <w:pPr>
        <w:tabs>
          <w:tab w:val="left" w:pos="227"/>
          <w:tab w:val="left" w:pos="454"/>
          <w:tab w:val="left" w:pos="680"/>
        </w:tabs>
        <w:autoSpaceDE w:val="0"/>
        <w:adjustRightInd w:val="0"/>
        <w:ind w:left="1134"/>
        <w:rPr>
          <w:color w:val="000000"/>
          <w:lang w:val="nl-NL"/>
        </w:rPr>
      </w:pPr>
    </w:p>
    <w:p w:rsidR="00D25035" w:rsidRPr="00D85E87" w:rsidRDefault="00D25035" w:rsidP="00D25035">
      <w:pPr>
        <w:tabs>
          <w:tab w:val="left" w:pos="227"/>
          <w:tab w:val="left" w:pos="454"/>
          <w:tab w:val="left" w:pos="680"/>
        </w:tabs>
        <w:autoSpaceDE w:val="0"/>
        <w:adjustRightInd w:val="0"/>
        <w:ind w:left="1134"/>
        <w:rPr>
          <w:color w:val="000000"/>
          <w:lang w:val="nl-NL"/>
        </w:rPr>
      </w:pPr>
    </w:p>
    <w:tbl>
      <w:tblPr>
        <w:tblW w:w="835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56"/>
      </w:tblGrid>
      <w:tr w:rsidR="00D25035" w:rsidRPr="00D25035" w:rsidTr="00117CF8">
        <w:trPr>
          <w:jc w:val="right"/>
        </w:trPr>
        <w:tc>
          <w:tcPr>
            <w:tcW w:w="8356" w:type="dxa"/>
          </w:tcPr>
          <w:p w:rsidR="00D25035" w:rsidRPr="00D85E87" w:rsidRDefault="00D25035" w:rsidP="00117CF8">
            <w:pPr>
              <w:rPr>
                <w:rFonts w:cs="Arial"/>
                <w:b/>
                <w:color w:val="000000"/>
                <w:lang w:val="nl-NL"/>
              </w:rPr>
            </w:pPr>
            <w:r w:rsidRPr="00D85E87">
              <w:rPr>
                <w:rFonts w:cs="Arial"/>
                <w:b/>
                <w:color w:val="000000"/>
                <w:lang w:val="nl-NL"/>
              </w:rPr>
              <w:t>Kans 1 (vul omschrijving kans in)</w:t>
            </w:r>
          </w:p>
        </w:tc>
      </w:tr>
      <w:tr w:rsidR="00D25035" w:rsidRPr="00D25035" w:rsidTr="00117CF8">
        <w:trPr>
          <w:jc w:val="right"/>
        </w:trPr>
        <w:tc>
          <w:tcPr>
            <w:tcW w:w="8356" w:type="dxa"/>
          </w:tcPr>
          <w:p w:rsidR="00D25035" w:rsidRPr="00D85E87" w:rsidRDefault="00D25035" w:rsidP="00117CF8">
            <w:pPr>
              <w:rPr>
                <w:rFonts w:cs="Arial"/>
                <w:i/>
                <w:color w:val="000000"/>
                <w:lang w:val="nl-NL"/>
              </w:rPr>
            </w:pPr>
            <w:r w:rsidRPr="00D85E87">
              <w:rPr>
                <w:i/>
                <w:color w:val="000000"/>
                <w:lang w:val="nl-NL"/>
              </w:rPr>
              <w:t>Waarom is dit één van de belangrijkste kansen?</w:t>
            </w:r>
          </w:p>
        </w:tc>
      </w:tr>
      <w:tr w:rsidR="00D25035" w:rsidRPr="00D25035" w:rsidTr="00117CF8">
        <w:trPr>
          <w:jc w:val="right"/>
        </w:trPr>
        <w:tc>
          <w:tcPr>
            <w:tcW w:w="8356" w:type="dxa"/>
          </w:tcPr>
          <w:p w:rsidR="00D25035" w:rsidRPr="00D85E87" w:rsidRDefault="00D25035" w:rsidP="00117CF8">
            <w:pPr>
              <w:rPr>
                <w:rFonts w:cs="Arial"/>
                <w:color w:val="000000"/>
                <w:lang w:val="nl-NL"/>
              </w:rPr>
            </w:pPr>
          </w:p>
        </w:tc>
      </w:tr>
      <w:tr w:rsidR="00D25035" w:rsidRPr="00D25035" w:rsidTr="00117CF8">
        <w:trPr>
          <w:jc w:val="right"/>
        </w:trPr>
        <w:tc>
          <w:tcPr>
            <w:tcW w:w="8356" w:type="dxa"/>
          </w:tcPr>
          <w:p w:rsidR="00D25035" w:rsidRPr="00D85E87" w:rsidRDefault="00D25035" w:rsidP="00117CF8">
            <w:pPr>
              <w:rPr>
                <w:rFonts w:cs="Arial"/>
                <w:i/>
                <w:color w:val="000000"/>
                <w:lang w:val="nl-NL"/>
              </w:rPr>
            </w:pPr>
            <w:r w:rsidRPr="00D85E87">
              <w:rPr>
                <w:i/>
                <w:color w:val="000000"/>
                <w:lang w:val="nl-NL"/>
              </w:rPr>
              <w:t>Wat zijn de kosten (excl. omzetbelasting) voor de opdrachtgever bij afname van de kans?</w:t>
            </w:r>
          </w:p>
        </w:tc>
      </w:tr>
      <w:tr w:rsidR="00D25035" w:rsidRPr="00D25035" w:rsidTr="00117CF8">
        <w:trPr>
          <w:jc w:val="right"/>
        </w:trPr>
        <w:tc>
          <w:tcPr>
            <w:tcW w:w="8356" w:type="dxa"/>
          </w:tcPr>
          <w:p w:rsidR="00D25035" w:rsidRPr="00D85E87" w:rsidRDefault="00D25035" w:rsidP="00117CF8">
            <w:pPr>
              <w:rPr>
                <w:rFonts w:cs="Arial"/>
                <w:color w:val="000000"/>
                <w:lang w:val="nl-NL"/>
              </w:rPr>
            </w:pPr>
          </w:p>
        </w:tc>
      </w:tr>
      <w:tr w:rsidR="00D25035" w:rsidRPr="00D25035" w:rsidTr="00117CF8">
        <w:trPr>
          <w:jc w:val="right"/>
        </w:trPr>
        <w:tc>
          <w:tcPr>
            <w:tcW w:w="8356" w:type="dxa"/>
          </w:tcPr>
          <w:p w:rsidR="00D25035" w:rsidRPr="00D85E87" w:rsidRDefault="00D25035" w:rsidP="00117CF8">
            <w:pPr>
              <w:rPr>
                <w:rFonts w:cs="Verdana"/>
                <w:color w:val="000000"/>
                <w:highlight w:val="yellow"/>
                <w:lang w:val="nl-NL"/>
              </w:rPr>
            </w:pPr>
            <w:r w:rsidRPr="00D85E87">
              <w:rPr>
                <w:i/>
                <w:color w:val="000000"/>
                <w:lang w:val="nl-NL"/>
              </w:rPr>
              <w:t>Wat is de opbrengst (de baten) van de kans in tijd, geld en/of kwaliteit?</w:t>
            </w:r>
          </w:p>
        </w:tc>
      </w:tr>
      <w:tr w:rsidR="00D25035" w:rsidRPr="00D25035" w:rsidTr="00117CF8">
        <w:trPr>
          <w:jc w:val="right"/>
        </w:trPr>
        <w:tc>
          <w:tcPr>
            <w:tcW w:w="8356" w:type="dxa"/>
          </w:tcPr>
          <w:p w:rsidR="00D25035" w:rsidRPr="00D85E87" w:rsidRDefault="00D25035" w:rsidP="00117CF8">
            <w:pPr>
              <w:rPr>
                <w:i/>
                <w:color w:val="000000"/>
                <w:lang w:val="nl-NL"/>
              </w:rPr>
            </w:pPr>
          </w:p>
        </w:tc>
      </w:tr>
      <w:tr w:rsidR="00D25035" w:rsidRPr="00D25035" w:rsidTr="00117CF8">
        <w:trPr>
          <w:jc w:val="right"/>
        </w:trPr>
        <w:tc>
          <w:tcPr>
            <w:tcW w:w="8356" w:type="dxa"/>
          </w:tcPr>
          <w:p w:rsidR="00D25035" w:rsidRPr="00D85E87" w:rsidRDefault="00D25035" w:rsidP="00117CF8">
            <w:pPr>
              <w:rPr>
                <w:rFonts w:cs="Verdana"/>
                <w:color w:val="000000"/>
                <w:highlight w:val="yellow"/>
                <w:lang w:val="nl-NL"/>
              </w:rPr>
            </w:pPr>
            <w:r w:rsidRPr="00D85E87">
              <w:rPr>
                <w:rFonts w:cs="Arial"/>
                <w:i/>
                <w:color w:val="000000"/>
                <w:lang w:val="nl-NL"/>
              </w:rPr>
              <w:t>Wat is de dominante informatie waaruit blijkt dat de kans effectief is?</w:t>
            </w:r>
          </w:p>
        </w:tc>
      </w:tr>
      <w:tr w:rsidR="00D25035" w:rsidRPr="00D25035" w:rsidTr="00117CF8">
        <w:trPr>
          <w:jc w:val="right"/>
        </w:trPr>
        <w:tc>
          <w:tcPr>
            <w:tcW w:w="8356" w:type="dxa"/>
          </w:tcPr>
          <w:p w:rsidR="00D25035" w:rsidRPr="00D85E87" w:rsidRDefault="00D25035" w:rsidP="00117CF8">
            <w:pPr>
              <w:rPr>
                <w:rFonts w:cs="Verdana"/>
                <w:color w:val="000000"/>
                <w:highlight w:val="yellow"/>
                <w:lang w:val="nl-NL"/>
              </w:rPr>
            </w:pPr>
          </w:p>
        </w:tc>
      </w:tr>
      <w:tr w:rsidR="00D25035" w:rsidRPr="00D25035" w:rsidTr="00117CF8">
        <w:trPr>
          <w:jc w:val="right"/>
        </w:trPr>
        <w:tc>
          <w:tcPr>
            <w:tcW w:w="8356" w:type="dxa"/>
            <w:tcBorders>
              <w:top w:val="single" w:sz="4" w:space="0" w:color="auto"/>
              <w:left w:val="single" w:sz="4" w:space="0" w:color="auto"/>
              <w:bottom w:val="single" w:sz="4" w:space="0" w:color="auto"/>
              <w:right w:val="single" w:sz="4" w:space="0" w:color="auto"/>
            </w:tcBorders>
          </w:tcPr>
          <w:p w:rsidR="00D25035" w:rsidRPr="00D85E87" w:rsidRDefault="00D25035" w:rsidP="00117CF8">
            <w:pPr>
              <w:rPr>
                <w:b/>
                <w:color w:val="000000"/>
                <w:lang w:val="nl-NL"/>
              </w:rPr>
            </w:pPr>
            <w:r w:rsidRPr="00D85E87">
              <w:rPr>
                <w:b/>
                <w:color w:val="000000"/>
                <w:lang w:val="nl-NL"/>
              </w:rPr>
              <w:t>Kans n (</w:t>
            </w:r>
            <w:r w:rsidRPr="00D85E87">
              <w:rPr>
                <w:rFonts w:cs="Arial"/>
                <w:b/>
                <w:color w:val="000000"/>
                <w:lang w:val="nl-NL"/>
              </w:rPr>
              <w:t>vul omschrijving kans in)</w:t>
            </w:r>
          </w:p>
        </w:tc>
      </w:tr>
      <w:tr w:rsidR="00D25035" w:rsidRPr="00D25035" w:rsidTr="00117CF8">
        <w:trPr>
          <w:jc w:val="right"/>
        </w:trPr>
        <w:tc>
          <w:tcPr>
            <w:tcW w:w="8356" w:type="dxa"/>
            <w:tcBorders>
              <w:top w:val="single" w:sz="4" w:space="0" w:color="auto"/>
              <w:left w:val="single" w:sz="4" w:space="0" w:color="auto"/>
              <w:bottom w:val="single" w:sz="4" w:space="0" w:color="auto"/>
              <w:right w:val="single" w:sz="4" w:space="0" w:color="auto"/>
            </w:tcBorders>
          </w:tcPr>
          <w:p w:rsidR="00D25035" w:rsidRPr="00D85E87" w:rsidRDefault="00D25035" w:rsidP="00117CF8">
            <w:pPr>
              <w:rPr>
                <w:rFonts w:cs="Arial"/>
                <w:i/>
                <w:color w:val="000000"/>
                <w:lang w:val="nl-NL"/>
              </w:rPr>
            </w:pPr>
            <w:r w:rsidRPr="00D85E87">
              <w:rPr>
                <w:i/>
                <w:color w:val="000000"/>
                <w:lang w:val="nl-NL"/>
              </w:rPr>
              <w:t>Waarom is dit één van de belangrijkste kansen?</w:t>
            </w:r>
          </w:p>
        </w:tc>
      </w:tr>
      <w:tr w:rsidR="00D25035" w:rsidRPr="00D25035" w:rsidTr="00117CF8">
        <w:trPr>
          <w:jc w:val="right"/>
        </w:trPr>
        <w:tc>
          <w:tcPr>
            <w:tcW w:w="8356" w:type="dxa"/>
            <w:tcBorders>
              <w:top w:val="single" w:sz="4" w:space="0" w:color="auto"/>
              <w:left w:val="single" w:sz="4" w:space="0" w:color="auto"/>
              <w:bottom w:val="single" w:sz="4" w:space="0" w:color="auto"/>
              <w:right w:val="single" w:sz="4" w:space="0" w:color="auto"/>
            </w:tcBorders>
          </w:tcPr>
          <w:p w:rsidR="00D25035" w:rsidRPr="00D85E87" w:rsidRDefault="00D25035" w:rsidP="00117CF8">
            <w:pPr>
              <w:rPr>
                <w:rFonts w:cs="Arial"/>
                <w:color w:val="000000"/>
                <w:lang w:val="nl-NL"/>
              </w:rPr>
            </w:pPr>
          </w:p>
        </w:tc>
      </w:tr>
      <w:tr w:rsidR="00D25035" w:rsidRPr="00D25035" w:rsidTr="00117CF8">
        <w:trPr>
          <w:jc w:val="right"/>
        </w:trPr>
        <w:tc>
          <w:tcPr>
            <w:tcW w:w="8356" w:type="dxa"/>
            <w:tcBorders>
              <w:top w:val="single" w:sz="4" w:space="0" w:color="auto"/>
              <w:left w:val="single" w:sz="4" w:space="0" w:color="auto"/>
              <w:bottom w:val="single" w:sz="4" w:space="0" w:color="auto"/>
              <w:right w:val="single" w:sz="4" w:space="0" w:color="auto"/>
            </w:tcBorders>
          </w:tcPr>
          <w:p w:rsidR="00D25035" w:rsidRPr="00D85E87" w:rsidRDefault="00D25035" w:rsidP="00117CF8">
            <w:pPr>
              <w:rPr>
                <w:rFonts w:cs="Arial"/>
                <w:i/>
                <w:color w:val="000000"/>
                <w:lang w:val="nl-NL"/>
              </w:rPr>
            </w:pPr>
            <w:r w:rsidRPr="00D85E87">
              <w:rPr>
                <w:i/>
                <w:color w:val="000000"/>
                <w:lang w:val="nl-NL"/>
              </w:rPr>
              <w:lastRenderedPageBreak/>
              <w:t>Wat zijn de kosten (excl. omzetbelasting) voor de opdrachtgever bij afname van de kans?</w:t>
            </w:r>
          </w:p>
        </w:tc>
      </w:tr>
      <w:tr w:rsidR="00D25035" w:rsidRPr="00D25035" w:rsidTr="00117CF8">
        <w:trPr>
          <w:jc w:val="right"/>
        </w:trPr>
        <w:tc>
          <w:tcPr>
            <w:tcW w:w="8356" w:type="dxa"/>
            <w:tcBorders>
              <w:top w:val="single" w:sz="4" w:space="0" w:color="auto"/>
              <w:left w:val="single" w:sz="4" w:space="0" w:color="auto"/>
              <w:bottom w:val="single" w:sz="4" w:space="0" w:color="auto"/>
              <w:right w:val="single" w:sz="4" w:space="0" w:color="auto"/>
            </w:tcBorders>
          </w:tcPr>
          <w:p w:rsidR="00D25035" w:rsidRPr="00D85E87" w:rsidRDefault="00D25035" w:rsidP="00117CF8">
            <w:pPr>
              <w:rPr>
                <w:rFonts w:cs="Arial"/>
                <w:color w:val="000000"/>
                <w:lang w:val="nl-NL"/>
              </w:rPr>
            </w:pPr>
          </w:p>
        </w:tc>
      </w:tr>
      <w:tr w:rsidR="00D25035" w:rsidRPr="00D25035" w:rsidTr="00117CF8">
        <w:trPr>
          <w:jc w:val="right"/>
        </w:trPr>
        <w:tc>
          <w:tcPr>
            <w:tcW w:w="8356" w:type="dxa"/>
            <w:tcBorders>
              <w:top w:val="single" w:sz="4" w:space="0" w:color="auto"/>
              <w:left w:val="single" w:sz="4" w:space="0" w:color="auto"/>
              <w:bottom w:val="single" w:sz="4" w:space="0" w:color="auto"/>
              <w:right w:val="single" w:sz="4" w:space="0" w:color="auto"/>
            </w:tcBorders>
          </w:tcPr>
          <w:p w:rsidR="00D25035" w:rsidRPr="00D85E87" w:rsidRDefault="00D25035" w:rsidP="00117CF8">
            <w:pPr>
              <w:rPr>
                <w:rFonts w:cs="Verdana"/>
                <w:color w:val="000000"/>
                <w:highlight w:val="yellow"/>
                <w:lang w:val="nl-NL"/>
              </w:rPr>
            </w:pPr>
            <w:r w:rsidRPr="00D85E87">
              <w:rPr>
                <w:i/>
                <w:color w:val="000000"/>
                <w:lang w:val="nl-NL"/>
              </w:rPr>
              <w:t>Wat is de opbrengst (de baten) van de kans in tijd, geld en/of kwaliteit?</w:t>
            </w:r>
          </w:p>
        </w:tc>
      </w:tr>
      <w:tr w:rsidR="00D25035" w:rsidRPr="00D25035" w:rsidTr="00117CF8">
        <w:trPr>
          <w:jc w:val="right"/>
        </w:trPr>
        <w:tc>
          <w:tcPr>
            <w:tcW w:w="8356" w:type="dxa"/>
            <w:tcBorders>
              <w:top w:val="single" w:sz="4" w:space="0" w:color="auto"/>
              <w:left w:val="single" w:sz="4" w:space="0" w:color="auto"/>
              <w:bottom w:val="single" w:sz="4" w:space="0" w:color="auto"/>
              <w:right w:val="single" w:sz="4" w:space="0" w:color="auto"/>
            </w:tcBorders>
          </w:tcPr>
          <w:p w:rsidR="00D25035" w:rsidRPr="00D85E87" w:rsidRDefault="00D25035" w:rsidP="00117CF8">
            <w:pPr>
              <w:rPr>
                <w:i/>
                <w:color w:val="000000"/>
                <w:lang w:val="nl-NL"/>
              </w:rPr>
            </w:pPr>
          </w:p>
        </w:tc>
      </w:tr>
      <w:tr w:rsidR="00D25035" w:rsidRPr="00D25035" w:rsidTr="00117CF8">
        <w:trPr>
          <w:jc w:val="right"/>
        </w:trPr>
        <w:tc>
          <w:tcPr>
            <w:tcW w:w="8356" w:type="dxa"/>
            <w:tcBorders>
              <w:top w:val="single" w:sz="4" w:space="0" w:color="auto"/>
              <w:left w:val="single" w:sz="4" w:space="0" w:color="auto"/>
              <w:bottom w:val="single" w:sz="4" w:space="0" w:color="auto"/>
              <w:right w:val="single" w:sz="4" w:space="0" w:color="auto"/>
            </w:tcBorders>
          </w:tcPr>
          <w:p w:rsidR="00D25035" w:rsidRPr="00D85E87" w:rsidRDefault="00D25035" w:rsidP="00117CF8">
            <w:pPr>
              <w:rPr>
                <w:rFonts w:cs="Verdana"/>
                <w:color w:val="000000"/>
                <w:highlight w:val="yellow"/>
                <w:lang w:val="nl-NL"/>
              </w:rPr>
            </w:pPr>
            <w:r w:rsidRPr="00D85E87">
              <w:rPr>
                <w:rFonts w:cs="Arial"/>
                <w:i/>
                <w:color w:val="000000"/>
                <w:lang w:val="nl-NL"/>
              </w:rPr>
              <w:t>Wat is de dominante informatie waaruit blijkt dat de kans effectief is?</w:t>
            </w:r>
          </w:p>
        </w:tc>
      </w:tr>
      <w:tr w:rsidR="00D25035" w:rsidRPr="00D25035" w:rsidTr="00117CF8">
        <w:trPr>
          <w:jc w:val="right"/>
        </w:trPr>
        <w:tc>
          <w:tcPr>
            <w:tcW w:w="8356" w:type="dxa"/>
            <w:tcBorders>
              <w:top w:val="single" w:sz="4" w:space="0" w:color="auto"/>
              <w:left w:val="single" w:sz="4" w:space="0" w:color="auto"/>
              <w:bottom w:val="single" w:sz="4" w:space="0" w:color="auto"/>
              <w:right w:val="single" w:sz="4" w:space="0" w:color="auto"/>
            </w:tcBorders>
          </w:tcPr>
          <w:p w:rsidR="00D25035" w:rsidRPr="00D85E87" w:rsidRDefault="00D25035" w:rsidP="00117CF8">
            <w:pPr>
              <w:rPr>
                <w:rFonts w:cs="Verdana"/>
                <w:color w:val="000000"/>
                <w:highlight w:val="yellow"/>
                <w:lang w:val="nl-NL"/>
              </w:rPr>
            </w:pPr>
          </w:p>
        </w:tc>
      </w:tr>
    </w:tbl>
    <w:p w:rsidR="00D25035" w:rsidRPr="00D85E87" w:rsidRDefault="00D25035" w:rsidP="00D25035">
      <w:pPr>
        <w:ind w:left="1134"/>
        <w:rPr>
          <w:color w:val="000000"/>
          <w:lang w:val="nl-NL"/>
        </w:rPr>
      </w:pPr>
    </w:p>
    <w:p w:rsidR="00D25035" w:rsidRPr="00D85E87" w:rsidRDefault="00D25035" w:rsidP="00D25035">
      <w:pPr>
        <w:ind w:left="1134"/>
        <w:rPr>
          <w:rFonts w:cs="Arial"/>
          <w:vanish/>
          <w:color w:val="E0E0E0"/>
          <w:lang w:val="nl-NL"/>
        </w:rPr>
      </w:pPr>
      <w:bookmarkStart w:id="5" w:name="bwChkCDL_aan_BV_uit2"/>
      <w:bookmarkStart w:id="6" w:name="bwChkCDL_aan_Blok"/>
      <w:bookmarkEnd w:id="2"/>
    </w:p>
    <w:bookmarkEnd w:id="5"/>
    <w:bookmarkEnd w:id="6"/>
    <w:p w:rsidR="00D25035" w:rsidRDefault="00D25035" w:rsidP="00D25035">
      <w:pPr>
        <w:ind w:left="1134"/>
        <w:rPr>
          <w:rFonts w:cs="V&amp;W Syntax (Adobe)"/>
          <w:color w:val="E0E0E0"/>
          <w:lang w:val="nl-NL"/>
        </w:rPr>
      </w:pPr>
    </w:p>
    <w:p w:rsidR="00241548" w:rsidRPr="00D25035" w:rsidRDefault="00241548" w:rsidP="00241548">
      <w:pPr>
        <w:rPr>
          <w:lang w:val="nl-NL"/>
        </w:rPr>
      </w:pPr>
    </w:p>
    <w:sectPr w:rsidR="00241548" w:rsidRPr="00D25035" w:rsidSect="0073653F">
      <w:headerReference w:type="default" r:id="rId8"/>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5035" w:rsidRDefault="00D25035" w:rsidP="0088501B">
      <w:r>
        <w:separator/>
      </w:r>
    </w:p>
  </w:endnote>
  <w:endnote w:type="continuationSeparator" w:id="0">
    <w:p w:rsidR="00D25035" w:rsidRDefault="00D25035"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Times New Roman"/>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V&amp;W Syntax (Adobe)">
    <w:panose1 w:val="020B0500000000000000"/>
    <w:charset w:val="00"/>
    <w:family w:val="swiss"/>
    <w:pitch w:val="variable"/>
    <w:sig w:usb0="A0000007" w:usb1="00000000" w:usb2="00000000" w:usb3="00000000" w:csb0="0000011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5035" w:rsidRDefault="00D25035" w:rsidP="0088501B">
      <w:r>
        <w:separator/>
      </w:r>
    </w:p>
  </w:footnote>
  <w:footnote w:type="continuationSeparator" w:id="0">
    <w:p w:rsidR="00D25035" w:rsidRDefault="00D25035"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5035" w:rsidRPr="00CE0A97" w:rsidRDefault="00D25035" w:rsidP="00D25035">
    <w:pPr>
      <w:pStyle w:val="Huisstijl-KopregelRapport"/>
      <w:ind w:left="1134"/>
      <w:rPr>
        <w:rStyle w:val="Huisstijl-Rapportkoptekst"/>
      </w:rPr>
    </w:pPr>
    <w:proofErr w:type="spellStart"/>
    <w:r w:rsidRPr="00CE0A97">
      <w:t>Aanbestedingsleidraad</w:t>
    </w:r>
    <w:proofErr w:type="spellEnd"/>
    <w:r w:rsidRPr="00CE0A97">
      <w:t xml:space="preserve"> </w:t>
    </w:r>
    <w:r w:rsidRPr="00CE0A97">
      <w:rPr>
        <w:rStyle w:val="Huisstijl-Rapportkoptekst"/>
      </w:rPr>
      <w:t xml:space="preserve">| </w:t>
    </w:r>
    <w:proofErr w:type="spellStart"/>
    <w:r w:rsidRPr="00CE0A97">
      <w:rPr>
        <w:rStyle w:val="Huisstijl-Rapportkoptekst"/>
      </w:rPr>
      <w:t>Zaaknummer</w:t>
    </w:r>
    <w:proofErr w:type="spellEnd"/>
    <w:r w:rsidRPr="00CE0A97">
      <w:rPr>
        <w:rStyle w:val="Huisstijl-Rapportkoptekst"/>
      </w:rPr>
      <w:t xml:space="preserve">: </w:t>
    </w:r>
    <w:r>
      <w:fldChar w:fldCharType="begin"/>
    </w:r>
    <w:r>
      <w:instrText xml:space="preserve"> DOCPROPERTY  PS_REFERENCE  \* MERGEFORMAT </w:instrText>
    </w:r>
    <w:r>
      <w:fldChar w:fldCharType="separate"/>
    </w:r>
    <w:r>
      <w:t xml:space="preserve">31178252 </w:t>
    </w:r>
    <w:r>
      <w:fldChar w:fldCharType="end"/>
    </w:r>
    <w:r w:rsidRPr="00CE0A97">
      <w:t xml:space="preserve"> </w:t>
    </w:r>
    <w:r w:rsidRPr="00CE0A97">
      <w:rPr>
        <w:rStyle w:val="Huisstijl-Rapportkoptekst"/>
      </w:rPr>
      <w:t xml:space="preserve">| </w:t>
    </w:r>
    <w:r>
      <w:fldChar w:fldCharType="begin"/>
    </w:r>
    <w:r>
      <w:instrText xml:space="preserve"> DOCPROPERTY  VERSIEDATUM  \* MERGEFORMAT </w:instrText>
    </w:r>
    <w:r>
      <w:fldChar w:fldCharType="separate"/>
    </w:r>
    <w:r>
      <w:t>1-5-2023</w:t>
    </w:r>
    <w:r>
      <w:fldChar w:fldCharType="end"/>
    </w:r>
  </w:p>
  <w:p w:rsidR="00D25035" w:rsidRDefault="00D2503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63964C2"/>
    <w:multiLevelType w:val="multilevel"/>
    <w:tmpl w:val="06962652"/>
    <w:numStyleLink w:val="Lijststijl"/>
  </w:abstractNum>
  <w:abstractNum w:abstractNumId="6"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09483BD7"/>
    <w:multiLevelType w:val="multilevel"/>
    <w:tmpl w:val="06962652"/>
    <w:numStyleLink w:val="Lijststijl"/>
  </w:abstractNum>
  <w:abstractNum w:abstractNumId="8" w15:restartNumberingAfterBreak="0">
    <w:nsid w:val="0A9D5DE4"/>
    <w:multiLevelType w:val="multilevel"/>
    <w:tmpl w:val="06962652"/>
    <w:numStyleLink w:val="Lijststijl"/>
  </w:abstractNum>
  <w:abstractNum w:abstractNumId="9"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0"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1"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2" w15:restartNumberingAfterBreak="0">
    <w:nsid w:val="1895513E"/>
    <w:multiLevelType w:val="multilevel"/>
    <w:tmpl w:val="06962652"/>
    <w:numStyleLink w:val="Lijststijl"/>
  </w:abstractNum>
  <w:abstractNum w:abstractNumId="13" w15:restartNumberingAfterBreak="0">
    <w:nsid w:val="25770466"/>
    <w:multiLevelType w:val="multilevel"/>
    <w:tmpl w:val="54DCE52A"/>
    <w:lvl w:ilvl="0">
      <w:start w:val="1"/>
      <w:numFmt w:val="none"/>
      <w:pStyle w:val="BijlageGenummerdKop"/>
      <w:lvlText w:val="Bijlage J"/>
      <w:lvlJc w:val="left"/>
      <w:pPr>
        <w:tabs>
          <w:tab w:val="num" w:pos="0"/>
        </w:tabs>
        <w:ind w:left="0"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14"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6F82458"/>
    <w:multiLevelType w:val="multilevel"/>
    <w:tmpl w:val="6A8E5BD4"/>
    <w:numStyleLink w:val="Stijl2"/>
  </w:abstractNum>
  <w:abstractNum w:abstractNumId="16"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7" w15:restartNumberingAfterBreak="0">
    <w:nsid w:val="2F840773"/>
    <w:multiLevelType w:val="hybridMultilevel"/>
    <w:tmpl w:val="74D472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11653D5"/>
    <w:multiLevelType w:val="multilevel"/>
    <w:tmpl w:val="A4700AB0"/>
    <w:lvl w:ilvl="0">
      <w:start w:val="1"/>
      <w:numFmt w:val="bullet"/>
      <w:pStyle w:val="Lijstalinea1"/>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9" w15:restartNumberingAfterBreak="0">
    <w:nsid w:val="31A95DFC"/>
    <w:multiLevelType w:val="hybridMultilevel"/>
    <w:tmpl w:val="CBB20662"/>
    <w:lvl w:ilvl="0" w:tplc="98E4E630">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0" w15:restartNumberingAfterBreak="0">
    <w:nsid w:val="31CB79D8"/>
    <w:multiLevelType w:val="multilevel"/>
    <w:tmpl w:val="06962652"/>
    <w:numStyleLink w:val="Lijststijl"/>
  </w:abstractNum>
  <w:abstractNum w:abstractNumId="21" w15:restartNumberingAfterBreak="0">
    <w:nsid w:val="31E853D2"/>
    <w:multiLevelType w:val="multilevel"/>
    <w:tmpl w:val="06962652"/>
    <w:numStyleLink w:val="Lijststijl"/>
  </w:abstractNum>
  <w:abstractNum w:abstractNumId="22"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6A6389A"/>
    <w:multiLevelType w:val="multilevel"/>
    <w:tmpl w:val="6A8E5BD4"/>
    <w:numStyleLink w:val="Stijl2"/>
  </w:abstractNum>
  <w:abstractNum w:abstractNumId="24"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7DB631B"/>
    <w:multiLevelType w:val="multilevel"/>
    <w:tmpl w:val="06962652"/>
    <w:numStyleLink w:val="Lijststijl"/>
  </w:abstractNum>
  <w:abstractNum w:abstractNumId="26"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8" w15:restartNumberingAfterBreak="0">
    <w:nsid w:val="5CAF5D0D"/>
    <w:multiLevelType w:val="multilevel"/>
    <w:tmpl w:val="06962652"/>
    <w:numStyleLink w:val="Lijststijl"/>
  </w:abstractNum>
  <w:abstractNum w:abstractNumId="29"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9050C84"/>
    <w:multiLevelType w:val="multilevel"/>
    <w:tmpl w:val="06962652"/>
    <w:numStyleLink w:val="Lijststijl"/>
  </w:abstractNum>
  <w:num w:numId="1">
    <w:abstractNumId w:val="9"/>
  </w:num>
  <w:num w:numId="2">
    <w:abstractNumId w:val="11"/>
  </w:num>
  <w:num w:numId="3">
    <w:abstractNumId w:val="28"/>
  </w:num>
  <w:num w:numId="4">
    <w:abstractNumId w:val="10"/>
  </w:num>
  <w:num w:numId="5">
    <w:abstractNumId w:val="15"/>
  </w:num>
  <w:num w:numId="6">
    <w:abstractNumId w:val="20"/>
  </w:num>
  <w:num w:numId="7">
    <w:abstractNumId w:val="2"/>
  </w:num>
  <w:num w:numId="8">
    <w:abstractNumId w:val="1"/>
  </w:num>
  <w:num w:numId="9">
    <w:abstractNumId w:val="0"/>
  </w:num>
  <w:num w:numId="10">
    <w:abstractNumId w:val="7"/>
  </w:num>
  <w:num w:numId="11">
    <w:abstractNumId w:val="5"/>
  </w:num>
  <w:num w:numId="12">
    <w:abstractNumId w:val="5"/>
  </w:num>
  <w:num w:numId="13">
    <w:abstractNumId w:val="29"/>
  </w:num>
  <w:num w:numId="14">
    <w:abstractNumId w:val="3"/>
  </w:num>
  <w:num w:numId="15">
    <w:abstractNumId w:val="16"/>
  </w:num>
  <w:num w:numId="16">
    <w:abstractNumId w:val="24"/>
  </w:num>
  <w:num w:numId="17">
    <w:abstractNumId w:val="8"/>
  </w:num>
  <w:num w:numId="18">
    <w:abstractNumId w:val="21"/>
  </w:num>
  <w:num w:numId="19">
    <w:abstractNumId w:val="30"/>
  </w:num>
  <w:num w:numId="20">
    <w:abstractNumId w:val="12"/>
  </w:num>
  <w:num w:numId="21">
    <w:abstractNumId w:val="23"/>
  </w:num>
  <w:num w:numId="22">
    <w:abstractNumId w:val="25"/>
  </w:num>
  <w:num w:numId="23">
    <w:abstractNumId w:val="18"/>
  </w:num>
  <w:num w:numId="24">
    <w:abstractNumId w:val="27"/>
  </w:num>
  <w:num w:numId="25">
    <w:abstractNumId w:val="26"/>
  </w:num>
  <w:num w:numId="26">
    <w:abstractNumId w:val="6"/>
  </w:num>
  <w:num w:numId="27">
    <w:abstractNumId w:val="14"/>
  </w:num>
  <w:num w:numId="28">
    <w:abstractNumId w:val="22"/>
  </w:num>
  <w:num w:numId="29">
    <w:abstractNumId w:val="4"/>
  </w:num>
  <w:num w:numId="30">
    <w:abstractNumId w:val="13"/>
  </w:num>
  <w:num w:numId="31">
    <w:abstractNumId w:val="17"/>
  </w:num>
  <w:num w:numId="3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5035"/>
    <w:rsid w:val="000E1F3B"/>
    <w:rsid w:val="001D6F03"/>
    <w:rsid w:val="00241548"/>
    <w:rsid w:val="002A6578"/>
    <w:rsid w:val="002B1092"/>
    <w:rsid w:val="002E0FD2"/>
    <w:rsid w:val="0038549E"/>
    <w:rsid w:val="003C4BF2"/>
    <w:rsid w:val="0040142D"/>
    <w:rsid w:val="0040571B"/>
    <w:rsid w:val="00450447"/>
    <w:rsid w:val="004B0EA1"/>
    <w:rsid w:val="004D766D"/>
    <w:rsid w:val="005A4FBE"/>
    <w:rsid w:val="005D2CF1"/>
    <w:rsid w:val="005E046F"/>
    <w:rsid w:val="006006F5"/>
    <w:rsid w:val="006D2E66"/>
    <w:rsid w:val="006F42D7"/>
    <w:rsid w:val="0073653F"/>
    <w:rsid w:val="007F4AEA"/>
    <w:rsid w:val="0088501B"/>
    <w:rsid w:val="008E3581"/>
    <w:rsid w:val="00905289"/>
    <w:rsid w:val="009C5CF5"/>
    <w:rsid w:val="00A32591"/>
    <w:rsid w:val="00A77ABF"/>
    <w:rsid w:val="00A863E9"/>
    <w:rsid w:val="00B022C4"/>
    <w:rsid w:val="00B559E9"/>
    <w:rsid w:val="00B72222"/>
    <w:rsid w:val="00B80650"/>
    <w:rsid w:val="00C36FAA"/>
    <w:rsid w:val="00CA55CC"/>
    <w:rsid w:val="00D25035"/>
    <w:rsid w:val="00DA3555"/>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B32A50-5160-451F-9D44-6C7A89430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16"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6"/>
    <w:rsid w:val="00D25035"/>
    <w:pPr>
      <w:spacing w:line="240" w:lineRule="atLeast"/>
    </w:pPr>
    <w:rPr>
      <w:rFonts w:ascii="Verdana" w:hAnsi="Verdana"/>
      <w:lang w:val="en-US"/>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73653F"/>
    <w:pPr>
      <w:ind w:left="227"/>
    </w:pPr>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73653F"/>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365F91" w:themeColor="text1" w:themeShade="BF"/>
    </w:rPr>
    <w:tblPr>
      <w:tblStyleRowBandSize w:val="1"/>
      <w:tblStyleColBandSize w:val="1"/>
      <w:tblBorders>
        <w:top w:val="single" w:sz="8" w:space="0" w:color="4F81BD" w:themeColor="text1"/>
        <w:bottom w:val="single" w:sz="8" w:space="0" w:color="4F81BD" w:themeColor="text1"/>
      </w:tblBorders>
    </w:tblPr>
    <w:tblStylePr w:type="firstRow">
      <w:pPr>
        <w:spacing w:before="0" w:after="0" w:line="240" w:lineRule="auto"/>
      </w:pPr>
      <w:rPr>
        <w:b/>
        <w:bCs/>
      </w:rPr>
      <w:tblPr/>
      <w:tcPr>
        <w:tcBorders>
          <w:top w:val="single" w:sz="8" w:space="0" w:color="4F81BD" w:themeColor="text1"/>
          <w:left w:val="nil"/>
          <w:bottom w:val="single" w:sz="8" w:space="0" w:color="4F81BD" w:themeColor="text1"/>
          <w:right w:val="nil"/>
          <w:insideH w:val="nil"/>
          <w:insideV w:val="nil"/>
        </w:tcBorders>
      </w:tcPr>
    </w:tblStylePr>
    <w:tblStylePr w:type="lastRow">
      <w:pPr>
        <w:spacing w:before="0" w:after="0" w:line="240" w:lineRule="auto"/>
      </w:pPr>
      <w:rPr>
        <w:b/>
        <w:bCs/>
      </w:rPr>
      <w:tblPr/>
      <w:tcPr>
        <w:tcBorders>
          <w:top w:val="single" w:sz="8" w:space="0" w:color="4F81BD" w:themeColor="text1"/>
          <w:left w:val="nil"/>
          <w:bottom w:val="single" w:sz="8" w:space="0" w:color="4F81BD"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text1" w:themeFillTint="3F"/>
      </w:tcPr>
    </w:tblStylePr>
    <w:tblStylePr w:type="band1Horz">
      <w:tblPr/>
      <w:tcPr>
        <w:tcBorders>
          <w:left w:val="nil"/>
          <w:right w:val="nil"/>
          <w:insideH w:val="nil"/>
          <w:insideV w:val="nil"/>
        </w:tcBorders>
        <w:shd w:val="clear" w:color="auto" w:fill="D3DFEE"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A7BFDE"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4F81BD" w:themeColor="text1"/>
    </w:rPr>
  </w:style>
  <w:style w:type="character" w:customStyle="1" w:styleId="CitaatChar">
    <w:name w:val="Citaat Char"/>
    <w:basedOn w:val="Standaardalinea-lettertype"/>
    <w:link w:val="Citaat"/>
    <w:uiPriority w:val="29"/>
    <w:rsid w:val="00ED7AB9"/>
    <w:rPr>
      <w:i/>
      <w:iCs/>
      <w:color w:val="4F81BD"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BijlageGenummerdParagraaf">
    <w:name w:val="BijlageGenummerdParagraaf"/>
    <w:basedOn w:val="Standaard"/>
    <w:next w:val="Standaard"/>
    <w:uiPriority w:val="12"/>
    <w:qFormat/>
    <w:rsid w:val="00D25035"/>
    <w:pPr>
      <w:numPr>
        <w:ilvl w:val="1"/>
        <w:numId w:val="30"/>
      </w:numPr>
      <w:tabs>
        <w:tab w:val="left" w:pos="227"/>
        <w:tab w:val="left" w:pos="454"/>
        <w:tab w:val="left" w:pos="680"/>
      </w:tabs>
      <w:autoSpaceDE w:val="0"/>
      <w:autoSpaceDN w:val="0"/>
      <w:adjustRightInd w:val="0"/>
      <w:spacing w:before="240"/>
      <w:outlineLvl w:val="1"/>
    </w:pPr>
    <w:rPr>
      <w:b/>
    </w:rPr>
  </w:style>
  <w:style w:type="paragraph" w:customStyle="1" w:styleId="BijlageGenummerdSubparagraaf">
    <w:name w:val="BijlageGenummerdSubparagraaf"/>
    <w:basedOn w:val="Standaard"/>
    <w:next w:val="Standaard"/>
    <w:uiPriority w:val="12"/>
    <w:qFormat/>
    <w:rsid w:val="00D25035"/>
    <w:pPr>
      <w:numPr>
        <w:ilvl w:val="2"/>
        <w:numId w:val="30"/>
      </w:numPr>
      <w:tabs>
        <w:tab w:val="left" w:pos="227"/>
        <w:tab w:val="left" w:pos="454"/>
        <w:tab w:val="left" w:pos="680"/>
      </w:tabs>
      <w:autoSpaceDE w:val="0"/>
      <w:autoSpaceDN w:val="0"/>
      <w:adjustRightInd w:val="0"/>
      <w:spacing w:before="240"/>
      <w:outlineLvl w:val="2"/>
    </w:pPr>
    <w:rPr>
      <w:i/>
    </w:rPr>
  </w:style>
  <w:style w:type="paragraph" w:customStyle="1" w:styleId="BijlageGenummerdKop">
    <w:name w:val="BijlageGenummerdKop"/>
    <w:next w:val="Standaard"/>
    <w:uiPriority w:val="12"/>
    <w:qFormat/>
    <w:rsid w:val="00D25035"/>
    <w:pPr>
      <w:pageBreakBefore/>
      <w:numPr>
        <w:numId w:val="30"/>
      </w:numPr>
      <w:spacing w:after="660" w:line="300" w:lineRule="atLeast"/>
      <w:outlineLvl w:val="0"/>
    </w:pPr>
    <w:rPr>
      <w:rFonts w:ascii="Verdana" w:eastAsia="DejaVu Sans" w:hAnsi="Verdana" w:cs="Times New Roman"/>
      <w:color w:val="000000"/>
      <w:sz w:val="24"/>
      <w:lang w:eastAsia="nl-NL"/>
    </w:rPr>
  </w:style>
  <w:style w:type="paragraph" w:customStyle="1" w:styleId="BijlageGenummerdKop2">
    <w:name w:val="BijlageGenummerdKop2"/>
    <w:basedOn w:val="BijlageGenummerdKop"/>
    <w:uiPriority w:val="16"/>
    <w:rsid w:val="00D25035"/>
    <w:pPr>
      <w:spacing w:line="240" w:lineRule="atLeast"/>
    </w:pPr>
  </w:style>
  <w:style w:type="character" w:customStyle="1" w:styleId="Huisstijl-Rapportkoptekst">
    <w:name w:val="Huisstijl - Rapport koptekst"/>
    <w:basedOn w:val="Standaardalinea-lettertype"/>
    <w:uiPriority w:val="1"/>
    <w:rsid w:val="00D25035"/>
    <w:rPr>
      <w:rFonts w:ascii="Verdana" w:hAnsi="Verdana"/>
      <w:sz w:val="13"/>
    </w:rPr>
  </w:style>
  <w:style w:type="paragraph" w:customStyle="1" w:styleId="Huisstijl-KopregelRapport">
    <w:name w:val="Huisstijl - Kopregel Rapport"/>
    <w:basedOn w:val="Standaard"/>
    <w:uiPriority w:val="16"/>
    <w:rsid w:val="00D25035"/>
    <w:rPr>
      <w:sz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Rijkswaterstaat">
  <a:themeElements>
    <a:clrScheme name="Rijkswaterstaat">
      <a:dk1>
        <a:srgbClr val="4F81BD"/>
      </a:dk1>
      <a:lt1>
        <a:sysClr val="window" lastClr="FFFFFF"/>
      </a:lt1>
      <a:dk2>
        <a:srgbClr val="000000"/>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7C5CFA-9A15-4B23-BD55-5BFA9756E5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547</Words>
  <Characters>3014</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3554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Laros, Raymond (CIV)</dc:creator>
  <cp:keywords/>
  <dc:description/>
  <cp:lastModifiedBy>Laros, Raymond (CIV)</cp:lastModifiedBy>
  <cp:revision>1</cp:revision>
  <dcterms:created xsi:type="dcterms:W3CDTF">2023-06-06T08:07:00Z</dcterms:created>
  <dcterms:modified xsi:type="dcterms:W3CDTF">2023-06-06T08:08:00Z</dcterms:modified>
</cp:coreProperties>
</file>