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6C413" w14:textId="77777777" w:rsidR="00BE623C" w:rsidRDefault="00BE623C" w:rsidP="00D875F2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503533877"/>
      <w:r>
        <w:t>Vragen ten behoeve van marktconsultatie</w:t>
      </w:r>
      <w:bookmarkEnd w:id="0"/>
    </w:p>
    <w:p w14:paraId="492CB4EA" w14:textId="77777777" w:rsidR="00BE623C" w:rsidRDefault="00BE623C" w:rsidP="00BE623C">
      <w:pPr>
        <w:spacing w:line="240" w:lineRule="auto"/>
        <w:rPr>
          <w:szCs w:val="18"/>
        </w:rPr>
      </w:pPr>
    </w:p>
    <w:p w14:paraId="53254EB2" w14:textId="77777777" w:rsidR="00BE623C" w:rsidRDefault="00BE623C" w:rsidP="00BE623C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14:paraId="5948ECC3" w14:textId="30FFE893" w:rsidR="00BE623C" w:rsidRPr="00E5193F" w:rsidRDefault="00BE623C" w:rsidP="00BE623C">
      <w:pPr>
        <w:spacing w:line="240" w:lineRule="auto"/>
        <w:rPr>
          <w:szCs w:val="18"/>
        </w:rPr>
      </w:pPr>
      <w:r w:rsidRPr="00D875F2">
        <w:rPr>
          <w:b/>
          <w:szCs w:val="18"/>
        </w:rPr>
        <w:t>U wordt vriendelijk verzocht</w:t>
      </w:r>
      <w:r>
        <w:rPr>
          <w:szCs w:val="18"/>
        </w:rPr>
        <w:t xml:space="preserve"> de vragen via </w:t>
      </w:r>
      <w:hyperlink r:id="rId7" w:history="1">
        <w:r w:rsidRPr="00705ADD">
          <w:rPr>
            <w:rStyle w:val="Hyperlink"/>
            <w:b/>
            <w:szCs w:val="18"/>
          </w:rPr>
          <w:t>deze enquête</w:t>
        </w:r>
      </w:hyperlink>
      <w:r>
        <w:rPr>
          <w:szCs w:val="18"/>
        </w:rPr>
        <w:t xml:space="preserve"> </w:t>
      </w:r>
      <w:r w:rsidR="004D41A8">
        <w:rPr>
          <w:szCs w:val="18"/>
        </w:rPr>
        <w:t xml:space="preserve">(druk op hyperlink) </w:t>
      </w:r>
      <w:r>
        <w:rPr>
          <w:szCs w:val="18"/>
        </w:rPr>
        <w:t xml:space="preserve">in te vullen. Op die manier krijg RWS </w:t>
      </w:r>
      <w:r w:rsidR="00D875F2">
        <w:rPr>
          <w:szCs w:val="18"/>
        </w:rPr>
        <w:t xml:space="preserve">CD </w:t>
      </w:r>
      <w:r>
        <w:rPr>
          <w:szCs w:val="18"/>
        </w:rPr>
        <w:t xml:space="preserve">de gegeven antwoorden overzichtelijk in één bestand. </w:t>
      </w:r>
      <w:r w:rsidR="00705ADD">
        <w:rPr>
          <w:szCs w:val="18"/>
        </w:rPr>
        <w:t xml:space="preserve">In de enquête zitten ook wat extra meerkeuzevragen, bijvoorbeeld met betrekking tot de schouw in Nijmegen en Wolfheze. </w:t>
      </w:r>
      <w:r w:rsidR="004D41A8">
        <w:rPr>
          <w:szCs w:val="18"/>
        </w:rPr>
        <w:t xml:space="preserve">Indien u dat niet wilt, kunt u ook de antwoorden vullen in de tekstvelden hieronder en het Word-document retourneren via de berichtenmodule van </w:t>
      </w:r>
      <w:proofErr w:type="spellStart"/>
      <w:r w:rsidR="004D41A8">
        <w:rPr>
          <w:szCs w:val="18"/>
        </w:rPr>
        <w:t>Tenderned</w:t>
      </w:r>
      <w:proofErr w:type="spellEnd"/>
      <w:r w:rsidR="004D41A8">
        <w:rPr>
          <w:szCs w:val="18"/>
        </w:rPr>
        <w:t xml:space="preserve">. </w:t>
      </w:r>
      <w:r w:rsidR="00D875F2">
        <w:rPr>
          <w:szCs w:val="18"/>
        </w:rPr>
        <w:t xml:space="preserve">Uw </w:t>
      </w:r>
      <w:bookmarkStart w:id="1" w:name="_GoBack"/>
      <w:bookmarkEnd w:id="1"/>
      <w:r w:rsidR="00D875F2">
        <w:rPr>
          <w:szCs w:val="18"/>
        </w:rPr>
        <w:t>antwoorden worden vertrouwelijk behandeld en zullen niet worden gedeeld met derden.</w:t>
      </w:r>
    </w:p>
    <w:p w14:paraId="5DAFD678" w14:textId="77777777" w:rsidR="00BE623C" w:rsidRDefault="00BE623C" w:rsidP="00BE623C">
      <w:pPr>
        <w:pStyle w:val="Koptekst"/>
        <w:spacing w:line="240" w:lineRule="auto"/>
      </w:pPr>
    </w:p>
    <w:p w14:paraId="3DC3AD6F" w14:textId="77777777" w:rsidR="00BE623C" w:rsidRPr="00E5193F" w:rsidRDefault="00BE623C" w:rsidP="00BE623C">
      <w:pPr>
        <w:pStyle w:val="Koptekst"/>
        <w:spacing w:line="240" w:lineRule="auto"/>
      </w:pPr>
    </w:p>
    <w:tbl>
      <w:tblPr>
        <w:tblW w:w="892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938"/>
      </w:tblGrid>
      <w:tr w:rsidR="00BE623C" w:rsidRPr="00940EA5" w14:paraId="5C7ECA16" w14:textId="77777777" w:rsidTr="002F0C53">
        <w:trPr>
          <w:trHeight w:val="255"/>
        </w:trPr>
        <w:tc>
          <w:tcPr>
            <w:tcW w:w="8926" w:type="dxa"/>
            <w:gridSpan w:val="2"/>
            <w:shd w:val="clear" w:color="auto" w:fill="C0E7FF" w:themeFill="text2" w:themeFillTint="3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E14E1F" w14:textId="77777777" w:rsidR="00BE623C" w:rsidRPr="00940EA5" w:rsidRDefault="00BE623C" w:rsidP="00566242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BE623C" w:rsidRPr="00940EA5" w14:paraId="0239EAD5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1B8B22" w14:textId="77777777" w:rsidR="00BE623C" w:rsidRPr="00940EA5" w:rsidRDefault="00BE623C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7938" w:type="dxa"/>
          </w:tcPr>
          <w:p w14:paraId="46B5425C" w14:textId="77777777" w:rsidR="00BE623C" w:rsidRPr="00AC3541" w:rsidRDefault="00D875F2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Heeft u interesse</w:t>
            </w:r>
            <w:r w:rsidR="00BE623C" w:rsidRPr="00AC3541">
              <w:rPr>
                <w:szCs w:val="18"/>
              </w:rPr>
              <w:t xml:space="preserve">, gebaseerd op de informatie uit deze marktconsultatie, </w:t>
            </w:r>
            <w:r>
              <w:rPr>
                <w:szCs w:val="18"/>
              </w:rPr>
              <w:t>om in te schrijven bij een toekomstige</w:t>
            </w:r>
            <w:r w:rsidR="00BE623C" w:rsidRPr="00AC3541">
              <w:rPr>
                <w:szCs w:val="18"/>
              </w:rPr>
              <w:t xml:space="preserve"> aanbesteding?</w:t>
            </w:r>
          </w:p>
          <w:p w14:paraId="32BFA74D" w14:textId="77777777" w:rsidR="00BE623C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7D8213AE" w14:textId="77777777" w:rsidR="00BE623C" w:rsidRPr="00940EA5" w:rsidRDefault="00BE623C" w:rsidP="00566242">
            <w:pPr>
              <w:autoSpaceDE w:val="0"/>
              <w:autoSpaceDN w:val="0"/>
              <w:adjustRightInd w:val="0"/>
              <w:spacing w:line="240" w:lineRule="auto"/>
            </w:pPr>
            <w:r w:rsidRPr="00AC3541">
              <w:rPr>
                <w:szCs w:val="18"/>
              </w:rPr>
              <w:t>Zo nee, waarom niet?</w:t>
            </w:r>
          </w:p>
        </w:tc>
      </w:tr>
      <w:tr w:rsidR="00BE623C" w:rsidRPr="00940EA5" w14:paraId="4A954662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F2A129" w14:textId="77777777" w:rsidR="00BE623C" w:rsidRDefault="00BE623C" w:rsidP="00BE623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311D42B7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BE623C" w:rsidRPr="00940EA5" w14:paraId="4F30F4C2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BA02FA" w14:textId="77777777" w:rsidR="00BE623C" w:rsidRPr="00940EA5" w:rsidRDefault="00BE623C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7938" w:type="dxa"/>
          </w:tcPr>
          <w:p w14:paraId="0A1127CF" w14:textId="50CF73F2" w:rsidR="00BE623C" w:rsidRPr="007C18C0" w:rsidRDefault="00BE623C" w:rsidP="00BE623C">
            <w:pPr>
              <w:spacing w:line="240" w:lineRule="auto"/>
              <w:rPr>
                <w:i/>
                <w:szCs w:val="18"/>
              </w:rPr>
            </w:pPr>
            <w:r>
              <w:rPr>
                <w:szCs w:val="18"/>
              </w:rPr>
              <w:t>Heeft u ervaring met opdrachten bij Rijkswaterstaat en</w:t>
            </w:r>
            <w:r w:rsidR="00625414">
              <w:rPr>
                <w:szCs w:val="18"/>
              </w:rPr>
              <w:t>/of</w:t>
            </w:r>
            <w:r>
              <w:rPr>
                <w:szCs w:val="18"/>
              </w:rPr>
              <w:t xml:space="preserve"> meer specifiek ervaring met het renoveren van steunpunten</w:t>
            </w:r>
            <w:r w:rsidR="00625414">
              <w:rPr>
                <w:szCs w:val="18"/>
              </w:rPr>
              <w:t xml:space="preserve"> bij Rijkswaterstaat of andere organisaties</w:t>
            </w:r>
            <w:r>
              <w:rPr>
                <w:szCs w:val="18"/>
              </w:rPr>
              <w:t>?</w:t>
            </w:r>
            <w:r w:rsidRPr="007C18C0">
              <w:rPr>
                <w:i/>
                <w:szCs w:val="18"/>
              </w:rPr>
              <w:t xml:space="preserve"> </w:t>
            </w:r>
            <w:r w:rsidRPr="00AC3541">
              <w:rPr>
                <w:szCs w:val="18"/>
              </w:rPr>
              <w:t>Voor welke organisaties voert u deze werkzaamheden uit</w:t>
            </w:r>
            <w:r w:rsidR="00625414">
              <w:rPr>
                <w:szCs w:val="18"/>
              </w:rPr>
              <w:t xml:space="preserve"> en wat is hier de omvang van</w:t>
            </w:r>
            <w:r w:rsidRPr="00AC3541">
              <w:rPr>
                <w:szCs w:val="18"/>
              </w:rPr>
              <w:t>?</w:t>
            </w:r>
          </w:p>
        </w:tc>
      </w:tr>
      <w:tr w:rsidR="00D875F2" w:rsidRPr="00940EA5" w14:paraId="478F4436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2A9809" w14:textId="77777777" w:rsidR="00D875F2" w:rsidRDefault="00D875F2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7938" w:type="dxa"/>
            <w:shd w:val="clear" w:color="auto" w:fill="F2F2F2" w:themeFill="background1" w:themeFillShade="F2"/>
          </w:tcPr>
          <w:p w14:paraId="111757C8" w14:textId="77777777" w:rsidR="00D875F2" w:rsidRDefault="00D875F2" w:rsidP="00BE623C">
            <w:pPr>
              <w:spacing w:line="240" w:lineRule="auto"/>
              <w:rPr>
                <w:szCs w:val="18"/>
              </w:rPr>
            </w:pPr>
          </w:p>
        </w:tc>
      </w:tr>
    </w:tbl>
    <w:p w14:paraId="5E389A11" w14:textId="77777777" w:rsidR="00BE623C" w:rsidRPr="00940EA5" w:rsidRDefault="00BE623C" w:rsidP="00BE623C">
      <w:pPr>
        <w:spacing w:line="240" w:lineRule="auto"/>
      </w:pPr>
    </w:p>
    <w:tbl>
      <w:tblPr>
        <w:tblW w:w="90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079"/>
      </w:tblGrid>
      <w:tr w:rsidR="00BE623C" w:rsidRPr="00940EA5" w14:paraId="63F1F75B" w14:textId="77777777" w:rsidTr="002F0C53">
        <w:trPr>
          <w:trHeight w:val="255"/>
        </w:trPr>
        <w:tc>
          <w:tcPr>
            <w:tcW w:w="9067" w:type="dxa"/>
            <w:gridSpan w:val="2"/>
            <w:shd w:val="clear" w:color="auto" w:fill="C0E7FF" w:themeFill="text2" w:themeFillTint="3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7B5ED5" w14:textId="77777777" w:rsidR="00BE623C" w:rsidRPr="00940EA5" w:rsidRDefault="00BE623C" w:rsidP="00566242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uw bedrijfsactiviteiten</w:t>
            </w:r>
          </w:p>
        </w:tc>
      </w:tr>
      <w:tr w:rsidR="00BE623C" w:rsidRPr="00940EA5" w14:paraId="484A458C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AB4010" w14:textId="77777777" w:rsidR="00BE623C" w:rsidRPr="00940EA5" w:rsidRDefault="00BE623C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8079" w:type="dxa"/>
          </w:tcPr>
          <w:p w14:paraId="48C59621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 xml:space="preserve">Beschrijf hoe uw bedrijfsactiviteiten zich verhouden tot de in </w:t>
            </w:r>
            <w:r>
              <w:rPr>
                <w:szCs w:val="18"/>
              </w:rPr>
              <w:t xml:space="preserve">de marktconsultatie </w:t>
            </w:r>
            <w:r w:rsidRPr="00AC3541">
              <w:rPr>
                <w:szCs w:val="18"/>
              </w:rPr>
              <w:t>opgenomen globale scope.</w:t>
            </w:r>
          </w:p>
          <w:p w14:paraId="5F1D548A" w14:textId="77777777" w:rsidR="00BE623C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03412933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In welke van de genoemde onderdelen kunt u wel voorzien?</w:t>
            </w:r>
          </w:p>
          <w:p w14:paraId="75D62EB0" w14:textId="77777777" w:rsidR="00BE623C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34CA19BD" w14:textId="77777777" w:rsidR="00BE623C" w:rsidRPr="00940EA5" w:rsidRDefault="00BE623C" w:rsidP="00566242">
            <w:pPr>
              <w:autoSpaceDE w:val="0"/>
              <w:autoSpaceDN w:val="0"/>
              <w:adjustRightInd w:val="0"/>
              <w:spacing w:line="240" w:lineRule="auto"/>
            </w:pPr>
            <w:r w:rsidRPr="00AC3541">
              <w:rPr>
                <w:szCs w:val="18"/>
              </w:rPr>
              <w:t>En in welke onderdelen niet?</w:t>
            </w:r>
            <w:r>
              <w:t xml:space="preserve"> </w:t>
            </w:r>
          </w:p>
        </w:tc>
      </w:tr>
      <w:tr w:rsidR="00BE623C" w:rsidRPr="00940EA5" w14:paraId="71656E0C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5AD630" w14:textId="77777777" w:rsidR="00BE623C" w:rsidRDefault="00BE623C" w:rsidP="00D875F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</w:t>
            </w:r>
            <w:r w:rsidR="00D875F2">
              <w:rPr>
                <w:szCs w:val="18"/>
              </w:rPr>
              <w:t>oord:</w:t>
            </w:r>
          </w:p>
        </w:tc>
        <w:tc>
          <w:tcPr>
            <w:tcW w:w="8079" w:type="dxa"/>
            <w:shd w:val="clear" w:color="auto" w:fill="F2F2F2" w:themeFill="background1" w:themeFillShade="F2"/>
          </w:tcPr>
          <w:p w14:paraId="0BD7D079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BE623C" w:rsidRPr="00940EA5" w14:paraId="36889498" w14:textId="77777777" w:rsidTr="00D875F2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F2B55D" w14:textId="31730B1E" w:rsidR="00BE623C" w:rsidRPr="00940EA5" w:rsidRDefault="00625414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BE623C">
              <w:rPr>
                <w:szCs w:val="18"/>
              </w:rPr>
              <w:t>.</w:t>
            </w:r>
          </w:p>
        </w:tc>
        <w:tc>
          <w:tcPr>
            <w:tcW w:w="8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247425" w14:textId="77777777" w:rsidR="00BE623C" w:rsidRPr="00D02E0C" w:rsidRDefault="00D875F2" w:rsidP="004D41A8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Heeft u genoeg capaciteit binnen uw bedrijf om als bedrijf over een periode van acht jaar ongeveer 10 steunpunten te renoveren?</w:t>
            </w:r>
            <w:r w:rsidR="004D41A8">
              <w:rPr>
                <w:szCs w:val="18"/>
              </w:rPr>
              <w:t xml:space="preserve"> Bent u erbij gebaat om bijv. in de loop van de contractduur op te kunnen schalen naar meer renovaties (bijv. begin contractperiode 1 steunpunt per jaar, daarna twee per jaar)? </w:t>
            </w:r>
          </w:p>
        </w:tc>
      </w:tr>
      <w:tr w:rsidR="004D41A8" w:rsidRPr="00940EA5" w14:paraId="0A7378A1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B96D4D" w14:textId="77777777" w:rsidR="004D41A8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8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4A2F3E5" w14:textId="77777777" w:rsidR="004D41A8" w:rsidRDefault="004D41A8" w:rsidP="004D41A8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0AE76333" w14:textId="77777777" w:rsidR="00BE623C" w:rsidRDefault="00BE623C" w:rsidP="00BE623C">
      <w:pPr>
        <w:spacing w:line="240" w:lineRule="auto"/>
      </w:pPr>
    </w:p>
    <w:tbl>
      <w:tblPr>
        <w:tblW w:w="90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079"/>
      </w:tblGrid>
      <w:tr w:rsidR="00BE623C" w:rsidRPr="00940EA5" w14:paraId="3A58479A" w14:textId="77777777" w:rsidTr="002F0C53">
        <w:trPr>
          <w:trHeight w:val="255"/>
        </w:trPr>
        <w:tc>
          <w:tcPr>
            <w:tcW w:w="9067" w:type="dxa"/>
            <w:gridSpan w:val="2"/>
            <w:shd w:val="clear" w:color="auto" w:fill="C0E7FF" w:themeFill="text2" w:themeFillTint="3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D56388" w14:textId="77777777" w:rsidR="00BE623C" w:rsidRPr="00940EA5" w:rsidRDefault="00BE623C" w:rsidP="00566242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de beoogde opzet van de aanbesteding en type Overeenkomst</w:t>
            </w:r>
          </w:p>
        </w:tc>
      </w:tr>
      <w:tr w:rsidR="00BE623C" w:rsidRPr="00940EA5" w14:paraId="5C180C7E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BFA7B3" w14:textId="77777777" w:rsidR="00BE623C" w:rsidRPr="00940EA5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BE623C">
              <w:rPr>
                <w:szCs w:val="18"/>
              </w:rPr>
              <w:t>.</w:t>
            </w:r>
          </w:p>
        </w:tc>
        <w:tc>
          <w:tcPr>
            <w:tcW w:w="8079" w:type="dxa"/>
          </w:tcPr>
          <w:p w14:paraId="3E91662E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25186">
              <w:t>Welke aanbevelingen heeft u ten aanzien van de in deze marktconsultatie gepresenteerde aanbesteding?</w:t>
            </w:r>
          </w:p>
          <w:p w14:paraId="6B09B89E" w14:textId="77777777" w:rsidR="00BE623C" w:rsidRDefault="00BE623C" w:rsidP="00566242">
            <w:pPr>
              <w:autoSpaceDE w:val="0"/>
              <w:autoSpaceDN w:val="0"/>
              <w:adjustRightInd w:val="0"/>
              <w:spacing w:line="240" w:lineRule="auto"/>
            </w:pPr>
          </w:p>
          <w:p w14:paraId="6EFC714B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t>Welke aanbevelingen heeft u ten aanzien van de scope?</w:t>
            </w:r>
          </w:p>
          <w:p w14:paraId="659339AA" w14:textId="77777777" w:rsidR="00BE623C" w:rsidRPr="00AC3541" w:rsidRDefault="00BE623C" w:rsidP="0056624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4D41A8" w:rsidRPr="00940EA5" w14:paraId="56F83922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A42088" w14:textId="77777777" w:rsidR="004D41A8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8079" w:type="dxa"/>
            <w:shd w:val="clear" w:color="auto" w:fill="F2F2F2" w:themeFill="background1" w:themeFillShade="F2"/>
          </w:tcPr>
          <w:p w14:paraId="3080C452" w14:textId="77777777" w:rsidR="004D41A8" w:rsidRPr="00325186" w:rsidRDefault="004D41A8" w:rsidP="00566242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BE623C" w:rsidRPr="00940EA5" w14:paraId="14DC3739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B4A1CD" w14:textId="77777777" w:rsidR="00BE623C" w:rsidRPr="00940EA5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BE623C">
              <w:rPr>
                <w:szCs w:val="18"/>
              </w:rPr>
              <w:t>.</w:t>
            </w:r>
          </w:p>
        </w:tc>
        <w:tc>
          <w:tcPr>
            <w:tcW w:w="8079" w:type="dxa"/>
          </w:tcPr>
          <w:p w14:paraId="2BAFDDC9" w14:textId="7711051F" w:rsidR="00BE623C" w:rsidRPr="00793457" w:rsidRDefault="004D41A8" w:rsidP="00F56352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  <w:r w:rsidRPr="00793457">
              <w:rPr>
                <w:szCs w:val="18"/>
              </w:rPr>
              <w:t xml:space="preserve">In de aanbestedingsdocumenten zullen gunningscriteria </w:t>
            </w:r>
            <w:r w:rsidR="00625414">
              <w:rPr>
                <w:szCs w:val="18"/>
              </w:rPr>
              <w:t xml:space="preserve">worden </w:t>
            </w:r>
            <w:r w:rsidRPr="00793457">
              <w:rPr>
                <w:szCs w:val="18"/>
              </w:rPr>
              <w:t xml:space="preserve">opgenomen. In het marktconsultatiedocument zijn conceptcriteria opgenomen. </w:t>
            </w:r>
            <w:r w:rsidR="00625414">
              <w:t>Welke aanbevelingen/suggesties heeft u hierbij om bij de aanbesteding tot onderscheidende criteria te kunnen komen?</w:t>
            </w:r>
          </w:p>
        </w:tc>
      </w:tr>
      <w:tr w:rsidR="004D41A8" w:rsidRPr="00940EA5" w14:paraId="15EDE81B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3F38F5" w14:textId="77777777" w:rsidR="004D41A8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8079" w:type="dxa"/>
            <w:shd w:val="clear" w:color="auto" w:fill="F2F2F2" w:themeFill="background1" w:themeFillShade="F2"/>
          </w:tcPr>
          <w:p w14:paraId="1778F223" w14:textId="77777777" w:rsidR="004D41A8" w:rsidRPr="004D41A8" w:rsidRDefault="004D41A8" w:rsidP="004D41A8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</w:p>
        </w:tc>
      </w:tr>
      <w:tr w:rsidR="004D41A8" w:rsidRPr="00940EA5" w14:paraId="6CA1A0CB" w14:textId="77777777" w:rsidTr="00D875F2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E20E8" w14:textId="77777777" w:rsidR="004D41A8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8079" w:type="dxa"/>
          </w:tcPr>
          <w:p w14:paraId="647160F6" w14:textId="77777777" w:rsidR="004D41A8" w:rsidRPr="004D41A8" w:rsidRDefault="004D41A8" w:rsidP="004D41A8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  <w:r>
              <w:rPr>
                <w:szCs w:val="18"/>
              </w:rPr>
              <w:t>Hoe kijkt u naar het voornemen om de contracten op basis van UAV-GC 2005 uit te zetten? Welke risico’s/obstakels ziet u hierbij?</w:t>
            </w:r>
          </w:p>
        </w:tc>
      </w:tr>
      <w:tr w:rsidR="004D41A8" w:rsidRPr="00940EA5" w14:paraId="76537154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A28D60" w14:textId="77777777" w:rsidR="004D41A8" w:rsidRDefault="004D41A8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8079" w:type="dxa"/>
            <w:shd w:val="clear" w:color="auto" w:fill="F2F2F2" w:themeFill="background1" w:themeFillShade="F2"/>
          </w:tcPr>
          <w:p w14:paraId="6A1658A4" w14:textId="77777777" w:rsidR="004D41A8" w:rsidRDefault="004D41A8" w:rsidP="004D41A8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</w:p>
        </w:tc>
      </w:tr>
      <w:tr w:rsidR="00D86C36" w:rsidRPr="00940EA5" w14:paraId="74A37EDF" w14:textId="77777777" w:rsidTr="00D86C36">
        <w:trPr>
          <w:trHeight w:val="255"/>
        </w:trPr>
        <w:tc>
          <w:tcPr>
            <w:tcW w:w="988" w:type="dxa"/>
            <w:shd w:val="clear" w:color="auto" w:fill="FFFFFF" w:themeFill="background1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2F96FA" w14:textId="77777777" w:rsidR="00D86C36" w:rsidRPr="00D86C36" w:rsidRDefault="00D86C36" w:rsidP="00566242">
            <w:pPr>
              <w:spacing w:line="240" w:lineRule="auto"/>
              <w:rPr>
                <w:szCs w:val="18"/>
              </w:rPr>
            </w:pPr>
            <w:r w:rsidRPr="00D86C36">
              <w:rPr>
                <w:szCs w:val="18"/>
              </w:rPr>
              <w:t>4.</w:t>
            </w:r>
          </w:p>
        </w:tc>
        <w:tc>
          <w:tcPr>
            <w:tcW w:w="8079" w:type="dxa"/>
            <w:shd w:val="clear" w:color="auto" w:fill="FFFFFF" w:themeFill="background1"/>
          </w:tcPr>
          <w:p w14:paraId="0EBFF194" w14:textId="77777777" w:rsidR="00D86C36" w:rsidRPr="00D86C36" w:rsidRDefault="00D86C36" w:rsidP="004D41A8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  <w:r w:rsidRPr="00D86C36">
              <w:rPr>
                <w:szCs w:val="18"/>
              </w:rPr>
              <w:t>Hoe kijkt u tegen de portfolioaanpak/seriematig werken aan? Welke voordelen/nadelen biedt dit volgens u en welk lerend vermogen/slag in efficiency kunt u maken als u over langere contracttijd meerdere steunpunten kunt renoveren?</w:t>
            </w:r>
          </w:p>
        </w:tc>
      </w:tr>
      <w:tr w:rsidR="00D86C36" w:rsidRPr="00940EA5" w14:paraId="6CC65FD3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47357C" w14:textId="77777777" w:rsidR="00D86C36" w:rsidRDefault="00D86C36" w:rsidP="00D86C3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8079" w:type="dxa"/>
            <w:shd w:val="clear" w:color="auto" w:fill="F2F2F2" w:themeFill="background1" w:themeFillShade="F2"/>
          </w:tcPr>
          <w:p w14:paraId="29DBB548" w14:textId="77777777" w:rsidR="00D86C36" w:rsidRDefault="00D86C36" w:rsidP="00D86C36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</w:p>
        </w:tc>
      </w:tr>
    </w:tbl>
    <w:p w14:paraId="1157053C" w14:textId="77777777" w:rsidR="00BE623C" w:rsidRDefault="00BE623C" w:rsidP="00BE623C">
      <w:pPr>
        <w:spacing w:line="240" w:lineRule="auto"/>
      </w:pPr>
    </w:p>
    <w:p w14:paraId="527091B5" w14:textId="77777777" w:rsidR="004D41A8" w:rsidRDefault="004D41A8" w:rsidP="00BE623C">
      <w:pPr>
        <w:spacing w:line="240" w:lineRule="auto"/>
      </w:pPr>
    </w:p>
    <w:p w14:paraId="4392AE76" w14:textId="77777777" w:rsidR="00D86C36" w:rsidRDefault="00D86C36" w:rsidP="00BE623C">
      <w:pPr>
        <w:spacing w:line="240" w:lineRule="auto"/>
      </w:pPr>
    </w:p>
    <w:p w14:paraId="6D3BB94F" w14:textId="77777777" w:rsidR="004D41A8" w:rsidRPr="00940EA5" w:rsidRDefault="004D41A8" w:rsidP="00BE623C">
      <w:pPr>
        <w:spacing w:line="240" w:lineRule="auto"/>
      </w:pPr>
    </w:p>
    <w:tbl>
      <w:tblPr>
        <w:tblW w:w="878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796"/>
      </w:tblGrid>
      <w:tr w:rsidR="00BE623C" w:rsidRPr="00940EA5" w14:paraId="03C62203" w14:textId="77777777" w:rsidTr="002F0C53">
        <w:trPr>
          <w:trHeight w:val="255"/>
        </w:trPr>
        <w:tc>
          <w:tcPr>
            <w:tcW w:w="8784" w:type="dxa"/>
            <w:gridSpan w:val="2"/>
            <w:shd w:val="clear" w:color="auto" w:fill="C0E7FF" w:themeFill="text2" w:themeFillTint="33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4100BD" w14:textId="77777777" w:rsidR="00BE623C" w:rsidRPr="00940EA5" w:rsidRDefault="00BE623C" w:rsidP="000A02DC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 xml:space="preserve">Vragen over inhoudelijke </w:t>
            </w:r>
            <w:r w:rsidR="000A02DC">
              <w:rPr>
                <w:b/>
                <w:bCs/>
                <w:szCs w:val="18"/>
              </w:rPr>
              <w:t>aspecten van de opdracht</w:t>
            </w:r>
          </w:p>
        </w:tc>
      </w:tr>
      <w:tr w:rsidR="00BE623C" w:rsidRPr="00940EA5" w14:paraId="1B943DB7" w14:textId="77777777" w:rsidTr="00D75244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138E47" w14:textId="77777777" w:rsidR="00BE623C" w:rsidRPr="00940EA5" w:rsidRDefault="00BE623C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7796" w:type="dxa"/>
          </w:tcPr>
          <w:p w14:paraId="004614AF" w14:textId="77777777" w:rsidR="00BE623C" w:rsidRPr="00940EA5" w:rsidRDefault="000A02DC" w:rsidP="000A02DC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 het voor u als aannemer mogelijk de locatie en steunpunt op te pakken als een D</w:t>
            </w:r>
            <w:r w:rsidR="00FE19E4">
              <w:rPr>
                <w:rFonts w:ascii="Arial" w:eastAsia="Times New Roman" w:hAnsi="Arial" w:cs="Arial"/>
                <w:sz w:val="20"/>
                <w:szCs w:val="20"/>
              </w:rPr>
              <w:t xml:space="preserve">esign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&amp;</w:t>
            </w:r>
            <w:r w:rsidR="00FE19E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FE19E4">
              <w:rPr>
                <w:rFonts w:ascii="Arial" w:eastAsia="Times New Roman" w:hAnsi="Arial" w:cs="Arial"/>
                <w:sz w:val="20"/>
                <w:szCs w:val="20"/>
              </w:rPr>
              <w:t>onstruct (D&amp;C)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incl. vergunning en eventuele onderzoeken?</w:t>
            </w:r>
            <w:r w:rsidR="00FE19E4">
              <w:rPr>
                <w:rFonts w:ascii="Arial" w:eastAsia="Times New Roman" w:hAnsi="Arial" w:cs="Arial"/>
                <w:sz w:val="20"/>
                <w:szCs w:val="20"/>
              </w:rPr>
              <w:t xml:space="preserve"> Waarom wel/waarom niet?</w:t>
            </w:r>
            <w:r w:rsidR="004D41A8">
              <w:rPr>
                <w:rFonts w:ascii="Arial" w:eastAsia="Times New Roman" w:hAnsi="Arial" w:cs="Arial"/>
                <w:sz w:val="20"/>
                <w:szCs w:val="20"/>
              </w:rPr>
              <w:t xml:space="preserve"> Heeft u hierbij ingenieursbureaus/onderaannemers nodig?</w:t>
            </w:r>
          </w:p>
        </w:tc>
      </w:tr>
      <w:tr w:rsidR="00D75244" w:rsidRPr="00940EA5" w14:paraId="5FA4324A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105B8B" w14:textId="0A2C5F61" w:rsidR="00D75244" w:rsidRDefault="00FE19E4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0B949EFE" w14:textId="77777777" w:rsidR="00D75244" w:rsidRDefault="00D75244" w:rsidP="00566242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BE623C" w:rsidRPr="00940EA5" w14:paraId="4DC68C83" w14:textId="77777777" w:rsidTr="00D75244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2A2DAE" w14:textId="77777777" w:rsidR="00BE623C" w:rsidRPr="00940EA5" w:rsidRDefault="00BE623C" w:rsidP="005662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7796" w:type="dxa"/>
          </w:tcPr>
          <w:p w14:paraId="563BC377" w14:textId="0169AD2F" w:rsidR="00BE623C" w:rsidRPr="00793457" w:rsidRDefault="00D75244" w:rsidP="00793457">
            <w:pPr>
              <w:spacing w:line="260" w:lineRule="exact"/>
              <w:ind w:left="227" w:hanging="227"/>
              <w:rPr>
                <w:rFonts w:ascii="Arial" w:eastAsia="Times New Roman" w:hAnsi="Arial" w:cs="Arial"/>
                <w:sz w:val="20"/>
                <w:szCs w:val="20"/>
              </w:rPr>
            </w:pPr>
            <w:r w:rsidRPr="00D75244">
              <w:rPr>
                <w:rFonts w:ascii="Arial" w:eastAsia="Times New Roman" w:hAnsi="Arial" w:cs="Arial"/>
                <w:sz w:val="20"/>
                <w:szCs w:val="20"/>
              </w:rPr>
              <w:t xml:space="preserve">Denkt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</w:t>
            </w:r>
            <w:r w:rsidRPr="00D75244">
              <w:rPr>
                <w:rFonts w:ascii="Arial" w:eastAsia="Times New Roman" w:hAnsi="Arial" w:cs="Arial"/>
                <w:sz w:val="20"/>
                <w:szCs w:val="20"/>
              </w:rPr>
              <w:t xml:space="preserve"> op basis van de</w:t>
            </w:r>
            <w:r w:rsidR="006E6320">
              <w:rPr>
                <w:rFonts w:ascii="Arial" w:eastAsia="Times New Roman" w:hAnsi="Arial" w:cs="Arial"/>
                <w:sz w:val="20"/>
                <w:szCs w:val="20"/>
              </w:rPr>
              <w:t xml:space="preserve"> t.z.t</w:t>
            </w:r>
            <w:r w:rsidRPr="00D75244">
              <w:rPr>
                <w:rFonts w:ascii="Arial" w:eastAsia="Times New Roman" w:hAnsi="Arial" w:cs="Arial"/>
                <w:sz w:val="20"/>
                <w:szCs w:val="20"/>
              </w:rPr>
              <w:t xml:space="preserve"> geleverde inpassings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tudie en met behulp van het BIM-</w:t>
            </w:r>
            <w:r w:rsidRPr="00D75244">
              <w:rPr>
                <w:rFonts w:ascii="Arial" w:eastAsia="Times New Roman" w:hAnsi="Arial" w:cs="Arial"/>
                <w:sz w:val="20"/>
                <w:szCs w:val="20"/>
              </w:rPr>
              <w:t xml:space="preserve">model verder te kunnen ontwerpen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en de renovatie uit te voeren? Kunt u dit zelfstandig of moet u hiervoor onderaannemers voor inschakelen?</w:t>
            </w:r>
            <w:r w:rsidR="00DA27CE">
              <w:rPr>
                <w:rFonts w:ascii="Arial" w:eastAsia="Times New Roman" w:hAnsi="Arial" w:cs="Arial"/>
                <w:sz w:val="20"/>
                <w:szCs w:val="20"/>
              </w:rPr>
              <w:t xml:space="preserve"> Heeft uw voorkeur hierbij om dit in een bouwteamvorm te doen?</w:t>
            </w:r>
          </w:p>
        </w:tc>
      </w:tr>
      <w:tr w:rsidR="002F6522" w:rsidRPr="00940EA5" w14:paraId="6844DB63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096717" w14:textId="6353C495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64C4AD9A" w14:textId="77777777" w:rsidR="002F6522" w:rsidRDefault="002F6522" w:rsidP="002F6522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2F6522" w:rsidRPr="00940EA5" w14:paraId="65C52C59" w14:textId="77777777" w:rsidTr="00D75244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A15B21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7796" w:type="dxa"/>
          </w:tcPr>
          <w:p w14:paraId="2D31C5A0" w14:textId="61081740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RWS </w:t>
            </w:r>
            <w:r w:rsidR="00625414">
              <w:rPr>
                <w:szCs w:val="18"/>
              </w:rPr>
              <w:t xml:space="preserve">CD </w:t>
            </w:r>
            <w:r>
              <w:rPr>
                <w:szCs w:val="18"/>
              </w:rPr>
              <w:t>wenst inzicht te krijgen in de mate waarin marktpartijen haar bedrijfsvoering hebben gedigitaliseerd voor wat betreft het verschaffen van inzicht in/sturing op:</w:t>
            </w:r>
          </w:p>
          <w:p w14:paraId="69774D49" w14:textId="77777777" w:rsidR="002F6522" w:rsidRDefault="002F6522" w:rsidP="002F6522">
            <w:pPr>
              <w:pStyle w:val="Lijstalinea"/>
              <w:numPr>
                <w:ilvl w:val="0"/>
                <w:numId w:val="32"/>
              </w:numPr>
              <w:spacing w:line="240" w:lineRule="auto"/>
              <w:contextualSpacing/>
              <w:rPr>
                <w:szCs w:val="18"/>
              </w:rPr>
            </w:pPr>
            <w:r>
              <w:rPr>
                <w:szCs w:val="18"/>
              </w:rPr>
              <w:t>Voortgang renovatie/nieuwbouw</w:t>
            </w:r>
          </w:p>
          <w:p w14:paraId="20DCD246" w14:textId="77777777" w:rsidR="002F6522" w:rsidRPr="002F6522" w:rsidRDefault="002F6522" w:rsidP="002F6522">
            <w:pPr>
              <w:pStyle w:val="Lijstalinea"/>
              <w:numPr>
                <w:ilvl w:val="0"/>
                <w:numId w:val="32"/>
              </w:numPr>
              <w:spacing w:line="240" w:lineRule="auto"/>
              <w:contextualSpacing/>
              <w:rPr>
                <w:szCs w:val="18"/>
              </w:rPr>
            </w:pPr>
            <w:r w:rsidRPr="002F6522">
              <w:rPr>
                <w:szCs w:val="18"/>
              </w:rPr>
              <w:t>Materialenpaspoort</w:t>
            </w:r>
          </w:p>
          <w:p w14:paraId="527B785B" w14:textId="77777777" w:rsidR="002F6522" w:rsidRPr="00547DFD" w:rsidRDefault="002F6522" w:rsidP="002F6522">
            <w:pPr>
              <w:pStyle w:val="Lijstalinea"/>
              <w:numPr>
                <w:ilvl w:val="0"/>
                <w:numId w:val="32"/>
              </w:numPr>
              <w:spacing w:line="240" w:lineRule="auto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Aanleveren documentatie ten behoeve van SCB (systeemgerichte contractbeheersing) waardoor RWS CD of een ingenieursbureau op afstand (digitaal) controle en toezicht houdt op het werk dat u als aannemer uitvoert? Welke maatregelen treft u hiervoor? </w:t>
            </w:r>
          </w:p>
        </w:tc>
      </w:tr>
      <w:tr w:rsidR="002F6522" w:rsidRPr="00940EA5" w14:paraId="553A638F" w14:textId="77777777" w:rsidTr="002F0C53">
        <w:trPr>
          <w:trHeight w:val="255"/>
        </w:trPr>
        <w:tc>
          <w:tcPr>
            <w:tcW w:w="98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4344BF" w14:textId="1FA978C0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27B13B3D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  <w:tr w:rsidR="002F6522" w:rsidRPr="00940EA5" w14:paraId="5CE9E30D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A3AF8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8503A6" w14:textId="77777777" w:rsidR="002F6522" w:rsidRPr="00AC3541" w:rsidRDefault="002F6522" w:rsidP="002F6522">
            <w:pPr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 xml:space="preserve">Welke risico’s ziet u in relatie tot de uitvoering van </w:t>
            </w:r>
            <w:r>
              <w:rPr>
                <w:szCs w:val="18"/>
              </w:rPr>
              <w:t xml:space="preserve">de werkzaamheden op de steunpunten? </w:t>
            </w:r>
            <w:proofErr w:type="spellStart"/>
            <w:r>
              <w:rPr>
                <w:szCs w:val="18"/>
              </w:rPr>
              <w:t>Zoja</w:t>
            </w:r>
            <w:proofErr w:type="spellEnd"/>
            <w:r>
              <w:rPr>
                <w:szCs w:val="18"/>
              </w:rPr>
              <w:t>, hoe kunnen deze effectief worden beheerst?</w:t>
            </w:r>
          </w:p>
        </w:tc>
      </w:tr>
      <w:tr w:rsidR="002F6522" w:rsidRPr="00940EA5" w14:paraId="606DED90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B84B5B" w14:textId="438A1173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02FAF89" w14:textId="77777777" w:rsidR="002F6522" w:rsidRPr="00AC3541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  <w:tr w:rsidR="002F6522" w:rsidRPr="00940EA5" w14:paraId="198BD21D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3FA27F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F7913E" w14:textId="594FA058" w:rsidR="002F6522" w:rsidRPr="00AC3541" w:rsidRDefault="002F6522" w:rsidP="002F6522">
            <w:pPr>
              <w:spacing w:line="240" w:lineRule="auto"/>
              <w:rPr>
                <w:szCs w:val="18"/>
              </w:rPr>
            </w:pPr>
            <w:r w:rsidRPr="00FE19E4">
              <w:rPr>
                <w:szCs w:val="18"/>
                <w:u w:val="single"/>
              </w:rPr>
              <w:t>Flora en Fauna:</w:t>
            </w:r>
            <w:r>
              <w:rPr>
                <w:szCs w:val="18"/>
              </w:rPr>
              <w:t xml:space="preserve"> welke aanbevelingen heeft u om de in de vooronderzoeken geïdentificeerde mitigerende maatregelen zo goed als mogelijk te implementeren bij de renovaties/nieuwbouw?</w:t>
            </w:r>
          </w:p>
        </w:tc>
      </w:tr>
      <w:tr w:rsidR="002F6522" w:rsidRPr="00940EA5" w14:paraId="1E1B1C72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086D2A" w14:textId="22CC4F5B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250BACC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  <w:tr w:rsidR="002F6522" w:rsidRPr="00940EA5" w14:paraId="51435FA7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1F1077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C770E8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 w:rsidRPr="00FE19E4">
              <w:rPr>
                <w:szCs w:val="18"/>
                <w:u w:val="single"/>
              </w:rPr>
              <w:t>Stikstofuitstoot:</w:t>
            </w:r>
            <w:r>
              <w:rPr>
                <w:szCs w:val="18"/>
              </w:rPr>
              <w:t xml:space="preserve"> Gezien de AERIUS-berekeningen die pas na het definitieve ontwerp kunnen worden gemaakt, hoe kunnen er van tevoren maatregelen worden genomen om ervoor te zorgen dat de projecten onder de stikstofgrenzen blijven?</w:t>
            </w:r>
          </w:p>
        </w:tc>
      </w:tr>
      <w:tr w:rsidR="002F6522" w:rsidRPr="00940EA5" w14:paraId="4B1AB38B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96EC0" w14:textId="130D231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4DA7081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  <w:tr w:rsidR="002F6522" w:rsidRPr="00940EA5" w14:paraId="4D09C789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66BB8E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60B2E" w14:textId="77777777" w:rsidR="002F6522" w:rsidRDefault="002F6522" w:rsidP="002F6522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FE19E4">
              <w:rPr>
                <w:rFonts w:ascii="Verdana" w:hAnsi="Verdana"/>
                <w:sz w:val="18"/>
                <w:szCs w:val="18"/>
                <w:u w:val="single"/>
              </w:rPr>
              <w:t>Netcongestie:</w:t>
            </w:r>
            <w:r>
              <w:rPr>
                <w:rFonts w:ascii="Verdana" w:hAnsi="Verdana"/>
                <w:sz w:val="18"/>
                <w:szCs w:val="18"/>
              </w:rPr>
              <w:t xml:space="preserve"> Gegeven de huidige elektrische aansluitingen en de noodzaak voor uitbreiding, hoe kunnen we dit proces efficiënt beheren en tegelijkertijd de primaire werkprocessen waarborgen?</w:t>
            </w:r>
          </w:p>
          <w:p w14:paraId="6779F71B" w14:textId="1AF78C3A" w:rsidR="002F6522" w:rsidRPr="00793457" w:rsidRDefault="002F6522" w:rsidP="00793457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Waterwet: Met betrekking tot de nieuwe Waterwet van 2032, hoe kunnen we onze locaties nu al voorbereiden en toekomstbestendig maken met betrekking tot het beheer van wateropvang en -lozing?</w:t>
            </w:r>
          </w:p>
        </w:tc>
      </w:tr>
      <w:tr w:rsidR="002F6522" w:rsidRPr="00940EA5" w14:paraId="3D67A814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38AEDC" w14:textId="7A07D25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1898EA77" w14:textId="77777777" w:rsidR="002F6522" w:rsidRPr="00FE19E4" w:rsidRDefault="002F6522" w:rsidP="002F6522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2F6522" w:rsidRPr="00940EA5" w14:paraId="499A289F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A7E0BB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653B20" w14:textId="77777777" w:rsidR="002F6522" w:rsidRPr="00FE19E4" w:rsidRDefault="002F6522" w:rsidP="002F6522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u w:val="single"/>
              </w:rPr>
            </w:pPr>
            <w:r w:rsidRPr="002F6522">
              <w:rPr>
                <w:rFonts w:ascii="Verdana" w:hAnsi="Verdana"/>
                <w:sz w:val="18"/>
                <w:szCs w:val="18"/>
                <w:u w:val="single"/>
              </w:rPr>
              <w:t>Data, Bouw- en Infrastructuur</w:t>
            </w:r>
            <w:r>
              <w:rPr>
                <w:rFonts w:ascii="Verdana" w:hAnsi="Verdana"/>
                <w:sz w:val="18"/>
                <w:szCs w:val="18"/>
              </w:rPr>
              <w:t>: Welke aanbevelingen heeft u voor een efficiënt beheer en onderhoud van de verzamelde data, tekeningen, GIS en andere relevante informatie binnen het programma?</w:t>
            </w:r>
          </w:p>
        </w:tc>
      </w:tr>
      <w:tr w:rsidR="002F6522" w:rsidRPr="00940EA5" w14:paraId="0F71E079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15281D" w14:textId="191D3B29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8B0BDE5" w14:textId="77777777" w:rsidR="002F6522" w:rsidRPr="00AC3541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  <w:tr w:rsidR="002F6522" w:rsidRPr="00940EA5" w14:paraId="19DD487C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BD331D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5E9901" w14:textId="77777777" w:rsidR="002F6522" w:rsidRDefault="002F6522" w:rsidP="002F6522">
            <w:pPr>
              <w:spacing w:line="240" w:lineRule="auto"/>
              <w:rPr>
                <w:szCs w:val="18"/>
              </w:rPr>
            </w:pPr>
            <w:r w:rsidRPr="00D75244">
              <w:rPr>
                <w:szCs w:val="18"/>
              </w:rPr>
              <w:t xml:space="preserve">Met een KSF geeft men aan welke activiteiten </w:t>
            </w:r>
            <w:r>
              <w:rPr>
                <w:szCs w:val="18"/>
              </w:rPr>
              <w:t>bij een project</w:t>
            </w:r>
            <w:r w:rsidRPr="00D75244">
              <w:rPr>
                <w:szCs w:val="18"/>
              </w:rPr>
              <w:t xml:space="preserve"> essentieel zijn voor het succes van de </w:t>
            </w:r>
            <w:r>
              <w:rPr>
                <w:szCs w:val="18"/>
              </w:rPr>
              <w:t>uitvoering aan het project</w:t>
            </w:r>
            <w:r w:rsidRPr="00D75244">
              <w:rPr>
                <w:szCs w:val="18"/>
              </w:rPr>
              <w:t xml:space="preserve">. Met een KPI meet men het effect van een activiteit in een </w:t>
            </w:r>
            <w:r>
              <w:rPr>
                <w:szCs w:val="18"/>
              </w:rPr>
              <w:t>project</w:t>
            </w:r>
            <w:r w:rsidRPr="00D75244">
              <w:rPr>
                <w:szCs w:val="18"/>
              </w:rPr>
              <w:t>.</w:t>
            </w:r>
          </w:p>
          <w:p w14:paraId="5720A16A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Welke aanbevelingen heeft u bij het opstellen van </w:t>
            </w:r>
            <w:proofErr w:type="spellStart"/>
            <w:r>
              <w:rPr>
                <w:szCs w:val="18"/>
              </w:rPr>
              <w:t>KPI’s</w:t>
            </w:r>
            <w:proofErr w:type="spellEnd"/>
            <w:r>
              <w:rPr>
                <w:szCs w:val="18"/>
              </w:rPr>
              <w:t xml:space="preserve"> (kritische prestatie indicatoren en </w:t>
            </w:r>
            <w:proofErr w:type="spellStart"/>
            <w:r>
              <w:rPr>
                <w:szCs w:val="18"/>
              </w:rPr>
              <w:t>KSF’s</w:t>
            </w:r>
            <w:proofErr w:type="spellEnd"/>
            <w:r>
              <w:rPr>
                <w:szCs w:val="18"/>
              </w:rPr>
              <w:t xml:space="preserve"> (kritische succesfactoren)?</w:t>
            </w:r>
          </w:p>
        </w:tc>
      </w:tr>
      <w:tr w:rsidR="002F6522" w:rsidRPr="00940EA5" w14:paraId="36DF2B4C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3282E1" w14:textId="11734893" w:rsidR="002F6522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2F0C53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01D3D6AC" w14:textId="77777777" w:rsidR="002F6522" w:rsidRPr="00AC3541" w:rsidRDefault="002F6522" w:rsidP="002F6522">
            <w:pPr>
              <w:spacing w:line="240" w:lineRule="auto"/>
              <w:rPr>
                <w:szCs w:val="18"/>
                <w:highlight w:val="yellow"/>
              </w:rPr>
            </w:pPr>
          </w:p>
        </w:tc>
      </w:tr>
      <w:tr w:rsidR="002F6522" w:rsidRPr="00940EA5" w14:paraId="4A15096F" w14:textId="77777777" w:rsidTr="00D75244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8CDFE6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764A80" w14:textId="77777777" w:rsidR="002F6522" w:rsidRPr="002F6522" w:rsidRDefault="002F6522" w:rsidP="002F6522">
            <w:pPr>
              <w:spacing w:line="240" w:lineRule="auto"/>
              <w:rPr>
                <w:szCs w:val="18"/>
              </w:rPr>
            </w:pPr>
            <w:r w:rsidRPr="002F6522">
              <w:rPr>
                <w:szCs w:val="18"/>
              </w:rPr>
              <w:t>Welke verdere adviezen zou u mee willen geven aan RWS</w:t>
            </w:r>
            <w:r>
              <w:rPr>
                <w:szCs w:val="18"/>
              </w:rPr>
              <w:t xml:space="preserve"> CD</w:t>
            </w:r>
            <w:r w:rsidRPr="002F6522">
              <w:rPr>
                <w:szCs w:val="18"/>
              </w:rPr>
              <w:t>?</w:t>
            </w:r>
          </w:p>
        </w:tc>
      </w:tr>
      <w:tr w:rsidR="002F6522" w:rsidRPr="00940EA5" w14:paraId="0EA19F3B" w14:textId="77777777" w:rsidTr="002F0C53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17C7C2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  <w:r w:rsidR="00DA27CE">
              <w:rPr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3F572E8D" w14:textId="77777777" w:rsidR="002F6522" w:rsidRPr="00940EA5" w:rsidRDefault="002F6522" w:rsidP="002F6522">
            <w:pPr>
              <w:spacing w:line="240" w:lineRule="auto"/>
              <w:rPr>
                <w:szCs w:val="18"/>
              </w:rPr>
            </w:pPr>
          </w:p>
        </w:tc>
      </w:tr>
    </w:tbl>
    <w:p w14:paraId="69666343" w14:textId="77777777" w:rsidR="00BE623C" w:rsidRPr="0034429F" w:rsidRDefault="00BE623C" w:rsidP="00BE623C">
      <w:pPr>
        <w:spacing w:line="240" w:lineRule="auto"/>
        <w:rPr>
          <w:sz w:val="20"/>
        </w:rPr>
      </w:pPr>
    </w:p>
    <w:sectPr w:rsidR="00BE623C" w:rsidRPr="0034429F" w:rsidSect="000B3F94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A5AEF" w14:textId="77777777" w:rsidR="00BE623C" w:rsidRDefault="00BE623C" w:rsidP="0088501B">
      <w:r>
        <w:separator/>
      </w:r>
    </w:p>
  </w:endnote>
  <w:endnote w:type="continuationSeparator" w:id="0">
    <w:p w14:paraId="52DD7865" w14:textId="77777777" w:rsidR="00BE623C" w:rsidRDefault="00BE623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AE0C" w14:textId="77777777" w:rsidR="00BE623C" w:rsidRDefault="00BE623C" w:rsidP="0088501B">
      <w:r>
        <w:separator/>
      </w:r>
    </w:p>
  </w:footnote>
  <w:footnote w:type="continuationSeparator" w:id="0">
    <w:p w14:paraId="6752FB9A" w14:textId="77777777" w:rsidR="00BE623C" w:rsidRDefault="00BE623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C27C3" w14:textId="77777777" w:rsidR="00E456EE" w:rsidRDefault="00D875F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E3C321" wp14:editId="15C19FFC">
          <wp:simplePos x="0" y="0"/>
          <wp:positionH relativeFrom="leftMargin">
            <wp:posOffset>3511685</wp:posOffset>
          </wp:positionH>
          <wp:positionV relativeFrom="page">
            <wp:align>top</wp:align>
          </wp:positionV>
          <wp:extent cx="466725" cy="894945"/>
          <wp:effectExtent l="0" t="0" r="0" b="0"/>
          <wp:wrapSquare wrapText="bothSides"/>
          <wp:docPr id="3" name="Rijksl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jksl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45" cy="89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41A8">
      <w:t>Bijlage 3 - Steunpuntenprogramma RWS CD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2D1D6A0F"/>
    <w:multiLevelType w:val="hybridMultilevel"/>
    <w:tmpl w:val="C114A50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2A068F4"/>
    <w:multiLevelType w:val="hybridMultilevel"/>
    <w:tmpl w:val="6136B750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71669"/>
    <w:multiLevelType w:val="hybridMultilevel"/>
    <w:tmpl w:val="5DC834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C690F5C"/>
    <w:multiLevelType w:val="hybridMultilevel"/>
    <w:tmpl w:val="99524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E39A7"/>
    <w:multiLevelType w:val="hybridMultilevel"/>
    <w:tmpl w:val="DFF6602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6"/>
  </w:num>
  <w:num w:numId="20">
    <w:abstractNumId w:val="13"/>
  </w:num>
  <w:num w:numId="21">
    <w:abstractNumId w:val="24"/>
  </w:num>
  <w:num w:numId="22">
    <w:abstractNumId w:val="28"/>
  </w:num>
  <w:num w:numId="23">
    <w:abstractNumId w:val="19"/>
  </w:num>
  <w:num w:numId="24">
    <w:abstractNumId w:val="31"/>
  </w:num>
  <w:num w:numId="25">
    <w:abstractNumId w:val="29"/>
  </w:num>
  <w:num w:numId="26">
    <w:abstractNumId w:val="7"/>
  </w:num>
  <w:num w:numId="27">
    <w:abstractNumId w:val="15"/>
  </w:num>
  <w:num w:numId="28">
    <w:abstractNumId w:val="23"/>
  </w:num>
  <w:num w:numId="29">
    <w:abstractNumId w:val="4"/>
  </w:num>
  <w:num w:numId="30">
    <w:abstractNumId w:val="14"/>
  </w:num>
  <w:num w:numId="31">
    <w:abstractNumId w:val="26"/>
  </w:num>
  <w:num w:numId="32">
    <w:abstractNumId w:val="32"/>
  </w:num>
  <w:num w:numId="33">
    <w:abstractNumId w:val="5"/>
  </w:num>
  <w:num w:numId="34">
    <w:abstractNumId w:val="35"/>
  </w:num>
  <w:num w:numId="35">
    <w:abstractNumId w:val="18"/>
  </w:num>
  <w:num w:numId="36">
    <w:abstractNumId w:val="22"/>
  </w:num>
  <w:num w:numId="37">
    <w:abstractNumId w:val="30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3C"/>
    <w:rsid w:val="00043163"/>
    <w:rsid w:val="00056D70"/>
    <w:rsid w:val="000A02DC"/>
    <w:rsid w:val="000B3F94"/>
    <w:rsid w:val="000E1F3B"/>
    <w:rsid w:val="00173156"/>
    <w:rsid w:val="001D6F03"/>
    <w:rsid w:val="002A6578"/>
    <w:rsid w:val="002B1092"/>
    <w:rsid w:val="002E0FD2"/>
    <w:rsid w:val="002F0C53"/>
    <w:rsid w:val="002F65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41A8"/>
    <w:rsid w:val="004D766D"/>
    <w:rsid w:val="005A4FBE"/>
    <w:rsid w:val="005D2CF1"/>
    <w:rsid w:val="005E046F"/>
    <w:rsid w:val="006006F5"/>
    <w:rsid w:val="00625414"/>
    <w:rsid w:val="00650A9B"/>
    <w:rsid w:val="006D2E66"/>
    <w:rsid w:val="006E6320"/>
    <w:rsid w:val="006F42D7"/>
    <w:rsid w:val="00705ADD"/>
    <w:rsid w:val="007435A7"/>
    <w:rsid w:val="0079345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92A17"/>
    <w:rsid w:val="00BE623C"/>
    <w:rsid w:val="00C36FAA"/>
    <w:rsid w:val="00C71133"/>
    <w:rsid w:val="00CA55CC"/>
    <w:rsid w:val="00CB3317"/>
    <w:rsid w:val="00D75244"/>
    <w:rsid w:val="00D86C36"/>
    <w:rsid w:val="00D875F2"/>
    <w:rsid w:val="00DA27CE"/>
    <w:rsid w:val="00DA3555"/>
    <w:rsid w:val="00E456EE"/>
    <w:rsid w:val="00ED7AB9"/>
    <w:rsid w:val="00EE5BBE"/>
    <w:rsid w:val="00F56352"/>
    <w:rsid w:val="00F65492"/>
    <w:rsid w:val="00F91503"/>
    <w:rsid w:val="00FB0705"/>
    <w:rsid w:val="00FE19E4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CC317C"/>
  <w15:chartTrackingRefBased/>
  <w15:docId w15:val="{157D5514-9138-41D4-8F41-44DDEEB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623C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BE623C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BE623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E623C"/>
    <w:pPr>
      <w:pageBreakBefore/>
      <w:numPr>
        <w:numId w:val="33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BE623C"/>
    <w:pPr>
      <w:numPr>
        <w:ilvl w:val="1"/>
        <w:numId w:val="33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rsid w:val="00BE623C"/>
    <w:pPr>
      <w:numPr>
        <w:ilvl w:val="2"/>
        <w:numId w:val="33"/>
      </w:numPr>
      <w:tabs>
        <w:tab w:val="clear" w:pos="0"/>
      </w:tabs>
      <w:spacing w:before="240"/>
      <w:ind w:left="1224" w:hanging="504"/>
    </w:pPr>
    <w:rPr>
      <w:i/>
    </w:rPr>
  </w:style>
  <w:style w:type="character" w:customStyle="1" w:styleId="broodtekstChar3">
    <w:name w:val="broodtekst Char3"/>
    <w:link w:val="broodtekst"/>
    <w:locked/>
    <w:rsid w:val="00BE623C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BE623C"/>
    <w:rPr>
      <w:rFonts w:ascii="Verdana" w:eastAsia="DejaVu Sans" w:hAnsi="Verdana" w:cs="Times New Roman"/>
      <w:sz w:val="24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FE19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63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63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632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63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632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ormdesk.com/minienw/form24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823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Bok, Geert (CD)</dc:creator>
  <cp:keywords/>
  <dc:description/>
  <cp:lastModifiedBy>Bok, Geert (CD)</cp:lastModifiedBy>
  <cp:revision>4</cp:revision>
  <dcterms:created xsi:type="dcterms:W3CDTF">2024-03-15T14:22:00Z</dcterms:created>
  <dcterms:modified xsi:type="dcterms:W3CDTF">2024-03-16T12:01:00Z</dcterms:modified>
</cp:coreProperties>
</file>