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C159" w14:textId="3A4264C3" w:rsidR="00836FD3" w:rsidRPr="00861068" w:rsidRDefault="00AC1091" w:rsidP="003B7B13">
      <w:pPr>
        <w:pStyle w:val="Geenafstand"/>
        <w:spacing w:line="276" w:lineRule="auto"/>
        <w:rPr>
          <w:rFonts w:ascii="Arial" w:hAnsi="Arial" w:cs="Arial"/>
          <w:b/>
        </w:rPr>
      </w:pPr>
      <w:r w:rsidRPr="00861068">
        <w:rPr>
          <w:rFonts w:ascii="Arial" w:hAnsi="Arial" w:cs="Arial"/>
          <w:noProof/>
          <w:lang w:eastAsia="nl-NL"/>
        </w:rPr>
        <w:drawing>
          <wp:anchor distT="0" distB="0" distL="114300" distR="114300" simplePos="0" relativeHeight="251659264"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861068" w:rsidRDefault="00104355" w:rsidP="003B7B13">
      <w:pPr>
        <w:pStyle w:val="Geenafstand"/>
        <w:spacing w:line="276" w:lineRule="auto"/>
        <w:rPr>
          <w:rFonts w:ascii="Arial" w:hAnsi="Arial" w:cs="Arial"/>
        </w:rPr>
      </w:pPr>
    </w:p>
    <w:p w14:paraId="56844BD6" w14:textId="4D246FA2" w:rsidR="00104355" w:rsidRPr="00861068" w:rsidRDefault="00104355" w:rsidP="003B7B13">
      <w:pPr>
        <w:pStyle w:val="INKStandaard"/>
        <w:rPr>
          <w:rFonts w:eastAsiaTheme="majorEastAsia" w:cs="Arial"/>
          <w:b/>
          <w:bCs/>
          <w:color w:val="01689B"/>
          <w:spacing w:val="0"/>
          <w:sz w:val="48"/>
          <w:szCs w:val="48"/>
        </w:rPr>
      </w:pPr>
    </w:p>
    <w:p w14:paraId="2C5E422F" w14:textId="77777777" w:rsidR="00104355" w:rsidRPr="00861068" w:rsidRDefault="00104355" w:rsidP="003B7B13">
      <w:pPr>
        <w:pStyle w:val="INKStandaard"/>
        <w:rPr>
          <w:rFonts w:eastAsiaTheme="majorEastAsia" w:cs="Arial"/>
          <w:b/>
          <w:bCs/>
          <w:color w:val="01689B"/>
          <w:spacing w:val="0"/>
          <w:sz w:val="48"/>
          <w:szCs w:val="48"/>
        </w:rPr>
      </w:pPr>
    </w:p>
    <w:p w14:paraId="371DDF10" w14:textId="1D49741A" w:rsidR="00104355" w:rsidRPr="00861068" w:rsidRDefault="00AC1091" w:rsidP="003B7B13">
      <w:pPr>
        <w:pStyle w:val="INKStandaard"/>
        <w:rPr>
          <w:rFonts w:eastAsiaTheme="majorEastAsia" w:cs="Arial"/>
          <w:b/>
          <w:bCs/>
          <w:color w:val="01689B"/>
          <w:spacing w:val="0"/>
          <w:sz w:val="48"/>
          <w:szCs w:val="48"/>
        </w:rPr>
      </w:pPr>
      <w:r w:rsidRPr="00861068">
        <w:rPr>
          <w:rFonts w:cs="Arial"/>
          <w:noProof/>
          <w:lang w:eastAsia="nl-NL"/>
        </w:rPr>
        <mc:AlternateContent>
          <mc:Choice Requires="wps">
            <w:drawing>
              <wp:anchor distT="0" distB="0" distL="182880" distR="182880" simplePos="0" relativeHeight="251661312"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5B18" w14:textId="77777777" w:rsidR="00BE26F5" w:rsidRPr="00531F67" w:rsidRDefault="00BE26F5" w:rsidP="00BE26F5">
                            <w:pPr>
                              <w:pStyle w:val="Geenafstand"/>
                              <w:spacing w:before="80" w:after="40"/>
                              <w:rPr>
                                <w:rFonts w:ascii="Arial" w:hAnsi="Arial" w:cs="Arial"/>
                                <w:caps/>
                                <w:sz w:val="32"/>
                                <w:szCs w:val="32"/>
                              </w:rPr>
                            </w:pPr>
                            <w:r w:rsidRPr="00531F67">
                              <w:rPr>
                                <w:rFonts w:ascii="Arial" w:hAnsi="Arial" w:cs="Arial"/>
                                <w:caps/>
                                <w:sz w:val="32"/>
                                <w:szCs w:val="32"/>
                              </w:rPr>
                              <w:t xml:space="preserve">MARKTCONSULTATIE </w:t>
                            </w:r>
                          </w:p>
                          <w:p w14:paraId="2640A1DB" w14:textId="1B860838" w:rsidR="00BE26F5" w:rsidRPr="00861068" w:rsidRDefault="00877A14" w:rsidP="00BE26F5">
                            <w:pPr>
                              <w:rPr>
                                <w:rFonts w:cs="Arial"/>
                                <w:sz w:val="32"/>
                                <w:szCs w:val="32"/>
                              </w:rPr>
                            </w:pPr>
                            <w:r>
                              <w:rPr>
                                <w:rFonts w:cs="Arial"/>
                                <w:sz w:val="32"/>
                                <w:szCs w:val="32"/>
                              </w:rPr>
                              <w:t>Maritieme Informatie Douane</w:t>
                            </w:r>
                            <w:r w:rsidR="00812972" w:rsidRPr="00531F67">
                              <w:rPr>
                                <w:rFonts w:cs="Arial"/>
                                <w:sz w:val="32"/>
                                <w:szCs w:val="32"/>
                              </w:rPr>
                              <w:t>, kenmerk IUC23-767</w:t>
                            </w:r>
                          </w:p>
                          <w:p w14:paraId="22DD2F02" w14:textId="00DE084E" w:rsidR="00AC1091" w:rsidRPr="00861068" w:rsidRDefault="00AC1091" w:rsidP="00AC1091">
                            <w:pPr>
                              <w:pStyle w:val="Geenafstand"/>
                              <w:spacing w:before="80" w:after="40"/>
                              <w:rPr>
                                <w:rFonts w:ascii="Arial" w:hAnsi="Arial" w:cs="Arial"/>
                                <w:caps/>
                                <w:color w:val="4BACC6" w:themeColor="accent5"/>
                                <w:sz w:val="40"/>
                                <w:szCs w:val="40"/>
                              </w:rPr>
                            </w:pPr>
                          </w:p>
                          <w:p w14:paraId="188E1059" w14:textId="1D15EC3E" w:rsidR="00BE26F5" w:rsidRPr="00861068" w:rsidRDefault="00BE26F5" w:rsidP="00AC1091">
                            <w:pPr>
                              <w:pStyle w:val="Geenafstand"/>
                              <w:spacing w:before="80" w:after="40"/>
                              <w:rPr>
                                <w:rFonts w:ascii="Arial" w:hAnsi="Arial" w:cs="Arial"/>
                                <w:caps/>
                                <w:sz w:val="32"/>
                                <w:szCs w:val="32"/>
                              </w:rPr>
                            </w:pPr>
                            <w:r w:rsidRPr="00861068">
                              <w:rPr>
                                <w:rFonts w:ascii="Arial" w:hAnsi="Arial" w:cs="Arial"/>
                                <w:caps/>
                                <w:sz w:val="32"/>
                                <w:szCs w:val="32"/>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60F15B18" w14:textId="77777777" w:rsidR="00BE26F5" w:rsidRPr="00531F67" w:rsidRDefault="00BE26F5" w:rsidP="00BE26F5">
                      <w:pPr>
                        <w:pStyle w:val="Geenafstand"/>
                        <w:spacing w:before="80" w:after="40"/>
                        <w:rPr>
                          <w:rFonts w:ascii="Arial" w:hAnsi="Arial" w:cs="Arial"/>
                          <w:caps/>
                          <w:sz w:val="32"/>
                          <w:szCs w:val="32"/>
                        </w:rPr>
                      </w:pPr>
                      <w:r w:rsidRPr="00531F67">
                        <w:rPr>
                          <w:rFonts w:ascii="Arial" w:hAnsi="Arial" w:cs="Arial"/>
                          <w:caps/>
                          <w:sz w:val="32"/>
                          <w:szCs w:val="32"/>
                        </w:rPr>
                        <w:t xml:space="preserve">MARKTCONSULTATIE </w:t>
                      </w:r>
                    </w:p>
                    <w:p w14:paraId="2640A1DB" w14:textId="1B860838" w:rsidR="00BE26F5" w:rsidRPr="00861068" w:rsidRDefault="00877A14" w:rsidP="00BE26F5">
                      <w:pPr>
                        <w:rPr>
                          <w:rFonts w:cs="Arial"/>
                          <w:sz w:val="32"/>
                          <w:szCs w:val="32"/>
                        </w:rPr>
                      </w:pPr>
                      <w:r>
                        <w:rPr>
                          <w:rFonts w:cs="Arial"/>
                          <w:sz w:val="32"/>
                          <w:szCs w:val="32"/>
                        </w:rPr>
                        <w:t>Maritieme Informatie Douane</w:t>
                      </w:r>
                      <w:r w:rsidR="00812972" w:rsidRPr="00531F67">
                        <w:rPr>
                          <w:rFonts w:cs="Arial"/>
                          <w:sz w:val="32"/>
                          <w:szCs w:val="32"/>
                        </w:rPr>
                        <w:t>, kenmerk IUC23-767</w:t>
                      </w:r>
                    </w:p>
                    <w:p w14:paraId="22DD2F02" w14:textId="00DE084E" w:rsidR="00AC1091" w:rsidRPr="00861068" w:rsidRDefault="00AC1091" w:rsidP="00AC1091">
                      <w:pPr>
                        <w:pStyle w:val="Geenafstand"/>
                        <w:spacing w:before="80" w:after="40"/>
                        <w:rPr>
                          <w:rFonts w:ascii="Arial" w:hAnsi="Arial" w:cs="Arial"/>
                          <w:caps/>
                          <w:color w:val="4BACC6" w:themeColor="accent5"/>
                          <w:sz w:val="40"/>
                          <w:szCs w:val="40"/>
                        </w:rPr>
                      </w:pPr>
                    </w:p>
                    <w:p w14:paraId="188E1059" w14:textId="1D15EC3E" w:rsidR="00BE26F5" w:rsidRPr="00861068" w:rsidRDefault="00BE26F5" w:rsidP="00AC1091">
                      <w:pPr>
                        <w:pStyle w:val="Geenafstand"/>
                        <w:spacing w:before="80" w:after="40"/>
                        <w:rPr>
                          <w:rFonts w:ascii="Arial" w:hAnsi="Arial" w:cs="Arial"/>
                          <w:caps/>
                          <w:sz w:val="32"/>
                          <w:szCs w:val="32"/>
                        </w:rPr>
                      </w:pPr>
                      <w:r w:rsidRPr="00861068">
                        <w:rPr>
                          <w:rFonts w:ascii="Arial" w:hAnsi="Arial" w:cs="Arial"/>
                          <w:caps/>
                          <w:sz w:val="32"/>
                          <w:szCs w:val="32"/>
                        </w:rPr>
                        <w:t>Bijlage 1 - vragenlijst</w:t>
                      </w:r>
                    </w:p>
                  </w:txbxContent>
                </v:textbox>
                <w10:wrap type="square" anchorx="margin" anchory="page"/>
              </v:shape>
            </w:pict>
          </mc:Fallback>
        </mc:AlternateContent>
      </w:r>
    </w:p>
    <w:p w14:paraId="1003486D" w14:textId="77777777" w:rsidR="00104355" w:rsidRPr="00861068" w:rsidRDefault="00104355" w:rsidP="003B7B13">
      <w:pPr>
        <w:pStyle w:val="INKStandaard"/>
        <w:rPr>
          <w:rFonts w:eastAsiaTheme="majorEastAsia" w:cs="Arial"/>
          <w:b/>
          <w:bCs/>
          <w:color w:val="01689B"/>
          <w:spacing w:val="0"/>
          <w:sz w:val="48"/>
          <w:szCs w:val="48"/>
        </w:rPr>
      </w:pPr>
    </w:p>
    <w:p w14:paraId="79600693" w14:textId="77777777" w:rsidR="00104355" w:rsidRPr="00861068" w:rsidRDefault="00104355" w:rsidP="003B7B13">
      <w:pPr>
        <w:pStyle w:val="INKStandaard"/>
        <w:rPr>
          <w:rFonts w:eastAsiaTheme="majorEastAsia" w:cs="Arial"/>
          <w:b/>
          <w:bCs/>
          <w:color w:val="01689B"/>
          <w:spacing w:val="0"/>
          <w:sz w:val="48"/>
          <w:szCs w:val="48"/>
        </w:rPr>
      </w:pPr>
    </w:p>
    <w:p w14:paraId="518FB186" w14:textId="77777777" w:rsidR="00104355" w:rsidRPr="00861068" w:rsidRDefault="00104355" w:rsidP="003B7B13">
      <w:pPr>
        <w:pStyle w:val="INKStandaard"/>
        <w:rPr>
          <w:rFonts w:eastAsiaTheme="majorEastAsia" w:cs="Arial"/>
          <w:b/>
          <w:bCs/>
          <w:color w:val="01689B"/>
          <w:spacing w:val="0"/>
          <w:sz w:val="40"/>
          <w:szCs w:val="28"/>
        </w:rPr>
      </w:pPr>
    </w:p>
    <w:p w14:paraId="7DBD1A35" w14:textId="77777777" w:rsidR="00AC1091" w:rsidRPr="00861068" w:rsidRDefault="00AC1091" w:rsidP="003B7B13">
      <w:pPr>
        <w:pStyle w:val="Geenafstand"/>
        <w:spacing w:before="80" w:after="40" w:line="276" w:lineRule="auto"/>
        <w:ind w:firstLine="708"/>
        <w:rPr>
          <w:rFonts w:ascii="Arial" w:hAnsi="Arial" w:cs="Arial"/>
          <w:caps/>
          <w:color w:val="4BACC6" w:themeColor="accent5"/>
          <w:sz w:val="40"/>
          <w:szCs w:val="40"/>
        </w:rPr>
      </w:pPr>
    </w:p>
    <w:p w14:paraId="5AA3634E" w14:textId="77777777" w:rsidR="00AC1091" w:rsidRPr="00861068" w:rsidRDefault="00AC1091" w:rsidP="003B7B13">
      <w:pPr>
        <w:pStyle w:val="Geenafstand"/>
        <w:spacing w:before="80" w:after="40" w:line="276" w:lineRule="auto"/>
        <w:ind w:firstLine="708"/>
        <w:rPr>
          <w:rFonts w:ascii="Arial" w:hAnsi="Arial" w:cs="Arial"/>
          <w:caps/>
          <w:color w:val="4BACC6" w:themeColor="accent5"/>
          <w:sz w:val="40"/>
          <w:szCs w:val="40"/>
        </w:rPr>
      </w:pPr>
    </w:p>
    <w:p w14:paraId="49259182" w14:textId="77777777" w:rsidR="00AC1091" w:rsidRPr="00861068" w:rsidRDefault="00AC1091" w:rsidP="003B7B13">
      <w:pPr>
        <w:pStyle w:val="Geenafstand"/>
        <w:spacing w:before="80" w:after="40" w:line="276" w:lineRule="auto"/>
        <w:ind w:firstLine="708"/>
        <w:rPr>
          <w:rFonts w:ascii="Arial" w:hAnsi="Arial" w:cs="Arial"/>
          <w:caps/>
          <w:color w:val="4BACC6" w:themeColor="accent5"/>
          <w:sz w:val="40"/>
          <w:szCs w:val="40"/>
        </w:rPr>
      </w:pPr>
    </w:p>
    <w:p w14:paraId="109A4D5B" w14:textId="77777777" w:rsidR="00104355" w:rsidRPr="00861068" w:rsidRDefault="00104355" w:rsidP="003B7B13">
      <w:pPr>
        <w:pStyle w:val="INKStandaard"/>
        <w:rPr>
          <w:rFonts w:eastAsiaTheme="majorEastAsia" w:cs="Arial"/>
          <w:b/>
          <w:bCs/>
          <w:color w:val="01689B"/>
          <w:spacing w:val="0"/>
          <w:sz w:val="40"/>
          <w:szCs w:val="28"/>
        </w:rPr>
      </w:pPr>
    </w:p>
    <w:p w14:paraId="0A965036" w14:textId="77777777" w:rsidR="00104355" w:rsidRPr="00861068" w:rsidRDefault="00104355" w:rsidP="003B7B13">
      <w:pPr>
        <w:pStyle w:val="Headingrijksstijl"/>
        <w:spacing w:line="276" w:lineRule="auto"/>
        <w:rPr>
          <w:rFonts w:ascii="Arial" w:hAnsi="Arial" w:cs="Arial"/>
          <w:sz w:val="48"/>
          <w:szCs w:val="48"/>
        </w:rPr>
      </w:pPr>
    </w:p>
    <w:p w14:paraId="438FEB47" w14:textId="77777777" w:rsidR="00104355" w:rsidRPr="00861068" w:rsidRDefault="00104355" w:rsidP="003B7B13">
      <w:pPr>
        <w:pStyle w:val="Headingrijksstijl"/>
        <w:spacing w:line="276" w:lineRule="auto"/>
        <w:rPr>
          <w:rFonts w:ascii="Arial" w:hAnsi="Arial" w:cs="Arial"/>
          <w:sz w:val="48"/>
          <w:szCs w:val="48"/>
        </w:rPr>
      </w:pPr>
    </w:p>
    <w:p w14:paraId="10D9A31B" w14:textId="77777777" w:rsidR="00104355" w:rsidRPr="00861068" w:rsidRDefault="00104355" w:rsidP="003B7B13">
      <w:pPr>
        <w:pStyle w:val="INKStandaard"/>
        <w:rPr>
          <w:rFonts w:cs="Arial"/>
        </w:rPr>
      </w:pPr>
    </w:p>
    <w:p w14:paraId="0852EEDF" w14:textId="77777777" w:rsidR="00104355" w:rsidRPr="00861068" w:rsidRDefault="00104355" w:rsidP="003B7B13">
      <w:pPr>
        <w:spacing w:after="200"/>
        <w:rPr>
          <w:rFonts w:cs="Arial"/>
          <w:sz w:val="20"/>
          <w:szCs w:val="20"/>
        </w:rPr>
      </w:pPr>
      <w:r w:rsidRPr="00861068">
        <w:rPr>
          <w:rFonts w:cs="Arial"/>
          <w:sz w:val="20"/>
          <w:szCs w:val="20"/>
        </w:rPr>
        <w:br w:type="page"/>
      </w:r>
    </w:p>
    <w:p w14:paraId="3E1421D6" w14:textId="3FFB6EA1" w:rsidR="00BE26F5" w:rsidRPr="00861068" w:rsidRDefault="00BE26F5" w:rsidP="00BE26F5">
      <w:pPr>
        <w:jc w:val="both"/>
        <w:rPr>
          <w:rFonts w:cs="Arial"/>
          <w:sz w:val="18"/>
          <w:szCs w:val="18"/>
        </w:rPr>
      </w:pPr>
      <w:r w:rsidRPr="00861068">
        <w:rPr>
          <w:rFonts w:cs="Arial"/>
          <w:sz w:val="18"/>
          <w:szCs w:val="18"/>
        </w:rPr>
        <w:lastRenderedPageBreak/>
        <w:t>Graag hier uw gegevens invullen zodat de Belastingdienst, indien nodig, contact met u kan opnemen.</w:t>
      </w:r>
    </w:p>
    <w:p w14:paraId="3635FFC0" w14:textId="77777777" w:rsidR="00BE26F5" w:rsidRPr="00861068" w:rsidRDefault="00BE26F5" w:rsidP="00BE26F5">
      <w:pPr>
        <w:jc w:val="both"/>
        <w:rPr>
          <w:rFonts w:cs="Arial"/>
          <w:sz w:val="18"/>
          <w:szCs w:val="18"/>
        </w:rPr>
      </w:pPr>
    </w:p>
    <w:tbl>
      <w:tblPr>
        <w:tblStyle w:val="Tabelraster"/>
        <w:tblW w:w="0" w:type="auto"/>
        <w:tblInd w:w="0" w:type="dxa"/>
        <w:tblLook w:val="04A0" w:firstRow="1" w:lastRow="0" w:firstColumn="1" w:lastColumn="0" w:noHBand="0" w:noVBand="1"/>
      </w:tblPr>
      <w:tblGrid>
        <w:gridCol w:w="4558"/>
        <w:gridCol w:w="4504"/>
      </w:tblGrid>
      <w:tr w:rsidR="00BE26F5" w:rsidRPr="00861068" w14:paraId="5040B1EA"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861068" w:rsidRDefault="00BE26F5">
            <w:pPr>
              <w:jc w:val="both"/>
              <w:rPr>
                <w:rFonts w:cs="Arial"/>
                <w:sz w:val="18"/>
                <w:szCs w:val="18"/>
                <w:lang w:val="nl-NL"/>
              </w:rPr>
            </w:pPr>
            <w:r w:rsidRPr="00861068">
              <w:rPr>
                <w:rFonts w:cs="Arial"/>
                <w:sz w:val="18"/>
                <w:szCs w:val="18"/>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77777777" w:rsidR="00BE26F5" w:rsidRPr="00861068" w:rsidRDefault="00BE26F5">
            <w:pPr>
              <w:jc w:val="both"/>
              <w:rPr>
                <w:rFonts w:cs="Arial"/>
                <w:sz w:val="18"/>
                <w:szCs w:val="18"/>
                <w:lang w:val="nl-NL"/>
              </w:rPr>
            </w:pPr>
          </w:p>
        </w:tc>
      </w:tr>
      <w:tr w:rsidR="00BE26F5" w:rsidRPr="00861068" w14:paraId="358E798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861068" w:rsidRDefault="00BE26F5">
            <w:pPr>
              <w:jc w:val="both"/>
              <w:rPr>
                <w:rFonts w:cs="Arial"/>
                <w:sz w:val="18"/>
                <w:szCs w:val="18"/>
                <w:lang w:val="nl-NL"/>
              </w:rPr>
            </w:pPr>
            <w:r w:rsidRPr="00861068">
              <w:rPr>
                <w:rFonts w:cs="Arial"/>
                <w:sz w:val="18"/>
                <w:szCs w:val="18"/>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77777777" w:rsidR="00BE26F5" w:rsidRPr="00861068" w:rsidRDefault="00BE26F5">
            <w:pPr>
              <w:jc w:val="both"/>
              <w:rPr>
                <w:rFonts w:cs="Arial"/>
                <w:sz w:val="18"/>
                <w:szCs w:val="18"/>
                <w:lang w:val="nl-NL"/>
              </w:rPr>
            </w:pPr>
          </w:p>
        </w:tc>
      </w:tr>
      <w:tr w:rsidR="00CD48DE" w:rsidRPr="00861068" w14:paraId="51FDF921" w14:textId="77777777" w:rsidTr="00BE26F5">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861068" w:rsidRDefault="00CD48DE">
            <w:pPr>
              <w:jc w:val="both"/>
              <w:rPr>
                <w:rFonts w:cs="Arial"/>
                <w:sz w:val="18"/>
                <w:szCs w:val="18"/>
              </w:rPr>
            </w:pPr>
            <w:proofErr w:type="spellStart"/>
            <w:r w:rsidRPr="00861068">
              <w:rPr>
                <w:rFonts w:cs="Arial"/>
                <w:sz w:val="18"/>
                <w:szCs w:val="18"/>
              </w:rPr>
              <w:t>Functie</w:t>
            </w:r>
            <w:proofErr w:type="spellEnd"/>
            <w:r w:rsidRPr="00861068">
              <w:rPr>
                <w:rFonts w:cs="Arial"/>
                <w:sz w:val="18"/>
                <w:szCs w:val="18"/>
              </w:rPr>
              <w:t>:</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861068" w:rsidRDefault="00CD48DE">
            <w:pPr>
              <w:jc w:val="both"/>
              <w:rPr>
                <w:rFonts w:cs="Arial"/>
                <w:sz w:val="18"/>
                <w:szCs w:val="18"/>
              </w:rPr>
            </w:pPr>
          </w:p>
        </w:tc>
      </w:tr>
      <w:tr w:rsidR="00BE26F5" w:rsidRPr="00861068" w14:paraId="21C7A75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861068" w:rsidRDefault="00BE26F5">
            <w:pPr>
              <w:jc w:val="both"/>
              <w:rPr>
                <w:rFonts w:cs="Arial"/>
                <w:sz w:val="18"/>
                <w:szCs w:val="18"/>
                <w:lang w:val="nl-NL"/>
              </w:rPr>
            </w:pPr>
            <w:r w:rsidRPr="00861068">
              <w:rPr>
                <w:rFonts w:cs="Arial"/>
                <w:sz w:val="18"/>
                <w:szCs w:val="18"/>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861068" w:rsidRDefault="00BE26F5">
            <w:pPr>
              <w:jc w:val="both"/>
              <w:rPr>
                <w:rFonts w:cs="Arial"/>
                <w:sz w:val="18"/>
                <w:szCs w:val="18"/>
                <w:lang w:val="nl-NL"/>
              </w:rPr>
            </w:pPr>
          </w:p>
        </w:tc>
      </w:tr>
      <w:tr w:rsidR="00BE26F5" w:rsidRPr="00861068" w14:paraId="30197F99"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861068" w:rsidRDefault="00BE26F5">
            <w:pPr>
              <w:jc w:val="both"/>
              <w:rPr>
                <w:rFonts w:cs="Arial"/>
                <w:sz w:val="18"/>
                <w:szCs w:val="18"/>
                <w:lang w:val="nl-NL"/>
              </w:rPr>
            </w:pPr>
            <w:r w:rsidRPr="00861068">
              <w:rPr>
                <w:rFonts w:cs="Arial"/>
                <w:sz w:val="18"/>
                <w:szCs w:val="18"/>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861068" w:rsidRDefault="00BE26F5">
            <w:pPr>
              <w:jc w:val="both"/>
              <w:rPr>
                <w:rFonts w:cs="Arial"/>
                <w:sz w:val="18"/>
                <w:szCs w:val="18"/>
                <w:lang w:val="nl-NL"/>
              </w:rPr>
            </w:pPr>
          </w:p>
        </w:tc>
      </w:tr>
    </w:tbl>
    <w:p w14:paraId="5D40CB66" w14:textId="77777777" w:rsidR="00BE26F5" w:rsidRPr="00861068" w:rsidRDefault="00BE26F5" w:rsidP="00BE26F5">
      <w:pPr>
        <w:jc w:val="both"/>
        <w:rPr>
          <w:rFonts w:cs="Arial"/>
          <w:sz w:val="18"/>
          <w:szCs w:val="18"/>
        </w:rPr>
      </w:pPr>
    </w:p>
    <w:p w14:paraId="281CACA7" w14:textId="77777777" w:rsidR="00E17749" w:rsidRPr="00861068" w:rsidRDefault="00BE26F5" w:rsidP="00BE26F5">
      <w:pPr>
        <w:pBdr>
          <w:bottom w:val="single" w:sz="4" w:space="1" w:color="auto"/>
        </w:pBdr>
        <w:jc w:val="both"/>
        <w:rPr>
          <w:rFonts w:cs="Arial"/>
        </w:rPr>
      </w:pPr>
      <w:r w:rsidRPr="00861068">
        <w:rPr>
          <w:rFonts w:cs="Arial"/>
          <w:sz w:val="18"/>
          <w:szCs w:val="18"/>
        </w:rPr>
        <w:t>Indien u om wat voor reden dan ook geen antwoord wilt geven op een bepaalde vraag, dan graag aangeven waarom u hier geen antwoord op wenst te geven. Indien u geen openbaar antwoord wenst te geven, dan dit ook graag aangeven bij de beantwoording.</w:t>
      </w:r>
      <w:r w:rsidR="00E17749" w:rsidRPr="00861068">
        <w:rPr>
          <w:rFonts w:cs="Arial"/>
        </w:rPr>
        <w:t xml:space="preserve"> </w:t>
      </w:r>
    </w:p>
    <w:p w14:paraId="064C7192" w14:textId="6F183B3C" w:rsidR="00BE26F5" w:rsidRPr="00861068" w:rsidRDefault="00E17749" w:rsidP="00BE26F5">
      <w:pPr>
        <w:pBdr>
          <w:bottom w:val="single" w:sz="4" w:space="1" w:color="auto"/>
        </w:pBdr>
        <w:jc w:val="both"/>
        <w:rPr>
          <w:rFonts w:cs="Arial"/>
          <w:sz w:val="18"/>
          <w:szCs w:val="18"/>
        </w:rPr>
      </w:pPr>
      <w:r w:rsidRPr="00861068">
        <w:rPr>
          <w:rFonts w:cs="Arial"/>
          <w:sz w:val="18"/>
          <w:szCs w:val="18"/>
        </w:rPr>
        <w:t>N.B. acquisitie activiteiten naar aanleiding van deze marktconsultatie worden niet op prijs worden gesteld.</w:t>
      </w:r>
    </w:p>
    <w:p w14:paraId="5BF53E2D" w14:textId="77777777" w:rsidR="00BE26F5" w:rsidRPr="00861068" w:rsidRDefault="00BE26F5" w:rsidP="00BE26F5">
      <w:pPr>
        <w:pBdr>
          <w:bottom w:val="single" w:sz="4" w:space="1" w:color="auto"/>
        </w:pBdr>
        <w:jc w:val="both"/>
        <w:rPr>
          <w:rFonts w:cs="Arial"/>
          <w:sz w:val="18"/>
          <w:szCs w:val="18"/>
        </w:rPr>
      </w:pPr>
    </w:p>
    <w:p w14:paraId="67B4E62B" w14:textId="77777777" w:rsidR="00BE26F5" w:rsidRPr="00861068" w:rsidRDefault="00BE26F5" w:rsidP="00BE26F5">
      <w:pPr>
        <w:pBdr>
          <w:bottom w:val="single" w:sz="4" w:space="1" w:color="auto"/>
        </w:pBdr>
        <w:jc w:val="both"/>
        <w:rPr>
          <w:rFonts w:cs="Arial"/>
          <w:sz w:val="18"/>
          <w:szCs w:val="18"/>
        </w:rPr>
      </w:pPr>
      <w:r w:rsidRPr="00861068">
        <w:rPr>
          <w:rFonts w:cs="Arial"/>
          <w:sz w:val="18"/>
          <w:szCs w:val="18"/>
        </w:rPr>
        <w:t>De ingevulde vragenlijst kan als bijlage bij de berichtenmodule van TenderNed worden toegestuurd.</w:t>
      </w:r>
    </w:p>
    <w:p w14:paraId="21EEE7B3" w14:textId="77777777" w:rsidR="00BE26F5" w:rsidRPr="00861068" w:rsidRDefault="00BE26F5" w:rsidP="00BE26F5">
      <w:pPr>
        <w:pBdr>
          <w:bottom w:val="single" w:sz="4" w:space="1" w:color="auto"/>
        </w:pBdr>
        <w:jc w:val="both"/>
        <w:rPr>
          <w:rFonts w:cs="Arial"/>
          <w:sz w:val="18"/>
          <w:szCs w:val="18"/>
        </w:rPr>
      </w:pPr>
    </w:p>
    <w:p w14:paraId="6A5F247A" w14:textId="653B7CF7" w:rsidR="00BE26F5" w:rsidRPr="00861068" w:rsidRDefault="00BE26F5" w:rsidP="00BE26F5">
      <w:pPr>
        <w:pBdr>
          <w:bottom w:val="single" w:sz="4" w:space="1" w:color="auto"/>
        </w:pBdr>
        <w:jc w:val="both"/>
        <w:rPr>
          <w:rFonts w:cs="Arial"/>
          <w:sz w:val="18"/>
          <w:szCs w:val="18"/>
        </w:rPr>
      </w:pPr>
      <w:r w:rsidRPr="00861068">
        <w:rPr>
          <w:rFonts w:cs="Arial"/>
          <w:sz w:val="18"/>
          <w:szCs w:val="18"/>
        </w:rPr>
        <w:t>Bij voorbaat dank voor uw bijdrage.</w:t>
      </w:r>
    </w:p>
    <w:p w14:paraId="4828A17D" w14:textId="77777777" w:rsidR="00BE26F5" w:rsidRPr="00861068" w:rsidRDefault="00BE26F5" w:rsidP="00BE26F5">
      <w:pPr>
        <w:pBdr>
          <w:bottom w:val="single" w:sz="4" w:space="1" w:color="auto"/>
        </w:pBdr>
        <w:jc w:val="both"/>
        <w:rPr>
          <w:rFonts w:cs="Arial"/>
          <w:sz w:val="18"/>
          <w:szCs w:val="18"/>
        </w:rPr>
      </w:pPr>
    </w:p>
    <w:p w14:paraId="1A34E86A" w14:textId="77777777" w:rsidR="00104355" w:rsidRPr="00861068" w:rsidRDefault="00104355" w:rsidP="003B7B13">
      <w:pPr>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861068" w14:paraId="267300CF"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503E735C" w14:textId="01DF12C7" w:rsidR="00176680" w:rsidRPr="00861068" w:rsidRDefault="00104355" w:rsidP="00CD48DE">
            <w:pPr>
              <w:pStyle w:val="INKStandaard"/>
              <w:numPr>
                <w:ilvl w:val="0"/>
                <w:numId w:val="19"/>
              </w:numPr>
              <w:rPr>
                <w:rFonts w:cs="Arial"/>
              </w:rPr>
            </w:pPr>
            <w:r w:rsidRPr="00861068">
              <w:rPr>
                <w:rFonts w:cs="Arial"/>
                <w:b/>
              </w:rPr>
              <w:t xml:space="preserve">Vragen over </w:t>
            </w:r>
            <w:r w:rsidR="00176680" w:rsidRPr="00861068">
              <w:rPr>
                <w:rFonts w:cs="Arial"/>
                <w:b/>
              </w:rPr>
              <w:t>de werking en ontsluiting van het aangeboden informatiesysteem.</w:t>
            </w:r>
          </w:p>
          <w:p w14:paraId="71BACDB8" w14:textId="5E6EE26B" w:rsidR="00104355" w:rsidRPr="00861068" w:rsidRDefault="00176680" w:rsidP="00176680">
            <w:pPr>
              <w:pStyle w:val="INKStandaard"/>
              <w:rPr>
                <w:rFonts w:cs="Arial"/>
              </w:rPr>
            </w:pPr>
            <w:r w:rsidRPr="00861068">
              <w:rPr>
                <w:rFonts w:cs="Arial"/>
              </w:rPr>
              <w:t>Opdrachtgever hecht grote waarde aan de volledigheid van het informatiesysteem ten aanzien van de systeemvereisten, aansluitend op de informatiebehoefte van de gebruikers. Daarnaast vindt Opdrachtgever het belangrijk dat het informatiesysteem optimaal in haar performance en gebruiksgemak is. Ten aanzien van dit onderwerp zijn er de volgende vragen</w:t>
            </w:r>
          </w:p>
        </w:tc>
      </w:tr>
      <w:tr w:rsidR="00104355" w:rsidRPr="00861068" w14:paraId="7549434F" w14:textId="77777777" w:rsidTr="004D090F">
        <w:trPr>
          <w:trHeight w:val="255"/>
        </w:trPr>
        <w:tc>
          <w:tcPr>
            <w:tcW w:w="704" w:type="dxa"/>
            <w:noWrap/>
            <w:tcMar>
              <w:top w:w="17" w:type="dxa"/>
              <w:left w:w="17" w:type="dxa"/>
              <w:bottom w:w="0" w:type="dxa"/>
              <w:right w:w="17" w:type="dxa"/>
            </w:tcMar>
          </w:tcPr>
          <w:p w14:paraId="24F2CD82" w14:textId="77777777" w:rsidR="00104355" w:rsidRPr="00861068" w:rsidRDefault="00104355" w:rsidP="005071D3">
            <w:pPr>
              <w:pStyle w:val="INKStandaard"/>
              <w:rPr>
                <w:rFonts w:cs="Arial"/>
              </w:rPr>
            </w:pPr>
            <w:r w:rsidRPr="00861068">
              <w:rPr>
                <w:rFonts w:cs="Arial"/>
              </w:rPr>
              <w:t>1.</w:t>
            </w:r>
          </w:p>
        </w:tc>
        <w:tc>
          <w:tcPr>
            <w:tcW w:w="7796" w:type="dxa"/>
          </w:tcPr>
          <w:p w14:paraId="11C2B292" w14:textId="00C11F58" w:rsidR="00104355" w:rsidRPr="00861068" w:rsidRDefault="003408E0" w:rsidP="005071D3">
            <w:pPr>
              <w:pStyle w:val="INKStandaard"/>
              <w:rPr>
                <w:rFonts w:cs="Arial"/>
              </w:rPr>
            </w:pPr>
            <w:r w:rsidRPr="00861068">
              <w:rPr>
                <w:rFonts w:cs="Arial"/>
              </w:rPr>
              <w:t xml:space="preserve">Kunt u aan de voorgestelde eisen voldoen? Zo niet, welke eisen maken dat deelname aan </w:t>
            </w:r>
            <w:r w:rsidR="00861068" w:rsidRPr="00861068">
              <w:rPr>
                <w:rFonts w:cs="Arial"/>
              </w:rPr>
              <w:t>een</w:t>
            </w:r>
            <w:r w:rsidRPr="00861068">
              <w:rPr>
                <w:rFonts w:cs="Arial"/>
              </w:rPr>
              <w:t xml:space="preserve"> aanbesteding voor uw organisatie niet mogelijk zou zijn?</w:t>
            </w:r>
          </w:p>
        </w:tc>
      </w:tr>
      <w:tr w:rsidR="00104355" w:rsidRPr="00861068" w14:paraId="1FCB1BC3" w14:textId="77777777" w:rsidTr="004D090F">
        <w:trPr>
          <w:trHeight w:val="255"/>
        </w:trPr>
        <w:tc>
          <w:tcPr>
            <w:tcW w:w="8500" w:type="dxa"/>
            <w:gridSpan w:val="2"/>
            <w:noWrap/>
            <w:tcMar>
              <w:top w:w="17" w:type="dxa"/>
              <w:left w:w="17" w:type="dxa"/>
              <w:bottom w:w="0" w:type="dxa"/>
              <w:right w:w="17" w:type="dxa"/>
            </w:tcMar>
          </w:tcPr>
          <w:p w14:paraId="16A8175A" w14:textId="77777777" w:rsidR="00104355" w:rsidRPr="00861068" w:rsidRDefault="00104355" w:rsidP="005071D3">
            <w:pPr>
              <w:pStyle w:val="INKStandaard"/>
              <w:rPr>
                <w:rFonts w:cs="Arial"/>
              </w:rPr>
            </w:pPr>
            <w:r w:rsidRPr="00861068">
              <w:rPr>
                <w:rFonts w:cs="Arial"/>
              </w:rPr>
              <w:t>&lt;Antwoord marktpartij&gt;</w:t>
            </w:r>
          </w:p>
          <w:p w14:paraId="508A1FDC" w14:textId="77777777" w:rsidR="00104355" w:rsidRPr="00861068" w:rsidRDefault="00104355" w:rsidP="005071D3">
            <w:pPr>
              <w:pStyle w:val="INKStandaard"/>
              <w:rPr>
                <w:rFonts w:cs="Arial"/>
              </w:rPr>
            </w:pPr>
          </w:p>
          <w:p w14:paraId="5DF51FA0" w14:textId="77777777" w:rsidR="007D4784" w:rsidRPr="00861068" w:rsidRDefault="007D4784" w:rsidP="005071D3">
            <w:pPr>
              <w:pStyle w:val="INKStandaard"/>
              <w:rPr>
                <w:rFonts w:cs="Arial"/>
              </w:rPr>
            </w:pPr>
          </w:p>
        </w:tc>
      </w:tr>
      <w:tr w:rsidR="00104355" w:rsidRPr="00861068" w14:paraId="73BEB366" w14:textId="77777777" w:rsidTr="004D090F">
        <w:trPr>
          <w:trHeight w:val="255"/>
        </w:trPr>
        <w:tc>
          <w:tcPr>
            <w:tcW w:w="704" w:type="dxa"/>
            <w:noWrap/>
            <w:tcMar>
              <w:top w:w="17" w:type="dxa"/>
              <w:left w:w="17" w:type="dxa"/>
              <w:bottom w:w="0" w:type="dxa"/>
              <w:right w:w="17" w:type="dxa"/>
            </w:tcMar>
          </w:tcPr>
          <w:p w14:paraId="4DF4CB20" w14:textId="77777777" w:rsidR="00104355" w:rsidRPr="00861068" w:rsidRDefault="00104355" w:rsidP="005071D3">
            <w:pPr>
              <w:pStyle w:val="INKStandaard"/>
              <w:rPr>
                <w:rFonts w:cs="Arial"/>
              </w:rPr>
            </w:pPr>
            <w:r w:rsidRPr="00861068">
              <w:rPr>
                <w:rFonts w:cs="Arial"/>
              </w:rPr>
              <w:t>2.</w:t>
            </w:r>
          </w:p>
        </w:tc>
        <w:tc>
          <w:tcPr>
            <w:tcW w:w="7796" w:type="dxa"/>
          </w:tcPr>
          <w:p w14:paraId="432168CF" w14:textId="063F49C9" w:rsidR="00104355" w:rsidRPr="00861068" w:rsidRDefault="003408E0" w:rsidP="005071D3">
            <w:pPr>
              <w:pStyle w:val="INKStandaard"/>
              <w:rPr>
                <w:rFonts w:cs="Arial"/>
              </w:rPr>
            </w:pPr>
            <w:r w:rsidRPr="00861068">
              <w:rPr>
                <w:rFonts w:cs="Arial"/>
              </w:rPr>
              <w:t>Op welke wijze beschikt het door u aangeboden informatiesysteem altijd over de meest actuele gegevens met betrekking tot: ETA, ATA, ETD, ATD, AIS (bijvoorbeeld door een koppeling met de relevante havenautoriteiten)?</w:t>
            </w:r>
          </w:p>
        </w:tc>
      </w:tr>
      <w:tr w:rsidR="00104355" w:rsidRPr="00861068" w14:paraId="7FA87947" w14:textId="77777777" w:rsidTr="004D090F">
        <w:trPr>
          <w:trHeight w:val="255"/>
        </w:trPr>
        <w:tc>
          <w:tcPr>
            <w:tcW w:w="8500" w:type="dxa"/>
            <w:gridSpan w:val="2"/>
            <w:noWrap/>
            <w:tcMar>
              <w:top w:w="17" w:type="dxa"/>
              <w:left w:w="17" w:type="dxa"/>
              <w:bottom w:w="0" w:type="dxa"/>
              <w:right w:w="17" w:type="dxa"/>
            </w:tcMar>
          </w:tcPr>
          <w:p w14:paraId="75F546F7" w14:textId="77777777" w:rsidR="00104355" w:rsidRPr="00861068" w:rsidRDefault="00104355" w:rsidP="005071D3">
            <w:pPr>
              <w:pStyle w:val="INKStandaard"/>
              <w:rPr>
                <w:rFonts w:cs="Arial"/>
              </w:rPr>
            </w:pPr>
            <w:r w:rsidRPr="00861068">
              <w:rPr>
                <w:rFonts w:cs="Arial"/>
              </w:rPr>
              <w:t>&lt;Antwoord marktpartij&gt;</w:t>
            </w:r>
          </w:p>
          <w:p w14:paraId="5E63CD82" w14:textId="77777777" w:rsidR="00104355" w:rsidRPr="00861068" w:rsidRDefault="00104355" w:rsidP="005071D3">
            <w:pPr>
              <w:pStyle w:val="INKStandaard"/>
              <w:rPr>
                <w:rFonts w:cs="Arial"/>
              </w:rPr>
            </w:pPr>
          </w:p>
          <w:p w14:paraId="35CFCAEB" w14:textId="77777777" w:rsidR="00104355" w:rsidRPr="00861068" w:rsidRDefault="00104355" w:rsidP="005071D3">
            <w:pPr>
              <w:pStyle w:val="INKStandaard"/>
              <w:rPr>
                <w:rFonts w:cs="Arial"/>
              </w:rPr>
            </w:pPr>
          </w:p>
        </w:tc>
      </w:tr>
      <w:tr w:rsidR="00104355" w:rsidRPr="00861068" w14:paraId="7723EC05" w14:textId="77777777" w:rsidTr="004D090F">
        <w:trPr>
          <w:trHeight w:val="255"/>
        </w:trPr>
        <w:tc>
          <w:tcPr>
            <w:tcW w:w="704" w:type="dxa"/>
            <w:noWrap/>
            <w:tcMar>
              <w:top w:w="17" w:type="dxa"/>
              <w:left w:w="17" w:type="dxa"/>
              <w:bottom w:w="0" w:type="dxa"/>
              <w:right w:w="17" w:type="dxa"/>
            </w:tcMar>
          </w:tcPr>
          <w:p w14:paraId="7D4185CF" w14:textId="77777777" w:rsidR="00104355" w:rsidRPr="00861068" w:rsidRDefault="00104355" w:rsidP="005071D3">
            <w:pPr>
              <w:pStyle w:val="INKStandaard"/>
              <w:rPr>
                <w:rFonts w:cs="Arial"/>
              </w:rPr>
            </w:pPr>
            <w:r w:rsidRPr="00861068">
              <w:rPr>
                <w:rFonts w:cs="Arial"/>
              </w:rPr>
              <w:t>3.</w:t>
            </w:r>
          </w:p>
        </w:tc>
        <w:tc>
          <w:tcPr>
            <w:tcW w:w="7796" w:type="dxa"/>
          </w:tcPr>
          <w:p w14:paraId="55B7617D" w14:textId="5D217D48" w:rsidR="00104355" w:rsidRPr="00861068" w:rsidRDefault="00CF1DAA" w:rsidP="005071D3">
            <w:pPr>
              <w:pStyle w:val="INKStandaard"/>
              <w:rPr>
                <w:rFonts w:cs="Arial"/>
              </w:rPr>
            </w:pPr>
            <w:r w:rsidRPr="00861068">
              <w:rPr>
                <w:rFonts w:cs="Arial"/>
              </w:rPr>
              <w:t xml:space="preserve">Wat </w:t>
            </w:r>
            <w:r w:rsidR="003408E0" w:rsidRPr="00861068">
              <w:rPr>
                <w:rFonts w:cs="Arial"/>
              </w:rPr>
              <w:t xml:space="preserve">voor elementen/functionaliteiten </w:t>
            </w:r>
            <w:r w:rsidRPr="00861068">
              <w:rPr>
                <w:rFonts w:cs="Arial"/>
              </w:rPr>
              <w:t>kan uw partij nog bieden bovenop de voorgestelde eisen? Licht hierbij kort toe waarom deze elementen/functionaliteiten van meerwaarde zijn.</w:t>
            </w:r>
          </w:p>
        </w:tc>
      </w:tr>
      <w:tr w:rsidR="00104355" w:rsidRPr="00861068" w14:paraId="158A745F" w14:textId="77777777" w:rsidTr="004D090F">
        <w:trPr>
          <w:trHeight w:val="255"/>
        </w:trPr>
        <w:tc>
          <w:tcPr>
            <w:tcW w:w="8500" w:type="dxa"/>
            <w:gridSpan w:val="2"/>
            <w:noWrap/>
            <w:tcMar>
              <w:top w:w="17" w:type="dxa"/>
              <w:left w:w="17" w:type="dxa"/>
              <w:bottom w:w="0" w:type="dxa"/>
              <w:right w:w="17" w:type="dxa"/>
            </w:tcMar>
          </w:tcPr>
          <w:p w14:paraId="3822866F" w14:textId="77777777" w:rsidR="00104355" w:rsidRPr="00861068" w:rsidRDefault="00104355" w:rsidP="005071D3">
            <w:pPr>
              <w:pStyle w:val="INKStandaard"/>
              <w:rPr>
                <w:rFonts w:cs="Arial"/>
              </w:rPr>
            </w:pPr>
            <w:r w:rsidRPr="00861068">
              <w:rPr>
                <w:rFonts w:cs="Arial"/>
              </w:rPr>
              <w:t>&lt;Antwoord marktpartij&gt;</w:t>
            </w:r>
          </w:p>
          <w:p w14:paraId="7AD8EFA9" w14:textId="77777777" w:rsidR="00104355" w:rsidRPr="00861068" w:rsidRDefault="00104355" w:rsidP="005071D3">
            <w:pPr>
              <w:pStyle w:val="INKStandaard"/>
              <w:rPr>
                <w:rFonts w:cs="Arial"/>
              </w:rPr>
            </w:pPr>
          </w:p>
          <w:p w14:paraId="6F6F2279" w14:textId="77777777" w:rsidR="00104355" w:rsidRPr="00861068" w:rsidRDefault="00104355" w:rsidP="005071D3">
            <w:pPr>
              <w:pStyle w:val="INKStandaard"/>
              <w:rPr>
                <w:rFonts w:cs="Arial"/>
              </w:rPr>
            </w:pPr>
          </w:p>
        </w:tc>
      </w:tr>
      <w:tr w:rsidR="003408E0" w:rsidRPr="00861068" w14:paraId="6E6E2BC8" w14:textId="77777777" w:rsidTr="00CF1DAA">
        <w:trPr>
          <w:trHeight w:val="255"/>
        </w:trPr>
        <w:tc>
          <w:tcPr>
            <w:tcW w:w="704" w:type="dxa"/>
            <w:noWrap/>
            <w:tcMar>
              <w:top w:w="17" w:type="dxa"/>
              <w:left w:w="17" w:type="dxa"/>
              <w:bottom w:w="0" w:type="dxa"/>
              <w:right w:w="17" w:type="dxa"/>
            </w:tcMar>
          </w:tcPr>
          <w:p w14:paraId="76C43EA6" w14:textId="16707193" w:rsidR="003408E0" w:rsidRPr="00861068" w:rsidRDefault="003408E0" w:rsidP="003408E0">
            <w:pPr>
              <w:pStyle w:val="INKStandaard"/>
              <w:rPr>
                <w:rFonts w:cs="Arial"/>
              </w:rPr>
            </w:pPr>
            <w:r w:rsidRPr="00861068">
              <w:rPr>
                <w:rFonts w:cs="Arial"/>
              </w:rPr>
              <w:t xml:space="preserve">4. </w:t>
            </w:r>
          </w:p>
        </w:tc>
        <w:tc>
          <w:tcPr>
            <w:tcW w:w="7796" w:type="dxa"/>
          </w:tcPr>
          <w:p w14:paraId="44864768" w14:textId="3A0AC17F" w:rsidR="003408E0" w:rsidRPr="00861068" w:rsidRDefault="003408E0" w:rsidP="003408E0">
            <w:pPr>
              <w:pStyle w:val="INKStandaard"/>
              <w:rPr>
                <w:rFonts w:cs="Arial"/>
              </w:rPr>
            </w:pPr>
            <w:r w:rsidRPr="00861068">
              <w:rPr>
                <w:rFonts w:cs="Arial"/>
              </w:rPr>
              <w:t>Op welke wijze word</w:t>
            </w:r>
            <w:r w:rsidR="00FD6345">
              <w:rPr>
                <w:rFonts w:cs="Arial"/>
              </w:rPr>
              <w:t>t</w:t>
            </w:r>
            <w:r w:rsidRPr="00861068">
              <w:rPr>
                <w:rFonts w:cs="Arial"/>
              </w:rPr>
              <w:t xml:space="preserve"> de actualiteit van de gegevens met betrekking tot het AIS inzichtelijk gemaakt in het aangeboden informatiesysteem?</w:t>
            </w:r>
          </w:p>
        </w:tc>
      </w:tr>
      <w:tr w:rsidR="00E07261" w:rsidRPr="00861068" w14:paraId="5427908F" w14:textId="77777777" w:rsidTr="004D090F">
        <w:trPr>
          <w:trHeight w:val="255"/>
        </w:trPr>
        <w:tc>
          <w:tcPr>
            <w:tcW w:w="8500" w:type="dxa"/>
            <w:gridSpan w:val="2"/>
            <w:noWrap/>
            <w:tcMar>
              <w:top w:w="17" w:type="dxa"/>
              <w:left w:w="17" w:type="dxa"/>
              <w:bottom w:w="0" w:type="dxa"/>
              <w:right w:w="17" w:type="dxa"/>
            </w:tcMar>
          </w:tcPr>
          <w:p w14:paraId="2A34C428" w14:textId="77777777" w:rsidR="00CF1DAA" w:rsidRPr="00861068" w:rsidRDefault="00CF1DAA" w:rsidP="00CF1DAA">
            <w:pPr>
              <w:pStyle w:val="INKStandaard"/>
              <w:rPr>
                <w:rFonts w:cs="Arial"/>
              </w:rPr>
            </w:pPr>
            <w:r w:rsidRPr="00861068">
              <w:rPr>
                <w:rFonts w:cs="Arial"/>
              </w:rPr>
              <w:t>&lt;Antwoord marktpartij&gt;</w:t>
            </w:r>
          </w:p>
          <w:p w14:paraId="78D3105C" w14:textId="77777777" w:rsidR="00E07261" w:rsidRPr="00861068" w:rsidRDefault="00E07261" w:rsidP="005071D3">
            <w:pPr>
              <w:pStyle w:val="INKStandaard"/>
              <w:rPr>
                <w:rFonts w:cs="Arial"/>
              </w:rPr>
            </w:pPr>
          </w:p>
        </w:tc>
      </w:tr>
      <w:tr w:rsidR="00CF1DAA" w:rsidRPr="00861068" w14:paraId="6D71E6B8" w14:textId="77777777" w:rsidTr="00CF1DAA">
        <w:trPr>
          <w:trHeight w:val="255"/>
        </w:trPr>
        <w:tc>
          <w:tcPr>
            <w:tcW w:w="704" w:type="dxa"/>
            <w:noWrap/>
            <w:tcMar>
              <w:top w:w="17" w:type="dxa"/>
              <w:left w:w="17" w:type="dxa"/>
              <w:bottom w:w="0" w:type="dxa"/>
              <w:right w:w="17" w:type="dxa"/>
            </w:tcMar>
          </w:tcPr>
          <w:p w14:paraId="5AF416AB" w14:textId="506D6CE6" w:rsidR="00CF1DAA" w:rsidRPr="00861068" w:rsidRDefault="00CF1DAA" w:rsidP="005071D3">
            <w:pPr>
              <w:pStyle w:val="INKStandaard"/>
              <w:rPr>
                <w:rFonts w:cs="Arial"/>
              </w:rPr>
            </w:pPr>
            <w:r w:rsidRPr="00861068">
              <w:rPr>
                <w:rFonts w:cs="Arial"/>
              </w:rPr>
              <w:t xml:space="preserve">5. </w:t>
            </w:r>
          </w:p>
        </w:tc>
        <w:tc>
          <w:tcPr>
            <w:tcW w:w="7796" w:type="dxa"/>
          </w:tcPr>
          <w:p w14:paraId="21A2610D" w14:textId="10F786CE" w:rsidR="00CF1DAA" w:rsidRPr="00861068" w:rsidRDefault="00CF1DAA" w:rsidP="005071D3">
            <w:pPr>
              <w:pStyle w:val="INKStandaard"/>
              <w:rPr>
                <w:rFonts w:cs="Arial"/>
              </w:rPr>
            </w:pPr>
            <w:r w:rsidRPr="00861068">
              <w:rPr>
                <w:rFonts w:cs="Arial"/>
              </w:rPr>
              <w:t>Welke suggesties of aanvullingen heeft u ten aanzien van de voorgestelde eisen?</w:t>
            </w:r>
          </w:p>
        </w:tc>
      </w:tr>
      <w:tr w:rsidR="00544D47" w:rsidRPr="00861068" w14:paraId="34F51CFF" w14:textId="77777777" w:rsidTr="004D090F">
        <w:trPr>
          <w:trHeight w:val="255"/>
        </w:trPr>
        <w:tc>
          <w:tcPr>
            <w:tcW w:w="8500" w:type="dxa"/>
            <w:gridSpan w:val="2"/>
            <w:noWrap/>
            <w:tcMar>
              <w:top w:w="17" w:type="dxa"/>
              <w:left w:w="17" w:type="dxa"/>
              <w:bottom w:w="0" w:type="dxa"/>
              <w:right w:w="17" w:type="dxa"/>
            </w:tcMar>
          </w:tcPr>
          <w:p w14:paraId="7FFB3972" w14:textId="77777777" w:rsidR="00356B09" w:rsidRPr="00861068" w:rsidRDefault="00356B09" w:rsidP="00356B09">
            <w:pPr>
              <w:pStyle w:val="INKStandaard"/>
              <w:rPr>
                <w:rFonts w:cs="Arial"/>
              </w:rPr>
            </w:pPr>
            <w:r w:rsidRPr="00861068">
              <w:rPr>
                <w:rFonts w:cs="Arial"/>
              </w:rPr>
              <w:t>&lt;Antwoord marktpartij&gt;</w:t>
            </w:r>
          </w:p>
          <w:p w14:paraId="19F707DB" w14:textId="77777777" w:rsidR="00544D47" w:rsidRPr="00861068" w:rsidRDefault="00544D47" w:rsidP="005071D3">
            <w:pPr>
              <w:pStyle w:val="INKStandaard"/>
              <w:rPr>
                <w:rFonts w:cs="Arial"/>
              </w:rPr>
            </w:pPr>
          </w:p>
        </w:tc>
      </w:tr>
      <w:tr w:rsidR="00CF1DAA" w:rsidRPr="00861068" w14:paraId="7782641B" w14:textId="77777777" w:rsidTr="00CF1DAA">
        <w:trPr>
          <w:trHeight w:val="255"/>
        </w:trPr>
        <w:tc>
          <w:tcPr>
            <w:tcW w:w="704" w:type="dxa"/>
            <w:noWrap/>
            <w:tcMar>
              <w:top w:w="17" w:type="dxa"/>
              <w:left w:w="17" w:type="dxa"/>
              <w:bottom w:w="0" w:type="dxa"/>
              <w:right w:w="17" w:type="dxa"/>
            </w:tcMar>
          </w:tcPr>
          <w:p w14:paraId="65169C17" w14:textId="51A70BA4" w:rsidR="00CF1DAA" w:rsidRPr="00861068" w:rsidRDefault="00CF1DAA" w:rsidP="005071D3">
            <w:pPr>
              <w:pStyle w:val="INKStandaard"/>
              <w:rPr>
                <w:rFonts w:cs="Arial"/>
              </w:rPr>
            </w:pPr>
            <w:r w:rsidRPr="00861068">
              <w:rPr>
                <w:rFonts w:cs="Arial"/>
              </w:rPr>
              <w:t xml:space="preserve">6. </w:t>
            </w:r>
          </w:p>
        </w:tc>
        <w:tc>
          <w:tcPr>
            <w:tcW w:w="7796" w:type="dxa"/>
          </w:tcPr>
          <w:p w14:paraId="035BE58F" w14:textId="6E9B79DC" w:rsidR="00CF1DAA" w:rsidRPr="00861068" w:rsidRDefault="00CF1DAA" w:rsidP="005071D3">
            <w:pPr>
              <w:pStyle w:val="INKStandaard"/>
              <w:rPr>
                <w:rFonts w:cs="Arial"/>
              </w:rPr>
            </w:pPr>
            <w:r w:rsidRPr="00861068">
              <w:rPr>
                <w:rFonts w:cs="Arial"/>
              </w:rPr>
              <w:t>Welke relevante ontwikkelingen vinden nu in de markt plaats</w:t>
            </w:r>
            <w:r w:rsidR="00531F67">
              <w:rPr>
                <w:rFonts w:cs="Arial"/>
              </w:rPr>
              <w:t xml:space="preserve"> met betrekking tot het verbeteren van uw dienstverlening</w:t>
            </w:r>
            <w:r w:rsidRPr="00861068">
              <w:rPr>
                <w:rFonts w:cs="Arial"/>
              </w:rPr>
              <w:t>, bijvoorbeeld op het gebied van AI of Apps voor mobiele apparaten?</w:t>
            </w:r>
            <w:r w:rsidR="00531F67">
              <w:rPr>
                <w:rFonts w:cs="Arial"/>
              </w:rPr>
              <w:t xml:space="preserve"> Hoe wordt dit in uw dienstverlening verwerkt?</w:t>
            </w:r>
          </w:p>
        </w:tc>
      </w:tr>
      <w:tr w:rsidR="00CF1DAA" w:rsidRPr="00861068" w14:paraId="1254AF54" w14:textId="77777777" w:rsidTr="004D090F">
        <w:trPr>
          <w:trHeight w:val="255"/>
        </w:trPr>
        <w:tc>
          <w:tcPr>
            <w:tcW w:w="8500" w:type="dxa"/>
            <w:gridSpan w:val="2"/>
            <w:noWrap/>
            <w:tcMar>
              <w:top w:w="17" w:type="dxa"/>
              <w:left w:w="17" w:type="dxa"/>
              <w:bottom w:w="0" w:type="dxa"/>
              <w:right w:w="17" w:type="dxa"/>
            </w:tcMar>
          </w:tcPr>
          <w:p w14:paraId="63D7D45B" w14:textId="77777777" w:rsidR="00356B09" w:rsidRPr="00861068" w:rsidRDefault="00356B09" w:rsidP="00356B09">
            <w:pPr>
              <w:pStyle w:val="INKStandaard"/>
              <w:rPr>
                <w:rFonts w:cs="Arial"/>
              </w:rPr>
            </w:pPr>
            <w:r w:rsidRPr="00861068">
              <w:rPr>
                <w:rFonts w:cs="Arial"/>
              </w:rPr>
              <w:t>&lt;Antwoord marktpartij&gt;</w:t>
            </w:r>
          </w:p>
          <w:p w14:paraId="2B3E5BCE" w14:textId="77777777" w:rsidR="00CF1DAA" w:rsidRPr="00861068" w:rsidRDefault="00CF1DAA" w:rsidP="005071D3">
            <w:pPr>
              <w:pStyle w:val="INKStandaard"/>
              <w:rPr>
                <w:rFonts w:cs="Arial"/>
              </w:rPr>
            </w:pPr>
          </w:p>
        </w:tc>
      </w:tr>
    </w:tbl>
    <w:p w14:paraId="511C56CA" w14:textId="68D01A41" w:rsidR="00104355" w:rsidRDefault="00104355" w:rsidP="005071D3">
      <w:pPr>
        <w:pStyle w:val="INKStandaard"/>
        <w:rPr>
          <w:rFonts w:cs="Arial"/>
        </w:rPr>
      </w:pPr>
    </w:p>
    <w:p w14:paraId="14BF1F0C" w14:textId="77777777" w:rsidR="00861068" w:rsidRDefault="00861068" w:rsidP="005071D3">
      <w:pPr>
        <w:pStyle w:val="INKStandaard"/>
        <w:rPr>
          <w:rFonts w:cs="Arial"/>
        </w:rPr>
      </w:pPr>
    </w:p>
    <w:p w14:paraId="1A2969D5" w14:textId="77777777" w:rsidR="00861068" w:rsidRPr="00861068" w:rsidRDefault="00861068" w:rsidP="005071D3">
      <w:pPr>
        <w:pStyle w:val="INKStandaard"/>
        <w:rPr>
          <w:rFonts w:cs="Arial"/>
        </w:rPr>
      </w:pPr>
    </w:p>
    <w:p w14:paraId="128C2D6C" w14:textId="77777777" w:rsidR="003408E0" w:rsidRPr="00861068" w:rsidRDefault="003408E0" w:rsidP="005071D3">
      <w:pPr>
        <w:pStyle w:val="INKStandaard"/>
        <w:rPr>
          <w:rFonts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861068" w14:paraId="7CB45825"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2F4ECA51" w14:textId="3E5FE63B" w:rsidR="00104355" w:rsidRPr="00861068" w:rsidRDefault="00CD48DE" w:rsidP="00CD48DE">
            <w:pPr>
              <w:pStyle w:val="INKStandaard"/>
              <w:numPr>
                <w:ilvl w:val="0"/>
                <w:numId w:val="19"/>
              </w:numPr>
              <w:rPr>
                <w:rFonts w:cs="Arial"/>
              </w:rPr>
            </w:pPr>
            <w:r w:rsidRPr="00861068">
              <w:rPr>
                <w:rFonts w:cs="Arial"/>
                <w:b/>
              </w:rPr>
              <w:t xml:space="preserve">Vragen over </w:t>
            </w:r>
            <w:r w:rsidR="00861068" w:rsidRPr="00861068">
              <w:rPr>
                <w:rFonts w:cs="Arial"/>
                <w:b/>
              </w:rPr>
              <w:t xml:space="preserve">de </w:t>
            </w:r>
            <w:r w:rsidR="00E07261" w:rsidRPr="00861068">
              <w:rPr>
                <w:rFonts w:cs="Arial"/>
                <w:b/>
              </w:rPr>
              <w:t>service/dienstverlening</w:t>
            </w:r>
          </w:p>
        </w:tc>
      </w:tr>
      <w:tr w:rsidR="00104355" w:rsidRPr="00861068" w14:paraId="2BDD548A" w14:textId="77777777" w:rsidTr="004D090F">
        <w:trPr>
          <w:trHeight w:val="255"/>
        </w:trPr>
        <w:tc>
          <w:tcPr>
            <w:tcW w:w="704" w:type="dxa"/>
            <w:noWrap/>
            <w:tcMar>
              <w:top w:w="17" w:type="dxa"/>
              <w:left w:w="17" w:type="dxa"/>
              <w:bottom w:w="0" w:type="dxa"/>
              <w:right w:w="17" w:type="dxa"/>
            </w:tcMar>
          </w:tcPr>
          <w:p w14:paraId="2DA671AA" w14:textId="77777777" w:rsidR="00104355" w:rsidRPr="00861068" w:rsidRDefault="00104355" w:rsidP="005071D3">
            <w:pPr>
              <w:pStyle w:val="INKStandaard"/>
              <w:rPr>
                <w:rFonts w:cs="Arial"/>
              </w:rPr>
            </w:pPr>
            <w:r w:rsidRPr="00861068">
              <w:rPr>
                <w:rFonts w:cs="Arial"/>
              </w:rPr>
              <w:t>1.</w:t>
            </w:r>
          </w:p>
        </w:tc>
        <w:tc>
          <w:tcPr>
            <w:tcW w:w="7796" w:type="dxa"/>
          </w:tcPr>
          <w:p w14:paraId="656341B9" w14:textId="1B1847DE" w:rsidR="00104355" w:rsidRPr="00861068" w:rsidRDefault="007D4784" w:rsidP="005071D3">
            <w:pPr>
              <w:pStyle w:val="INKStandaard"/>
              <w:rPr>
                <w:rFonts w:cs="Arial"/>
              </w:rPr>
            </w:pPr>
            <w:r w:rsidRPr="00861068">
              <w:rPr>
                <w:rFonts w:cs="Arial"/>
              </w:rPr>
              <w:t xml:space="preserve"> </w:t>
            </w:r>
            <w:r w:rsidR="00861068">
              <w:rPr>
                <w:rFonts w:cs="Arial"/>
              </w:rPr>
              <w:t xml:space="preserve">Kunt u inzicht geven op welke wijze er invulling wordt gegeven aan de eis van 24/7 </w:t>
            </w:r>
            <w:r w:rsidR="00531F67">
              <w:rPr>
                <w:rFonts w:cs="Arial"/>
              </w:rPr>
              <w:t xml:space="preserve">beschikbaarheid van het informatiesysteem, en 24/7 bereikbaarheid van een helpdesk. </w:t>
            </w:r>
          </w:p>
        </w:tc>
      </w:tr>
      <w:tr w:rsidR="00104355" w:rsidRPr="00861068" w14:paraId="31B71146" w14:textId="77777777" w:rsidTr="004D090F">
        <w:trPr>
          <w:trHeight w:val="255"/>
        </w:trPr>
        <w:tc>
          <w:tcPr>
            <w:tcW w:w="8500" w:type="dxa"/>
            <w:gridSpan w:val="2"/>
            <w:noWrap/>
            <w:tcMar>
              <w:top w:w="17" w:type="dxa"/>
              <w:left w:w="17" w:type="dxa"/>
              <w:bottom w:w="0" w:type="dxa"/>
              <w:right w:w="17" w:type="dxa"/>
            </w:tcMar>
          </w:tcPr>
          <w:p w14:paraId="3E06AB9C" w14:textId="633CF7BF" w:rsidR="005071D3" w:rsidRPr="00861068" w:rsidRDefault="00CD48DE" w:rsidP="00CD48DE">
            <w:pPr>
              <w:pStyle w:val="INKStandaard"/>
              <w:rPr>
                <w:rFonts w:cs="Arial"/>
              </w:rPr>
            </w:pPr>
            <w:r w:rsidRPr="00861068">
              <w:rPr>
                <w:rFonts w:cs="Arial"/>
              </w:rPr>
              <w:t>&lt;</w:t>
            </w:r>
            <w:r w:rsidR="00104355" w:rsidRPr="00861068">
              <w:rPr>
                <w:rFonts w:cs="Arial"/>
              </w:rPr>
              <w:t>Antwoord marktpartij&gt;</w:t>
            </w:r>
          </w:p>
          <w:p w14:paraId="4B98C8ED" w14:textId="77777777" w:rsidR="00CA28D8" w:rsidRPr="00861068" w:rsidRDefault="00CA28D8" w:rsidP="005071D3">
            <w:pPr>
              <w:pStyle w:val="INKStandaard"/>
              <w:rPr>
                <w:rFonts w:cs="Arial"/>
              </w:rPr>
            </w:pPr>
          </w:p>
          <w:p w14:paraId="6F191E94" w14:textId="77777777" w:rsidR="00104355" w:rsidRPr="00861068" w:rsidRDefault="00104355" w:rsidP="005071D3">
            <w:pPr>
              <w:pStyle w:val="INKStandaard"/>
              <w:rPr>
                <w:rFonts w:cs="Arial"/>
              </w:rPr>
            </w:pPr>
          </w:p>
        </w:tc>
      </w:tr>
      <w:tr w:rsidR="00104355" w:rsidRPr="00861068" w14:paraId="634D8208" w14:textId="77777777" w:rsidTr="004D090F">
        <w:trPr>
          <w:trHeight w:val="255"/>
        </w:trPr>
        <w:tc>
          <w:tcPr>
            <w:tcW w:w="704" w:type="dxa"/>
            <w:noWrap/>
            <w:tcMar>
              <w:top w:w="17" w:type="dxa"/>
              <w:left w:w="17" w:type="dxa"/>
              <w:bottom w:w="0" w:type="dxa"/>
              <w:right w:w="17" w:type="dxa"/>
            </w:tcMar>
          </w:tcPr>
          <w:p w14:paraId="571E677F" w14:textId="77777777" w:rsidR="00104355" w:rsidRPr="00861068" w:rsidRDefault="00104355" w:rsidP="005071D3">
            <w:pPr>
              <w:pStyle w:val="INKStandaard"/>
              <w:rPr>
                <w:rFonts w:cs="Arial"/>
              </w:rPr>
            </w:pPr>
            <w:r w:rsidRPr="00861068">
              <w:rPr>
                <w:rFonts w:cs="Arial"/>
              </w:rPr>
              <w:t>2.</w:t>
            </w:r>
          </w:p>
        </w:tc>
        <w:tc>
          <w:tcPr>
            <w:tcW w:w="7796" w:type="dxa"/>
          </w:tcPr>
          <w:p w14:paraId="44754E66" w14:textId="147D2765" w:rsidR="000A7AF2" w:rsidRPr="00861068" w:rsidRDefault="00290A57" w:rsidP="005071D3">
            <w:pPr>
              <w:pStyle w:val="INKStandaard"/>
              <w:rPr>
                <w:rFonts w:cs="Arial"/>
              </w:rPr>
            </w:pPr>
            <w:r w:rsidRPr="00861068">
              <w:rPr>
                <w:rFonts w:cs="Arial"/>
              </w:rPr>
              <w:t xml:space="preserve"> </w:t>
            </w:r>
            <w:r w:rsidR="00531F67">
              <w:rPr>
                <w:rFonts w:cs="Arial"/>
              </w:rPr>
              <w:t xml:space="preserve">Op welke wijze geeft u invulling aan het geven van </w:t>
            </w:r>
            <w:r w:rsidR="00E07261" w:rsidRPr="00861068">
              <w:rPr>
                <w:rFonts w:cs="Arial"/>
              </w:rPr>
              <w:t>workshops en</w:t>
            </w:r>
            <w:r w:rsidR="00531F67">
              <w:rPr>
                <w:rFonts w:cs="Arial"/>
              </w:rPr>
              <w:t xml:space="preserve"> het beschikbaar stellen</w:t>
            </w:r>
            <w:r w:rsidR="00E07261" w:rsidRPr="00861068">
              <w:rPr>
                <w:rFonts w:cs="Arial"/>
              </w:rPr>
              <w:t xml:space="preserve"> handleidingen</w:t>
            </w:r>
            <w:r w:rsidR="00531F67">
              <w:rPr>
                <w:rFonts w:cs="Arial"/>
              </w:rPr>
              <w:t>? Geef s.v.p. inzicht in de inhoud en het proces.</w:t>
            </w:r>
          </w:p>
        </w:tc>
      </w:tr>
      <w:tr w:rsidR="00104355" w:rsidRPr="00861068" w14:paraId="0DFEC7AD" w14:textId="77777777" w:rsidTr="004D090F">
        <w:trPr>
          <w:trHeight w:val="255"/>
        </w:trPr>
        <w:tc>
          <w:tcPr>
            <w:tcW w:w="8500" w:type="dxa"/>
            <w:gridSpan w:val="2"/>
            <w:noWrap/>
            <w:tcMar>
              <w:top w:w="17" w:type="dxa"/>
              <w:left w:w="17" w:type="dxa"/>
              <w:bottom w:w="0" w:type="dxa"/>
              <w:right w:w="17" w:type="dxa"/>
            </w:tcMar>
          </w:tcPr>
          <w:p w14:paraId="2F826B16" w14:textId="77777777" w:rsidR="00104355" w:rsidRPr="00861068" w:rsidRDefault="00104355" w:rsidP="005071D3">
            <w:pPr>
              <w:pStyle w:val="INKStandaard"/>
              <w:rPr>
                <w:rFonts w:cs="Arial"/>
              </w:rPr>
            </w:pPr>
            <w:r w:rsidRPr="00861068">
              <w:rPr>
                <w:rFonts w:cs="Arial"/>
              </w:rPr>
              <w:t>&lt;Antwoord marktpartij&gt;</w:t>
            </w:r>
          </w:p>
          <w:p w14:paraId="3F61142C" w14:textId="77777777" w:rsidR="00104355" w:rsidRPr="00861068" w:rsidRDefault="00104355" w:rsidP="005071D3">
            <w:pPr>
              <w:pStyle w:val="INKStandaard"/>
              <w:rPr>
                <w:rFonts w:cs="Arial"/>
              </w:rPr>
            </w:pPr>
          </w:p>
          <w:p w14:paraId="4040B8D0" w14:textId="77777777" w:rsidR="00CA28D8" w:rsidRPr="00861068" w:rsidRDefault="00CA28D8" w:rsidP="005071D3">
            <w:pPr>
              <w:pStyle w:val="INKStandaard"/>
              <w:rPr>
                <w:rFonts w:cs="Arial"/>
              </w:rPr>
            </w:pPr>
          </w:p>
        </w:tc>
      </w:tr>
      <w:tr w:rsidR="00531F67" w:rsidRPr="00861068" w14:paraId="201819B2" w14:textId="77777777" w:rsidTr="00531F67">
        <w:trPr>
          <w:trHeight w:val="255"/>
        </w:trPr>
        <w:tc>
          <w:tcPr>
            <w:tcW w:w="704" w:type="dxa"/>
            <w:noWrap/>
            <w:tcMar>
              <w:top w:w="17" w:type="dxa"/>
              <w:left w:w="17" w:type="dxa"/>
              <w:bottom w:w="0" w:type="dxa"/>
              <w:right w:w="17" w:type="dxa"/>
            </w:tcMar>
          </w:tcPr>
          <w:p w14:paraId="42F63DE6" w14:textId="21B79693" w:rsidR="00531F67" w:rsidRPr="00861068" w:rsidRDefault="00762699" w:rsidP="005071D3">
            <w:pPr>
              <w:pStyle w:val="INKStandaard"/>
              <w:rPr>
                <w:rFonts w:cs="Arial"/>
              </w:rPr>
            </w:pPr>
            <w:r>
              <w:rPr>
                <w:rFonts w:cs="Arial"/>
              </w:rPr>
              <w:t>3</w:t>
            </w:r>
            <w:r w:rsidR="00531F67">
              <w:rPr>
                <w:rFonts w:cs="Arial"/>
              </w:rPr>
              <w:t>.</w:t>
            </w:r>
          </w:p>
        </w:tc>
        <w:tc>
          <w:tcPr>
            <w:tcW w:w="7796" w:type="dxa"/>
          </w:tcPr>
          <w:p w14:paraId="564E9788" w14:textId="7ADA045D" w:rsidR="00531F67" w:rsidRPr="00861068" w:rsidRDefault="00531F67" w:rsidP="005071D3">
            <w:pPr>
              <w:pStyle w:val="INKStandaard"/>
              <w:rPr>
                <w:rFonts w:cs="Arial"/>
              </w:rPr>
            </w:pPr>
            <w:r>
              <w:rPr>
                <w:rFonts w:cs="Arial"/>
              </w:rPr>
              <w:t>Kunt u inzicht geven hoe de continuïteit van de gegevens wordt gewaarborgd, bijvoorbeeld door middel van back-ups?</w:t>
            </w:r>
          </w:p>
        </w:tc>
      </w:tr>
      <w:tr w:rsidR="00531F67" w:rsidRPr="00861068" w14:paraId="29AA4C29" w14:textId="77777777" w:rsidTr="004D090F">
        <w:trPr>
          <w:trHeight w:val="255"/>
        </w:trPr>
        <w:tc>
          <w:tcPr>
            <w:tcW w:w="8500" w:type="dxa"/>
            <w:gridSpan w:val="2"/>
            <w:noWrap/>
            <w:tcMar>
              <w:top w:w="17" w:type="dxa"/>
              <w:left w:w="17" w:type="dxa"/>
              <w:bottom w:w="0" w:type="dxa"/>
              <w:right w:w="17" w:type="dxa"/>
            </w:tcMar>
          </w:tcPr>
          <w:p w14:paraId="30194E8E" w14:textId="77777777" w:rsidR="00531F67" w:rsidRPr="00861068" w:rsidRDefault="00531F67" w:rsidP="00531F67">
            <w:pPr>
              <w:pStyle w:val="INKStandaard"/>
              <w:rPr>
                <w:rFonts w:cs="Arial"/>
              </w:rPr>
            </w:pPr>
            <w:r w:rsidRPr="00861068">
              <w:rPr>
                <w:rFonts w:cs="Arial"/>
              </w:rPr>
              <w:t>&lt;Antwoord marktpartij&gt;</w:t>
            </w:r>
          </w:p>
          <w:p w14:paraId="75D28E4E" w14:textId="77777777" w:rsidR="00531F67" w:rsidRPr="00861068" w:rsidRDefault="00531F67" w:rsidP="005071D3">
            <w:pPr>
              <w:pStyle w:val="INKStandaard"/>
              <w:rPr>
                <w:rFonts w:cs="Arial"/>
              </w:rPr>
            </w:pPr>
          </w:p>
        </w:tc>
      </w:tr>
    </w:tbl>
    <w:p w14:paraId="206EBAB8" w14:textId="77777777" w:rsidR="000A7AF2" w:rsidRPr="00861068" w:rsidRDefault="000A7AF2" w:rsidP="005071D3">
      <w:pPr>
        <w:pStyle w:val="INKStandaard"/>
        <w:rPr>
          <w:rFonts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861068" w:rsidRPr="00861068" w14:paraId="781578F7" w14:textId="77777777" w:rsidTr="00DB4438">
        <w:trPr>
          <w:trHeight w:val="255"/>
        </w:trPr>
        <w:tc>
          <w:tcPr>
            <w:tcW w:w="8500" w:type="dxa"/>
            <w:gridSpan w:val="2"/>
            <w:shd w:val="clear" w:color="auto" w:fill="548DD4" w:themeFill="text2" w:themeFillTint="99"/>
            <w:noWrap/>
            <w:tcMar>
              <w:top w:w="17" w:type="dxa"/>
              <w:left w:w="17" w:type="dxa"/>
              <w:bottom w:w="0" w:type="dxa"/>
              <w:right w:w="17" w:type="dxa"/>
            </w:tcMar>
          </w:tcPr>
          <w:p w14:paraId="0A1A5631" w14:textId="77777777" w:rsidR="00861068" w:rsidRPr="00861068" w:rsidRDefault="00861068" w:rsidP="00DB4438">
            <w:pPr>
              <w:pStyle w:val="INKStandaard"/>
              <w:numPr>
                <w:ilvl w:val="0"/>
                <w:numId w:val="19"/>
              </w:numPr>
              <w:rPr>
                <w:rFonts w:cs="Arial"/>
                <w:b/>
              </w:rPr>
            </w:pPr>
            <w:r w:rsidRPr="00861068">
              <w:rPr>
                <w:rFonts w:cs="Arial"/>
                <w:b/>
              </w:rPr>
              <w:t xml:space="preserve">Vragen over de opdracht &amp; interesse peiling </w:t>
            </w:r>
          </w:p>
          <w:p w14:paraId="2F695CAF" w14:textId="77777777" w:rsidR="00861068" w:rsidRPr="00861068" w:rsidRDefault="00861068" w:rsidP="00DB4438">
            <w:pPr>
              <w:pStyle w:val="INKStandaard"/>
              <w:rPr>
                <w:rFonts w:cs="Arial"/>
                <w:bCs/>
                <w:sz w:val="20"/>
                <w:szCs w:val="20"/>
              </w:rPr>
            </w:pPr>
            <w:r w:rsidRPr="00861068">
              <w:rPr>
                <w:rFonts w:cs="Arial"/>
              </w:rPr>
              <w:t>Doel van deze vragen is om maximale ruimte te bieden aan de markt om ideeën en adviezen te delen over zaken die nog niet in de voorgaande vragen aan bod zijn gekomen en een interesse peiling.</w:t>
            </w:r>
            <w:r w:rsidRPr="00861068">
              <w:rPr>
                <w:rFonts w:cs="Arial"/>
                <w:bCs/>
                <w:sz w:val="20"/>
                <w:szCs w:val="20"/>
              </w:rPr>
              <w:t xml:space="preserve">   </w:t>
            </w:r>
          </w:p>
        </w:tc>
      </w:tr>
      <w:tr w:rsidR="00861068" w:rsidRPr="00861068" w14:paraId="7AC63655" w14:textId="77777777" w:rsidTr="00DB4438">
        <w:trPr>
          <w:trHeight w:val="255"/>
        </w:trPr>
        <w:tc>
          <w:tcPr>
            <w:tcW w:w="704" w:type="dxa"/>
            <w:noWrap/>
            <w:tcMar>
              <w:top w:w="17" w:type="dxa"/>
              <w:left w:w="17" w:type="dxa"/>
              <w:bottom w:w="0" w:type="dxa"/>
              <w:right w:w="17" w:type="dxa"/>
            </w:tcMar>
          </w:tcPr>
          <w:p w14:paraId="1225F1B6" w14:textId="0035B07E" w:rsidR="00861068" w:rsidRPr="00861068" w:rsidRDefault="00861068" w:rsidP="00DB4438">
            <w:pPr>
              <w:pStyle w:val="INKStandaard"/>
              <w:rPr>
                <w:rFonts w:cs="Arial"/>
              </w:rPr>
            </w:pPr>
            <w:r w:rsidRPr="00861068">
              <w:rPr>
                <w:rFonts w:cs="Arial"/>
              </w:rPr>
              <w:t>1.</w:t>
            </w:r>
          </w:p>
        </w:tc>
        <w:tc>
          <w:tcPr>
            <w:tcW w:w="7796" w:type="dxa"/>
          </w:tcPr>
          <w:p w14:paraId="54B6902F" w14:textId="77777777" w:rsidR="00861068" w:rsidRPr="00861068" w:rsidRDefault="00861068" w:rsidP="00DB4438">
            <w:pPr>
              <w:pStyle w:val="INKStandaard"/>
              <w:rPr>
                <w:rFonts w:cs="Arial"/>
              </w:rPr>
            </w:pPr>
            <w:r w:rsidRPr="00861068">
              <w:rPr>
                <w:rFonts w:cs="Arial"/>
              </w:rPr>
              <w:t>Heeft u nog verdere adviezen of aandachtspunten die u mee wilt geven aan de Aanbestedende dienst in het kader van de voorbereidingen van de aanbestedingsprocedure?</w:t>
            </w:r>
          </w:p>
        </w:tc>
      </w:tr>
      <w:tr w:rsidR="00861068" w:rsidRPr="00861068" w14:paraId="59A61110" w14:textId="77777777" w:rsidTr="00DB4438">
        <w:trPr>
          <w:trHeight w:val="255"/>
        </w:trPr>
        <w:tc>
          <w:tcPr>
            <w:tcW w:w="8500" w:type="dxa"/>
            <w:gridSpan w:val="2"/>
            <w:noWrap/>
            <w:tcMar>
              <w:top w:w="17" w:type="dxa"/>
              <w:left w:w="17" w:type="dxa"/>
              <w:bottom w:w="0" w:type="dxa"/>
              <w:right w:w="17" w:type="dxa"/>
            </w:tcMar>
          </w:tcPr>
          <w:p w14:paraId="211F643A" w14:textId="77777777" w:rsidR="00861068" w:rsidRPr="00861068" w:rsidRDefault="00861068" w:rsidP="00DB4438">
            <w:pPr>
              <w:pStyle w:val="INKStandaard"/>
              <w:rPr>
                <w:rFonts w:cs="Arial"/>
              </w:rPr>
            </w:pPr>
            <w:r w:rsidRPr="00861068">
              <w:rPr>
                <w:rFonts w:cs="Arial"/>
              </w:rPr>
              <w:t>&lt;Antwoord marktpartij&gt;</w:t>
            </w:r>
          </w:p>
          <w:p w14:paraId="4C54B699" w14:textId="77777777" w:rsidR="00861068" w:rsidRPr="00861068" w:rsidRDefault="00861068" w:rsidP="00DB4438">
            <w:pPr>
              <w:pStyle w:val="INKStandaard"/>
              <w:rPr>
                <w:rFonts w:cs="Arial"/>
              </w:rPr>
            </w:pPr>
          </w:p>
          <w:p w14:paraId="68EDE7E4" w14:textId="77777777" w:rsidR="00861068" w:rsidRPr="00861068" w:rsidRDefault="00861068" w:rsidP="00DB4438">
            <w:pPr>
              <w:pStyle w:val="INKStandaard"/>
              <w:rPr>
                <w:rFonts w:cs="Arial"/>
              </w:rPr>
            </w:pPr>
          </w:p>
          <w:p w14:paraId="09E60DA4" w14:textId="77777777" w:rsidR="00861068" w:rsidRPr="00861068" w:rsidRDefault="00861068" w:rsidP="00DB4438">
            <w:pPr>
              <w:pStyle w:val="INKStandaard"/>
              <w:rPr>
                <w:rFonts w:cs="Arial"/>
              </w:rPr>
            </w:pPr>
          </w:p>
        </w:tc>
      </w:tr>
      <w:tr w:rsidR="00861068" w:rsidRPr="00861068" w14:paraId="0E459DBB" w14:textId="77777777" w:rsidTr="00DB4438">
        <w:trPr>
          <w:trHeight w:val="255"/>
        </w:trPr>
        <w:tc>
          <w:tcPr>
            <w:tcW w:w="704" w:type="dxa"/>
            <w:noWrap/>
            <w:tcMar>
              <w:top w:w="17" w:type="dxa"/>
              <w:left w:w="17" w:type="dxa"/>
              <w:bottom w:w="0" w:type="dxa"/>
              <w:right w:w="17" w:type="dxa"/>
            </w:tcMar>
          </w:tcPr>
          <w:p w14:paraId="52E96D66" w14:textId="4251BF19" w:rsidR="00861068" w:rsidRPr="00861068" w:rsidRDefault="00861068" w:rsidP="00DB4438">
            <w:pPr>
              <w:pStyle w:val="INKStandaard"/>
              <w:rPr>
                <w:rFonts w:cs="Arial"/>
              </w:rPr>
            </w:pPr>
            <w:r w:rsidRPr="00861068">
              <w:rPr>
                <w:rFonts w:cs="Arial"/>
              </w:rPr>
              <w:t>2.</w:t>
            </w:r>
          </w:p>
        </w:tc>
        <w:tc>
          <w:tcPr>
            <w:tcW w:w="7796" w:type="dxa"/>
          </w:tcPr>
          <w:p w14:paraId="6016D30B" w14:textId="77777777" w:rsidR="00861068" w:rsidRPr="00861068" w:rsidRDefault="00861068" w:rsidP="00DB4438">
            <w:pPr>
              <w:autoSpaceDE w:val="0"/>
              <w:autoSpaceDN w:val="0"/>
              <w:adjustRightInd w:val="0"/>
              <w:rPr>
                <w:rFonts w:cs="Arial"/>
                <w:color w:val="000000"/>
                <w:spacing w:val="5"/>
              </w:rPr>
            </w:pPr>
            <w:r w:rsidRPr="00861068">
              <w:rPr>
                <w:rFonts w:cs="Arial"/>
                <w:color w:val="000000"/>
                <w:spacing w:val="5"/>
              </w:rPr>
              <w:t xml:space="preserve">Overweegt uw organisatie, gebaseerd op de informatie uit deze marktconsultatie, in te schrijven op de aanbesteding? </w:t>
            </w:r>
          </w:p>
          <w:p w14:paraId="66AB49E6" w14:textId="77777777" w:rsidR="00861068" w:rsidRPr="00861068" w:rsidRDefault="00861068" w:rsidP="00861068">
            <w:pPr>
              <w:pStyle w:val="Lijstalinea"/>
              <w:numPr>
                <w:ilvl w:val="0"/>
                <w:numId w:val="25"/>
              </w:numPr>
              <w:autoSpaceDE w:val="0"/>
              <w:autoSpaceDN w:val="0"/>
              <w:adjustRightInd w:val="0"/>
              <w:rPr>
                <w:rFonts w:cs="Arial"/>
                <w:color w:val="000000"/>
                <w:spacing w:val="5"/>
              </w:rPr>
            </w:pPr>
            <w:r w:rsidRPr="00861068">
              <w:rPr>
                <w:rFonts w:cs="Arial"/>
                <w:color w:val="000000"/>
                <w:spacing w:val="5"/>
              </w:rPr>
              <w:t xml:space="preserve">Zo ja, wat maakt deze opdracht voor uw organisatie interessant? </w:t>
            </w:r>
          </w:p>
          <w:p w14:paraId="543EF4E3" w14:textId="77777777" w:rsidR="00861068" w:rsidRPr="00861068" w:rsidRDefault="00861068" w:rsidP="00861068">
            <w:pPr>
              <w:pStyle w:val="Lijstalinea"/>
              <w:numPr>
                <w:ilvl w:val="0"/>
                <w:numId w:val="25"/>
              </w:numPr>
              <w:autoSpaceDE w:val="0"/>
              <w:autoSpaceDN w:val="0"/>
              <w:adjustRightInd w:val="0"/>
              <w:rPr>
                <w:rFonts w:cs="Arial"/>
                <w:color w:val="000000"/>
                <w:spacing w:val="5"/>
              </w:rPr>
            </w:pPr>
            <w:r w:rsidRPr="00861068">
              <w:rPr>
                <w:rFonts w:cs="Arial"/>
                <w:color w:val="000000"/>
                <w:spacing w:val="5"/>
              </w:rPr>
              <w:t>En zo nee, waarom niet?</w:t>
            </w:r>
          </w:p>
        </w:tc>
      </w:tr>
      <w:tr w:rsidR="00861068" w:rsidRPr="00861068" w14:paraId="7934FB6D" w14:textId="77777777" w:rsidTr="00DB4438">
        <w:trPr>
          <w:trHeight w:val="255"/>
        </w:trPr>
        <w:tc>
          <w:tcPr>
            <w:tcW w:w="8500" w:type="dxa"/>
            <w:gridSpan w:val="2"/>
            <w:noWrap/>
            <w:tcMar>
              <w:top w:w="17" w:type="dxa"/>
              <w:left w:w="17" w:type="dxa"/>
              <w:bottom w:w="0" w:type="dxa"/>
              <w:right w:w="17" w:type="dxa"/>
            </w:tcMar>
          </w:tcPr>
          <w:p w14:paraId="1FC0CCAD" w14:textId="77777777" w:rsidR="00861068" w:rsidRPr="00861068" w:rsidRDefault="00861068" w:rsidP="00DB4438">
            <w:pPr>
              <w:pStyle w:val="INKStandaard"/>
              <w:rPr>
                <w:rFonts w:cs="Arial"/>
              </w:rPr>
            </w:pPr>
            <w:r w:rsidRPr="00861068">
              <w:rPr>
                <w:rFonts w:cs="Arial"/>
              </w:rPr>
              <w:t>&lt;Antwoord marktpartij&gt;</w:t>
            </w:r>
          </w:p>
          <w:p w14:paraId="4278D619" w14:textId="77777777" w:rsidR="00861068" w:rsidRPr="00861068" w:rsidRDefault="00861068" w:rsidP="00DB4438">
            <w:pPr>
              <w:pStyle w:val="INKStandaard"/>
              <w:rPr>
                <w:rFonts w:cs="Arial"/>
              </w:rPr>
            </w:pPr>
          </w:p>
          <w:p w14:paraId="30BA6156" w14:textId="77777777" w:rsidR="00861068" w:rsidRPr="00861068" w:rsidRDefault="00861068" w:rsidP="00DB4438">
            <w:pPr>
              <w:pStyle w:val="INKStandaard"/>
              <w:rPr>
                <w:rFonts w:cs="Arial"/>
              </w:rPr>
            </w:pPr>
          </w:p>
        </w:tc>
      </w:tr>
    </w:tbl>
    <w:p w14:paraId="6C8D0F09" w14:textId="77777777" w:rsidR="00861068" w:rsidRPr="00861068" w:rsidRDefault="00861068" w:rsidP="005071D3">
      <w:pPr>
        <w:pStyle w:val="INKStandaard"/>
        <w:rPr>
          <w:rFonts w:cs="Arial"/>
        </w:rPr>
      </w:pPr>
    </w:p>
    <w:p w14:paraId="1DC42DB6" w14:textId="09786E06" w:rsidR="00861068" w:rsidRPr="00861068" w:rsidRDefault="00861068" w:rsidP="00861068">
      <w:pPr>
        <w:pStyle w:val="Lijstalinea"/>
        <w:ind w:left="0"/>
        <w:rPr>
          <w:rFonts w:cs="Arial"/>
          <w:szCs w:val="19"/>
        </w:rPr>
      </w:pPr>
      <w:r w:rsidRPr="00861068">
        <w:rPr>
          <w:rFonts w:cs="Arial"/>
          <w:i/>
          <w:szCs w:val="19"/>
        </w:rPr>
        <w:t>Optioneel zouden wij graag, indien dit nodig wordt geacht, aanvullend in op de in deze marktconsultatie gestelde vragen in een verdiepend gesprek met geïnteresseerde marktpartijen. Indien u open staat voor een verdiepend gesprek verzoeken wij u om onderstaande vragen te beantwoorden. Indien Aanbestedende dienst een verdiepend gesprek wenst in te plannen, zal met onderstaande namen contact worden gezocht voor het inplannen van het verdiepend gesprek.</w:t>
      </w:r>
    </w:p>
    <w:p w14:paraId="5FC0DE26" w14:textId="1CD4CDFB" w:rsidR="00CA28D8" w:rsidRPr="00861068" w:rsidRDefault="00CA28D8" w:rsidP="005071D3">
      <w:pPr>
        <w:pStyle w:val="INKStandaard"/>
        <w:rPr>
          <w:rFonts w:cs="Arial"/>
        </w:rPr>
      </w:pPr>
    </w:p>
    <w:tbl>
      <w:tblPr>
        <w:tblStyle w:val="Tabelraster"/>
        <w:tblW w:w="0" w:type="auto"/>
        <w:tblInd w:w="0" w:type="dxa"/>
        <w:tblLook w:val="04A0" w:firstRow="1" w:lastRow="0" w:firstColumn="1" w:lastColumn="0" w:noHBand="0" w:noVBand="1"/>
      </w:tblPr>
      <w:tblGrid>
        <w:gridCol w:w="4106"/>
        <w:gridCol w:w="4956"/>
      </w:tblGrid>
      <w:tr w:rsidR="00861068" w:rsidRPr="00861068" w14:paraId="5ABD26A7" w14:textId="77777777" w:rsidTr="00DB4438">
        <w:tc>
          <w:tcPr>
            <w:tcW w:w="4106" w:type="dxa"/>
          </w:tcPr>
          <w:p w14:paraId="0BB8107C" w14:textId="19A49986" w:rsidR="00861068" w:rsidRPr="00861068" w:rsidRDefault="00861068" w:rsidP="00DB4438">
            <w:pPr>
              <w:pStyle w:val="Lijstalinea"/>
              <w:spacing w:line="276" w:lineRule="auto"/>
              <w:ind w:left="0"/>
              <w:rPr>
                <w:rFonts w:cs="Arial"/>
                <w:i/>
                <w:szCs w:val="19"/>
                <w:lang w:val="nl-NL"/>
              </w:rPr>
            </w:pPr>
            <w:r w:rsidRPr="00861068">
              <w:rPr>
                <w:rFonts w:cs="Arial"/>
                <w:szCs w:val="19"/>
                <w:lang w:val="nl-NL"/>
              </w:rPr>
              <w:t>Naam/namen deelnemers voor optioneel verdiepend gesprek:</w:t>
            </w:r>
          </w:p>
        </w:tc>
        <w:tc>
          <w:tcPr>
            <w:tcW w:w="4956" w:type="dxa"/>
          </w:tcPr>
          <w:p w14:paraId="2F5D2A82" w14:textId="77777777" w:rsidR="00861068" w:rsidRPr="00861068" w:rsidRDefault="00861068" w:rsidP="00DB4438">
            <w:pPr>
              <w:pStyle w:val="Lijstalinea"/>
              <w:spacing w:line="276" w:lineRule="auto"/>
              <w:ind w:left="0"/>
              <w:rPr>
                <w:rFonts w:cs="Arial"/>
                <w:i/>
                <w:szCs w:val="19"/>
                <w:lang w:val="nl-NL"/>
              </w:rPr>
            </w:pPr>
          </w:p>
          <w:p w14:paraId="24347F51" w14:textId="77777777" w:rsidR="00861068" w:rsidRPr="00861068" w:rsidRDefault="00861068" w:rsidP="00DB4438">
            <w:pPr>
              <w:pStyle w:val="Lijstalinea"/>
              <w:spacing w:line="276" w:lineRule="auto"/>
              <w:ind w:left="0"/>
              <w:rPr>
                <w:rFonts w:cs="Arial"/>
                <w:i/>
                <w:szCs w:val="19"/>
                <w:lang w:val="nl-NL"/>
              </w:rPr>
            </w:pPr>
          </w:p>
          <w:p w14:paraId="0D0501D9" w14:textId="77777777" w:rsidR="00861068" w:rsidRPr="00861068" w:rsidRDefault="00861068" w:rsidP="00DB4438">
            <w:pPr>
              <w:pStyle w:val="Lijstalinea"/>
              <w:spacing w:line="276" w:lineRule="auto"/>
              <w:ind w:left="0"/>
              <w:rPr>
                <w:rFonts w:cs="Arial"/>
                <w:i/>
                <w:szCs w:val="19"/>
                <w:lang w:val="nl-NL"/>
              </w:rPr>
            </w:pPr>
          </w:p>
          <w:p w14:paraId="142496E2" w14:textId="77777777" w:rsidR="00861068" w:rsidRPr="00861068" w:rsidRDefault="00861068" w:rsidP="00DB4438">
            <w:pPr>
              <w:pStyle w:val="Lijstalinea"/>
              <w:spacing w:line="276" w:lineRule="auto"/>
              <w:ind w:left="0"/>
              <w:rPr>
                <w:rFonts w:cs="Arial"/>
                <w:i/>
                <w:szCs w:val="19"/>
                <w:lang w:val="nl-NL"/>
              </w:rPr>
            </w:pPr>
          </w:p>
        </w:tc>
      </w:tr>
      <w:tr w:rsidR="00861068" w:rsidRPr="00861068" w14:paraId="701D2CEF" w14:textId="77777777" w:rsidTr="00DB4438">
        <w:tc>
          <w:tcPr>
            <w:tcW w:w="4106" w:type="dxa"/>
          </w:tcPr>
          <w:p w14:paraId="2580CA9B" w14:textId="77777777" w:rsidR="00861068" w:rsidRPr="00861068" w:rsidRDefault="00861068" w:rsidP="00DB4438">
            <w:pPr>
              <w:pStyle w:val="Lijstalinea"/>
              <w:spacing w:line="276" w:lineRule="auto"/>
              <w:ind w:left="0"/>
              <w:rPr>
                <w:rFonts w:cs="Arial"/>
                <w:szCs w:val="19"/>
                <w:lang w:val="nl-NL"/>
              </w:rPr>
            </w:pPr>
            <w:r w:rsidRPr="00861068">
              <w:rPr>
                <w:rFonts w:cs="Arial"/>
                <w:szCs w:val="19"/>
                <w:lang w:val="nl-NL"/>
              </w:rPr>
              <w:t xml:space="preserve">E-mailadressen deelnemers verdiepend gesprek: </w:t>
            </w:r>
          </w:p>
          <w:p w14:paraId="58E97266" w14:textId="77777777" w:rsidR="00861068" w:rsidRPr="00861068" w:rsidRDefault="00861068" w:rsidP="00DB4438">
            <w:pPr>
              <w:pStyle w:val="Lijstalinea"/>
              <w:spacing w:line="276" w:lineRule="auto"/>
              <w:ind w:left="0"/>
              <w:rPr>
                <w:rFonts w:cs="Arial"/>
                <w:i/>
                <w:szCs w:val="19"/>
                <w:lang w:val="nl-NL"/>
              </w:rPr>
            </w:pPr>
            <w:r w:rsidRPr="00861068">
              <w:rPr>
                <w:rFonts w:cs="Arial"/>
                <w:i/>
                <w:szCs w:val="19"/>
                <w:lang w:val="nl-NL"/>
              </w:rPr>
              <w:t xml:space="preserve">Graag alle e-mailadressen vermelden i.v.m. de te versturen video-overleg uitnodiging.  </w:t>
            </w:r>
          </w:p>
        </w:tc>
        <w:tc>
          <w:tcPr>
            <w:tcW w:w="4956" w:type="dxa"/>
          </w:tcPr>
          <w:p w14:paraId="0ED6A7F2" w14:textId="77777777" w:rsidR="00861068" w:rsidRPr="00861068" w:rsidRDefault="00861068" w:rsidP="00DB4438">
            <w:pPr>
              <w:pStyle w:val="Lijstalinea"/>
              <w:spacing w:line="276" w:lineRule="auto"/>
              <w:ind w:left="0"/>
              <w:rPr>
                <w:rFonts w:cs="Arial"/>
                <w:i/>
                <w:szCs w:val="19"/>
                <w:lang w:val="nl-NL"/>
              </w:rPr>
            </w:pPr>
          </w:p>
          <w:p w14:paraId="5BF5B02D" w14:textId="77777777" w:rsidR="00861068" w:rsidRPr="00861068" w:rsidRDefault="00861068" w:rsidP="00DB4438">
            <w:pPr>
              <w:pStyle w:val="Lijstalinea"/>
              <w:spacing w:line="276" w:lineRule="auto"/>
              <w:ind w:left="0"/>
              <w:rPr>
                <w:rFonts w:cs="Arial"/>
                <w:i/>
                <w:szCs w:val="19"/>
                <w:lang w:val="nl-NL"/>
              </w:rPr>
            </w:pPr>
          </w:p>
          <w:p w14:paraId="7B749033" w14:textId="77777777" w:rsidR="00861068" w:rsidRPr="00861068" w:rsidRDefault="00861068" w:rsidP="00DB4438">
            <w:pPr>
              <w:pStyle w:val="Lijstalinea"/>
              <w:spacing w:line="276" w:lineRule="auto"/>
              <w:ind w:left="0"/>
              <w:rPr>
                <w:rFonts w:cs="Arial"/>
                <w:i/>
                <w:szCs w:val="19"/>
                <w:lang w:val="nl-NL"/>
              </w:rPr>
            </w:pPr>
          </w:p>
          <w:p w14:paraId="41CCFD46" w14:textId="77777777" w:rsidR="00861068" w:rsidRPr="00861068" w:rsidRDefault="00861068" w:rsidP="00DB4438">
            <w:pPr>
              <w:pStyle w:val="Lijstalinea"/>
              <w:spacing w:line="276" w:lineRule="auto"/>
              <w:ind w:left="0"/>
              <w:rPr>
                <w:rFonts w:cs="Arial"/>
                <w:i/>
                <w:szCs w:val="19"/>
                <w:lang w:val="nl-NL"/>
              </w:rPr>
            </w:pPr>
          </w:p>
        </w:tc>
      </w:tr>
    </w:tbl>
    <w:p w14:paraId="1D7FCE6D" w14:textId="77777777" w:rsidR="00104355" w:rsidRPr="00861068" w:rsidRDefault="00104355" w:rsidP="005071D3">
      <w:pPr>
        <w:pStyle w:val="INKStandaard"/>
        <w:rPr>
          <w:rFonts w:cs="Arial"/>
        </w:rPr>
      </w:pPr>
    </w:p>
    <w:p w14:paraId="4B1EF600" w14:textId="77777777" w:rsidR="00104355" w:rsidRPr="00861068" w:rsidRDefault="00104355" w:rsidP="005071D3">
      <w:pPr>
        <w:pStyle w:val="INKStandaard"/>
        <w:rPr>
          <w:rFonts w:cs="Arial"/>
        </w:rPr>
      </w:pPr>
    </w:p>
    <w:p w14:paraId="7DD045FF" w14:textId="77777777" w:rsidR="00836FD3" w:rsidRPr="00861068" w:rsidRDefault="00836FD3" w:rsidP="005071D3">
      <w:pPr>
        <w:pStyle w:val="INKStandaard"/>
        <w:rPr>
          <w:rFonts w:cs="Arial"/>
        </w:rPr>
      </w:pPr>
    </w:p>
    <w:sectPr w:rsidR="00836FD3" w:rsidRPr="00861068" w:rsidSect="00CD48DE">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B8719" w14:textId="77777777" w:rsidR="00BE26F5" w:rsidRDefault="00BE26F5" w:rsidP="00BE26F5">
      <w:pPr>
        <w:spacing w:line="240" w:lineRule="auto"/>
      </w:pPr>
      <w:r>
        <w:separator/>
      </w:r>
    </w:p>
  </w:endnote>
  <w:endnote w:type="continuationSeparator" w:id="0">
    <w:p w14:paraId="02542C52" w14:textId="77777777" w:rsidR="00BE26F5" w:rsidRDefault="00BE26F5"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Helv">
    <w:panose1 w:val="020B0604020202030204"/>
    <w:charset w:val="00"/>
    <w:family w:val="swiss"/>
    <w:notTrueType/>
    <w:pitch w:val="variable"/>
    <w:sig w:usb0="00000003" w:usb1="00000000" w:usb2="00000000" w:usb3="00000000" w:csb0="00000001"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365128572"/>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600341D4" w14:textId="64421CA2" w:rsidR="00CD48DE" w:rsidRPr="00CD48DE" w:rsidRDefault="00CD48DE">
            <w:pPr>
              <w:pStyle w:val="Voettekst"/>
              <w:jc w:val="right"/>
              <w:rPr>
                <w:sz w:val="18"/>
              </w:rPr>
            </w:pPr>
            <w:r w:rsidRPr="00CD48DE">
              <w:rPr>
                <w:rFonts w:ascii="Verdana" w:hAnsi="Verdana"/>
                <w:sz w:val="16"/>
                <w:szCs w:val="18"/>
              </w:rPr>
              <w:t xml:space="preserve">Pagina </w:t>
            </w:r>
            <w:r w:rsidRPr="00CD48DE">
              <w:rPr>
                <w:rFonts w:ascii="Verdana" w:hAnsi="Verdana"/>
                <w:bCs/>
                <w:sz w:val="16"/>
                <w:szCs w:val="18"/>
              </w:rPr>
              <w:fldChar w:fldCharType="begin"/>
            </w:r>
            <w:r w:rsidRPr="00CD48DE">
              <w:rPr>
                <w:rFonts w:ascii="Verdana" w:hAnsi="Verdana"/>
                <w:bCs/>
                <w:sz w:val="16"/>
                <w:szCs w:val="18"/>
              </w:rPr>
              <w:instrText>PAGE</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r w:rsidRPr="00CD48DE">
              <w:rPr>
                <w:rFonts w:ascii="Verdana" w:hAnsi="Verdana"/>
                <w:sz w:val="16"/>
                <w:szCs w:val="18"/>
              </w:rPr>
              <w:t xml:space="preserve"> van </w:t>
            </w:r>
            <w:r w:rsidRPr="00CD48DE">
              <w:rPr>
                <w:rFonts w:ascii="Verdana" w:hAnsi="Verdana"/>
                <w:bCs/>
                <w:sz w:val="16"/>
                <w:szCs w:val="18"/>
              </w:rPr>
              <w:fldChar w:fldCharType="begin"/>
            </w:r>
            <w:r w:rsidRPr="00CD48DE">
              <w:rPr>
                <w:rFonts w:ascii="Verdana" w:hAnsi="Verdana"/>
                <w:bCs/>
                <w:sz w:val="16"/>
                <w:szCs w:val="18"/>
              </w:rPr>
              <w:instrText>NUMPAGES</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p>
        </w:sdtContent>
      </w:sdt>
    </w:sdtContent>
  </w:sdt>
  <w:p w14:paraId="74C013F1" w14:textId="77777777" w:rsidR="00CD48DE" w:rsidRDefault="00CD48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0E3F8" w14:textId="77777777" w:rsidR="00BE26F5" w:rsidRDefault="00BE26F5" w:rsidP="00BE26F5">
      <w:pPr>
        <w:spacing w:line="240" w:lineRule="auto"/>
      </w:pPr>
      <w:r>
        <w:separator/>
      </w:r>
    </w:p>
  </w:footnote>
  <w:footnote w:type="continuationSeparator" w:id="0">
    <w:p w14:paraId="2CEAA40F" w14:textId="77777777" w:rsidR="00BE26F5" w:rsidRDefault="00BE26F5" w:rsidP="00BE2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D016" w14:textId="07598375" w:rsidR="00BE26F5" w:rsidRPr="00BE26F5" w:rsidRDefault="00BE26F5" w:rsidP="00BE26F5">
    <w:pPr>
      <w:pStyle w:val="Koptekst"/>
      <w:pBdr>
        <w:bottom w:val="single" w:sz="4" w:space="1" w:color="auto"/>
      </w:pBdr>
      <w:rPr>
        <w:rFonts w:ascii="Verdana" w:hAnsi="Verdana" w:cs="Arial"/>
        <w:sz w:val="16"/>
        <w:szCs w:val="16"/>
      </w:rPr>
    </w:pPr>
    <w:bookmarkStart w:id="0" w:name="_Toc454967066"/>
    <w:r w:rsidRPr="00331F58">
      <w:rPr>
        <w:rFonts w:ascii="Verdana" w:hAnsi="Verdana" w:cs="Arial"/>
        <w:sz w:val="16"/>
        <w:szCs w:val="16"/>
      </w:rPr>
      <w:t>Ma</w:t>
    </w:r>
    <w:r>
      <w:rPr>
        <w:rFonts w:ascii="Verdana" w:hAnsi="Verdana" w:cs="Arial"/>
        <w:sz w:val="16"/>
        <w:szCs w:val="16"/>
      </w:rPr>
      <w:t>r</w:t>
    </w:r>
    <w:r w:rsidRPr="00331F58">
      <w:rPr>
        <w:rFonts w:ascii="Verdana" w:hAnsi="Verdana" w:cs="Arial"/>
        <w:sz w:val="16"/>
        <w:szCs w:val="16"/>
      </w:rPr>
      <w:t>ktconsultatie</w:t>
    </w:r>
    <w:r w:rsidR="00812972">
      <w:rPr>
        <w:rFonts w:ascii="Verdana" w:hAnsi="Verdana" w:cs="Arial"/>
        <w:sz w:val="16"/>
        <w:szCs w:val="16"/>
      </w:rPr>
      <w:t xml:space="preserve"> Shop 2 Port, kenmerk IUC23-767</w:t>
    </w:r>
    <w:r w:rsidRPr="00331F58">
      <w:rPr>
        <w:rFonts w:ascii="Verdana" w:hAnsi="Verdana" w:cs="Arial"/>
        <w:sz w:val="16"/>
        <w:szCs w:val="16"/>
      </w:rPr>
      <w:tab/>
    </w:r>
    <w:r w:rsidRPr="00331F58">
      <w:rPr>
        <w:rFonts w:ascii="Verdana" w:hAnsi="Verdana" w:cs="Arial"/>
        <w:sz w:val="16"/>
        <w:szCs w:val="16"/>
      </w:rPr>
      <w:tab/>
      <w:t xml:space="preserve">datum: </w:t>
    </w:r>
    <w:r w:rsidR="00845D42">
      <w:rPr>
        <w:rFonts w:ascii="Verdana" w:hAnsi="Verdana" w:cs="Arial"/>
        <w:sz w:val="16"/>
        <w:szCs w:val="16"/>
      </w:rPr>
      <w:t>07</w:t>
    </w:r>
    <w:r w:rsidRPr="00331F58">
      <w:rPr>
        <w:rFonts w:ascii="Verdana" w:hAnsi="Verdana" w:cs="Arial"/>
        <w:sz w:val="16"/>
        <w:szCs w:val="16"/>
      </w:rPr>
      <w:t>-</w:t>
    </w:r>
    <w:r w:rsidR="00845D42">
      <w:rPr>
        <w:rFonts w:ascii="Verdana" w:hAnsi="Verdana" w:cs="Arial"/>
        <w:sz w:val="16"/>
        <w:szCs w:val="16"/>
      </w:rPr>
      <w:t>03</w:t>
    </w:r>
    <w:r w:rsidRPr="00331F58">
      <w:rPr>
        <w:rFonts w:ascii="Verdana" w:hAnsi="Verdana" w:cs="Arial"/>
        <w:sz w:val="16"/>
        <w:szCs w:val="16"/>
      </w:rPr>
      <w:t>-</w:t>
    </w:r>
    <w:r w:rsidR="00845D42">
      <w:rPr>
        <w:rFonts w:ascii="Verdana" w:hAnsi="Verdana" w:cs="Arial"/>
        <w:sz w:val="16"/>
        <w:szCs w:val="16"/>
      </w:rPr>
      <w:t>2024</w:t>
    </w:r>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5615DB"/>
    <w:multiLevelType w:val="hybridMultilevel"/>
    <w:tmpl w:val="39804636"/>
    <w:lvl w:ilvl="0" w:tplc="D200EDAC">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B923D1"/>
    <w:multiLevelType w:val="hybridMultilevel"/>
    <w:tmpl w:val="05C8161C"/>
    <w:lvl w:ilvl="0" w:tplc="F42CC408">
      <w:start w:val="3"/>
      <w:numFmt w:val="bullet"/>
      <w:lvlText w:val="-"/>
      <w:lvlJc w:val="left"/>
      <w:pPr>
        <w:ind w:left="360" w:hanging="360"/>
      </w:pPr>
      <w:rPr>
        <w:rFonts w:ascii="Verdana" w:eastAsia="DejaVu Sans"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6129942">
    <w:abstractNumId w:val="10"/>
  </w:num>
  <w:num w:numId="2" w16cid:durableId="1728532426">
    <w:abstractNumId w:val="6"/>
  </w:num>
  <w:num w:numId="3" w16cid:durableId="1228878671">
    <w:abstractNumId w:val="2"/>
  </w:num>
  <w:num w:numId="4" w16cid:durableId="1594977331">
    <w:abstractNumId w:val="6"/>
  </w:num>
  <w:num w:numId="5" w16cid:durableId="975329063">
    <w:abstractNumId w:val="11"/>
  </w:num>
  <w:num w:numId="6" w16cid:durableId="1010571172">
    <w:abstractNumId w:val="14"/>
  </w:num>
  <w:num w:numId="7" w16cid:durableId="1182815328">
    <w:abstractNumId w:val="1"/>
  </w:num>
  <w:num w:numId="8" w16cid:durableId="1347756523">
    <w:abstractNumId w:val="7"/>
  </w:num>
  <w:num w:numId="9" w16cid:durableId="1045258286">
    <w:abstractNumId w:val="4"/>
  </w:num>
  <w:num w:numId="10" w16cid:durableId="655836425">
    <w:abstractNumId w:val="9"/>
  </w:num>
  <w:num w:numId="11" w16cid:durableId="2043700806">
    <w:abstractNumId w:val="22"/>
  </w:num>
  <w:num w:numId="12" w16cid:durableId="2145077390">
    <w:abstractNumId w:val="5"/>
  </w:num>
  <w:num w:numId="13" w16cid:durableId="1427190842">
    <w:abstractNumId w:val="12"/>
  </w:num>
  <w:num w:numId="14" w16cid:durableId="1466041575">
    <w:abstractNumId w:val="0"/>
  </w:num>
  <w:num w:numId="15" w16cid:durableId="186792847">
    <w:abstractNumId w:val="3"/>
  </w:num>
  <w:num w:numId="16" w16cid:durableId="452216936">
    <w:abstractNumId w:val="19"/>
  </w:num>
  <w:num w:numId="17" w16cid:durableId="49768850">
    <w:abstractNumId w:val="16"/>
  </w:num>
  <w:num w:numId="18" w16cid:durableId="1496415648">
    <w:abstractNumId w:val="18"/>
  </w:num>
  <w:num w:numId="19" w16cid:durableId="463935626">
    <w:abstractNumId w:val="8"/>
  </w:num>
  <w:num w:numId="20" w16cid:durableId="619653051">
    <w:abstractNumId w:val="17"/>
  </w:num>
  <w:num w:numId="21" w16cid:durableId="1334606259">
    <w:abstractNumId w:val="21"/>
  </w:num>
  <w:num w:numId="22" w16cid:durableId="1361205372">
    <w:abstractNumId w:val="23"/>
  </w:num>
  <w:num w:numId="23" w16cid:durableId="735784981">
    <w:abstractNumId w:val="20"/>
  </w:num>
  <w:num w:numId="24" w16cid:durableId="785386462">
    <w:abstractNumId w:val="15"/>
  </w:num>
  <w:num w:numId="25" w16cid:durableId="18147119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1641C"/>
    <w:rsid w:val="00084FF7"/>
    <w:rsid w:val="000A7AF2"/>
    <w:rsid w:val="000E4513"/>
    <w:rsid w:val="000F0A32"/>
    <w:rsid w:val="00104355"/>
    <w:rsid w:val="00123231"/>
    <w:rsid w:val="00176680"/>
    <w:rsid w:val="001E10EF"/>
    <w:rsid w:val="001F34A9"/>
    <w:rsid w:val="0028127F"/>
    <w:rsid w:val="002819EC"/>
    <w:rsid w:val="00290A57"/>
    <w:rsid w:val="002A6674"/>
    <w:rsid w:val="0030795E"/>
    <w:rsid w:val="00310B62"/>
    <w:rsid w:val="003132CC"/>
    <w:rsid w:val="003408E0"/>
    <w:rsid w:val="00356B09"/>
    <w:rsid w:val="003B7B13"/>
    <w:rsid w:val="00412FA2"/>
    <w:rsid w:val="00413DAF"/>
    <w:rsid w:val="005071D3"/>
    <w:rsid w:val="00531F67"/>
    <w:rsid w:val="00544D47"/>
    <w:rsid w:val="005D6F3A"/>
    <w:rsid w:val="005F44D8"/>
    <w:rsid w:val="0062448A"/>
    <w:rsid w:val="00650C0E"/>
    <w:rsid w:val="00675E1F"/>
    <w:rsid w:val="006E6E74"/>
    <w:rsid w:val="00757B01"/>
    <w:rsid w:val="00762699"/>
    <w:rsid w:val="00772D33"/>
    <w:rsid w:val="007C79CC"/>
    <w:rsid w:val="007D4784"/>
    <w:rsid w:val="00812972"/>
    <w:rsid w:val="00825E09"/>
    <w:rsid w:val="00836FD3"/>
    <w:rsid w:val="00845D42"/>
    <w:rsid w:val="00861068"/>
    <w:rsid w:val="008630C2"/>
    <w:rsid w:val="00877A14"/>
    <w:rsid w:val="008C5F4B"/>
    <w:rsid w:val="008F6D2C"/>
    <w:rsid w:val="00A2152D"/>
    <w:rsid w:val="00A5073F"/>
    <w:rsid w:val="00AB2F55"/>
    <w:rsid w:val="00AC1091"/>
    <w:rsid w:val="00AD4FD6"/>
    <w:rsid w:val="00B826BB"/>
    <w:rsid w:val="00B93729"/>
    <w:rsid w:val="00BA31D7"/>
    <w:rsid w:val="00BD0062"/>
    <w:rsid w:val="00BE26F5"/>
    <w:rsid w:val="00C31D61"/>
    <w:rsid w:val="00C34D4E"/>
    <w:rsid w:val="00C46086"/>
    <w:rsid w:val="00CA28D8"/>
    <w:rsid w:val="00CD48DE"/>
    <w:rsid w:val="00CF1DAA"/>
    <w:rsid w:val="00D76A6B"/>
    <w:rsid w:val="00E07261"/>
    <w:rsid w:val="00E17749"/>
    <w:rsid w:val="00E423A4"/>
    <w:rsid w:val="00E45B7C"/>
    <w:rsid w:val="00E86AD8"/>
    <w:rsid w:val="00E901C9"/>
    <w:rsid w:val="00EC4906"/>
    <w:rsid w:val="00EF1768"/>
    <w:rsid w:val="00F106CB"/>
    <w:rsid w:val="00F65CBF"/>
    <w:rsid w:val="00FA0733"/>
    <w:rsid w:val="00FD6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645</Words>
  <Characters>3552</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Tim T. Blijham</cp:lastModifiedBy>
  <cp:revision>17</cp:revision>
  <dcterms:created xsi:type="dcterms:W3CDTF">2021-09-22T11:45:00Z</dcterms:created>
  <dcterms:modified xsi:type="dcterms:W3CDTF">2024-03-07T08:44:00Z</dcterms:modified>
</cp:coreProperties>
</file>