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1FB1A8B5" w:rsidR="00B15905" w:rsidRPr="00D204C8" w:rsidRDefault="00113AEC" w:rsidP="00D204C8">
      <w:pPr>
        <w:pStyle w:val="Kop1"/>
        <w:spacing w:line="240" w:lineRule="auto"/>
        <w:rPr>
          <w:sz w:val="36"/>
          <w:szCs w:val="36"/>
        </w:rPr>
      </w:pPr>
      <w:r>
        <w:rPr>
          <w:sz w:val="36"/>
          <w:szCs w:val="36"/>
        </w:rPr>
        <w:t xml:space="preserve">Bijlage </w:t>
      </w:r>
      <w:r w:rsidR="00E25720">
        <w:rPr>
          <w:sz w:val="36"/>
          <w:szCs w:val="36"/>
        </w:rPr>
        <w:t>5</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1BB2C69B" w:rsidR="00D204C8" w:rsidRPr="009A2B32" w:rsidRDefault="00E25720" w:rsidP="006B2AAB">
            <w:pPr>
              <w:rPr>
                <w:sz w:val="20"/>
              </w:rPr>
            </w:pPr>
            <w:r>
              <w:rPr>
                <w:sz w:val="20"/>
              </w:rPr>
              <w:t>Integraal Ontwerpteam Mercuriusweg</w:t>
            </w:r>
          </w:p>
          <w:p w14:paraId="73C42C3F" w14:textId="5EA31278" w:rsidR="00D204C8" w:rsidRPr="009A2B32" w:rsidRDefault="00950044" w:rsidP="006B2AAB">
            <w:pPr>
              <w:rPr>
                <w:sz w:val="20"/>
              </w:rPr>
            </w:pPr>
            <w:r w:rsidRPr="00950044">
              <w:rPr>
                <w:sz w:val="20"/>
              </w:rPr>
              <w:t>FICA69987</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32617132"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sidR="00E25720">
      <w:rPr>
        <w:rFonts w:ascii="Corbel" w:hAnsi="Corbel"/>
        <w:sz w:val="20"/>
        <w:szCs w:val="22"/>
      </w:rPr>
      <w:t>20 september 2023</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50044"/>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C2187"/>
    <w:rsid w:val="00CD7CAE"/>
    <w:rsid w:val="00CE2F64"/>
    <w:rsid w:val="00D06FF4"/>
    <w:rsid w:val="00D204C8"/>
    <w:rsid w:val="00D55B54"/>
    <w:rsid w:val="00D6219B"/>
    <w:rsid w:val="00D8586D"/>
    <w:rsid w:val="00DA5968"/>
    <w:rsid w:val="00E02480"/>
    <w:rsid w:val="00E2572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307</Words>
  <Characters>1689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Koesen, D.M. (Dieuwertje)</cp:lastModifiedBy>
  <cp:revision>17</cp:revision>
  <cp:lastPrinted>2022-06-22T10:39:00Z</cp:lastPrinted>
  <dcterms:created xsi:type="dcterms:W3CDTF">2022-09-02T19:27:00Z</dcterms:created>
  <dcterms:modified xsi:type="dcterms:W3CDTF">2023-09-21T13:08:00Z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