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6125A22A" w:rsidR="00D822D3" w:rsidRPr="00D2372D" w:rsidRDefault="00016399" w:rsidP="00EE6BAF">
      <w:pPr>
        <w:pStyle w:val="BijlageInhKop"/>
        <w:rPr>
          <w:rFonts w:ascii="Arial" w:hAnsi="Arial" w:cs="Arial"/>
        </w:rPr>
      </w:pPr>
      <w:r w:rsidRPr="00D2372D">
        <w:rPr>
          <w:rFonts w:ascii="Arial" w:hAnsi="Arial" w:cs="Arial"/>
        </w:rPr>
        <w:t xml:space="preserve">Bijlage </w:t>
      </w:r>
      <w:r w:rsidR="00D2372D" w:rsidRPr="00D2372D">
        <w:rPr>
          <w:rFonts w:ascii="Arial" w:hAnsi="Arial" w:cs="Arial"/>
        </w:rPr>
        <w:t>8</w:t>
      </w:r>
      <w:r w:rsidRPr="00D2372D">
        <w:rPr>
          <w:rFonts w:ascii="Arial" w:hAnsi="Arial" w:cs="Arial"/>
        </w:rPr>
        <w:t xml:space="preserve"> </w:t>
      </w:r>
      <w:r w:rsidR="00A06BF4" w:rsidRPr="00D2372D">
        <w:rPr>
          <w:rFonts w:ascii="Arial" w:hAnsi="Arial" w:cs="Arial"/>
        </w:rPr>
        <w:t xml:space="preserve">Verklaring </w:t>
      </w:r>
      <w:r w:rsidR="005964BA" w:rsidRPr="00D2372D">
        <w:rPr>
          <w:rFonts w:ascii="Arial" w:hAnsi="Arial" w:cs="Arial"/>
        </w:rPr>
        <w:t>O</w:t>
      </w:r>
      <w:r w:rsidR="00FD4B22" w:rsidRPr="00D2372D">
        <w:rPr>
          <w:rFonts w:ascii="Arial" w:hAnsi="Arial" w:cs="Arial"/>
        </w:rPr>
        <w:t>nderaanneming</w:t>
      </w:r>
      <w:r w:rsidR="00A06BF4" w:rsidRPr="00D2372D">
        <w:rPr>
          <w:rFonts w:ascii="Arial" w:hAnsi="Arial" w:cs="Arial"/>
        </w:rPr>
        <w:t xml:space="preserve"> </w:t>
      </w:r>
    </w:p>
    <w:p w14:paraId="000C7CBE" w14:textId="77777777" w:rsidR="00D822D3" w:rsidRPr="00D2372D" w:rsidRDefault="00D822D3" w:rsidP="00EE6BAF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2372D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9C5DD7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9B46C" w14:textId="77777777" w:rsidR="005B2218" w:rsidRPr="009C5DD7" w:rsidRDefault="00760ED4" w:rsidP="00ED1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9C5DD7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9C5DD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 xml:space="preserve"> worden van o</w:t>
            </w:r>
            <w:r w:rsidR="005B2218" w:rsidRPr="009C5DD7">
              <w:rPr>
                <w:rFonts w:ascii="Arial" w:hAnsi="Arial" w:cs="Arial"/>
                <w:b/>
                <w:sz w:val="20"/>
                <w:szCs w:val="20"/>
              </w:rPr>
              <w:t xml:space="preserve">nderaannemers conform 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>de inschrijvingsleidraad</w:t>
            </w:r>
            <w:r w:rsidR="00647267" w:rsidRPr="009C5DD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9C5DD7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077451" w14:textId="77777777" w:rsidR="005B2218" w:rsidRPr="009C5DD7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Indien er </w:t>
            </w:r>
            <w:r w:rsidRPr="009C5DD7">
              <w:rPr>
                <w:rFonts w:ascii="Arial" w:hAnsi="Arial" w:cs="Arial"/>
                <w:b/>
                <w:sz w:val="20"/>
                <w:szCs w:val="20"/>
                <w:u w:val="single"/>
              </w:rPr>
              <w:t>geen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 xml:space="preserve"> sprake is van o</w:t>
            </w: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nderaanneming hoeft deze 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9C5DD7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2372D" w:rsidRDefault="005B2218" w:rsidP="00EE6BAF">
      <w:pPr>
        <w:rPr>
          <w:rFonts w:ascii="Arial" w:hAnsi="Arial" w:cs="Arial"/>
        </w:rPr>
      </w:pPr>
    </w:p>
    <w:p w14:paraId="7766BA8D" w14:textId="541B1E0D" w:rsidR="008D49F0" w:rsidRPr="009C5DD7" w:rsidRDefault="008D49F0" w:rsidP="00D2372D">
      <w:pPr>
        <w:spacing w:after="0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 xml:space="preserve">Ondergetekenden verklaren </w:t>
      </w:r>
      <w:r w:rsidR="00DB6898" w:rsidRPr="009C5DD7">
        <w:rPr>
          <w:rFonts w:ascii="Arial" w:hAnsi="Arial" w:cs="Arial"/>
          <w:sz w:val="20"/>
          <w:szCs w:val="20"/>
        </w:rPr>
        <w:t>inzake de o</w:t>
      </w:r>
      <w:r w:rsidRPr="009C5DD7">
        <w:rPr>
          <w:rFonts w:ascii="Arial" w:hAnsi="Arial" w:cs="Arial"/>
          <w:sz w:val="20"/>
          <w:szCs w:val="20"/>
        </w:rPr>
        <w:t xml:space="preserve">pdracht behorende bij de </w:t>
      </w:r>
      <w:r w:rsidR="00DB6898" w:rsidRPr="009C5DD7">
        <w:rPr>
          <w:rFonts w:ascii="Arial" w:hAnsi="Arial" w:cs="Arial"/>
          <w:sz w:val="20"/>
          <w:szCs w:val="20"/>
        </w:rPr>
        <w:t xml:space="preserve">Europese openbare </w:t>
      </w:r>
      <w:r w:rsidRPr="009C5DD7">
        <w:rPr>
          <w:rFonts w:ascii="Arial" w:hAnsi="Arial" w:cs="Arial"/>
          <w:sz w:val="20"/>
          <w:szCs w:val="20"/>
        </w:rPr>
        <w:t xml:space="preserve">aanbesteding </w:t>
      </w:r>
      <w:r w:rsidR="00ED132D" w:rsidRPr="009C5DD7">
        <w:rPr>
          <w:rFonts w:ascii="Arial" w:hAnsi="Arial" w:cs="Arial"/>
          <w:i/>
          <w:sz w:val="20"/>
          <w:szCs w:val="20"/>
        </w:rPr>
        <w:t>“</w:t>
      </w:r>
      <w:r w:rsidR="00D2372D" w:rsidRPr="009C5DD7">
        <w:rPr>
          <w:rFonts w:ascii="Arial" w:hAnsi="Arial" w:cs="Arial"/>
          <w:i/>
          <w:sz w:val="20"/>
          <w:szCs w:val="20"/>
        </w:rPr>
        <w:t>ICT infrastructuur</w:t>
      </w:r>
      <w:r w:rsidR="00ED132D" w:rsidRPr="009C5DD7">
        <w:rPr>
          <w:rFonts w:ascii="Arial" w:hAnsi="Arial" w:cs="Arial"/>
          <w:i/>
          <w:sz w:val="20"/>
          <w:szCs w:val="20"/>
        </w:rPr>
        <w:t>”</w:t>
      </w:r>
      <w:r w:rsidR="00ED132D" w:rsidRPr="009C5DD7">
        <w:rPr>
          <w:rFonts w:ascii="Arial" w:hAnsi="Arial" w:cs="Arial"/>
          <w:sz w:val="20"/>
          <w:szCs w:val="20"/>
        </w:rPr>
        <w:t xml:space="preserve"> </w:t>
      </w:r>
      <w:r w:rsidRPr="009C5DD7">
        <w:rPr>
          <w:rFonts w:ascii="Arial" w:hAnsi="Arial" w:cs="Arial"/>
          <w:sz w:val="20"/>
          <w:szCs w:val="20"/>
        </w:rPr>
        <w:t>dat:</w:t>
      </w:r>
    </w:p>
    <w:p w14:paraId="3B0FB154" w14:textId="77777777" w:rsidR="008D49F0" w:rsidRPr="009C5DD7" w:rsidRDefault="005F2DEE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 xml:space="preserve">Inschrijver </w:t>
      </w:r>
      <w:r w:rsidR="00DB6898" w:rsidRPr="009C5DD7">
        <w:rPr>
          <w:rFonts w:ascii="Arial" w:hAnsi="Arial" w:cs="Arial"/>
          <w:sz w:val="20"/>
          <w:szCs w:val="20"/>
        </w:rPr>
        <w:t>beschikt of middels de o</w:t>
      </w:r>
      <w:r w:rsidR="008D49F0" w:rsidRPr="009C5DD7">
        <w:rPr>
          <w:rFonts w:ascii="Arial" w:hAnsi="Arial" w:cs="Arial"/>
          <w:sz w:val="20"/>
          <w:szCs w:val="20"/>
        </w:rPr>
        <w:t>nderaannemer kan beschikken, over alle noodzakelijke middelen, welk</w:t>
      </w:r>
      <w:r w:rsidR="00345583" w:rsidRPr="009C5DD7">
        <w:rPr>
          <w:rFonts w:ascii="Arial" w:hAnsi="Arial" w:cs="Arial"/>
          <w:sz w:val="20"/>
          <w:szCs w:val="20"/>
        </w:rPr>
        <w:t>e voor de uitvoering nodig zijn;</w:t>
      </w:r>
    </w:p>
    <w:p w14:paraId="6412B1F7" w14:textId="77777777" w:rsidR="008D49F0" w:rsidRPr="009C5DD7" w:rsidRDefault="008D49F0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>De uitvoering geheel overeenkomstig het beschreven</w:t>
      </w:r>
      <w:r w:rsidR="00361AEC" w:rsidRPr="009C5DD7">
        <w:rPr>
          <w:rFonts w:ascii="Arial" w:hAnsi="Arial" w:cs="Arial"/>
          <w:sz w:val="20"/>
          <w:szCs w:val="20"/>
        </w:rPr>
        <w:t xml:space="preserve">e </w:t>
      </w:r>
      <w:r w:rsidRPr="009C5DD7">
        <w:rPr>
          <w:rFonts w:ascii="Arial" w:hAnsi="Arial" w:cs="Arial"/>
          <w:sz w:val="20"/>
          <w:szCs w:val="20"/>
        </w:rPr>
        <w:t xml:space="preserve">in </w:t>
      </w:r>
      <w:r w:rsidR="00DB6898" w:rsidRPr="009C5DD7">
        <w:rPr>
          <w:rFonts w:ascii="Arial" w:hAnsi="Arial" w:cs="Arial"/>
          <w:sz w:val="20"/>
          <w:szCs w:val="20"/>
        </w:rPr>
        <w:t>de inschrijvingsleidraad</w:t>
      </w:r>
      <w:r w:rsidR="005F2DEE" w:rsidRPr="009C5DD7">
        <w:rPr>
          <w:rFonts w:ascii="Arial" w:hAnsi="Arial" w:cs="Arial"/>
          <w:sz w:val="20"/>
          <w:szCs w:val="20"/>
        </w:rPr>
        <w:t xml:space="preserve"> </w:t>
      </w:r>
      <w:r w:rsidR="00345583" w:rsidRPr="009C5DD7">
        <w:rPr>
          <w:rFonts w:ascii="Arial" w:hAnsi="Arial" w:cs="Arial"/>
          <w:sz w:val="20"/>
          <w:szCs w:val="20"/>
        </w:rPr>
        <w:t>wordt verricht;</w:t>
      </w:r>
    </w:p>
    <w:p w14:paraId="3C423163" w14:textId="77777777" w:rsidR="008D49F0" w:rsidRPr="009C5DD7" w:rsidRDefault="008D49F0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>De</w:t>
      </w:r>
      <w:r w:rsidR="00647267" w:rsidRPr="009C5DD7">
        <w:rPr>
          <w:rFonts w:ascii="Arial" w:hAnsi="Arial" w:cs="Arial"/>
          <w:sz w:val="20"/>
          <w:szCs w:val="20"/>
        </w:rPr>
        <w:t xml:space="preserve"> </w:t>
      </w:r>
      <w:r w:rsidR="00DB6898" w:rsidRPr="009C5DD7">
        <w:rPr>
          <w:rFonts w:ascii="Arial" w:hAnsi="Arial" w:cs="Arial"/>
          <w:sz w:val="20"/>
          <w:szCs w:val="20"/>
        </w:rPr>
        <w:t>i</w:t>
      </w:r>
      <w:r w:rsidR="005F2DEE" w:rsidRPr="009C5DD7">
        <w:rPr>
          <w:rFonts w:ascii="Arial" w:hAnsi="Arial" w:cs="Arial"/>
          <w:sz w:val="20"/>
          <w:szCs w:val="20"/>
        </w:rPr>
        <w:t xml:space="preserve">nschrijver </w:t>
      </w:r>
      <w:r w:rsidRPr="009C5DD7">
        <w:rPr>
          <w:rFonts w:ascii="Arial" w:hAnsi="Arial" w:cs="Arial"/>
          <w:sz w:val="20"/>
          <w:szCs w:val="20"/>
        </w:rPr>
        <w:t>hoofdelijke aansprakelijkheid aanvaard</w:t>
      </w:r>
      <w:r w:rsidR="0060677A" w:rsidRPr="009C5DD7">
        <w:rPr>
          <w:rFonts w:ascii="Arial" w:hAnsi="Arial" w:cs="Arial"/>
          <w:sz w:val="20"/>
          <w:szCs w:val="20"/>
        </w:rPr>
        <w:t>t</w:t>
      </w:r>
      <w:r w:rsidR="00345583" w:rsidRPr="009C5DD7">
        <w:rPr>
          <w:rFonts w:ascii="Arial" w:hAnsi="Arial" w:cs="Arial"/>
          <w:sz w:val="20"/>
          <w:szCs w:val="20"/>
        </w:rPr>
        <w:t>;</w:t>
      </w:r>
    </w:p>
    <w:p w14:paraId="526D88F1" w14:textId="77777777" w:rsidR="008D49F0" w:rsidRPr="009C5DD7" w:rsidRDefault="008D49F0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 xml:space="preserve">De </w:t>
      </w:r>
      <w:r w:rsidR="00DB6898" w:rsidRPr="009C5DD7">
        <w:rPr>
          <w:rFonts w:ascii="Arial" w:hAnsi="Arial" w:cs="Arial"/>
          <w:sz w:val="20"/>
          <w:szCs w:val="20"/>
        </w:rPr>
        <w:t>volgende werkzaamheden door o</w:t>
      </w:r>
      <w:r w:rsidRPr="009C5DD7">
        <w:rPr>
          <w:rFonts w:ascii="Arial" w:hAnsi="Arial" w:cs="Arial"/>
          <w:sz w:val="20"/>
          <w:szCs w:val="20"/>
        </w:rPr>
        <w:t>nderaannemer(s) worden verricht:</w:t>
      </w:r>
    </w:p>
    <w:p w14:paraId="4F2B678E" w14:textId="77777777" w:rsidR="008D49F0" w:rsidRPr="009C5DD7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9C5DD7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9C5DD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1A1E90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133163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363C99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BF8842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DDCF14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1685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315226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293C18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38FB5" w14:textId="186BB636" w:rsidR="008D49F0" w:rsidRPr="009C5DD7" w:rsidRDefault="00DF3554" w:rsidP="00DF3554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ab/>
      </w:r>
    </w:p>
    <w:p w14:paraId="5F3CFAAE" w14:textId="77777777" w:rsidR="008D49F0" w:rsidRPr="009C5DD7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9C5DD7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Pr="009C5DD7" w:rsidRDefault="00760ED4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C02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8E2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223A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DFF0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F03EB" w14:textId="4FC232A5" w:rsidR="005B2218" w:rsidRPr="009C5DD7" w:rsidRDefault="005B2218">
      <w:pPr>
        <w:rPr>
          <w:rFonts w:ascii="Arial" w:hAnsi="Arial" w:cs="Arial"/>
          <w:sz w:val="20"/>
          <w:szCs w:val="20"/>
        </w:rPr>
      </w:pPr>
    </w:p>
    <w:p w14:paraId="59761D7F" w14:textId="77777777" w:rsidR="00EE6BAF" w:rsidRPr="009C5DD7" w:rsidRDefault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9C5DD7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F7F6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0B7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EBB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CB5F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E814" w14:textId="77777777" w:rsidR="008D49F0" w:rsidRPr="009C5DD7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9C5DD7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D2E6B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21D9B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6879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BC8B8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040AA" w14:textId="77777777" w:rsidR="008D49F0" w:rsidRPr="009C5DD7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9C5DD7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72FF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226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8B4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1EF0B" w14:textId="77777777" w:rsidR="00FD4B22" w:rsidRPr="009C5DD7" w:rsidRDefault="00FD4B22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9C5DD7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C8C5D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CD551" w14:textId="77777777" w:rsidR="00016399" w:rsidRPr="009C5DD7" w:rsidRDefault="00016399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936B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6D65A" w14:textId="77777777" w:rsidR="008D49F0" w:rsidRPr="009C5DD7" w:rsidRDefault="008D49F0" w:rsidP="00D822D3">
      <w:pPr>
        <w:rPr>
          <w:sz w:val="20"/>
          <w:szCs w:val="20"/>
        </w:rPr>
      </w:pPr>
    </w:p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0C0676B4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69FB7F43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6C1C09">
            <w:rPr>
              <w:sz w:val="18"/>
              <w:szCs w:val="18"/>
            </w:rPr>
            <w:t>8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9A433F">
            <w:fldChar w:fldCharType="begin"/>
          </w:r>
          <w:r w:rsidR="009A433F">
            <w:instrText xml:space="preserve"> NUMPAGES   \* MERGEFORMAT </w:instrText>
          </w:r>
          <w:r w:rsidR="009A433F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9A433F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35A8" w14:textId="76F2B21C" w:rsidR="00AE5F59" w:rsidRDefault="00AE5F5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A7CFA3" wp14:editId="1E112CC1">
          <wp:simplePos x="0" y="0"/>
          <wp:positionH relativeFrom="column">
            <wp:posOffset>4814570</wp:posOffset>
          </wp:positionH>
          <wp:positionV relativeFrom="paragraph">
            <wp:posOffset>-212090</wp:posOffset>
          </wp:positionV>
          <wp:extent cx="1028700" cy="772160"/>
          <wp:effectExtent l="0" t="0" r="0" b="8890"/>
          <wp:wrapTight wrapText="bothSides">
            <wp:wrapPolygon edited="0">
              <wp:start x="0" y="0"/>
              <wp:lineTo x="0" y="21316"/>
              <wp:lineTo x="21200" y="21316"/>
              <wp:lineTo x="21200" y="0"/>
              <wp:lineTo x="0" y="0"/>
            </wp:wrapPolygon>
          </wp:wrapTight>
          <wp:docPr id="6" name="Afbeelding 6" descr="Afbeelding met Graphics, grafische vormgeving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Graphics, grafische vormgeving, logo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C1C09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A433F"/>
    <w:rsid w:val="009C3D60"/>
    <w:rsid w:val="009C5DD7"/>
    <w:rsid w:val="009F4622"/>
    <w:rsid w:val="00A06BF4"/>
    <w:rsid w:val="00A10586"/>
    <w:rsid w:val="00A136DE"/>
    <w:rsid w:val="00A86668"/>
    <w:rsid w:val="00AE5F59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2372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9A433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9A433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9A433F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2023-08-30T13:51:00Z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