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D911" w14:textId="77777777" w:rsidR="00B61720" w:rsidRPr="00801C27" w:rsidRDefault="000F7CC8" w:rsidP="00B61720">
      <w:pPr>
        <w:pStyle w:val="Kop1zondernummerOLCO"/>
      </w:pPr>
      <w:r>
        <w:t xml:space="preserve">Bijlage </w:t>
      </w:r>
      <w:r w:rsidR="00901934">
        <w:t>2</w:t>
      </w:r>
      <w:r>
        <w:t xml:space="preserve"> </w:t>
      </w:r>
      <w:r w:rsidR="00B61720" w:rsidRPr="00801C27">
        <w:t>Opgave Referentieproject</w:t>
      </w:r>
      <w:r w:rsidR="00CF1EED">
        <w:t xml:space="preserve"> kerncompetentie</w:t>
      </w:r>
      <w:r w:rsidR="00B61720" w:rsidRPr="00801C27">
        <w:br/>
      </w:r>
      <w:r w:rsidR="00B61720">
        <w:rPr>
          <w:sz w:val="24"/>
          <w:szCs w:val="24"/>
        </w:rPr>
        <w:t>(</w:t>
      </w:r>
      <w:r w:rsidR="00B61720" w:rsidRPr="00407E50">
        <w:rPr>
          <w:sz w:val="24"/>
          <w:szCs w:val="24"/>
        </w:rPr>
        <w:t>zoals opgenomen in</w:t>
      </w:r>
      <w:r w:rsidR="00A9047A">
        <w:rPr>
          <w:sz w:val="24"/>
          <w:szCs w:val="24"/>
        </w:rPr>
        <w:t xml:space="preserve"> selectieleidraad</w:t>
      </w:r>
      <w:r w:rsidR="00B61720">
        <w:rPr>
          <w:sz w:val="24"/>
          <w:szCs w:val="24"/>
        </w:rPr>
        <w:t xml:space="preserve">) </w:t>
      </w:r>
    </w:p>
    <w:p w14:paraId="4D9518D9" w14:textId="6514EB76" w:rsidR="00B61720" w:rsidRPr="00407E50" w:rsidRDefault="00B61720" w:rsidP="00B61720">
      <w:pPr>
        <w:pStyle w:val="Kop2zondernummerOLCO"/>
      </w:pPr>
      <w:r w:rsidRPr="00407E50">
        <w:t>A</w:t>
      </w:r>
      <w:r w:rsidR="00DD4953">
        <w:t>annemersselectie</w:t>
      </w:r>
      <w:r w:rsidRPr="00407E50">
        <w:t xml:space="preserve"> </w:t>
      </w:r>
      <w:r w:rsidR="007B559D" w:rsidRPr="007B559D">
        <w:t xml:space="preserve">Nieuwbouw </w:t>
      </w:r>
      <w:r w:rsidR="00E43D00">
        <w:t>Gemeentewerf Zeist</w:t>
      </w:r>
    </w:p>
    <w:p w14:paraId="6BE71518" w14:textId="4EDF2627" w:rsidR="00B61720" w:rsidRPr="00B61720" w:rsidRDefault="00B61720" w:rsidP="00B61720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43D00">
        <w:rPr>
          <w:rFonts w:ascii="Arial" w:hAnsi="Arial" w:cs="Arial"/>
          <w:color w:val="000000"/>
          <w:sz w:val="24"/>
          <w:szCs w:val="24"/>
        </w:rPr>
        <w:t>Zeist</w:t>
      </w:r>
    </w:p>
    <w:p w14:paraId="1B2138E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48FA64A" w14:textId="77777777" w:rsidR="00B61720" w:rsidRDefault="00B61720" w:rsidP="00B61720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kerncompetentie dient </w:t>
      </w:r>
      <w:r w:rsidR="00CF1EED"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 w:rsidR="00CF1EED"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75EB5892" w14:textId="77777777" w:rsidR="007D03C7" w:rsidRPr="0010408C" w:rsidRDefault="007D03C7" w:rsidP="00B61720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7D03C7" w14:paraId="74479AED" w14:textId="77777777" w:rsidTr="008E4263">
        <w:tc>
          <w:tcPr>
            <w:tcW w:w="3402" w:type="dxa"/>
            <w:hideMark/>
          </w:tcPr>
          <w:p w14:paraId="60B1C443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1EC3157C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24B55FBA" w14:textId="77777777" w:rsidR="007D03C7" w:rsidRDefault="007D03C7" w:rsidP="003119AB">
            <w:pPr>
              <w:rPr>
                <w:rFonts w:ascii="Arial" w:hAnsi="Arial" w:cs="Arial"/>
                <w:szCs w:val="18"/>
              </w:rPr>
            </w:pPr>
          </w:p>
          <w:p w14:paraId="3D1BF30A" w14:textId="68C690FE" w:rsidR="00DD4953" w:rsidRDefault="00DD4953" w:rsidP="003119AB">
            <w:pPr>
              <w:rPr>
                <w:rFonts w:ascii="Arial" w:hAnsi="Arial" w:cs="Arial"/>
                <w:szCs w:val="18"/>
              </w:rPr>
            </w:pPr>
          </w:p>
        </w:tc>
      </w:tr>
      <w:tr w:rsidR="007D03C7" w14:paraId="19839F0D" w14:textId="77777777" w:rsidTr="008E4263">
        <w:tc>
          <w:tcPr>
            <w:tcW w:w="3402" w:type="dxa"/>
          </w:tcPr>
          <w:p w14:paraId="7A0F5D32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14:paraId="3A7744F8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0C9DB709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97973D6" w14:textId="77777777" w:rsidR="00B61720" w:rsidRDefault="00B61720" w:rsidP="00B61720">
      <w:pPr>
        <w:rPr>
          <w:rFonts w:ascii="Arial" w:hAnsi="Arial" w:cs="Arial"/>
          <w:szCs w:val="1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B61720" w14:paraId="6FEE8963" w14:textId="77777777" w:rsidTr="00CF1EED">
        <w:trPr>
          <w:cantSplit/>
          <w:trHeight w:val="375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735DC8D5" w14:textId="77777777" w:rsidR="00B61720" w:rsidRDefault="00B61720" w:rsidP="003119A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  <w:r w:rsidR="008438B7">
              <w:rPr>
                <w:rFonts w:ascii="Arial" w:hAnsi="Arial" w:cs="Arial"/>
                <w:b/>
                <w:szCs w:val="18"/>
              </w:rPr>
              <w:t xml:space="preserve"> ten behoeve van kerncompetenties</w:t>
            </w:r>
          </w:p>
        </w:tc>
      </w:tr>
      <w:tr w:rsidR="007D03C7" w:rsidRPr="00D73F95" w14:paraId="06C99A9F" w14:textId="77777777" w:rsidTr="008C03C2">
        <w:trPr>
          <w:cantSplit/>
          <w:trHeight w:val="2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99E77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E10CAD" w14:textId="77777777" w:rsidR="007D03C7" w:rsidRDefault="007D03C7" w:rsidP="003119A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36B033B2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20BC0E4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97B9E3D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4672871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32B46926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4E32A5B4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080BCE80" w14:textId="77777777" w:rsidR="007D03C7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AB63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9A4D93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42E148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6D6816C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E2FC1D0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92AF72B" w14:textId="77777777" w:rsidR="007D03C7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05905B6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23CEFD5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B61720" w:rsidRPr="00D73F95" w14:paraId="7E45E82B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9E0" w14:textId="77777777" w:rsidR="00B61720" w:rsidRPr="007D03C7" w:rsidRDefault="00B61720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A557" w14:textId="4A5C7450" w:rsidR="00B61720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="00B61720" w:rsidRPr="00D73F95">
              <w:rPr>
                <w:rFonts w:ascii="Arial" w:hAnsi="Arial" w:cs="Arial"/>
                <w:szCs w:val="18"/>
              </w:rPr>
              <w:t>mschrijving van het project</w:t>
            </w:r>
            <w:r w:rsidR="00C040FA">
              <w:rPr>
                <w:rFonts w:ascii="Arial" w:hAnsi="Arial" w:cs="Arial"/>
                <w:szCs w:val="18"/>
              </w:rPr>
              <w:t xml:space="preserve"> (max 2A4:)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4F4" w14:textId="77777777" w:rsidR="00B61720" w:rsidRDefault="00B61720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ECB576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108B313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76BAFB41" w14:textId="2969FDDF" w:rsidR="007B1454" w:rsidRPr="00D73F95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1C0E4F" w:rsidRPr="00D73F95" w14:paraId="1D0765E5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4A75" w14:textId="77777777" w:rsidR="001C0E4F" w:rsidRPr="007D03C7" w:rsidRDefault="001C0E4F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2E77" w14:textId="6F563AB4" w:rsidR="001C0E4F" w:rsidRDefault="001C0E4F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in BVO m2: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5B67" w14:textId="77777777" w:rsidR="001C0E4F" w:rsidRDefault="001C0E4F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2638A1DE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A7B0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0E0" w14:textId="53096733" w:rsidR="007D03C7" w:rsidRPr="00D73F95" w:rsidRDefault="00E924AA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de opdrach</w:t>
            </w:r>
            <w:r>
              <w:rPr>
                <w:rFonts w:ascii="Arial" w:hAnsi="Arial" w:cs="Arial"/>
                <w:szCs w:val="18"/>
              </w:rPr>
              <w:t xml:space="preserve">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3871" w14:textId="77777777" w:rsidR="00E924AA" w:rsidRDefault="00E924AA" w:rsidP="00E924AA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4AF14D8B" w14:textId="2A57003A" w:rsidR="007B1454" w:rsidRPr="00D73F95" w:rsidRDefault="007B1454" w:rsidP="00E924AA">
            <w:pPr>
              <w:pStyle w:val="Opsommingnummer1eniveauOLCO"/>
              <w:numPr>
                <w:ilvl w:val="0"/>
                <w:numId w:val="0"/>
              </w:numPr>
            </w:pPr>
          </w:p>
        </w:tc>
      </w:tr>
      <w:tr w:rsidR="007D03C7" w:rsidRPr="00D73F95" w14:paraId="01C12214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895A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B61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5B22D17A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BF8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7FCF374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E14745E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0449613A" w14:textId="77777777" w:rsidTr="00B61720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0A44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CAF8" w14:textId="77777777" w:rsidR="007D03C7" w:rsidRPr="00D73F95" w:rsidRDefault="007D03C7" w:rsidP="007D03C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44A9" w14:textId="77777777" w:rsidR="007D03C7" w:rsidRPr="00D73F95" w:rsidRDefault="007D03C7" w:rsidP="007D03C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CEA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7253E6F7" w14:textId="77777777" w:rsidTr="00B61720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96FC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spacing w:line="240" w:lineRule="auto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BC5" w14:textId="77777777" w:rsidR="007D03C7" w:rsidRPr="00D73F95" w:rsidRDefault="007D03C7" w:rsidP="007D03C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6D36" w14:textId="1EC2C714" w:rsidR="007D03C7" w:rsidRPr="00D73F95" w:rsidRDefault="007D03C7" w:rsidP="007D03C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7B1454">
              <w:rPr>
                <w:rFonts w:ascii="Arial" w:hAnsi="Arial" w:cs="Arial"/>
                <w:szCs w:val="18"/>
              </w:rPr>
              <w:t>oplevering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6BE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58D8EF64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1564AB1E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20564EE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3FDDFCB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2D7F46B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06C8976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864F161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338D017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37DE2EF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F77C73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1223B08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56989D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CD8DE08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19502290" w14:textId="3B0F90B5" w:rsidR="001D6676" w:rsidRPr="002C6214" w:rsidRDefault="00B61720" w:rsidP="00E924AA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63E8" w14:textId="77777777" w:rsidR="00734146" w:rsidRPr="002C6214" w:rsidRDefault="00734146" w:rsidP="002C6214">
      <w:pPr>
        <w:pStyle w:val="Voettekst"/>
      </w:pPr>
    </w:p>
  </w:endnote>
  <w:endnote w:type="continuationSeparator" w:id="0">
    <w:p w14:paraId="274323C7" w14:textId="77777777" w:rsidR="00734146" w:rsidRPr="002C6214" w:rsidRDefault="00734146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3F0B" w14:textId="77777777" w:rsidR="006258BA" w:rsidRPr="00B61720" w:rsidRDefault="00B16934" w:rsidP="00B6172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91BC" w14:textId="77777777" w:rsidR="006258BA" w:rsidRPr="005873C2" w:rsidRDefault="00BB2113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5814AECA" w14:textId="77777777" w:rsidR="006258BA" w:rsidRPr="005873C2" w:rsidRDefault="00B16934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D4B9" w14:textId="77777777" w:rsidR="00734146" w:rsidRPr="002C6214" w:rsidRDefault="00734146" w:rsidP="002C6214">
      <w:pPr>
        <w:pStyle w:val="Voettekst"/>
      </w:pPr>
    </w:p>
  </w:footnote>
  <w:footnote w:type="continuationSeparator" w:id="0">
    <w:p w14:paraId="1C2155CD" w14:textId="77777777" w:rsidR="00734146" w:rsidRPr="002C6214" w:rsidRDefault="00734146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934F" w14:textId="77777777" w:rsidR="006258BA" w:rsidRDefault="00B16934">
    <w:pPr>
      <w:pStyle w:val="Koptekst"/>
    </w:pPr>
  </w:p>
  <w:p w14:paraId="11332853" w14:textId="77777777" w:rsidR="006258BA" w:rsidRDefault="00B6172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63B49" wp14:editId="1EBD3BC2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1528789060">
    <w:abstractNumId w:val="10"/>
  </w:num>
  <w:num w:numId="2" w16cid:durableId="73478426">
    <w:abstractNumId w:val="18"/>
  </w:num>
  <w:num w:numId="3" w16cid:durableId="455225375">
    <w:abstractNumId w:val="20"/>
  </w:num>
  <w:num w:numId="4" w16cid:durableId="1100102493">
    <w:abstractNumId w:val="12"/>
  </w:num>
  <w:num w:numId="5" w16cid:durableId="586035497">
    <w:abstractNumId w:val="23"/>
  </w:num>
  <w:num w:numId="6" w16cid:durableId="1948467000">
    <w:abstractNumId w:val="14"/>
  </w:num>
  <w:num w:numId="7" w16cid:durableId="618731053">
    <w:abstractNumId w:val="13"/>
  </w:num>
  <w:num w:numId="8" w16cid:durableId="365524029">
    <w:abstractNumId w:val="17"/>
  </w:num>
  <w:num w:numId="9" w16cid:durableId="1399093977">
    <w:abstractNumId w:val="19"/>
  </w:num>
  <w:num w:numId="10" w16cid:durableId="948003646">
    <w:abstractNumId w:val="27"/>
  </w:num>
  <w:num w:numId="11" w16cid:durableId="2124883368">
    <w:abstractNumId w:val="16"/>
  </w:num>
  <w:num w:numId="12" w16cid:durableId="2095783159">
    <w:abstractNumId w:val="9"/>
  </w:num>
  <w:num w:numId="13" w16cid:durableId="1860309955">
    <w:abstractNumId w:val="7"/>
  </w:num>
  <w:num w:numId="14" w16cid:durableId="425077976">
    <w:abstractNumId w:val="6"/>
  </w:num>
  <w:num w:numId="15" w16cid:durableId="1589079712">
    <w:abstractNumId w:val="5"/>
  </w:num>
  <w:num w:numId="16" w16cid:durableId="163252112">
    <w:abstractNumId w:val="4"/>
  </w:num>
  <w:num w:numId="17" w16cid:durableId="1703551434">
    <w:abstractNumId w:val="8"/>
  </w:num>
  <w:num w:numId="18" w16cid:durableId="1904484688">
    <w:abstractNumId w:val="3"/>
  </w:num>
  <w:num w:numId="19" w16cid:durableId="1739937997">
    <w:abstractNumId w:val="2"/>
  </w:num>
  <w:num w:numId="20" w16cid:durableId="2041854247">
    <w:abstractNumId w:val="1"/>
  </w:num>
  <w:num w:numId="21" w16cid:durableId="1385641383">
    <w:abstractNumId w:val="0"/>
  </w:num>
  <w:num w:numId="22" w16cid:durableId="1026566592">
    <w:abstractNumId w:val="31"/>
  </w:num>
  <w:num w:numId="23" w16cid:durableId="2112897310">
    <w:abstractNumId w:val="15"/>
  </w:num>
  <w:num w:numId="24" w16cid:durableId="1594707815">
    <w:abstractNumId w:val="22"/>
  </w:num>
  <w:num w:numId="25" w16cid:durableId="195851357">
    <w:abstractNumId w:val="29"/>
  </w:num>
  <w:num w:numId="26" w16cid:durableId="1624917966">
    <w:abstractNumId w:val="28"/>
  </w:num>
  <w:num w:numId="27" w16cid:durableId="1131753587">
    <w:abstractNumId w:val="33"/>
  </w:num>
  <w:num w:numId="28" w16cid:durableId="616181956">
    <w:abstractNumId w:val="36"/>
  </w:num>
  <w:num w:numId="29" w16cid:durableId="2113430439">
    <w:abstractNumId w:val="32"/>
  </w:num>
  <w:num w:numId="30" w16cid:durableId="1197738766">
    <w:abstractNumId w:val="35"/>
  </w:num>
  <w:num w:numId="31" w16cid:durableId="663709141">
    <w:abstractNumId w:val="26"/>
  </w:num>
  <w:num w:numId="32" w16cid:durableId="1583103709">
    <w:abstractNumId w:val="34"/>
  </w:num>
  <w:num w:numId="33" w16cid:durableId="2040813100">
    <w:abstractNumId w:val="25"/>
  </w:num>
  <w:num w:numId="34" w16cid:durableId="418315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34242199">
    <w:abstractNumId w:val="11"/>
  </w:num>
  <w:num w:numId="36" w16cid:durableId="1036738499">
    <w:abstractNumId w:val="24"/>
  </w:num>
  <w:num w:numId="37" w16cid:durableId="1262296508">
    <w:abstractNumId w:val="30"/>
  </w:num>
  <w:num w:numId="38" w16cid:durableId="1730150840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2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0F7CC8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0E4F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476A7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462B"/>
    <w:rsid w:val="003E766F"/>
    <w:rsid w:val="003F2747"/>
    <w:rsid w:val="003F768C"/>
    <w:rsid w:val="004001AF"/>
    <w:rsid w:val="00410F28"/>
    <w:rsid w:val="0041674F"/>
    <w:rsid w:val="0042594D"/>
    <w:rsid w:val="00425B3F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5603"/>
    <w:rsid w:val="005C6668"/>
    <w:rsid w:val="005D4151"/>
    <w:rsid w:val="005D5E21"/>
    <w:rsid w:val="005E3E58"/>
    <w:rsid w:val="005F1E97"/>
    <w:rsid w:val="00602D6E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C781E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4146"/>
    <w:rsid w:val="007358BA"/>
    <w:rsid w:val="007361EE"/>
    <w:rsid w:val="00743326"/>
    <w:rsid w:val="00743EE3"/>
    <w:rsid w:val="00750733"/>
    <w:rsid w:val="00750780"/>
    <w:rsid w:val="007525D1"/>
    <w:rsid w:val="00752725"/>
    <w:rsid w:val="007528D2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1454"/>
    <w:rsid w:val="007B3114"/>
    <w:rsid w:val="007B5373"/>
    <w:rsid w:val="007B559D"/>
    <w:rsid w:val="007C0010"/>
    <w:rsid w:val="007C037C"/>
    <w:rsid w:val="007D03C7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5D29"/>
    <w:rsid w:val="00826EA4"/>
    <w:rsid w:val="00832239"/>
    <w:rsid w:val="00840AC2"/>
    <w:rsid w:val="008438B7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1934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69D8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047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0682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5C55"/>
    <w:rsid w:val="00B233E3"/>
    <w:rsid w:val="00B30352"/>
    <w:rsid w:val="00B346DF"/>
    <w:rsid w:val="00B460C2"/>
    <w:rsid w:val="00B47460"/>
    <w:rsid w:val="00B61720"/>
    <w:rsid w:val="00B63EB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113"/>
    <w:rsid w:val="00BB239A"/>
    <w:rsid w:val="00BB31CE"/>
    <w:rsid w:val="00BC0188"/>
    <w:rsid w:val="00BC6FB7"/>
    <w:rsid w:val="00BE55A7"/>
    <w:rsid w:val="00BE64B3"/>
    <w:rsid w:val="00BF6A7B"/>
    <w:rsid w:val="00BF6B3C"/>
    <w:rsid w:val="00C040FA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6E67"/>
    <w:rsid w:val="00CD7A5A"/>
    <w:rsid w:val="00CD7AAF"/>
    <w:rsid w:val="00CE2BA6"/>
    <w:rsid w:val="00CE564D"/>
    <w:rsid w:val="00CF1EE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304"/>
    <w:rsid w:val="00DC6A0D"/>
    <w:rsid w:val="00DD140B"/>
    <w:rsid w:val="00DD2123"/>
    <w:rsid w:val="00DD2A9E"/>
    <w:rsid w:val="00DD4953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3D00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24AA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050FA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34358E45"/>
  <w15:chartTrackingRefBased/>
  <w15:docId w15:val="{14864EB9-E248-45B9-9C63-74CE2BFE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B6172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B6172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ju xmlns="http://www.joulesunlimited.com/ccmappings">
  <Voettekst_20_code/>
  <Versienummer/>
  <Datum/>
</ju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ED3E75-9A1A-4ABA-9BD7-926E28911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26EF8-2480-46ED-850F-6696BD92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F612E-1A6D-4300-BB66-A66BE82C7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E66DCD29-1385-4BA1-AD8A-FB2BE919C846}">
  <ds:schemaRefs>
    <ds:schemaRef ds:uri="http://purl.org/dc/elements/1.1/"/>
    <ds:schemaRef ds:uri="d06dc500-a34e-4ee1-ae33-04b72d3dd0f2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37b326e-1db6-40f4-9e5d-00934cf0068f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Emiel Krabbenborg</cp:lastModifiedBy>
  <cp:revision>2</cp:revision>
  <cp:lastPrinted>2018-12-11T07:36:00Z</cp:lastPrinted>
  <dcterms:created xsi:type="dcterms:W3CDTF">2023-03-07T12:14:00Z</dcterms:created>
  <dcterms:modified xsi:type="dcterms:W3CDTF">2023-03-07T12:14:00Z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27890200</vt:r8>
  </property>
  <property fmtid="{D5CDD505-2E9C-101B-9397-08002B2CF9AE}" pid="5" name="MediaServiceImageTags">
    <vt:lpwstr/>
  </property>
</Properties>
</file>