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1BC72" w14:textId="3727812E" w:rsidR="000F37CF" w:rsidRPr="00D755E7" w:rsidRDefault="000F37CF" w:rsidP="00D755E7">
      <w:pPr>
        <w:widowControl w:val="0"/>
        <w:spacing w:line="310" w:lineRule="atLeast"/>
        <w:rPr>
          <w:b/>
          <w:noProof/>
          <w:spacing w:val="4"/>
          <w:sz w:val="21"/>
          <w:lang w:eastAsia="en-US"/>
        </w:rPr>
      </w:pPr>
      <w:bookmarkStart w:id="0" w:name="_Toc144171265"/>
      <w:r w:rsidRPr="00AC761F">
        <w:rPr>
          <w:b/>
          <w:noProof/>
          <w:spacing w:val="4"/>
          <w:sz w:val="32"/>
          <w:lang w:eastAsia="en-US"/>
        </w:rPr>
        <w:t xml:space="preserve">Bijlage </w:t>
      </w:r>
      <w:r w:rsidR="00A023F2">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60D76643" w14:textId="77777777" w:rsidR="00AC761F" w:rsidRDefault="00AC761F">
      <w:pPr>
        <w:pStyle w:val="StandardText"/>
        <w:numPr>
          <w:ilvl w:val="0"/>
          <w:numId w:val="0"/>
        </w:numPr>
      </w:pPr>
    </w:p>
    <w:bookmarkEnd w:id="0"/>
    <w:p w14:paraId="427AF421" w14:textId="77777777" w:rsidR="005F511F" w:rsidRDefault="005F511F" w:rsidP="00AD4E5E">
      <w:pPr>
        <w:pStyle w:val="StandardText"/>
        <w:numPr>
          <w:ilvl w:val="0"/>
          <w:numId w:val="0"/>
        </w:numPr>
        <w:spacing w:line="260" w:lineRule="exact"/>
        <w:jc w:val="left"/>
      </w:pPr>
    </w:p>
    <w:p w14:paraId="01F45D06" w14:textId="134B09DC" w:rsidR="00AD4E5E" w:rsidRPr="003C0822" w:rsidRDefault="00AD4E5E" w:rsidP="00AD4E5E">
      <w:pPr>
        <w:pStyle w:val="StandardText"/>
        <w:numPr>
          <w:ilvl w:val="0"/>
          <w:numId w:val="0"/>
        </w:numPr>
        <w:spacing w:line="260" w:lineRule="exact"/>
        <w:jc w:val="left"/>
      </w:pPr>
      <w:r w:rsidRPr="003158A5">
        <w:t xml:space="preserve">De </w:t>
      </w:r>
      <w:r w:rsidRPr="0071156A">
        <w:t xml:space="preserve">Inschrijver, of in geval van een samenwerkingsverband: de gezamenlijke ondernemingen, dient aan te tonen dat </w:t>
      </w:r>
      <w:r w:rsidR="002366AB" w:rsidRPr="0071156A">
        <w:t>in de drie</w:t>
      </w:r>
      <w:r w:rsidRPr="0071156A">
        <w:t xml:space="preserve"> jaar voor de datum van Inschrijving, ervaring is opgedaan in de kerncompetenties zoals beschreven in paragraaf </w:t>
      </w:r>
      <w:r w:rsidR="008F4318" w:rsidRPr="0071156A">
        <w:t>5.</w:t>
      </w:r>
      <w:r w:rsidR="00A023F2">
        <w:t>6</w:t>
      </w:r>
      <w:r w:rsidR="008F4318" w:rsidRPr="0071156A">
        <w:t>.1.</w:t>
      </w:r>
      <w:r w:rsidRPr="0071156A">
        <w:t xml:space="preserve"> van de Aanbestedingsleidraad, door referentieopdrachten in te dienen die op vakkundige en</w:t>
      </w:r>
      <w:r w:rsidRPr="003C0822">
        <w:t xml:space="preserve"> regelmatige wijze zijn uitgevoerd</w:t>
      </w:r>
      <w:r w:rsidR="006D0AAC" w:rsidRPr="003C0822">
        <w:t>. In deze Bijlage dient men van de betreffende</w:t>
      </w:r>
      <w:r w:rsidR="002366AB">
        <w:t xml:space="preserve"> r</w:t>
      </w:r>
      <w:r w:rsidR="006D0AAC" w:rsidRPr="003C0822">
        <w:t>eferentieopdracht op toereikende wijze informatie te verstrekken</w:t>
      </w:r>
      <w:r w:rsidR="005F511F" w:rsidRPr="003C0822">
        <w:t xml:space="preserve"> zodat Aanbestedende dienst ondubbelzinnig kan vaststellen dat Inschrijver voldoet aan de gevraagde kerncompetenties.</w:t>
      </w:r>
    </w:p>
    <w:p w14:paraId="16A16A27" w14:textId="77777777" w:rsidR="00AD4E5E" w:rsidRPr="003C0822" w:rsidRDefault="00AD4E5E" w:rsidP="00AD4E5E">
      <w:pPr>
        <w:pStyle w:val="StandardText"/>
        <w:numPr>
          <w:ilvl w:val="0"/>
          <w:numId w:val="0"/>
        </w:numPr>
        <w:spacing w:line="260" w:lineRule="exact"/>
        <w:jc w:val="left"/>
      </w:pPr>
    </w:p>
    <w:p w14:paraId="49720BC6" w14:textId="77777777" w:rsidR="000F37CF" w:rsidRPr="003C0822" w:rsidRDefault="00990DDD" w:rsidP="005F511F">
      <w:pPr>
        <w:pStyle w:val="StandardText"/>
        <w:numPr>
          <w:ilvl w:val="0"/>
          <w:numId w:val="0"/>
        </w:numPr>
        <w:spacing w:line="260" w:lineRule="exact"/>
        <w:jc w:val="left"/>
      </w:pPr>
      <w:r w:rsidRPr="003C0822">
        <w:t xml:space="preserve">Hieronder </w:t>
      </w:r>
      <w:r w:rsidR="005F511F" w:rsidRPr="003C0822">
        <w:t>duidelijk aangegeven op welke kerncompetentie</w:t>
      </w:r>
      <w:r w:rsidR="00566B1F" w:rsidRPr="003C0822">
        <w:t>(</w:t>
      </w:r>
      <w:r w:rsidR="005F511F" w:rsidRPr="003C0822">
        <w:t>s</w:t>
      </w:r>
      <w:r w:rsidR="00566B1F" w:rsidRPr="003C0822">
        <w:t>)</w:t>
      </w:r>
      <w:r w:rsidR="005F511F" w:rsidRPr="003C0822">
        <w:t xml:space="preserve"> onderhavige referentieopdracht betrekking heeft. Wanneer </w:t>
      </w:r>
      <w:r w:rsidR="000B61A3" w:rsidRPr="003C0822">
        <w:t xml:space="preserve">onderhavige </w:t>
      </w:r>
      <w:r w:rsidR="005F511F" w:rsidRPr="003C0822">
        <w:t>referentieopdracht voldoet aan meerdere competentie</w:t>
      </w:r>
      <w:r w:rsidR="000B61A3" w:rsidRPr="003C0822">
        <w:t xml:space="preserve">s, dan duidelijk aangeven welke kerncompetenties dit zijn. </w:t>
      </w:r>
    </w:p>
    <w:p w14:paraId="373A7EDA" w14:textId="05AFAA34" w:rsidR="008863FD" w:rsidRPr="003C0822" w:rsidRDefault="00566B1F" w:rsidP="005F511F">
      <w:pPr>
        <w:pStyle w:val="StandardText"/>
        <w:numPr>
          <w:ilvl w:val="0"/>
          <w:numId w:val="0"/>
        </w:numPr>
        <w:spacing w:line="260" w:lineRule="exact"/>
        <w:jc w:val="left"/>
      </w:pPr>
      <w:r w:rsidRPr="003C0822">
        <w:t xml:space="preserve">Het is mogelijk dat </w:t>
      </w:r>
      <w:r w:rsidR="000B61A3" w:rsidRPr="003C0822">
        <w:t xml:space="preserve">Inschrijver </w:t>
      </w:r>
      <w:r w:rsidRPr="003C0822">
        <w:t xml:space="preserve">meerdere referentieopdrachten moet indienen om aan de gestelde </w:t>
      </w:r>
      <w:r w:rsidR="008863FD" w:rsidRPr="003C0822">
        <w:t>minimumeisen in paragraaf</w:t>
      </w:r>
      <w:r w:rsidR="008F4318" w:rsidRPr="003C0822">
        <w:t xml:space="preserve"> 5.</w:t>
      </w:r>
      <w:r w:rsidR="00A023F2">
        <w:t>6</w:t>
      </w:r>
      <w:r w:rsidR="008F4318" w:rsidRPr="003C0822">
        <w:t>.1.</w:t>
      </w:r>
      <w:r w:rsidR="008863FD" w:rsidRPr="003C0822">
        <w:t xml:space="preserve"> te voldoen.</w:t>
      </w:r>
      <w:r w:rsidR="003C4B81" w:rsidRPr="003C0822">
        <w:t xml:space="preserve"> Gebruik </w:t>
      </w:r>
      <w:r w:rsidR="00AE4423" w:rsidRPr="003C0822">
        <w:t>hier</w:t>
      </w:r>
      <w:r w:rsidR="003C4B81" w:rsidRPr="003C0822">
        <w:t xml:space="preserve">voor meerdere exemplaren van deze Bijlage. </w:t>
      </w:r>
    </w:p>
    <w:p w14:paraId="5A213574" w14:textId="77777777" w:rsidR="000F37CF" w:rsidRPr="003C0822"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2A038061" w14:textId="77777777">
        <w:tc>
          <w:tcPr>
            <w:tcW w:w="9540" w:type="dxa"/>
            <w:shd w:val="clear" w:color="auto" w:fill="D9D9D9"/>
          </w:tcPr>
          <w:p w14:paraId="470C8F30" w14:textId="7BDFAE99" w:rsidR="00B41D9B" w:rsidRDefault="00B41D9B" w:rsidP="00B41D9B">
            <w:pPr>
              <w:spacing w:before="90" w:after="54" w:line="260" w:lineRule="exact"/>
              <w:rPr>
                <w:b/>
                <w:szCs w:val="19"/>
              </w:rPr>
            </w:pPr>
            <w:r w:rsidRPr="003C0822">
              <w:rPr>
                <w:b/>
                <w:szCs w:val="19"/>
              </w:rPr>
              <w:t xml:space="preserve">Geef aan </w:t>
            </w:r>
            <w:r w:rsidR="003C4B81" w:rsidRPr="003C0822">
              <w:rPr>
                <w:b/>
                <w:szCs w:val="19"/>
              </w:rPr>
              <w:t xml:space="preserve">op welke </w:t>
            </w:r>
            <w:r w:rsidR="0086618B" w:rsidRPr="003C0822">
              <w:rPr>
                <w:b/>
                <w:szCs w:val="19"/>
              </w:rPr>
              <w:t>r</w:t>
            </w:r>
            <w:r w:rsidR="000B61A3" w:rsidRPr="003C0822">
              <w:rPr>
                <w:b/>
                <w:szCs w:val="19"/>
              </w:rPr>
              <w:t>eferentienummer</w:t>
            </w:r>
            <w:r w:rsidR="008863FD" w:rsidRPr="003C0822">
              <w:rPr>
                <w:b/>
                <w:szCs w:val="19"/>
              </w:rPr>
              <w:t>(s)</w:t>
            </w:r>
            <w:r w:rsidR="0086618B" w:rsidRPr="003C0822">
              <w:rPr>
                <w:b/>
                <w:szCs w:val="19"/>
              </w:rPr>
              <w:t xml:space="preserve"> </w:t>
            </w:r>
            <w:r w:rsidR="003C4B81" w:rsidRPr="003C0822">
              <w:rPr>
                <w:b/>
                <w:szCs w:val="19"/>
              </w:rPr>
              <w:t>c</w:t>
            </w:r>
            <w:r w:rsidR="00A23B03" w:rsidRPr="003C0822">
              <w:rPr>
                <w:b/>
                <w:szCs w:val="19"/>
              </w:rPr>
              <w:t>on</w:t>
            </w:r>
            <w:r w:rsidR="003C4B81" w:rsidRPr="003C0822">
              <w:rPr>
                <w:b/>
                <w:szCs w:val="19"/>
              </w:rPr>
              <w:t>f</w:t>
            </w:r>
            <w:r w:rsidR="00A23B03" w:rsidRPr="003C0822">
              <w:rPr>
                <w:b/>
                <w:szCs w:val="19"/>
              </w:rPr>
              <w:t>orm</w:t>
            </w:r>
            <w:r w:rsidR="003C4B81" w:rsidRPr="003C0822">
              <w:rPr>
                <w:b/>
                <w:szCs w:val="19"/>
              </w:rPr>
              <w:t xml:space="preserve"> par. </w:t>
            </w:r>
            <w:r w:rsidR="00A23B03" w:rsidRPr="003C0822">
              <w:rPr>
                <w:b/>
                <w:szCs w:val="19"/>
              </w:rPr>
              <w:t>5</w:t>
            </w:r>
            <w:r w:rsidR="008F4318" w:rsidRPr="003C0822">
              <w:rPr>
                <w:b/>
                <w:szCs w:val="19"/>
              </w:rPr>
              <w:t>.</w:t>
            </w:r>
            <w:r w:rsidR="00A023F2">
              <w:rPr>
                <w:b/>
                <w:szCs w:val="19"/>
              </w:rPr>
              <w:t>6</w:t>
            </w:r>
            <w:r w:rsidR="008F4318" w:rsidRPr="003C0822">
              <w:rPr>
                <w:b/>
                <w:szCs w:val="19"/>
              </w:rPr>
              <w:t>.1.</w:t>
            </w:r>
            <w:r w:rsidR="00A973FC" w:rsidRPr="003C0822">
              <w:rPr>
                <w:b/>
                <w:szCs w:val="19"/>
              </w:rPr>
              <w:t xml:space="preserve"> </w:t>
            </w:r>
            <w:r w:rsidR="003C4B81" w:rsidRPr="003C0822">
              <w:rPr>
                <w:b/>
                <w:szCs w:val="19"/>
              </w:rPr>
              <w:t>onderhavige referentieopdracht betrekking heeft</w:t>
            </w:r>
            <w:r w:rsidRPr="003C0822">
              <w:rPr>
                <w:b/>
                <w:szCs w:val="19"/>
              </w:rPr>
              <w:t>:</w:t>
            </w:r>
          </w:p>
          <w:p w14:paraId="47DDFB6E" w14:textId="77777777" w:rsidR="000B61A3" w:rsidRDefault="00B41D9B" w:rsidP="00B41D9B">
            <w:pPr>
              <w:spacing w:before="90" w:after="54" w:line="260" w:lineRule="exact"/>
              <w:rPr>
                <w:b/>
                <w:szCs w:val="19"/>
              </w:rPr>
            </w:pPr>
            <w:r>
              <w:rPr>
                <w:b/>
                <w:szCs w:val="19"/>
              </w:rPr>
              <w:t xml:space="preserve"> </w:t>
            </w:r>
          </w:p>
        </w:tc>
      </w:tr>
      <w:tr w:rsidR="000F37CF" w14:paraId="175BC349" w14:textId="77777777">
        <w:tc>
          <w:tcPr>
            <w:tcW w:w="9540" w:type="dxa"/>
            <w:shd w:val="clear" w:color="auto" w:fill="D9D9D9"/>
          </w:tcPr>
          <w:p w14:paraId="6360E5C6"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47469D00" w14:textId="77777777">
        <w:tc>
          <w:tcPr>
            <w:tcW w:w="9540" w:type="dxa"/>
          </w:tcPr>
          <w:p w14:paraId="365F7FA4" w14:textId="77777777" w:rsidR="000F37CF" w:rsidRDefault="000F37CF" w:rsidP="00AC761F">
            <w:pPr>
              <w:pStyle w:val="Ballontekst"/>
              <w:spacing w:before="90" w:after="54" w:line="260" w:lineRule="exact"/>
              <w:rPr>
                <w:rFonts w:ascii="Times New Roman" w:hAnsi="Times New Roman" w:cs="Times New Roman"/>
                <w:bCs/>
                <w:sz w:val="20"/>
              </w:rPr>
            </w:pPr>
          </w:p>
          <w:p w14:paraId="08B0924B" w14:textId="77777777" w:rsidR="000F37CF" w:rsidRDefault="000F37CF" w:rsidP="00AC761F">
            <w:pPr>
              <w:pStyle w:val="Ballontekst"/>
              <w:spacing w:before="90" w:after="54" w:line="260" w:lineRule="exact"/>
              <w:rPr>
                <w:rFonts w:ascii="Times New Roman" w:hAnsi="Times New Roman" w:cs="Times New Roman"/>
                <w:bCs/>
                <w:sz w:val="20"/>
              </w:rPr>
            </w:pPr>
          </w:p>
          <w:p w14:paraId="78E9074E" w14:textId="77777777" w:rsidR="000F37CF" w:rsidRDefault="000F37CF" w:rsidP="00AC761F">
            <w:pPr>
              <w:pStyle w:val="Ballontekst"/>
              <w:spacing w:before="90" w:after="54" w:line="260" w:lineRule="exact"/>
              <w:rPr>
                <w:rFonts w:ascii="Times New Roman" w:hAnsi="Times New Roman" w:cs="Times New Roman"/>
                <w:bCs/>
                <w:sz w:val="20"/>
              </w:rPr>
            </w:pPr>
          </w:p>
          <w:p w14:paraId="1ECA4728" w14:textId="77777777" w:rsidR="000F37CF" w:rsidRDefault="000F37CF" w:rsidP="00AC761F">
            <w:pPr>
              <w:pStyle w:val="Aanhef"/>
              <w:spacing w:before="90" w:after="54" w:line="260" w:lineRule="exact"/>
              <w:rPr>
                <w:szCs w:val="16"/>
              </w:rPr>
            </w:pPr>
          </w:p>
          <w:p w14:paraId="51187AE9" w14:textId="77777777" w:rsidR="000F37CF" w:rsidRDefault="000F37CF" w:rsidP="00AC761F">
            <w:pPr>
              <w:pStyle w:val="Koptekst"/>
              <w:tabs>
                <w:tab w:val="clear" w:pos="9072"/>
              </w:tabs>
              <w:spacing w:before="90" w:after="54" w:line="260" w:lineRule="exact"/>
              <w:rPr>
                <w:szCs w:val="16"/>
              </w:rPr>
            </w:pPr>
          </w:p>
          <w:p w14:paraId="33300B05" w14:textId="77777777" w:rsidR="000F37CF" w:rsidRDefault="000F37CF" w:rsidP="00AC761F">
            <w:pPr>
              <w:spacing w:before="90" w:after="54" w:line="260" w:lineRule="exact"/>
              <w:rPr>
                <w:szCs w:val="16"/>
              </w:rPr>
            </w:pPr>
          </w:p>
          <w:p w14:paraId="4D31F1F1" w14:textId="77777777" w:rsidR="00A023F2" w:rsidRDefault="00A023F2" w:rsidP="00AC761F">
            <w:pPr>
              <w:spacing w:before="90" w:after="54" w:line="260" w:lineRule="exact"/>
              <w:rPr>
                <w:szCs w:val="16"/>
              </w:rPr>
            </w:pPr>
          </w:p>
          <w:p w14:paraId="55239881" w14:textId="77777777" w:rsidR="000F37CF" w:rsidRDefault="000F37CF" w:rsidP="00AC761F">
            <w:pPr>
              <w:spacing w:before="90" w:after="54" w:line="260" w:lineRule="exact"/>
              <w:rPr>
                <w:szCs w:val="16"/>
              </w:rPr>
            </w:pPr>
          </w:p>
          <w:p w14:paraId="519E76F6" w14:textId="77777777" w:rsidR="000F37CF" w:rsidRDefault="000F37CF" w:rsidP="00AC761F">
            <w:pPr>
              <w:spacing w:before="90" w:after="54" w:line="260" w:lineRule="exact"/>
              <w:rPr>
                <w:b/>
                <w:sz w:val="16"/>
                <w:szCs w:val="16"/>
              </w:rPr>
            </w:pPr>
          </w:p>
        </w:tc>
      </w:tr>
    </w:tbl>
    <w:p w14:paraId="7B01D679"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08DD91F"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661E9B3B" w14:textId="77777777">
        <w:tc>
          <w:tcPr>
            <w:tcW w:w="5220" w:type="dxa"/>
          </w:tcPr>
          <w:p w14:paraId="2CCF22CD" w14:textId="77777777" w:rsidR="000F37CF" w:rsidRDefault="000F37CF" w:rsidP="00AC761F">
            <w:pPr>
              <w:spacing w:before="90" w:after="54" w:line="260" w:lineRule="exact"/>
              <w:rPr>
                <w:szCs w:val="16"/>
              </w:rPr>
            </w:pPr>
            <w:r>
              <w:rPr>
                <w:szCs w:val="16"/>
              </w:rPr>
              <w:t>Opdrachtnemer:</w:t>
            </w:r>
          </w:p>
        </w:tc>
        <w:tc>
          <w:tcPr>
            <w:tcW w:w="4320" w:type="dxa"/>
          </w:tcPr>
          <w:p w14:paraId="2176D037" w14:textId="77777777" w:rsidR="000F37CF" w:rsidRDefault="000F37CF" w:rsidP="00AC761F">
            <w:pPr>
              <w:spacing w:before="90" w:after="54" w:line="260" w:lineRule="exact"/>
              <w:rPr>
                <w:i/>
                <w:szCs w:val="16"/>
              </w:rPr>
            </w:pPr>
          </w:p>
        </w:tc>
      </w:tr>
      <w:tr w:rsidR="000F37CF" w14:paraId="4FA7F1CE" w14:textId="77777777">
        <w:tc>
          <w:tcPr>
            <w:tcW w:w="5220" w:type="dxa"/>
          </w:tcPr>
          <w:p w14:paraId="3F360AB0" w14:textId="77777777" w:rsidR="000F37CF" w:rsidRDefault="000F37CF" w:rsidP="00AC761F">
            <w:pPr>
              <w:spacing w:before="90" w:after="54" w:line="260" w:lineRule="exact"/>
              <w:rPr>
                <w:szCs w:val="16"/>
              </w:rPr>
            </w:pPr>
            <w:r>
              <w:rPr>
                <w:szCs w:val="16"/>
              </w:rPr>
              <w:t>Was er sprake van een samenwerkingsverband:</w:t>
            </w:r>
          </w:p>
          <w:p w14:paraId="1744DD21" w14:textId="77777777" w:rsidR="000F37CF" w:rsidRDefault="000F37CF" w:rsidP="00AC761F">
            <w:pPr>
              <w:spacing w:before="90" w:after="54" w:line="260" w:lineRule="exact"/>
              <w:rPr>
                <w:szCs w:val="16"/>
              </w:rPr>
            </w:pPr>
            <w:r>
              <w:rPr>
                <w:szCs w:val="16"/>
              </w:rPr>
              <w:t>Wat zijn de namen van de ondernemingen in het samenwerkingsverband:</w:t>
            </w:r>
          </w:p>
          <w:p w14:paraId="47E3F0A3" w14:textId="77777777" w:rsidR="000F37CF" w:rsidRDefault="000F37CF" w:rsidP="00AC761F">
            <w:pPr>
              <w:spacing w:before="90" w:after="54" w:line="260" w:lineRule="exact"/>
              <w:rPr>
                <w:szCs w:val="16"/>
              </w:rPr>
            </w:pPr>
            <w:r>
              <w:rPr>
                <w:szCs w:val="16"/>
              </w:rPr>
              <w:t>Wat is de rechtsvorm van het samenwerkingsverband:</w:t>
            </w:r>
          </w:p>
          <w:p w14:paraId="0E937928"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A9BA223" w14:textId="77777777" w:rsidR="000F37CF" w:rsidRDefault="000F37CF" w:rsidP="00AC761F">
            <w:pPr>
              <w:spacing w:before="90" w:after="54" w:line="260" w:lineRule="exact"/>
              <w:rPr>
                <w:i/>
                <w:szCs w:val="16"/>
              </w:rPr>
            </w:pPr>
          </w:p>
        </w:tc>
      </w:tr>
      <w:tr w:rsidR="000F37CF" w14:paraId="488FE6C5" w14:textId="77777777">
        <w:tc>
          <w:tcPr>
            <w:tcW w:w="5220" w:type="dxa"/>
          </w:tcPr>
          <w:p w14:paraId="78F4448C" w14:textId="77777777" w:rsidR="000F37CF" w:rsidRDefault="000F37CF" w:rsidP="00AC761F">
            <w:pPr>
              <w:spacing w:before="90" w:after="54" w:line="260" w:lineRule="exact"/>
              <w:rPr>
                <w:szCs w:val="16"/>
              </w:rPr>
            </w:pPr>
            <w:r>
              <w:rPr>
                <w:szCs w:val="16"/>
              </w:rPr>
              <w:t>Was u hoofd- of onderaannemer:</w:t>
            </w:r>
          </w:p>
          <w:p w14:paraId="4DF6B175" w14:textId="77777777" w:rsidR="000F37CF" w:rsidRDefault="000F37CF" w:rsidP="00AC761F">
            <w:pPr>
              <w:spacing w:before="90" w:after="54" w:line="260" w:lineRule="exact"/>
              <w:rPr>
                <w:szCs w:val="16"/>
              </w:rPr>
            </w:pPr>
            <w:r>
              <w:rPr>
                <w:szCs w:val="16"/>
              </w:rPr>
              <w:t>Indien onderaannemer, wie was de hoofdaannemer:</w:t>
            </w:r>
          </w:p>
          <w:p w14:paraId="0C02C66D" w14:textId="77777777" w:rsidR="000F37CF" w:rsidRDefault="000F37CF" w:rsidP="00AC761F">
            <w:pPr>
              <w:spacing w:before="90" w:after="54" w:line="260" w:lineRule="exact"/>
              <w:rPr>
                <w:szCs w:val="16"/>
              </w:rPr>
            </w:pPr>
            <w:r>
              <w:rPr>
                <w:szCs w:val="16"/>
              </w:rPr>
              <w:t>Werkverdeling tussen hoofd- en onderaannemer:</w:t>
            </w:r>
          </w:p>
          <w:p w14:paraId="61ED7C79" w14:textId="77777777" w:rsidR="00A023F2" w:rsidRDefault="000F37CF" w:rsidP="00AC761F">
            <w:pPr>
              <w:spacing w:before="90" w:after="54" w:line="260" w:lineRule="exact"/>
              <w:rPr>
                <w:szCs w:val="16"/>
              </w:rPr>
            </w:pPr>
            <w:r>
              <w:rPr>
                <w:szCs w:val="16"/>
              </w:rPr>
              <w:t>Aanneemsommen onderaannemers</w:t>
            </w:r>
          </w:p>
          <w:p w14:paraId="6182ECCE" w14:textId="7C332BE5" w:rsidR="00A023F2" w:rsidRDefault="00A023F2" w:rsidP="00AC761F">
            <w:pPr>
              <w:spacing w:before="90" w:after="54" w:line="260" w:lineRule="exact"/>
              <w:rPr>
                <w:szCs w:val="16"/>
              </w:rPr>
            </w:pPr>
          </w:p>
        </w:tc>
        <w:tc>
          <w:tcPr>
            <w:tcW w:w="4320" w:type="dxa"/>
          </w:tcPr>
          <w:p w14:paraId="76C3974A" w14:textId="77777777" w:rsidR="000F37CF" w:rsidRDefault="000F37CF" w:rsidP="00AC761F">
            <w:pPr>
              <w:spacing w:before="90" w:after="54" w:line="260" w:lineRule="exact"/>
              <w:rPr>
                <w:i/>
                <w:szCs w:val="16"/>
              </w:rPr>
            </w:pPr>
          </w:p>
        </w:tc>
      </w:tr>
      <w:tr w:rsidR="000F37CF" w14:paraId="543CD769" w14:textId="77777777">
        <w:tc>
          <w:tcPr>
            <w:tcW w:w="5220" w:type="dxa"/>
          </w:tcPr>
          <w:p w14:paraId="5394FB31"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157568A9" w14:textId="77777777" w:rsidR="000F37CF" w:rsidRDefault="000F37CF" w:rsidP="00AC761F">
            <w:pPr>
              <w:spacing w:before="90" w:after="54" w:line="260" w:lineRule="exact"/>
              <w:rPr>
                <w:i/>
                <w:szCs w:val="16"/>
              </w:rPr>
            </w:pPr>
          </w:p>
        </w:tc>
      </w:tr>
      <w:tr w:rsidR="000F37CF" w14:paraId="6AC43512" w14:textId="77777777">
        <w:tc>
          <w:tcPr>
            <w:tcW w:w="5220" w:type="dxa"/>
          </w:tcPr>
          <w:p w14:paraId="3D20C3F1" w14:textId="77777777" w:rsidR="000F37CF" w:rsidRDefault="000F37CF" w:rsidP="00AC761F">
            <w:pPr>
              <w:spacing w:before="90" w:after="54" w:line="260" w:lineRule="exact"/>
              <w:rPr>
                <w:szCs w:val="16"/>
              </w:rPr>
            </w:pPr>
            <w:r>
              <w:rPr>
                <w:szCs w:val="16"/>
              </w:rPr>
              <w:t>Naam contactpersoon bedrijf:</w:t>
            </w:r>
          </w:p>
        </w:tc>
        <w:tc>
          <w:tcPr>
            <w:tcW w:w="4320" w:type="dxa"/>
          </w:tcPr>
          <w:p w14:paraId="2D09C480" w14:textId="77777777" w:rsidR="000F37CF" w:rsidRDefault="000F37CF" w:rsidP="00AC761F">
            <w:pPr>
              <w:spacing w:before="90" w:after="54" w:line="260" w:lineRule="exact"/>
              <w:rPr>
                <w:i/>
                <w:szCs w:val="16"/>
              </w:rPr>
            </w:pPr>
          </w:p>
        </w:tc>
      </w:tr>
      <w:tr w:rsidR="000F37CF" w14:paraId="4AF3DD80" w14:textId="77777777">
        <w:tc>
          <w:tcPr>
            <w:tcW w:w="5220" w:type="dxa"/>
          </w:tcPr>
          <w:p w14:paraId="0434D3D3" w14:textId="77777777" w:rsidR="000F37CF" w:rsidRDefault="000F37CF" w:rsidP="00AC761F">
            <w:pPr>
              <w:spacing w:before="90" w:after="54" w:line="260" w:lineRule="exact"/>
              <w:rPr>
                <w:szCs w:val="16"/>
              </w:rPr>
            </w:pPr>
            <w:r>
              <w:rPr>
                <w:szCs w:val="16"/>
              </w:rPr>
              <w:t>Telefoonnummer contactpersoon:</w:t>
            </w:r>
          </w:p>
        </w:tc>
        <w:tc>
          <w:tcPr>
            <w:tcW w:w="4320" w:type="dxa"/>
          </w:tcPr>
          <w:p w14:paraId="79AF08DC" w14:textId="77777777" w:rsidR="000F37CF" w:rsidRDefault="000F37CF" w:rsidP="00AC761F">
            <w:pPr>
              <w:spacing w:before="90" w:after="54" w:line="260" w:lineRule="exact"/>
              <w:rPr>
                <w:i/>
                <w:szCs w:val="16"/>
              </w:rPr>
            </w:pPr>
          </w:p>
        </w:tc>
      </w:tr>
      <w:tr w:rsidR="000F37CF" w14:paraId="1AFAA522" w14:textId="77777777">
        <w:tc>
          <w:tcPr>
            <w:tcW w:w="5220" w:type="dxa"/>
          </w:tcPr>
          <w:p w14:paraId="088561D4" w14:textId="77777777" w:rsidR="000F37CF" w:rsidRDefault="000F37CF" w:rsidP="00AC761F">
            <w:pPr>
              <w:spacing w:before="90" w:after="54" w:line="260" w:lineRule="exact"/>
              <w:rPr>
                <w:szCs w:val="16"/>
              </w:rPr>
            </w:pPr>
            <w:r>
              <w:rPr>
                <w:szCs w:val="16"/>
              </w:rPr>
              <w:t>Emailadres contactpersoon:</w:t>
            </w:r>
          </w:p>
        </w:tc>
        <w:tc>
          <w:tcPr>
            <w:tcW w:w="4320" w:type="dxa"/>
          </w:tcPr>
          <w:p w14:paraId="0006ABD4" w14:textId="77777777" w:rsidR="000F37CF" w:rsidRDefault="000F37CF" w:rsidP="00AC761F">
            <w:pPr>
              <w:spacing w:before="90" w:after="54" w:line="260" w:lineRule="exact"/>
              <w:rPr>
                <w:i/>
                <w:szCs w:val="16"/>
              </w:rPr>
            </w:pPr>
          </w:p>
        </w:tc>
      </w:tr>
      <w:tr w:rsidR="00254F9E" w14:paraId="4292CE6D" w14:textId="77777777">
        <w:tc>
          <w:tcPr>
            <w:tcW w:w="5220" w:type="dxa"/>
          </w:tcPr>
          <w:p w14:paraId="1C9DB6E9"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697EDA8A" w14:textId="77777777" w:rsidR="00254F9E" w:rsidRDefault="00254F9E" w:rsidP="00AC761F">
            <w:pPr>
              <w:spacing w:before="90" w:after="54" w:line="260" w:lineRule="exact"/>
              <w:rPr>
                <w:i/>
                <w:szCs w:val="16"/>
              </w:rPr>
            </w:pPr>
          </w:p>
        </w:tc>
      </w:tr>
      <w:tr w:rsidR="000F37CF" w14:paraId="3CF1ECD2" w14:textId="77777777">
        <w:tc>
          <w:tcPr>
            <w:tcW w:w="5220" w:type="dxa"/>
          </w:tcPr>
          <w:p w14:paraId="150613D3"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25335288" w14:textId="77777777" w:rsidR="000F37CF" w:rsidRDefault="000F37CF" w:rsidP="00AC761F">
            <w:pPr>
              <w:spacing w:before="90" w:after="54" w:line="260" w:lineRule="exact"/>
              <w:rPr>
                <w:i/>
                <w:szCs w:val="16"/>
              </w:rPr>
            </w:pPr>
          </w:p>
        </w:tc>
      </w:tr>
      <w:tr w:rsidR="000F37CF" w14:paraId="2EBF6BBB" w14:textId="77777777">
        <w:tc>
          <w:tcPr>
            <w:tcW w:w="5220" w:type="dxa"/>
          </w:tcPr>
          <w:p w14:paraId="2816FDB8" w14:textId="77777777" w:rsidR="000F37CF" w:rsidRDefault="000F37CF" w:rsidP="00AC761F">
            <w:pPr>
              <w:spacing w:before="90" w:after="54" w:line="260" w:lineRule="exact"/>
              <w:rPr>
                <w:szCs w:val="16"/>
              </w:rPr>
            </w:pPr>
            <w:r>
              <w:rPr>
                <w:szCs w:val="16"/>
              </w:rPr>
              <w:t>Datum oplevering:</w:t>
            </w:r>
          </w:p>
        </w:tc>
        <w:tc>
          <w:tcPr>
            <w:tcW w:w="4320" w:type="dxa"/>
          </w:tcPr>
          <w:p w14:paraId="151055FC" w14:textId="77777777" w:rsidR="000F37CF" w:rsidRDefault="000F37CF" w:rsidP="00AC761F">
            <w:pPr>
              <w:spacing w:before="90" w:after="54" w:line="260" w:lineRule="exact"/>
              <w:rPr>
                <w:i/>
                <w:szCs w:val="16"/>
              </w:rPr>
            </w:pPr>
          </w:p>
        </w:tc>
      </w:tr>
      <w:tr w:rsidR="000F37CF" w14:paraId="29F2E31C" w14:textId="77777777">
        <w:tc>
          <w:tcPr>
            <w:tcW w:w="5220" w:type="dxa"/>
          </w:tcPr>
          <w:p w14:paraId="0094ADD8"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2DDE0D4" w14:textId="77777777" w:rsidR="000F37CF" w:rsidRDefault="00934484" w:rsidP="00934484">
            <w:pPr>
              <w:spacing w:before="90" w:after="54" w:line="260" w:lineRule="exact"/>
              <w:rPr>
                <w:szCs w:val="16"/>
              </w:rPr>
            </w:pPr>
            <w:r>
              <w:rPr>
                <w:szCs w:val="16"/>
              </w:rPr>
              <w:t>Deze dient te worden bijgevoegd</w:t>
            </w:r>
          </w:p>
        </w:tc>
        <w:tc>
          <w:tcPr>
            <w:tcW w:w="4320" w:type="dxa"/>
          </w:tcPr>
          <w:p w14:paraId="7507090B" w14:textId="77777777" w:rsidR="000F37CF" w:rsidRDefault="000F37CF" w:rsidP="00AC761F">
            <w:pPr>
              <w:spacing w:before="90" w:after="54" w:line="260" w:lineRule="exact"/>
              <w:rPr>
                <w:i/>
                <w:szCs w:val="16"/>
              </w:rPr>
            </w:pPr>
          </w:p>
        </w:tc>
      </w:tr>
    </w:tbl>
    <w:p w14:paraId="65FF633D" w14:textId="77777777" w:rsidR="000F37CF" w:rsidRDefault="000F37CF" w:rsidP="00AC761F">
      <w:pPr>
        <w:spacing w:line="260" w:lineRule="exact"/>
        <w:rPr>
          <w:rFonts w:cs="Arial"/>
          <w:i/>
        </w:rPr>
      </w:pPr>
    </w:p>
    <w:p w14:paraId="118F1299"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A023F2">
      <w:headerReference w:type="default" r:id="rId8"/>
      <w:pgSz w:w="11905" w:h="16837"/>
      <w:pgMar w:top="1843" w:right="850" w:bottom="850" w:left="1275" w:header="0"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70DB8" w14:textId="77777777" w:rsidR="006F0EFB" w:rsidRDefault="006F0EFB">
      <w:r>
        <w:separator/>
      </w:r>
    </w:p>
  </w:endnote>
  <w:endnote w:type="continuationSeparator" w:id="0">
    <w:p w14:paraId="12FB8FE8" w14:textId="77777777" w:rsidR="006F0EFB" w:rsidRDefault="006F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DBB0" w14:textId="77777777" w:rsidR="006F0EFB" w:rsidRDefault="006F0EFB">
      <w:r>
        <w:separator/>
      </w:r>
    </w:p>
  </w:footnote>
  <w:footnote w:type="continuationSeparator" w:id="0">
    <w:p w14:paraId="6770AE7A" w14:textId="77777777" w:rsidR="006F0EFB" w:rsidRDefault="006F0EFB">
      <w:r>
        <w:continuationSeparator/>
      </w:r>
    </w:p>
  </w:footnote>
  <w:footnote w:id="1">
    <w:p w14:paraId="5FA2C273"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DBD8" w14:textId="0E974E98" w:rsidR="00A023F2" w:rsidRPr="00A023F2" w:rsidRDefault="00A023F2" w:rsidP="00A023F2">
    <w:pPr>
      <w:pStyle w:val="Koptekst"/>
      <w:tabs>
        <w:tab w:val="clear" w:pos="9072"/>
      </w:tabs>
    </w:pPr>
    <w:r>
      <w:rPr>
        <w:noProof/>
      </w:rPr>
      <w:drawing>
        <wp:anchor distT="0" distB="0" distL="114300" distR="114300" simplePos="0" relativeHeight="251658240" behindDoc="0" locked="0" layoutInCell="1" allowOverlap="1" wp14:anchorId="5DAECD3F" wp14:editId="69EE6194">
          <wp:simplePos x="0" y="0"/>
          <wp:positionH relativeFrom="page">
            <wp:align>left</wp:align>
          </wp:positionH>
          <wp:positionV relativeFrom="paragraph">
            <wp:posOffset>0</wp:posOffset>
          </wp:positionV>
          <wp:extent cx="3239770" cy="1080135"/>
          <wp:effectExtent l="0" t="0" r="0" b="0"/>
          <wp:wrapThrough wrapText="bothSides">
            <wp:wrapPolygon edited="0">
              <wp:start x="9399" y="6095"/>
              <wp:lineTo x="4953" y="6857"/>
              <wp:lineTo x="4318" y="7619"/>
              <wp:lineTo x="4445" y="18286"/>
              <wp:lineTo x="4699" y="19048"/>
              <wp:lineTo x="7748" y="19048"/>
              <wp:lineTo x="15495" y="18286"/>
              <wp:lineTo x="15876" y="15238"/>
              <wp:lineTo x="14606" y="12952"/>
              <wp:lineTo x="19432" y="11810"/>
              <wp:lineTo x="19178" y="6857"/>
              <wp:lineTo x="10161" y="6095"/>
              <wp:lineTo x="9399" y="6095"/>
            </wp:wrapPolygon>
          </wp:wrapThrough>
          <wp:docPr id="1299814458" name="Afbeelding 129981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1707754060">
    <w:abstractNumId w:val="13"/>
  </w:num>
  <w:num w:numId="2" w16cid:durableId="451677734">
    <w:abstractNumId w:val="7"/>
  </w:num>
  <w:num w:numId="3" w16cid:durableId="1763140032">
    <w:abstractNumId w:val="6"/>
  </w:num>
  <w:num w:numId="4" w16cid:durableId="1808694278">
    <w:abstractNumId w:val="5"/>
  </w:num>
  <w:num w:numId="5" w16cid:durableId="1136794688">
    <w:abstractNumId w:val="4"/>
  </w:num>
  <w:num w:numId="6" w16cid:durableId="1951161970">
    <w:abstractNumId w:val="8"/>
  </w:num>
  <w:num w:numId="7" w16cid:durableId="290786120">
    <w:abstractNumId w:val="3"/>
  </w:num>
  <w:num w:numId="8" w16cid:durableId="627862114">
    <w:abstractNumId w:val="2"/>
  </w:num>
  <w:num w:numId="9" w16cid:durableId="2092461382">
    <w:abstractNumId w:val="1"/>
  </w:num>
  <w:num w:numId="10" w16cid:durableId="1943030173">
    <w:abstractNumId w:val="0"/>
  </w:num>
  <w:num w:numId="11" w16cid:durableId="789589764">
    <w:abstractNumId w:val="9"/>
  </w:num>
  <w:num w:numId="12" w16cid:durableId="1547837003">
    <w:abstractNumId w:val="10"/>
  </w:num>
  <w:num w:numId="13" w16cid:durableId="1718164684">
    <w:abstractNumId w:val="11"/>
  </w:num>
  <w:num w:numId="14" w16cid:durableId="1281229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366AB"/>
    <w:rsid w:val="00254F9E"/>
    <w:rsid w:val="002648D9"/>
    <w:rsid w:val="003C0822"/>
    <w:rsid w:val="003C4B81"/>
    <w:rsid w:val="004916F5"/>
    <w:rsid w:val="00566B1F"/>
    <w:rsid w:val="005F511F"/>
    <w:rsid w:val="006060C0"/>
    <w:rsid w:val="006D0AAC"/>
    <w:rsid w:val="006D2DFA"/>
    <w:rsid w:val="006F0EFB"/>
    <w:rsid w:val="0071156A"/>
    <w:rsid w:val="00743FCE"/>
    <w:rsid w:val="00754104"/>
    <w:rsid w:val="007A50BA"/>
    <w:rsid w:val="008268DF"/>
    <w:rsid w:val="0086618B"/>
    <w:rsid w:val="008863FD"/>
    <w:rsid w:val="008A302E"/>
    <w:rsid w:val="008A7651"/>
    <w:rsid w:val="008F4318"/>
    <w:rsid w:val="00934484"/>
    <w:rsid w:val="00990DDD"/>
    <w:rsid w:val="009A365F"/>
    <w:rsid w:val="009A4D67"/>
    <w:rsid w:val="00A023F2"/>
    <w:rsid w:val="00A23B03"/>
    <w:rsid w:val="00A973FC"/>
    <w:rsid w:val="00AC761F"/>
    <w:rsid w:val="00AD4E5E"/>
    <w:rsid w:val="00AE4423"/>
    <w:rsid w:val="00B41D9B"/>
    <w:rsid w:val="00B42344"/>
    <w:rsid w:val="00C935BB"/>
    <w:rsid w:val="00CC5CD6"/>
    <w:rsid w:val="00CF74BA"/>
    <w:rsid w:val="00D22F90"/>
    <w:rsid w:val="00D273C2"/>
    <w:rsid w:val="00D36EDA"/>
    <w:rsid w:val="00D755E7"/>
    <w:rsid w:val="00E91147"/>
    <w:rsid w:val="00EC769C"/>
    <w:rsid w:val="00F309E8"/>
    <w:rsid w:val="00F3577E"/>
    <w:rsid w:val="00F54743"/>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B11428"/>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36FDF-6F45-4E07-8124-643CF5A8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Daniel Mol</cp:lastModifiedBy>
  <cp:revision>2</cp:revision>
  <cp:lastPrinted>2020-10-12T15:49:00Z</cp:lastPrinted>
  <dcterms:created xsi:type="dcterms:W3CDTF">2023-11-27T15:35:00Z</dcterms:created>
  <dcterms:modified xsi:type="dcterms:W3CDTF">2023-11-27T15:35:00Z</dcterms:modified>
</cp:coreProperties>
</file>